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1cd91e" w14:textId="41cd91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"Экономиканың жекелеген салаларында (аясында) мемлекеттік-жекешелік әріптестікті жүзеге асыру тәсілдері бойынша мемлекеттік-жекешелік әріптестік жобасының үлгілік конкурстық құжаттамасын және мемлекеттік-жекешелік әріптестіктің үлгілік шартын бекіту туралы" Қазақстан Республикасы Ұлттық экономика министрінің міндетін атқарушының 2015 жылғы 25 қарашадағы № 724 бұйрығына өзгеріс пен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Ұлттық экономика министрінің 2017 жылғы 27 наурыздағы № 127 бұйрығы. Қазақстан Республикасының Әділет министрлігінде 2017 жылғы 29 маусымда № 15280 болып тіркелді. Күші жойылды - Қазақстан Республикасы Премьер-Министрінің орынбасары - Ұлттық экономика министрінің 2024 жылғы 3 қазандағы № 84 бұйрығымен.</w:t>
      </w:r>
    </w:p>
    <w:p>
      <w:pPr>
        <w:spacing w:after="0"/>
        <w:ind w:left="0"/>
        <w:jc w:val="both"/>
      </w:pPr>
      <w:r>
        <w:rPr>
          <w:rFonts w:ascii="Times New Roman"/>
          <w:b w:val="false"/>
          <w:i w:val="false"/>
          <w:color w:val="ff0000"/>
          <w:sz w:val="28"/>
        </w:rPr>
        <w:t xml:space="preserve">
      Ескерту. Күші жойылды - ҚР Премьер-Министрінің орынбасары - Ұлттық экономика министрінің 03.10.2024 </w:t>
      </w:r>
      <w:r>
        <w:rPr>
          <w:rFonts w:ascii="Times New Roman"/>
          <w:b w:val="false"/>
          <w:i w:val="false"/>
          <w:color w:val="ff0000"/>
          <w:sz w:val="28"/>
        </w:rPr>
        <w:t>№ 84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xml:space="preserve">
      1. "Экономиканың жекелеген салаларында (аясында) мемлекеттік-жекешелік әріптестікті жүзеге асыру тәсілдері бойынша мемлекеттік-жекешелік әріптестік жобасының үлгілік конкурстық құжаттамасын және мемлекеттік-жекешелік әріптестіктің үлгілік шартын бекіту туралы" Қазақстан Республикасы Ұлттық экономика министрінің міндетін атқарушының 2015 жылғы 25 қарашадағы № 724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актілердің мемлекеттік тізілімінде № 12495 болып тіркелген, "Әділет" ақпараттық-құқықтық жүйесінде 2016 жылғы 6 қаңтарда жарияланған) мынадай өзгеріс пен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4" w:id="2"/>
    <w:p>
      <w:pPr>
        <w:spacing w:after="0"/>
        <w:ind w:left="0"/>
        <w:jc w:val="both"/>
      </w:pPr>
      <w:r>
        <w:rPr>
          <w:rFonts w:ascii="Times New Roman"/>
          <w:b w:val="false"/>
          <w:i w:val="false"/>
          <w:color w:val="000000"/>
          <w:sz w:val="28"/>
        </w:rPr>
        <w:t>
      "1. Мыналар:</w:t>
      </w:r>
    </w:p>
    <w:bookmarkEnd w:id="2"/>
    <w:bookmarkStart w:name="z5" w:id="3"/>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Мемлекеттік-жекешелік әріптестік жобасының үлгілік конкурстық құжаттамасы;</w:t>
      </w:r>
    </w:p>
    <w:bookmarkEnd w:id="3"/>
    <w:bookmarkStart w:name="z6" w:id="4"/>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Экономиканың жекелеген салаларында (аясында) мемлекеттік-жекешелік әріптестікті жүзеге асыру тәсілдері бойынша мемлекеттік-жекешелік әріптестіктің үлгілік шарты;</w:t>
      </w:r>
    </w:p>
    <w:bookmarkEnd w:id="4"/>
    <w:bookmarkStart w:name="z7" w:id="5"/>
    <w:p>
      <w:pPr>
        <w:spacing w:after="0"/>
        <w:ind w:left="0"/>
        <w:jc w:val="both"/>
      </w:pPr>
      <w:r>
        <w:rPr>
          <w:rFonts w:ascii="Times New Roman"/>
          <w:b w:val="false"/>
          <w:i w:val="false"/>
          <w:color w:val="000000"/>
          <w:sz w:val="28"/>
        </w:rPr>
        <w:t>
      3) осы бұйрыққа 3-қосымшаға сәйкес Білім саласындағы (балабақша) мемлекеттік-жекешелік әріптестік жобасының үлгілік конкурстық құжаттамасы;</w:t>
      </w:r>
    </w:p>
    <w:bookmarkEnd w:id="5"/>
    <w:bookmarkStart w:name="z8" w:id="6"/>
    <w:p>
      <w:pPr>
        <w:spacing w:after="0"/>
        <w:ind w:left="0"/>
        <w:jc w:val="both"/>
      </w:pPr>
      <w:r>
        <w:rPr>
          <w:rFonts w:ascii="Times New Roman"/>
          <w:b w:val="false"/>
          <w:i w:val="false"/>
          <w:color w:val="000000"/>
          <w:sz w:val="28"/>
        </w:rPr>
        <w:t>
      4) осы бұйрыққа 4-қосымшаға сәйкес Тұрғын үй құрылысы саласындағы (тұрғын үй кешені) мемлекеттік-жекешелік әріптестік жобасының үлгілік конкурстық құжаттамасы;</w:t>
      </w:r>
    </w:p>
    <w:bookmarkEnd w:id="6"/>
    <w:bookmarkStart w:name="z9" w:id="7"/>
    <w:p>
      <w:pPr>
        <w:spacing w:after="0"/>
        <w:ind w:left="0"/>
        <w:jc w:val="both"/>
      </w:pPr>
      <w:r>
        <w:rPr>
          <w:rFonts w:ascii="Times New Roman"/>
          <w:b w:val="false"/>
          <w:i w:val="false"/>
          <w:color w:val="000000"/>
          <w:sz w:val="28"/>
        </w:rPr>
        <w:t>
      5) осы бұйрыққа 5-қосымшаға сәйкес Тұрғын үй-коммуналдық шаруашылық саласындағы (көшелерді жарықтандыру желілері) мемлекеттік-жекешелік әріптестік жобасының үлгілік конкурстық құжаттамасы;</w:t>
      </w:r>
    </w:p>
    <w:bookmarkEnd w:id="7"/>
    <w:bookmarkStart w:name="z10" w:id="8"/>
    <w:p>
      <w:pPr>
        <w:spacing w:after="0"/>
        <w:ind w:left="0"/>
        <w:jc w:val="both"/>
      </w:pPr>
      <w:r>
        <w:rPr>
          <w:rFonts w:ascii="Times New Roman"/>
          <w:b w:val="false"/>
          <w:i w:val="false"/>
          <w:color w:val="000000"/>
          <w:sz w:val="28"/>
        </w:rPr>
        <w:t>
      6) осы бұйрыққа 6-қосымшаға сәйкес Денсаулық сақтау саласындағы (дәрігерлік амбулатория) мемлекеттік-жекешелік әріптестік жобасының үлгілік конкурстық құжаттамасы;</w:t>
      </w:r>
    </w:p>
    <w:bookmarkEnd w:id="8"/>
    <w:bookmarkStart w:name="z11" w:id="9"/>
    <w:p>
      <w:pPr>
        <w:spacing w:after="0"/>
        <w:ind w:left="0"/>
        <w:jc w:val="both"/>
      </w:pPr>
      <w:r>
        <w:rPr>
          <w:rFonts w:ascii="Times New Roman"/>
          <w:b w:val="false"/>
          <w:i w:val="false"/>
          <w:color w:val="000000"/>
          <w:sz w:val="28"/>
        </w:rPr>
        <w:t>
      7) осы бұйрыққа 7-қосымшаға сәйкес Дене шынықтыру және спорт саласындағы (дене шынықтыру-сауықтыру кешені) мемлекеттік-жекешелік әріптестік жобасының үлгілік конкурстық құжаттамасы;</w:t>
      </w:r>
    </w:p>
    <w:bookmarkEnd w:id="9"/>
    <w:bookmarkStart w:name="z12" w:id="10"/>
    <w:p>
      <w:pPr>
        <w:spacing w:after="0"/>
        <w:ind w:left="0"/>
        <w:jc w:val="both"/>
      </w:pPr>
      <w:r>
        <w:rPr>
          <w:rFonts w:ascii="Times New Roman"/>
          <w:b w:val="false"/>
          <w:i w:val="false"/>
          <w:color w:val="000000"/>
          <w:sz w:val="28"/>
        </w:rPr>
        <w:t>
      8) осы бұйрыққа 8-қосымшаға сәйкес Денсаулық сақтау саласындағы (емхана) мемлекеттік-жекешелік әріптестік жобасының үлгілік конкурстық құжаттамасы;</w:t>
      </w:r>
    </w:p>
    <w:bookmarkEnd w:id="10"/>
    <w:bookmarkStart w:name="z13" w:id="11"/>
    <w:p>
      <w:pPr>
        <w:spacing w:after="0"/>
        <w:ind w:left="0"/>
        <w:jc w:val="both"/>
      </w:pPr>
      <w:r>
        <w:rPr>
          <w:rFonts w:ascii="Times New Roman"/>
          <w:b w:val="false"/>
          <w:i w:val="false"/>
          <w:color w:val="000000"/>
          <w:sz w:val="28"/>
        </w:rPr>
        <w:t>
      9) осы бұйрыққа 9-қосымшаға сәйкес Білім беру саласындағы (білім беру ұйымының жатақханасы) мемлекеттік-жекешелік әріптестік жобасының үлгілік конкурстық құжаттамасы;</w:t>
      </w:r>
    </w:p>
    <w:bookmarkEnd w:id="11"/>
    <w:bookmarkStart w:name="z14" w:id="12"/>
    <w:p>
      <w:pPr>
        <w:spacing w:after="0"/>
        <w:ind w:left="0"/>
        <w:jc w:val="both"/>
      </w:pPr>
      <w:r>
        <w:rPr>
          <w:rFonts w:ascii="Times New Roman"/>
          <w:b w:val="false"/>
          <w:i w:val="false"/>
          <w:color w:val="000000"/>
          <w:sz w:val="28"/>
        </w:rPr>
        <w:t>
      10) осы бұйрыққа 10-қосымшаға сәйкес Көлік саласындағы (автовокзал) мемлекеттік-жекешелік әріптестік жобасының үлгілік конкурстық құжаттамасы;</w:t>
      </w:r>
    </w:p>
    <w:bookmarkEnd w:id="12"/>
    <w:bookmarkStart w:name="z15" w:id="13"/>
    <w:p>
      <w:pPr>
        <w:spacing w:after="0"/>
        <w:ind w:left="0"/>
        <w:jc w:val="both"/>
      </w:pPr>
      <w:r>
        <w:rPr>
          <w:rFonts w:ascii="Times New Roman"/>
          <w:b w:val="false"/>
          <w:i w:val="false"/>
          <w:color w:val="000000"/>
          <w:sz w:val="28"/>
        </w:rPr>
        <w:t>
      11) осы бұйрыққа 11-қосымшаға сәйкес Қоршаған ортаны қорғау саласындағы (полигоны бар қоқыс өңдеу зауыты) мемлекеттік-жекешелік әріптестік жобасының үлгілік конкурстық құжаттамасы;</w:t>
      </w:r>
    </w:p>
    <w:bookmarkEnd w:id="13"/>
    <w:bookmarkStart w:name="z16" w:id="14"/>
    <w:p>
      <w:pPr>
        <w:spacing w:after="0"/>
        <w:ind w:left="0"/>
        <w:jc w:val="both"/>
      </w:pPr>
      <w:r>
        <w:rPr>
          <w:rFonts w:ascii="Times New Roman"/>
          <w:b w:val="false"/>
          <w:i w:val="false"/>
          <w:color w:val="000000"/>
          <w:sz w:val="28"/>
        </w:rPr>
        <w:t>
      12) осы бұйрыққа 12-қосымшаға сәйкес Ауыл шаруашылығы саласындағы (сервистік-дайындау орталығы) мемлекеттік-жекешелік әріптестік жобасының үлгілік конкурстық құжаттамасы;</w:t>
      </w:r>
    </w:p>
    <w:bookmarkEnd w:id="14"/>
    <w:bookmarkStart w:name="z17" w:id="15"/>
    <w:p>
      <w:pPr>
        <w:spacing w:after="0"/>
        <w:ind w:left="0"/>
        <w:jc w:val="both"/>
      </w:pPr>
      <w:r>
        <w:rPr>
          <w:rFonts w:ascii="Times New Roman"/>
          <w:b w:val="false"/>
          <w:i w:val="false"/>
          <w:color w:val="000000"/>
          <w:sz w:val="28"/>
        </w:rPr>
        <w:t>
      13) осы бұйрыққа 13-қосымшаға сәйкес Білім саласындағы (балабақша) мемлекеттік-жекешелік әріптестікті жүзеге асыру тәсілдері бойынша мемлекеттік-жекешелік әріптестіктің үлгілік шарты;</w:t>
      </w:r>
    </w:p>
    <w:bookmarkEnd w:id="15"/>
    <w:bookmarkStart w:name="z18" w:id="16"/>
    <w:p>
      <w:pPr>
        <w:spacing w:after="0"/>
        <w:ind w:left="0"/>
        <w:jc w:val="both"/>
      </w:pPr>
      <w:r>
        <w:rPr>
          <w:rFonts w:ascii="Times New Roman"/>
          <w:b w:val="false"/>
          <w:i w:val="false"/>
          <w:color w:val="000000"/>
          <w:sz w:val="28"/>
        </w:rPr>
        <w:t>
      14) осы бұйрыққа 14-қосымшаға сәйкес Тұрғын үй құрылысы саласындағы (тұрғын үй кешені) мемлекеттік-жекешелік әріптестікті жүзеге асыру тәсілдері бойынша мемлекеттік-жекешелік әріптестіктің үлгілік шарты;</w:t>
      </w:r>
    </w:p>
    <w:bookmarkEnd w:id="16"/>
    <w:bookmarkStart w:name="z19" w:id="17"/>
    <w:p>
      <w:pPr>
        <w:spacing w:after="0"/>
        <w:ind w:left="0"/>
        <w:jc w:val="both"/>
      </w:pPr>
      <w:r>
        <w:rPr>
          <w:rFonts w:ascii="Times New Roman"/>
          <w:b w:val="false"/>
          <w:i w:val="false"/>
          <w:color w:val="000000"/>
          <w:sz w:val="28"/>
        </w:rPr>
        <w:t>
      15) осы бұйрыққа 15-қосымшаға сәйкес Тұрғын үй-коммуналдық шаруашылық саласындағы (көшелерді жарықтандыру желілері) мемлекеттік- жекешелік әріптестікті жүзеге асыру тәсілдері бойынша мемлекеттік-жекешелік әріптестіктің үлгілік шарты;</w:t>
      </w:r>
    </w:p>
    <w:bookmarkEnd w:id="17"/>
    <w:bookmarkStart w:name="z20" w:id="18"/>
    <w:p>
      <w:pPr>
        <w:spacing w:after="0"/>
        <w:ind w:left="0"/>
        <w:jc w:val="both"/>
      </w:pPr>
      <w:r>
        <w:rPr>
          <w:rFonts w:ascii="Times New Roman"/>
          <w:b w:val="false"/>
          <w:i w:val="false"/>
          <w:color w:val="000000"/>
          <w:sz w:val="28"/>
        </w:rPr>
        <w:t>
      16) осы бұйрыққа 16-қосымшаға сәйкес Денсаулық сақтау саласындағы (дәрігерлік амбулатория) мемлекеттік-жекешелік әріптестікті жүзеге асыру тәсілдері бойынша мемлекеттік-жекешелік әріптестіктің үлгілік шарты;</w:t>
      </w:r>
    </w:p>
    <w:bookmarkEnd w:id="18"/>
    <w:bookmarkStart w:name="z21" w:id="19"/>
    <w:p>
      <w:pPr>
        <w:spacing w:after="0"/>
        <w:ind w:left="0"/>
        <w:jc w:val="both"/>
      </w:pPr>
      <w:r>
        <w:rPr>
          <w:rFonts w:ascii="Times New Roman"/>
          <w:b w:val="false"/>
          <w:i w:val="false"/>
          <w:color w:val="000000"/>
          <w:sz w:val="28"/>
        </w:rPr>
        <w:t>
      17) осы бұйрыққа 17-қосымшаға сәйкес Дене шынықтыру және спорт саласындағы (дене шынықтыру-сауықтыру кешені) мемлекеттік-жекешелік әріптестікті жүзеге асыру тәсілдері бойынша мемлекеттік-жекешелік әріптестіктің үлгілік шарты;</w:t>
      </w:r>
    </w:p>
    <w:bookmarkEnd w:id="19"/>
    <w:bookmarkStart w:name="z22" w:id="20"/>
    <w:p>
      <w:pPr>
        <w:spacing w:after="0"/>
        <w:ind w:left="0"/>
        <w:jc w:val="both"/>
      </w:pPr>
      <w:r>
        <w:rPr>
          <w:rFonts w:ascii="Times New Roman"/>
          <w:b w:val="false"/>
          <w:i w:val="false"/>
          <w:color w:val="000000"/>
          <w:sz w:val="28"/>
        </w:rPr>
        <w:t>
      18) осы бұйрыққа 18-қосымшаға сәйкес Денсаулық сақтау саласындағы (емхана) мемлекеттік-жекешелік әріптестікті жүзеге асыру тәсілдері бойынша мемлекеттік-жекешелік әріптестіктің үлгілік шарты;</w:t>
      </w:r>
    </w:p>
    <w:bookmarkEnd w:id="20"/>
    <w:bookmarkStart w:name="z23" w:id="21"/>
    <w:p>
      <w:pPr>
        <w:spacing w:after="0"/>
        <w:ind w:left="0"/>
        <w:jc w:val="both"/>
      </w:pPr>
      <w:r>
        <w:rPr>
          <w:rFonts w:ascii="Times New Roman"/>
          <w:b w:val="false"/>
          <w:i w:val="false"/>
          <w:color w:val="000000"/>
          <w:sz w:val="28"/>
        </w:rPr>
        <w:t>
      19) осы бұйрыққа 19-қосымшаға сәйкес Білім саласындағы (білім беру ұйымының жатақханасы) мемлекеттік-жекешелік әріптестікті жүзеге асыру тәсілдері бойынша мемлекеттік-жекешелік әріптестіктің үлгілік шарты;</w:t>
      </w:r>
    </w:p>
    <w:bookmarkEnd w:id="21"/>
    <w:bookmarkStart w:name="z24" w:id="22"/>
    <w:p>
      <w:pPr>
        <w:spacing w:after="0"/>
        <w:ind w:left="0"/>
        <w:jc w:val="both"/>
      </w:pPr>
      <w:r>
        <w:rPr>
          <w:rFonts w:ascii="Times New Roman"/>
          <w:b w:val="false"/>
          <w:i w:val="false"/>
          <w:color w:val="000000"/>
          <w:sz w:val="28"/>
        </w:rPr>
        <w:t>
      20) осы бұйрыққа 20-қосымшаға сәйкес Көлік саласындағы (автовокзал) мемлекеттік-жекешелік әріптестікті жүзеге асыру тәсілдері бойынша мемлекеттік-жекешелік әріптестіктің үлгілік шарты;</w:t>
      </w:r>
    </w:p>
    <w:bookmarkEnd w:id="22"/>
    <w:bookmarkStart w:name="z25" w:id="23"/>
    <w:p>
      <w:pPr>
        <w:spacing w:after="0"/>
        <w:ind w:left="0"/>
        <w:jc w:val="both"/>
      </w:pPr>
      <w:r>
        <w:rPr>
          <w:rFonts w:ascii="Times New Roman"/>
          <w:b w:val="false"/>
          <w:i w:val="false"/>
          <w:color w:val="000000"/>
          <w:sz w:val="28"/>
        </w:rPr>
        <w:t>
      21) осы бұйрыққа 21-қосымшаға сәйкес Қоршаған ортаны қорғау саласындағы (полигоны бар қоқыс өңдеу зауыты) мемлекеттік-жекешелік әріптестікті жүзеге асыру тәсілдері бойынша мемлекеттік-жекешелік әріптестіктің үлгілік шарты;</w:t>
      </w:r>
    </w:p>
    <w:bookmarkEnd w:id="23"/>
    <w:bookmarkStart w:name="z26" w:id="24"/>
    <w:p>
      <w:pPr>
        <w:spacing w:after="0"/>
        <w:ind w:left="0"/>
        <w:jc w:val="both"/>
      </w:pPr>
      <w:r>
        <w:rPr>
          <w:rFonts w:ascii="Times New Roman"/>
          <w:b w:val="false"/>
          <w:i w:val="false"/>
          <w:color w:val="000000"/>
          <w:sz w:val="28"/>
        </w:rPr>
        <w:t>
      22) осы бұйрыққа 22-қосымшаға сәйкес Ауыл шаруашылығы саласындағы (сервистік-дайындау орталығы) мемлекеттік-жекешелік әріптестікті жүзеге асыру тәсілдері бойынша мемлекеттік-жекешелік әріптестіктің үлгілік шарты бекітілсін.";</w:t>
      </w:r>
    </w:p>
    <w:bookmarkEnd w:id="24"/>
    <w:bookmarkStart w:name="z27" w:id="25"/>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және </w:t>
      </w:r>
      <w:r>
        <w:rPr>
          <w:rFonts w:ascii="Times New Roman"/>
          <w:b w:val="false"/>
          <w:i w:val="false"/>
          <w:color w:val="000000"/>
          <w:sz w:val="28"/>
        </w:rPr>
        <w:t>20-қосымшаларға</w:t>
      </w:r>
      <w:r>
        <w:rPr>
          <w:rFonts w:ascii="Times New Roman"/>
          <w:b w:val="false"/>
          <w:i w:val="false"/>
          <w:color w:val="000000"/>
          <w:sz w:val="28"/>
        </w:rPr>
        <w:t xml:space="preserve"> сәйкес 3, 4, 5, 6, 7, 8, 9, 10, 11, 12, 13, 14, 15, 16, 17, 18, 19, 20, 21 және 22-қосымшалармен толықтырылсын.</w:t>
      </w:r>
    </w:p>
    <w:bookmarkEnd w:id="25"/>
    <w:bookmarkStart w:name="z28" w:id="26"/>
    <w:p>
      <w:pPr>
        <w:spacing w:after="0"/>
        <w:ind w:left="0"/>
        <w:jc w:val="both"/>
      </w:pPr>
      <w:r>
        <w:rPr>
          <w:rFonts w:ascii="Times New Roman"/>
          <w:b w:val="false"/>
          <w:i w:val="false"/>
          <w:color w:val="000000"/>
          <w:sz w:val="28"/>
        </w:rPr>
        <w:t>
      2. Қазақстан Республикасы Ұлттық экономика министрлігінің Бюджеттік инвестициялар және мемлекеттік-жекешелік әріптестікті дамыту департаменті заңнамада белгіленген тәртіппен:</w:t>
      </w:r>
    </w:p>
    <w:bookmarkEnd w:id="26"/>
    <w:bookmarkStart w:name="z29" w:id="27"/>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27"/>
    <w:bookmarkStart w:name="z30" w:id="28"/>
    <w:p>
      <w:pPr>
        <w:spacing w:after="0"/>
        <w:ind w:left="0"/>
        <w:jc w:val="both"/>
      </w:pPr>
      <w:r>
        <w:rPr>
          <w:rFonts w:ascii="Times New Roman"/>
          <w:b w:val="false"/>
          <w:i w:val="false"/>
          <w:color w:val="000000"/>
          <w:sz w:val="28"/>
        </w:rPr>
        <w:t xml:space="preserve">
      2) осы бұйрық мемлекеттік тіркелген күннен бастап күнтізбелік он күн ішінде оның көшірмелерін қағаз және электронды түрде қазақ және орыс тілдерінде Қазақстан Республикасы нормативтік құқықтық актілерінің эталондық бақылау банкіне ресми жариялау және енгізу үшін "Республикалық құқықтық ақпарат орталығы" шаруашылық жүргізу құқығындағы республикалық мемлекеттік кәсіпорнына жіберілуін; </w:t>
      </w:r>
    </w:p>
    <w:bookmarkEnd w:id="28"/>
    <w:bookmarkStart w:name="z31" w:id="29"/>
    <w:p>
      <w:pPr>
        <w:spacing w:after="0"/>
        <w:ind w:left="0"/>
        <w:jc w:val="both"/>
      </w:pPr>
      <w:r>
        <w:rPr>
          <w:rFonts w:ascii="Times New Roman"/>
          <w:b w:val="false"/>
          <w:i w:val="false"/>
          <w:color w:val="000000"/>
          <w:sz w:val="28"/>
        </w:rPr>
        <w:t>
      3) осы бұйрықтың Қазақстан Республикасы Ұлттық экономика министрлігінің ресми интернет-ресурсында орналастырылуын;</w:t>
      </w:r>
    </w:p>
    <w:bookmarkEnd w:id="29"/>
    <w:bookmarkStart w:name="z33" w:id="30"/>
    <w:p>
      <w:pPr>
        <w:spacing w:after="0"/>
        <w:ind w:left="0"/>
        <w:jc w:val="both"/>
      </w:pPr>
      <w:r>
        <w:rPr>
          <w:rFonts w:ascii="Times New Roman"/>
          <w:b w:val="false"/>
          <w:i w:val="false"/>
          <w:color w:val="000000"/>
          <w:sz w:val="28"/>
        </w:rPr>
        <w:t>
      4) осы бұйрық Қазақстан Республикасының Әділет министрлігінде мемлекеттік тіркелгеннен кейін он жұмыс күні ішінде Қазақстан Республикасы Ұлттық экономика министрлігінің Заң департаментіне осы тармақтың 1), 2) және 3) тармақшаларында көзделген іс-шаралардың орындалуы туралы мәліметтердің ұсынылуын қамтамасыз етсін.</w:t>
      </w:r>
    </w:p>
    <w:bookmarkEnd w:id="30"/>
    <w:bookmarkStart w:name="z34" w:id="31"/>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Ұлттық экономика бірінші вице-министріне жүктелсін.</w:t>
      </w:r>
    </w:p>
    <w:bookmarkEnd w:id="31"/>
    <w:bookmarkStart w:name="z35" w:id="32"/>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3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Ұлттық экономика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Сүлейменов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 Премьер-</w:t>
      </w:r>
    </w:p>
    <w:p>
      <w:pPr>
        <w:spacing w:after="0"/>
        <w:ind w:left="0"/>
        <w:jc w:val="both"/>
      </w:pPr>
      <w:r>
        <w:rPr>
          <w:rFonts w:ascii="Times New Roman"/>
          <w:b w:val="false"/>
          <w:i w:val="false"/>
          <w:color w:val="000000"/>
          <w:sz w:val="28"/>
        </w:rPr>
        <w:t xml:space="preserve">
      Министрінің орынбасары – </w:t>
      </w:r>
    </w:p>
    <w:p>
      <w:pPr>
        <w:spacing w:after="0"/>
        <w:ind w:left="0"/>
        <w:jc w:val="both"/>
      </w:pPr>
      <w:r>
        <w:rPr>
          <w:rFonts w:ascii="Times New Roman"/>
          <w:b w:val="false"/>
          <w:i w:val="false"/>
          <w:color w:val="000000"/>
          <w:sz w:val="28"/>
        </w:rPr>
        <w:t>
      Ауыл шаруашылығы министрі</w:t>
      </w:r>
    </w:p>
    <w:p>
      <w:pPr>
        <w:spacing w:after="0"/>
        <w:ind w:left="0"/>
        <w:jc w:val="both"/>
      </w:pPr>
      <w:r>
        <w:rPr>
          <w:rFonts w:ascii="Times New Roman"/>
          <w:b w:val="false"/>
          <w:i w:val="false"/>
          <w:color w:val="000000"/>
          <w:sz w:val="28"/>
        </w:rPr>
        <w:t>
      __________ А. Мырзахметов</w:t>
      </w:r>
    </w:p>
    <w:p>
      <w:pPr>
        <w:spacing w:after="0"/>
        <w:ind w:left="0"/>
        <w:jc w:val="both"/>
      </w:pPr>
      <w:r>
        <w:rPr>
          <w:rFonts w:ascii="Times New Roman"/>
          <w:b w:val="false"/>
          <w:i w:val="false"/>
          <w:color w:val="000000"/>
          <w:sz w:val="28"/>
        </w:rPr>
        <w:t>
      2017 жылғы 27 сәуір</w:t>
      </w:r>
    </w:p>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Білім және ғылым министрі</w:t>
      </w:r>
    </w:p>
    <w:p>
      <w:pPr>
        <w:spacing w:after="0"/>
        <w:ind w:left="0"/>
        <w:jc w:val="both"/>
      </w:pPr>
      <w:r>
        <w:rPr>
          <w:rFonts w:ascii="Times New Roman"/>
          <w:b w:val="false"/>
          <w:i w:val="false"/>
          <w:color w:val="000000"/>
          <w:sz w:val="28"/>
        </w:rPr>
        <w:t>
      __________ Е. Сағадиев</w:t>
      </w:r>
    </w:p>
    <w:p>
      <w:pPr>
        <w:spacing w:after="0"/>
        <w:ind w:left="0"/>
        <w:jc w:val="both"/>
      </w:pPr>
      <w:r>
        <w:rPr>
          <w:rFonts w:ascii="Times New Roman"/>
          <w:b w:val="false"/>
          <w:i w:val="false"/>
          <w:color w:val="000000"/>
          <w:sz w:val="28"/>
        </w:rPr>
        <w:t>
      2017 жылғы 31 наурыз</w:t>
      </w:r>
    </w:p>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Денсаулық сақтау министрі</w:t>
      </w:r>
    </w:p>
    <w:p>
      <w:pPr>
        <w:spacing w:after="0"/>
        <w:ind w:left="0"/>
        <w:jc w:val="both"/>
      </w:pPr>
      <w:r>
        <w:rPr>
          <w:rFonts w:ascii="Times New Roman"/>
          <w:b w:val="false"/>
          <w:i w:val="false"/>
          <w:color w:val="000000"/>
          <w:sz w:val="28"/>
        </w:rPr>
        <w:t>
      __________ Е. Біртанов</w:t>
      </w:r>
    </w:p>
    <w:p>
      <w:pPr>
        <w:spacing w:after="0"/>
        <w:ind w:left="0"/>
        <w:jc w:val="both"/>
      </w:pPr>
      <w:r>
        <w:rPr>
          <w:rFonts w:ascii="Times New Roman"/>
          <w:b w:val="false"/>
          <w:i w:val="false"/>
          <w:color w:val="000000"/>
          <w:sz w:val="28"/>
        </w:rPr>
        <w:t>
      2017 жылғы 14 сәуір</w:t>
      </w:r>
    </w:p>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Инвестициялар және даму министрі</w:t>
      </w:r>
    </w:p>
    <w:p>
      <w:pPr>
        <w:spacing w:after="0"/>
        <w:ind w:left="0"/>
        <w:jc w:val="both"/>
      </w:pPr>
      <w:r>
        <w:rPr>
          <w:rFonts w:ascii="Times New Roman"/>
          <w:b w:val="false"/>
          <w:i w:val="false"/>
          <w:color w:val="000000"/>
          <w:sz w:val="28"/>
        </w:rPr>
        <w:t>
      __________ Ж. Қасымбек</w:t>
      </w:r>
    </w:p>
    <w:p>
      <w:pPr>
        <w:spacing w:after="0"/>
        <w:ind w:left="0"/>
        <w:jc w:val="both"/>
      </w:pPr>
      <w:r>
        <w:rPr>
          <w:rFonts w:ascii="Times New Roman"/>
          <w:b w:val="false"/>
          <w:i w:val="false"/>
          <w:color w:val="000000"/>
          <w:sz w:val="28"/>
        </w:rPr>
        <w:t>
      2017 жылғы 4 сәуір</w:t>
      </w:r>
    </w:p>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Қаржы министрі</w:t>
      </w:r>
    </w:p>
    <w:p>
      <w:pPr>
        <w:spacing w:after="0"/>
        <w:ind w:left="0"/>
        <w:jc w:val="both"/>
      </w:pPr>
      <w:r>
        <w:rPr>
          <w:rFonts w:ascii="Times New Roman"/>
          <w:b w:val="false"/>
          <w:i w:val="false"/>
          <w:color w:val="000000"/>
          <w:sz w:val="28"/>
        </w:rPr>
        <w:t>
      __________ Б. Сұлтанов</w:t>
      </w:r>
    </w:p>
    <w:p>
      <w:pPr>
        <w:spacing w:after="0"/>
        <w:ind w:left="0"/>
        <w:jc w:val="both"/>
      </w:pPr>
      <w:r>
        <w:rPr>
          <w:rFonts w:ascii="Times New Roman"/>
          <w:b w:val="false"/>
          <w:i w:val="false"/>
          <w:color w:val="000000"/>
          <w:sz w:val="28"/>
        </w:rPr>
        <w:t>
      2017 жылғы 11 мамыр</w:t>
      </w:r>
    </w:p>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Мәдениет және спорт министрі</w:t>
      </w:r>
    </w:p>
    <w:p>
      <w:pPr>
        <w:spacing w:after="0"/>
        <w:ind w:left="0"/>
        <w:jc w:val="both"/>
      </w:pPr>
      <w:r>
        <w:rPr>
          <w:rFonts w:ascii="Times New Roman"/>
          <w:b w:val="false"/>
          <w:i w:val="false"/>
          <w:color w:val="000000"/>
          <w:sz w:val="28"/>
        </w:rPr>
        <w:t>
      __________ А. Мұхамедиұлы</w:t>
      </w:r>
    </w:p>
    <w:p>
      <w:pPr>
        <w:spacing w:after="0"/>
        <w:ind w:left="0"/>
        <w:jc w:val="both"/>
      </w:pPr>
      <w:r>
        <w:rPr>
          <w:rFonts w:ascii="Times New Roman"/>
          <w:b w:val="false"/>
          <w:i w:val="false"/>
          <w:color w:val="000000"/>
          <w:sz w:val="28"/>
        </w:rPr>
        <w:t>
      2017 жылғы 25 мамыр</w:t>
      </w:r>
    </w:p>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Энергетика министрі</w:t>
      </w:r>
    </w:p>
    <w:p>
      <w:pPr>
        <w:spacing w:after="0"/>
        <w:ind w:left="0"/>
        <w:jc w:val="both"/>
      </w:pPr>
      <w:r>
        <w:rPr>
          <w:rFonts w:ascii="Times New Roman"/>
          <w:b w:val="false"/>
          <w:i w:val="false"/>
          <w:color w:val="000000"/>
          <w:sz w:val="28"/>
        </w:rPr>
        <w:t>
      __________ Қ. Бозымбаев</w:t>
      </w:r>
    </w:p>
    <w:p>
      <w:pPr>
        <w:spacing w:after="0"/>
        <w:ind w:left="0"/>
        <w:jc w:val="both"/>
      </w:pPr>
      <w:r>
        <w:rPr>
          <w:rFonts w:ascii="Times New Roman"/>
          <w:b w:val="false"/>
          <w:i w:val="false"/>
          <w:color w:val="000000"/>
          <w:sz w:val="28"/>
        </w:rPr>
        <w:t>
      2017 жылғы 18 мамыр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3-қосымша</w:t>
            </w:r>
          </w:p>
        </w:tc>
      </w:tr>
    </w:tbl>
    <w:bookmarkStart w:name="z67" w:id="33"/>
    <w:p>
      <w:pPr>
        <w:spacing w:after="0"/>
        <w:ind w:left="0"/>
        <w:jc w:val="left"/>
      </w:pPr>
      <w:r>
        <w:rPr>
          <w:rFonts w:ascii="Times New Roman"/>
          <w:b/>
          <w:i w:val="false"/>
          <w:color w:val="000000"/>
        </w:rPr>
        <w:t xml:space="preserve"> Білім беру саласындағы (балабақша) МЖӘ жобасының Үлгілік конкурстық құжаттамасы</w:t>
      </w:r>
    </w:p>
    <w:bookmarkEnd w:id="33"/>
    <w:p>
      <w:pPr>
        <w:spacing w:after="0"/>
        <w:ind w:left="0"/>
        <w:jc w:val="both"/>
      </w:pPr>
      <w:r>
        <w:rPr>
          <w:rFonts w:ascii="Times New Roman"/>
          <w:b w:val="false"/>
          <w:i w:val="false"/>
          <w:color w:val="000000"/>
          <w:sz w:val="28"/>
        </w:rPr>
        <w:t>
      МЖӘ жобасының атауы:</w:t>
      </w:r>
    </w:p>
    <w:p>
      <w:pPr>
        <w:spacing w:after="0"/>
        <w:ind w:left="0"/>
        <w:jc w:val="both"/>
      </w:pPr>
      <w:r>
        <w:rPr>
          <w:rFonts w:ascii="Times New Roman"/>
          <w:b w:val="false"/>
          <w:i w:val="false"/>
          <w:color w:val="000000"/>
          <w:sz w:val="28"/>
        </w:rPr>
        <w:t>
      "__________ (елді мекеннің атауын және орналасқан жерін көрсету) _____ орынға</w:t>
      </w:r>
    </w:p>
    <w:p>
      <w:pPr>
        <w:spacing w:after="0"/>
        <w:ind w:left="0"/>
        <w:jc w:val="both"/>
      </w:pPr>
      <w:r>
        <w:rPr>
          <w:rFonts w:ascii="Times New Roman"/>
          <w:b w:val="false"/>
          <w:i w:val="false"/>
          <w:color w:val="000000"/>
          <w:sz w:val="28"/>
        </w:rPr>
        <w:t>
      арналған балабақша салу және пайдалану"</w:t>
      </w:r>
    </w:p>
    <w:p>
      <w:pPr>
        <w:spacing w:after="0"/>
        <w:ind w:left="0"/>
        <w:jc w:val="both"/>
      </w:pPr>
      <w:r>
        <w:rPr>
          <w:rFonts w:ascii="Times New Roman"/>
          <w:b w:val="false"/>
          <w:i w:val="false"/>
          <w:color w:val="000000"/>
          <w:sz w:val="28"/>
        </w:rPr>
        <w:t>
      МЖӘ объектісінiң орналасқан жері:</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p>
      <w:pPr>
        <w:spacing w:after="0"/>
        <w:ind w:left="0"/>
        <w:jc w:val="both"/>
      </w:pPr>
      <w:r>
        <w:rPr>
          <w:rFonts w:ascii="Times New Roman"/>
          <w:b w:val="false"/>
          <w:i w:val="false"/>
          <w:color w:val="000000"/>
          <w:sz w:val="28"/>
        </w:rPr>
        <w:t>
      Мемлекеттік әріптес:</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p>
      <w:pPr>
        <w:spacing w:after="0"/>
        <w:ind w:left="0"/>
        <w:jc w:val="both"/>
      </w:pPr>
      <w:r>
        <w:rPr>
          <w:rFonts w:ascii="Times New Roman"/>
          <w:b w:val="false"/>
          <w:i w:val="false"/>
          <w:color w:val="000000"/>
          <w:sz w:val="28"/>
        </w:rPr>
        <w:t>
      Конкурсты ұйымдастырушы: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p>
      <w:pPr>
        <w:spacing w:after="0"/>
        <w:ind w:left="0"/>
        <w:jc w:val="both"/>
      </w:pPr>
      <w:r>
        <w:rPr>
          <w:rFonts w:ascii="Times New Roman"/>
          <w:b w:val="false"/>
          <w:i w:val="false"/>
          <w:color w:val="000000"/>
          <w:sz w:val="28"/>
        </w:rPr>
        <w:t>
      Конкурстық құжаттама пакетінің құны: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w:t>
      </w:r>
    </w:p>
    <w:p>
      <w:pPr>
        <w:spacing w:after="0"/>
        <w:ind w:left="0"/>
        <w:jc w:val="both"/>
      </w:pPr>
      <w:r>
        <w:rPr>
          <w:rFonts w:ascii="Times New Roman"/>
          <w:b w:val="false"/>
          <w:i w:val="false"/>
          <w:color w:val="000000"/>
          <w:sz w:val="28"/>
        </w:rPr>
        <w:t>
      Конкурстық құжаттаманы бергені үшін ақы өндіріп алу көзделмесе, онда бұл тармақты</w:t>
      </w:r>
    </w:p>
    <w:p>
      <w:pPr>
        <w:spacing w:after="0"/>
        <w:ind w:left="0"/>
        <w:jc w:val="both"/>
      </w:pPr>
      <w:r>
        <w:rPr>
          <w:rFonts w:ascii="Times New Roman"/>
          <w:b w:val="false"/>
          <w:i w:val="false"/>
          <w:color w:val="000000"/>
          <w:sz w:val="28"/>
        </w:rPr>
        <w:t>
      мынадай редакцияда жазу қажет: "Конкурстық құжаттама тегін беріледі").</w:t>
      </w:r>
    </w:p>
    <w:bookmarkStart w:name="z87" w:id="34"/>
    <w:p>
      <w:pPr>
        <w:spacing w:after="0"/>
        <w:ind w:left="0"/>
        <w:jc w:val="left"/>
      </w:pPr>
      <w:r>
        <w:rPr>
          <w:rFonts w:ascii="Times New Roman"/>
          <w:b/>
          <w:i w:val="false"/>
          <w:color w:val="000000"/>
        </w:rPr>
        <w:t xml:space="preserve"> 1. Анықтамалар</w:t>
      </w:r>
    </w:p>
    <w:bookmarkEnd w:id="34"/>
    <w:bookmarkStart w:name="z88" w:id="35"/>
    <w:p>
      <w:pPr>
        <w:spacing w:after="0"/>
        <w:ind w:left="0"/>
        <w:jc w:val="both"/>
      </w:pPr>
      <w:r>
        <w:rPr>
          <w:rFonts w:ascii="Times New Roman"/>
          <w:b w:val="false"/>
          <w:i w:val="false"/>
          <w:color w:val="000000"/>
          <w:sz w:val="28"/>
        </w:rPr>
        <w:t>
      1. Білім беру саласындағы (балабақша) МЖӘ жобасының осы Үлгілік конкурстық құжаттамасында мынадай ұғымдар пайдаланылады:</w:t>
      </w:r>
    </w:p>
    <w:bookmarkEnd w:id="35"/>
    <w:bookmarkStart w:name="z89" w:id="36"/>
    <w:p>
      <w:pPr>
        <w:spacing w:after="0"/>
        <w:ind w:left="0"/>
        <w:jc w:val="both"/>
      </w:pPr>
      <w:r>
        <w:rPr>
          <w:rFonts w:ascii="Times New Roman"/>
          <w:b w:val="false"/>
          <w:i w:val="false"/>
          <w:color w:val="000000"/>
          <w:sz w:val="28"/>
        </w:rPr>
        <w:t>
      1) әкімдік (ЖАО) – жергілікті атқарушы орган;</w:t>
      </w:r>
    </w:p>
    <w:bookmarkEnd w:id="36"/>
    <w:bookmarkStart w:name="z90" w:id="37"/>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Үлгілік КҚ белгіленген нысан бойынша ұсынған құжаттар мен мәліметтердің жиынтығы;</w:t>
      </w:r>
    </w:p>
    <w:bookmarkEnd w:id="37"/>
    <w:bookmarkStart w:name="z91" w:id="38"/>
    <w:p>
      <w:pPr>
        <w:spacing w:after="0"/>
        <w:ind w:left="0"/>
        <w:jc w:val="both"/>
      </w:pPr>
      <w:r>
        <w:rPr>
          <w:rFonts w:ascii="Times New Roman"/>
          <w:b w:val="false"/>
          <w:i w:val="false"/>
          <w:color w:val="000000"/>
          <w:sz w:val="28"/>
        </w:rPr>
        <w:t>
      3) Білім беру саласындағы (балабақша) МЖӘ жобасының Үлгілік конкурстық құжаттамасы (бұдан әрі – Үлгілік КҚ)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білім беру саласындағы (балабақша) МЖӘ жобасының осы Үлгілік конкурстық құжаттамасы;</w:t>
      </w:r>
    </w:p>
    <w:bookmarkEnd w:id="38"/>
    <w:bookmarkStart w:name="z92" w:id="39"/>
    <w:p>
      <w:pPr>
        <w:spacing w:after="0"/>
        <w:ind w:left="0"/>
        <w:jc w:val="both"/>
      </w:pPr>
      <w:r>
        <w:rPr>
          <w:rFonts w:ascii="Times New Roman"/>
          <w:b w:val="false"/>
          <w:i w:val="false"/>
          <w:color w:val="000000"/>
          <w:sz w:val="28"/>
        </w:rPr>
        <w:t>
      4) білім беру саласындағы (балабақша) МЖӘ Үлгілік шарты (бұдан әрі – Үлгілік шарт) – Конкурсты ұйымдастырушысы шешім негізіндегі Конкурс жеңімпазымен жасалған шарт;</w:t>
      </w:r>
    </w:p>
    <w:bookmarkEnd w:id="39"/>
    <w:bookmarkStart w:name="z93" w:id="40"/>
    <w:p>
      <w:pPr>
        <w:spacing w:after="0"/>
        <w:ind w:left="0"/>
        <w:jc w:val="both"/>
      </w:pPr>
      <w:r>
        <w:rPr>
          <w:rFonts w:ascii="Times New Roman"/>
          <w:b w:val="false"/>
          <w:i w:val="false"/>
          <w:color w:val="000000"/>
          <w:sz w:val="28"/>
        </w:rPr>
        <w:t>
      5) дайындық кезеңі – Үлгілік шарттың күшіне ену сәтінен бастап өзіне қаржылық жабуды, жобалау-сметалық құжаттаманы әзірлеуді және бекітуді қосатын, МЖӘ объектісін салуға дайындықпен байланысты өзге мәселелерді шешу кезеңін қамтитын құрылыс жұмыстарын жүргізудің басталуына дейінгі кезең;</w:t>
      </w:r>
    </w:p>
    <w:bookmarkEnd w:id="40"/>
    <w:bookmarkStart w:name="z94" w:id="41"/>
    <w:p>
      <w:pPr>
        <w:spacing w:after="0"/>
        <w:ind w:left="0"/>
        <w:jc w:val="both"/>
      </w:pPr>
      <w:r>
        <w:rPr>
          <w:rFonts w:ascii="Times New Roman"/>
          <w:b w:val="false"/>
          <w:i w:val="false"/>
          <w:color w:val="000000"/>
          <w:sz w:val="28"/>
        </w:rPr>
        <w:t xml:space="preserve">
      6)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41"/>
    <w:bookmarkStart w:name="z95" w:id="42"/>
    <w:p>
      <w:pPr>
        <w:spacing w:after="0"/>
        <w:ind w:left="0"/>
        <w:jc w:val="both"/>
      </w:pPr>
      <w:r>
        <w:rPr>
          <w:rFonts w:ascii="Times New Roman"/>
          <w:b w:val="false"/>
          <w:i w:val="false"/>
          <w:color w:val="000000"/>
          <w:sz w:val="28"/>
        </w:rPr>
        <w:t xml:space="preserve">
      7)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42"/>
    <w:bookmarkStart w:name="z96" w:id="43"/>
    <w:p>
      <w:pPr>
        <w:spacing w:after="0"/>
        <w:ind w:left="0"/>
        <w:jc w:val="both"/>
      </w:pPr>
      <w:r>
        <w:rPr>
          <w:rFonts w:ascii="Times New Roman"/>
          <w:b w:val="false"/>
          <w:i w:val="false"/>
          <w:color w:val="000000"/>
          <w:sz w:val="28"/>
        </w:rPr>
        <w:t>
      8) жер учаскесі – Үлгілік шарт талаптарына сәйкес МЖӘ объектісін салу және пайдалану үшін қажетті жер учаскесі;</w:t>
      </w:r>
    </w:p>
    <w:bookmarkEnd w:id="43"/>
    <w:bookmarkStart w:name="z97" w:id="44"/>
    <w:p>
      <w:pPr>
        <w:spacing w:after="0"/>
        <w:ind w:left="0"/>
        <w:jc w:val="both"/>
      </w:pPr>
      <w:r>
        <w:rPr>
          <w:rFonts w:ascii="Times New Roman"/>
          <w:b w:val="false"/>
          <w:i w:val="false"/>
          <w:color w:val="000000"/>
          <w:sz w:val="28"/>
        </w:rPr>
        <w:t>
      9)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44"/>
    <w:bookmarkStart w:name="z98" w:id="45"/>
    <w:p>
      <w:pPr>
        <w:spacing w:after="0"/>
        <w:ind w:left="0"/>
        <w:jc w:val="both"/>
      </w:pPr>
      <w:r>
        <w:rPr>
          <w:rFonts w:ascii="Times New Roman"/>
          <w:b w:val="false"/>
          <w:i w:val="false"/>
          <w:color w:val="000000"/>
          <w:sz w:val="28"/>
        </w:rPr>
        <w:t>
      10) комиссия – Заңнамада белгіленген тәртіппен құрылған, коммуналдық меншікке жататын МЖӘ объектісіне қатысты комиссия;</w:t>
      </w:r>
    </w:p>
    <w:bookmarkEnd w:id="45"/>
    <w:bookmarkStart w:name="z99" w:id="46"/>
    <w:p>
      <w:pPr>
        <w:spacing w:after="0"/>
        <w:ind w:left="0"/>
        <w:jc w:val="both"/>
      </w:pPr>
      <w:r>
        <w:rPr>
          <w:rFonts w:ascii="Times New Roman"/>
          <w:b w:val="false"/>
          <w:i w:val="false"/>
          <w:color w:val="000000"/>
          <w:sz w:val="28"/>
        </w:rPr>
        <w:t>
      11) конверт – Конкурстық өтінімнің тұтас және сақталған күйде берілуін қамтамасыз ететін қорап немесе ораудың өзге тәсілі;</w:t>
      </w:r>
    </w:p>
    <w:bookmarkEnd w:id="46"/>
    <w:bookmarkStart w:name="z100" w:id="47"/>
    <w:p>
      <w:pPr>
        <w:spacing w:after="0"/>
        <w:ind w:left="0"/>
        <w:jc w:val="both"/>
      </w:pPr>
      <w:r>
        <w:rPr>
          <w:rFonts w:ascii="Times New Roman"/>
          <w:b w:val="false"/>
          <w:i w:val="false"/>
          <w:color w:val="000000"/>
          <w:sz w:val="28"/>
        </w:rPr>
        <w:t>
      12) конкурс – "__________ (елді мекеннің атауын және орналасқан жерін көрсету) _____орынға арналған балабақша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47"/>
    <w:bookmarkStart w:name="z101" w:id="48"/>
    <w:p>
      <w:pPr>
        <w:spacing w:after="0"/>
        <w:ind w:left="0"/>
        <w:jc w:val="both"/>
      </w:pPr>
      <w:r>
        <w:rPr>
          <w:rFonts w:ascii="Times New Roman"/>
          <w:b w:val="false"/>
          <w:i w:val="false"/>
          <w:color w:val="000000"/>
          <w:sz w:val="28"/>
        </w:rPr>
        <w:t>
      13) конкурсты ұйымдастырушы – "__________" мемлекеттік мекемесі;</w:t>
      </w:r>
    </w:p>
    <w:bookmarkEnd w:id="48"/>
    <w:bookmarkStart w:name="z102" w:id="49"/>
    <w:p>
      <w:pPr>
        <w:spacing w:after="0"/>
        <w:ind w:left="0"/>
        <w:jc w:val="both"/>
      </w:pPr>
      <w:r>
        <w:rPr>
          <w:rFonts w:ascii="Times New Roman"/>
          <w:b w:val="false"/>
          <w:i w:val="false"/>
          <w:color w:val="000000"/>
          <w:sz w:val="28"/>
        </w:rPr>
        <w:t xml:space="preserve">
      14) қағидалар -Қазақстан Республикасы Ұлттық экономика министрінің міндетін атқарушының 2015 жылғы 25 қарашадағы № 725 бұйрығымен бекітілген ( Нормативтiк құқықтық актiлерiнiң мемлекеттiк тiзiлiмiне 2015 жылы 31 желтоқсанда № 12717 болып тіркелген) МЖӘ жобаларын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 </w:t>
      </w:r>
    </w:p>
    <w:bookmarkEnd w:id="49"/>
    <w:bookmarkStart w:name="z103" w:id="50"/>
    <w:p>
      <w:pPr>
        <w:spacing w:after="0"/>
        <w:ind w:left="0"/>
        <w:jc w:val="both"/>
      </w:pPr>
      <w:r>
        <w:rPr>
          <w:rFonts w:ascii="Times New Roman"/>
          <w:b w:val="false"/>
          <w:i w:val="false"/>
          <w:color w:val="000000"/>
          <w:sz w:val="28"/>
        </w:rPr>
        <w:t>
      15) мемлекеттік әріптес – "__________" мемлекеттік мекемесі атынан Қазақстан Республикасы;</w:t>
      </w:r>
    </w:p>
    <w:bookmarkEnd w:id="50"/>
    <w:bookmarkStart w:name="z104" w:id="51"/>
    <w:p>
      <w:pPr>
        <w:spacing w:after="0"/>
        <w:ind w:left="0"/>
        <w:jc w:val="both"/>
      </w:pPr>
      <w:r>
        <w:rPr>
          <w:rFonts w:ascii="Times New Roman"/>
          <w:b w:val="false"/>
          <w:i w:val="false"/>
          <w:color w:val="000000"/>
          <w:sz w:val="28"/>
        </w:rPr>
        <w:t>
      16) МЖӘ жобасы – __________ (елді мекеннің атауын және орналасқан жерін көрсету) ____ орынға арналған балабақша салу және пайдалану бойынша МЖӘ жобасы;</w:t>
      </w:r>
    </w:p>
    <w:bookmarkEnd w:id="51"/>
    <w:bookmarkStart w:name="z105" w:id="52"/>
    <w:p>
      <w:pPr>
        <w:spacing w:after="0"/>
        <w:ind w:left="0"/>
        <w:jc w:val="both"/>
      </w:pPr>
      <w:r>
        <w:rPr>
          <w:rFonts w:ascii="Times New Roman"/>
          <w:b w:val="false"/>
          <w:i w:val="false"/>
          <w:color w:val="000000"/>
          <w:sz w:val="28"/>
        </w:rPr>
        <w:t>
      17) МЖӘ объектісі – салынуы мен пайдаланылуы МЖӘ жобасын іске асыру аясында жүзеге асырылатын, __________ (елді мекеннің атауын және орналасқан жерін көрсету) ____ орынға арналған балабақша (бірнеше балабақша жоспарланған жағдайда оларды көрсету қажет);</w:t>
      </w:r>
    </w:p>
    <w:bookmarkEnd w:id="52"/>
    <w:bookmarkStart w:name="z106" w:id="53"/>
    <w:p>
      <w:pPr>
        <w:spacing w:after="0"/>
        <w:ind w:left="0"/>
        <w:jc w:val="both"/>
      </w:pPr>
      <w:r>
        <w:rPr>
          <w:rFonts w:ascii="Times New Roman"/>
          <w:b w:val="false"/>
          <w:i w:val="false"/>
          <w:color w:val="000000"/>
          <w:sz w:val="28"/>
        </w:rPr>
        <w:t>
      18) МЖӘ объектісінің қызметін тұтынушылар (бұдан әрі – тұтынушылар) – (елді мекеннің атауын және орналасқан жерін көрсету) тұратын, __________ қаласында "______________" мемлекеттік мекемесі мемлекеттік балабақшасынан орын алуға кезекте тұрған ата-аналар (оларға теңестірілген тұлғалар) және мектепке дейінгі жастағы (___ жасқа дейінгі) балалар;</w:t>
      </w:r>
    </w:p>
    <w:bookmarkEnd w:id="53"/>
    <w:bookmarkStart w:name="z107" w:id="54"/>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54"/>
    <w:bookmarkStart w:name="z108" w:id="55"/>
    <w:p>
      <w:pPr>
        <w:spacing w:after="0"/>
        <w:ind w:left="0"/>
        <w:jc w:val="both"/>
      </w:pPr>
      <w:r>
        <w:rPr>
          <w:rFonts w:ascii="Times New Roman"/>
          <w:b w:val="false"/>
          <w:i w:val="false"/>
          <w:color w:val="000000"/>
          <w:sz w:val="28"/>
        </w:rPr>
        <w:t>
      20)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55"/>
    <w:bookmarkStart w:name="z109" w:id="56"/>
    <w:p>
      <w:pPr>
        <w:spacing w:after="0"/>
        <w:ind w:left="0"/>
        <w:jc w:val="both"/>
      </w:pPr>
      <w:r>
        <w:rPr>
          <w:rFonts w:ascii="Times New Roman"/>
          <w:b w:val="false"/>
          <w:i w:val="false"/>
          <w:color w:val="000000"/>
          <w:sz w:val="28"/>
        </w:rPr>
        <w:t>
      21)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56"/>
    <w:bookmarkStart w:name="z110" w:id="57"/>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Үлгілік КҚ белгіленген, оның негізінде Конкурсқа қатысушының Конкурстық өтінімі үздік деп танылатын өлшемшарттар;</w:t>
      </w:r>
    </w:p>
    <w:bookmarkEnd w:id="57"/>
    <w:bookmarkStart w:name="z111" w:id="58"/>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58"/>
    <w:bookmarkStart w:name="z112" w:id="59"/>
    <w:p>
      <w:pPr>
        <w:spacing w:after="0"/>
        <w:ind w:left="0"/>
        <w:jc w:val="left"/>
      </w:pPr>
      <w:r>
        <w:rPr>
          <w:rFonts w:ascii="Times New Roman"/>
          <w:b/>
          <w:i w:val="false"/>
          <w:color w:val="000000"/>
        </w:rPr>
        <w:t xml:space="preserve"> 2. Жалпы ережелер</w:t>
      </w:r>
    </w:p>
    <w:bookmarkEnd w:id="59"/>
    <w:bookmarkStart w:name="z113" w:id="60"/>
    <w:p>
      <w:pPr>
        <w:spacing w:after="0"/>
        <w:ind w:left="0"/>
        <w:jc w:val="both"/>
      </w:pPr>
      <w:r>
        <w:rPr>
          <w:rFonts w:ascii="Times New Roman"/>
          <w:b w:val="false"/>
          <w:i w:val="false"/>
          <w:color w:val="000000"/>
          <w:sz w:val="28"/>
        </w:rPr>
        <w:t>
      2. Үлгілік КҚ Әлеуетті Жекеше әріптестерге олардың Конкурсқа қатысу шарттары туралы толық ақпарат ұсыну мақсатында әзірленген.</w:t>
      </w:r>
    </w:p>
    <w:bookmarkEnd w:id="60"/>
    <w:bookmarkStart w:name="z114" w:id="61"/>
    <w:p>
      <w:pPr>
        <w:spacing w:after="0"/>
        <w:ind w:left="0"/>
        <w:jc w:val="both"/>
      </w:pPr>
      <w:r>
        <w:rPr>
          <w:rFonts w:ascii="Times New Roman"/>
          <w:b w:val="false"/>
          <w:i w:val="false"/>
          <w:color w:val="000000"/>
          <w:sz w:val="28"/>
        </w:rPr>
        <w:t>
      3. Конкурс Заңға, Қағидаларға және Қазақстан Республикасының өзге де нормативтік құқықтық актілеріне сәйкес өткізіледі.</w:t>
      </w:r>
    </w:p>
    <w:bookmarkEnd w:id="61"/>
    <w:bookmarkStart w:name="z115" w:id="62"/>
    <w:p>
      <w:pPr>
        <w:spacing w:after="0"/>
        <w:ind w:left="0"/>
        <w:jc w:val="both"/>
      </w:pPr>
      <w:r>
        <w:rPr>
          <w:rFonts w:ascii="Times New Roman"/>
          <w:b w:val="false"/>
          <w:i w:val="false"/>
          <w:color w:val="000000"/>
          <w:sz w:val="28"/>
        </w:rPr>
        <w:t>
      4. МЖӘ жобасының сипаттама нысаны Үлгілік КҚ 1-қосымшада көрсетілген.</w:t>
      </w:r>
    </w:p>
    <w:bookmarkEnd w:id="62"/>
    <w:bookmarkStart w:name="z116" w:id="63"/>
    <w:p>
      <w:pPr>
        <w:spacing w:after="0"/>
        <w:ind w:left="0"/>
        <w:jc w:val="both"/>
      </w:pPr>
      <w:r>
        <w:rPr>
          <w:rFonts w:ascii="Times New Roman"/>
          <w:b w:val="false"/>
          <w:i w:val="false"/>
          <w:color w:val="000000"/>
          <w:sz w:val="28"/>
        </w:rPr>
        <w:t>
      5. Техникалық параметрлер бойынша егжей-тегжейлі сипаттамалар білім беру саласындағы (балабақша)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63"/>
    <w:bookmarkStart w:name="z117" w:id="64"/>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64"/>
    <w:bookmarkStart w:name="z118" w:id="65"/>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65"/>
    <w:bookmarkStart w:name="z119" w:id="66"/>
    <w:p>
      <w:pPr>
        <w:spacing w:after="0"/>
        <w:ind w:left="0"/>
        <w:jc w:val="left"/>
      </w:pPr>
      <w:r>
        <w:rPr>
          <w:rFonts w:ascii="Times New Roman"/>
          <w:b/>
          <w:i w:val="false"/>
          <w:color w:val="000000"/>
        </w:rPr>
        <w:t xml:space="preserve"> 3. Конкурстық комиссия</w:t>
      </w:r>
    </w:p>
    <w:bookmarkEnd w:id="66"/>
    <w:bookmarkStart w:name="z120" w:id="67"/>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67"/>
    <w:bookmarkStart w:name="z121" w:id="68"/>
    <w:p>
      <w:pPr>
        <w:spacing w:after="0"/>
        <w:ind w:left="0"/>
        <w:jc w:val="both"/>
      </w:pPr>
      <w:r>
        <w:rPr>
          <w:rFonts w:ascii="Times New Roman"/>
          <w:b w:val="false"/>
          <w:i w:val="false"/>
          <w:color w:val="000000"/>
          <w:sz w:val="28"/>
        </w:rPr>
        <w:t>
      8. Комиссияның негізгі міндеттері:</w:t>
      </w:r>
    </w:p>
    <w:bookmarkEnd w:id="68"/>
    <w:bookmarkStart w:name="z122" w:id="69"/>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69"/>
    <w:bookmarkStart w:name="z123" w:id="70"/>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70"/>
    <w:bookmarkStart w:name="z124" w:id="71"/>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71"/>
    <w:bookmarkStart w:name="z125" w:id="72"/>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72"/>
    <w:bookmarkStart w:name="z126" w:id="73"/>
    <w:p>
      <w:pPr>
        <w:spacing w:after="0"/>
        <w:ind w:left="0"/>
        <w:jc w:val="both"/>
      </w:pPr>
      <w:r>
        <w:rPr>
          <w:rFonts w:ascii="Times New Roman"/>
          <w:b w:val="false"/>
          <w:i w:val="false"/>
          <w:color w:val="000000"/>
          <w:sz w:val="28"/>
        </w:rPr>
        <w:t>
      9. Комиссия өзінің міндеттеріне сәйкес:</w:t>
      </w:r>
    </w:p>
    <w:bookmarkEnd w:id="73"/>
    <w:bookmarkStart w:name="z127" w:id="74"/>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74"/>
    <w:bookmarkStart w:name="z128" w:id="75"/>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75"/>
    <w:bookmarkStart w:name="z129" w:id="76"/>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76"/>
    <w:bookmarkStart w:name="z130" w:id="77"/>
    <w:p>
      <w:pPr>
        <w:spacing w:after="0"/>
        <w:ind w:left="0"/>
        <w:jc w:val="both"/>
      </w:pPr>
      <w:r>
        <w:rPr>
          <w:rFonts w:ascii="Times New Roman"/>
          <w:b w:val="false"/>
          <w:i w:val="false"/>
          <w:color w:val="000000"/>
          <w:sz w:val="28"/>
        </w:rPr>
        <w:t xml:space="preserve">
      10. Комиссияны төраға – тиісті жергілікті атқарушы органы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77"/>
    <w:bookmarkStart w:name="z131" w:id="78"/>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78"/>
    <w:bookmarkStart w:name="z132" w:id="79"/>
    <w:p>
      <w:pPr>
        <w:spacing w:after="0"/>
        <w:ind w:left="0"/>
        <w:jc w:val="both"/>
      </w:pPr>
      <w:r>
        <w:rPr>
          <w:rFonts w:ascii="Times New Roman"/>
          <w:b w:val="false"/>
          <w:i w:val="false"/>
          <w:color w:val="000000"/>
          <w:sz w:val="28"/>
        </w:rPr>
        <w:t>
      12. Комиссия құрамына тиісті жергілікті атқарушы орган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79"/>
    <w:bookmarkStart w:name="z133" w:id="80"/>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80"/>
    <w:bookmarkStart w:name="z134" w:id="81"/>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81"/>
    <w:bookmarkStart w:name="z135" w:id="82"/>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82"/>
    <w:bookmarkStart w:name="z136" w:id="83"/>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83"/>
    <w:bookmarkStart w:name="z137" w:id="84"/>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84"/>
    <w:bookmarkStart w:name="z138" w:id="85"/>
    <w:p>
      <w:pPr>
        <w:spacing w:after="0"/>
        <w:ind w:left="0"/>
        <w:jc w:val="both"/>
      </w:pPr>
      <w:r>
        <w:rPr>
          <w:rFonts w:ascii="Times New Roman"/>
          <w:b w:val="false"/>
          <w:i w:val="false"/>
          <w:color w:val="000000"/>
          <w:sz w:val="28"/>
        </w:rPr>
        <w:t>
      18. Комиссия мүшелерінің айрықша пікірге құқығы бар, ол білдірілген жағдайда жазбаша түрде жазылуы және Комиссияның хаттамасына қоса берілуі тиіс.</w:t>
      </w:r>
    </w:p>
    <w:bookmarkEnd w:id="85"/>
    <w:bookmarkStart w:name="z139" w:id="86"/>
    <w:p>
      <w:pPr>
        <w:spacing w:after="0"/>
        <w:ind w:left="0"/>
        <w:jc w:val="both"/>
      </w:pPr>
      <w:r>
        <w:rPr>
          <w:rFonts w:ascii="Times New Roman"/>
          <w:b w:val="false"/>
          <w:i w:val="false"/>
          <w:color w:val="000000"/>
          <w:sz w:val="28"/>
        </w:rPr>
        <w:t xml:space="preserve">
      19. Комиссия отырысының қорытындысы бойынша жұмыс органы хаттаманың көшірмесін отырысқа қатысқан мүдделі тұлғаларға, аталған отырыс күнен кейінгі, 2 (екі) жұмыс күні ішінде жолдайды, ал қатыспағандаға- олардың жазбаша сұрау салуы бойынша, сұрау қабылданған күннен бастап 2 (екі) жұмыс күніне кешіктірмей жолданады. </w:t>
      </w:r>
    </w:p>
    <w:bookmarkEnd w:id="86"/>
    <w:bookmarkStart w:name="z140" w:id="87"/>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87"/>
    <w:bookmarkStart w:name="z141" w:id="88"/>
    <w:p>
      <w:pPr>
        <w:spacing w:after="0"/>
        <w:ind w:left="0"/>
        <w:jc w:val="left"/>
      </w:pPr>
      <w:r>
        <w:rPr>
          <w:rFonts w:ascii="Times New Roman"/>
          <w:b/>
          <w:i w:val="false"/>
          <w:color w:val="000000"/>
        </w:rPr>
        <w:t xml:space="preserve"> 4. Конкурс өткізудің негізгі іс-шаралары</w:t>
      </w:r>
    </w:p>
    <w:bookmarkEnd w:id="88"/>
    <w:bookmarkStart w:name="z142" w:id="89"/>
    <w:p>
      <w:pPr>
        <w:spacing w:after="0"/>
        <w:ind w:left="0"/>
        <w:jc w:val="both"/>
      </w:pPr>
      <w:r>
        <w:rPr>
          <w:rFonts w:ascii="Times New Roman"/>
          <w:b w:val="false"/>
          <w:i w:val="false"/>
          <w:color w:val="000000"/>
          <w:sz w:val="28"/>
        </w:rPr>
        <w:t>
      21. Конкурс Үлгілік КҚ 2-қосымшада көрсетілген негізгі шараларды көздейді.</w:t>
      </w:r>
    </w:p>
    <w:bookmarkEnd w:id="89"/>
    <w:bookmarkStart w:name="z143" w:id="90"/>
    <w:p>
      <w:pPr>
        <w:spacing w:after="0"/>
        <w:ind w:left="0"/>
        <w:jc w:val="left"/>
      </w:pPr>
      <w:r>
        <w:rPr>
          <w:rFonts w:ascii="Times New Roman"/>
          <w:b/>
          <w:i w:val="false"/>
          <w:color w:val="000000"/>
        </w:rPr>
        <w:t xml:space="preserve"> 5. Үлгілік КҚ мазмұны</w:t>
      </w:r>
    </w:p>
    <w:bookmarkEnd w:id="90"/>
    <w:bookmarkStart w:name="z144" w:id="91"/>
    <w:p>
      <w:pPr>
        <w:spacing w:after="0"/>
        <w:ind w:left="0"/>
        <w:jc w:val="both"/>
      </w:pPr>
      <w:r>
        <w:rPr>
          <w:rFonts w:ascii="Times New Roman"/>
          <w:b w:val="false"/>
          <w:i w:val="false"/>
          <w:color w:val="000000"/>
          <w:sz w:val="28"/>
        </w:rPr>
        <w:t>
      22. Үлгілік КҚ мынадай ақпаратты қамтиды:</w:t>
      </w:r>
    </w:p>
    <w:bookmarkEnd w:id="91"/>
    <w:bookmarkStart w:name="z145" w:id="92"/>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Әлеуетті Жекеше әріптестердің өздерінің біліктілік талаптарына сәйкестігін растауы үшін ұсынатын құжаттар тізбесіне сәйкес ұсынылады;</w:t>
      </w:r>
    </w:p>
    <w:bookmarkEnd w:id="92"/>
    <w:bookmarkStart w:name="z146" w:id="93"/>
    <w:p>
      <w:pPr>
        <w:spacing w:after="0"/>
        <w:ind w:left="0"/>
        <w:jc w:val="both"/>
      </w:pPr>
      <w:r>
        <w:rPr>
          <w:rFonts w:ascii="Times New Roman"/>
          <w:b w:val="false"/>
          <w:i w:val="false"/>
          <w:color w:val="000000"/>
          <w:sz w:val="28"/>
        </w:rPr>
        <w:t>
      2) МЖӘ объектісінің орналасқан жері;</w:t>
      </w:r>
    </w:p>
    <w:bookmarkEnd w:id="93"/>
    <w:bookmarkStart w:name="z147" w:id="94"/>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94"/>
    <w:bookmarkStart w:name="z148" w:id="95"/>
    <w:p>
      <w:pPr>
        <w:spacing w:after="0"/>
        <w:ind w:left="0"/>
        <w:jc w:val="both"/>
      </w:pPr>
      <w:r>
        <w:rPr>
          <w:rFonts w:ascii="Times New Roman"/>
          <w:b w:val="false"/>
          <w:i w:val="false"/>
          <w:color w:val="000000"/>
          <w:sz w:val="28"/>
        </w:rPr>
        <w:t>
      4) МЖӘ Үлгілік шартының жобасы;</w:t>
      </w:r>
    </w:p>
    <w:bookmarkEnd w:id="95"/>
    <w:bookmarkStart w:name="z149" w:id="96"/>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96"/>
    <w:bookmarkStart w:name="z150" w:id="97"/>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97"/>
    <w:bookmarkStart w:name="z151" w:id="98"/>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98"/>
    <w:bookmarkStart w:name="z152" w:id="99"/>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99"/>
    <w:bookmarkStart w:name="z153" w:id="100"/>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00"/>
    <w:bookmarkStart w:name="z154" w:id="101"/>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101"/>
    <w:bookmarkStart w:name="z155" w:id="102"/>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02"/>
    <w:bookmarkStart w:name="z156" w:id="103"/>
    <w:p>
      <w:pPr>
        <w:spacing w:after="0"/>
        <w:ind w:left="0"/>
        <w:jc w:val="both"/>
      </w:pPr>
      <w:r>
        <w:rPr>
          <w:rFonts w:ascii="Times New Roman"/>
          <w:b w:val="false"/>
          <w:i w:val="false"/>
          <w:color w:val="000000"/>
          <w:sz w:val="28"/>
        </w:rPr>
        <w:t>
      23. Үлгілік КҚ мемлекеттік және орыс тілдерінде әзірленген.</w:t>
      </w:r>
    </w:p>
    <w:bookmarkEnd w:id="103"/>
    <w:bookmarkStart w:name="z157" w:id="104"/>
    <w:p>
      <w:pPr>
        <w:spacing w:after="0"/>
        <w:ind w:left="0"/>
        <w:jc w:val="both"/>
      </w:pPr>
      <w:r>
        <w:rPr>
          <w:rFonts w:ascii="Times New Roman"/>
          <w:b w:val="false"/>
          <w:i w:val="false"/>
          <w:color w:val="000000"/>
          <w:sz w:val="28"/>
        </w:rPr>
        <w:t>
      24. Конкурстық құжаттаманың қолданылу мерзімі оны бекіткен күннен бастап ___ (жазумен көрсету, бірақ үш жылдан көп емес) жыл.</w:t>
      </w:r>
    </w:p>
    <w:bookmarkEnd w:id="104"/>
    <w:bookmarkStart w:name="z158" w:id="105"/>
    <w:p>
      <w:pPr>
        <w:spacing w:after="0"/>
        <w:ind w:left="0"/>
        <w:jc w:val="both"/>
      </w:pPr>
      <w:r>
        <w:rPr>
          <w:rFonts w:ascii="Times New Roman"/>
          <w:b w:val="false"/>
          <w:i w:val="false"/>
          <w:color w:val="000000"/>
          <w:sz w:val="28"/>
        </w:rPr>
        <w:t>
      25. Конкурсты ұйымдастырушы Әлеуетті Жекеше әріптестерге Конкурстық құжаттаманың көшірмесін арнайы құрылған интернет-ресурс (веб-портал) не басқа да электрондық тәсілмен ұсынады. Қағаз жеткізгіште ұсынылған кезде Үлгілік КҚ түпнұсқадан (Конкурсты ұйымдастырушы әрбір бетіне қол қойған, бекітілген және келісілген конкурстық құжаттамадан) көшірме түрінде беріледі. Конкурстық құжаттаманың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05"/>
    <w:bookmarkStart w:name="z159" w:id="106"/>
    <w:p>
      <w:pPr>
        <w:spacing w:after="0"/>
        <w:ind w:left="0"/>
        <w:jc w:val="both"/>
      </w:pPr>
      <w:r>
        <w:rPr>
          <w:rFonts w:ascii="Times New Roman"/>
          <w:b w:val="false"/>
          <w:i w:val="false"/>
          <w:color w:val="000000"/>
          <w:sz w:val="28"/>
        </w:rPr>
        <w:t>
      26. Конкурстық құжаттамада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06"/>
    <w:bookmarkStart w:name="z160" w:id="107"/>
    <w:p>
      <w:pPr>
        <w:spacing w:after="0"/>
        <w:ind w:left="0"/>
        <w:jc w:val="both"/>
      </w:pPr>
      <w:r>
        <w:rPr>
          <w:rFonts w:ascii="Times New Roman"/>
          <w:b w:val="false"/>
          <w:i w:val="false"/>
          <w:color w:val="000000"/>
          <w:sz w:val="28"/>
        </w:rPr>
        <w:t>
      27. Конкурстық құжаттамада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07"/>
    <w:bookmarkStart w:name="z161" w:id="108"/>
    <w:p>
      <w:pPr>
        <w:spacing w:after="0"/>
        <w:ind w:left="0"/>
        <w:jc w:val="both"/>
      </w:pPr>
      <w:r>
        <w:rPr>
          <w:rFonts w:ascii="Times New Roman"/>
          <w:b w:val="false"/>
          <w:i w:val="false"/>
          <w:color w:val="000000"/>
          <w:sz w:val="28"/>
        </w:rPr>
        <w:t xml:space="preserve">
      28. Егер Конкурстық құжаттамада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08"/>
    <w:bookmarkStart w:name="z162" w:id="109"/>
    <w:p>
      <w:pPr>
        <w:spacing w:after="0"/>
        <w:ind w:left="0"/>
        <w:jc w:val="left"/>
      </w:pPr>
      <w:r>
        <w:rPr>
          <w:rFonts w:ascii="Times New Roman"/>
          <w:b/>
          <w:i w:val="false"/>
          <w:color w:val="000000"/>
        </w:rPr>
        <w:t xml:space="preserve"> 6. Конкурстық құжаттаманың ережелерін түсіндіру және талқылау</w:t>
      </w:r>
    </w:p>
    <w:bookmarkEnd w:id="109"/>
    <w:bookmarkStart w:name="z163" w:id="110"/>
    <w:p>
      <w:pPr>
        <w:spacing w:after="0"/>
        <w:ind w:left="0"/>
        <w:jc w:val="both"/>
      </w:pPr>
      <w:r>
        <w:rPr>
          <w:rFonts w:ascii="Times New Roman"/>
          <w:b w:val="false"/>
          <w:i w:val="false"/>
          <w:color w:val="000000"/>
          <w:sz w:val="28"/>
        </w:rPr>
        <w:t>
      29. Конкурстық құжаттаманы алған тұлғалар, қажет болған жағдайда, Конкурсты ұйымдастырушыға Конкурстық құжаттаманың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Конкурстық құжаттаманы алған тұлғаларды тіркеу журналына өздері туралы мәліметтер енгізілген тұлғалар, қажет болған жағдайда, Конкурстық құжаттаманың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10"/>
    <w:bookmarkStart w:name="z164" w:id="111"/>
    <w:p>
      <w:pPr>
        <w:spacing w:after="0"/>
        <w:ind w:left="0"/>
        <w:jc w:val="both"/>
      </w:pPr>
      <w:r>
        <w:rPr>
          <w:rFonts w:ascii="Times New Roman"/>
          <w:b w:val="false"/>
          <w:i w:val="false"/>
          <w:color w:val="000000"/>
          <w:sz w:val="28"/>
        </w:rPr>
        <w:t>
      30. Конкурстық құжаттаманың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111"/>
    <w:bookmarkStart w:name="z165" w:id="112"/>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12"/>
    <w:bookmarkStart w:name="z166" w:id="113"/>
    <w:p>
      <w:pPr>
        <w:spacing w:after="0"/>
        <w:ind w:left="0"/>
        <w:jc w:val="both"/>
      </w:pPr>
      <w:r>
        <w:rPr>
          <w:rFonts w:ascii="Times New Roman"/>
          <w:b w:val="false"/>
          <w:i w:val="false"/>
          <w:color w:val="000000"/>
          <w:sz w:val="28"/>
        </w:rPr>
        <w:t>
      1) мұндай түсіндіруді Конкурсты ұйымдастырушы Конкурстық құжаттаманы ұсынған барлық Әлеуетті Жекеше әріптестерге хабарлайды;</w:t>
      </w:r>
    </w:p>
    <w:bookmarkEnd w:id="113"/>
    <w:bookmarkStart w:name="z167" w:id="114"/>
    <w:p>
      <w:pPr>
        <w:spacing w:after="0"/>
        <w:ind w:left="0"/>
        <w:jc w:val="both"/>
      </w:pPr>
      <w:r>
        <w:rPr>
          <w:rFonts w:ascii="Times New Roman"/>
          <w:b w:val="false"/>
          <w:i w:val="false"/>
          <w:color w:val="000000"/>
          <w:sz w:val="28"/>
        </w:rPr>
        <w:t>
      2) Конкурстық құжаттаманың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114"/>
    <w:bookmarkStart w:name="z168" w:id="115"/>
    <w:p>
      <w:pPr>
        <w:spacing w:after="0"/>
        <w:ind w:left="0"/>
        <w:jc w:val="both"/>
      </w:pPr>
      <w:r>
        <w:rPr>
          <w:rFonts w:ascii="Times New Roman"/>
          <w:b w:val="false"/>
          <w:i w:val="false"/>
          <w:color w:val="000000"/>
          <w:sz w:val="28"/>
        </w:rPr>
        <w:t>
      32. Конкурстық құжаттаманың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115"/>
    <w:bookmarkStart w:name="z169" w:id="116"/>
    <w:p>
      <w:pPr>
        <w:spacing w:after="0"/>
        <w:ind w:left="0"/>
        <w:jc w:val="both"/>
      </w:pPr>
      <w:r>
        <w:rPr>
          <w:rFonts w:ascii="Times New Roman"/>
          <w:b w:val="false"/>
          <w:i w:val="false"/>
          <w:color w:val="000000"/>
          <w:sz w:val="28"/>
        </w:rPr>
        <w:t>
      33. Конкурстық құжаттаманың ережелерін түсіндіру жөніндегі кездесу қорытындысы бойынша Конкурсты ұйымдастырушы осы кездесу барысында ұсынылған дереккөздерді көрсетпестен, Конкурстық құжаттаманы түсіндіру туралы сұрау салулардан, сондай-ақ осы сұрау салуларға жауаптардан тұратын хаттама жасайды.</w:t>
      </w:r>
    </w:p>
    <w:bookmarkEnd w:id="116"/>
    <w:bookmarkStart w:name="z170" w:id="117"/>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117"/>
    <w:bookmarkStart w:name="z171" w:id="118"/>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Конкурстық құжаттаманы ұсынған барлық Әлеуетті Жекеше әріптестерге жібереді.</w:t>
      </w:r>
    </w:p>
    <w:bookmarkEnd w:id="118"/>
    <w:bookmarkStart w:name="z172" w:id="119"/>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119"/>
    <w:bookmarkStart w:name="z173" w:id="120"/>
    <w:p>
      <w:pPr>
        <w:spacing w:after="0"/>
        <w:ind w:left="0"/>
        <w:jc w:val="both"/>
      </w:pPr>
      <w:r>
        <w:rPr>
          <w:rFonts w:ascii="Times New Roman"/>
          <w:b w:val="false"/>
          <w:i w:val="false"/>
          <w:color w:val="000000"/>
          <w:sz w:val="28"/>
        </w:rPr>
        <w:t>
      36. Егер Әлеуетті Жекеше әріптестермен Конкурстық құжаттаманың ережелерін түсіндіру бойынша кездесу Конкурстық құжаттаманың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120"/>
    <w:bookmarkStart w:name="z174" w:id="121"/>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121"/>
    <w:bookmarkStart w:name="z175" w:id="122"/>
    <w:p>
      <w:pPr>
        <w:spacing w:after="0"/>
        <w:ind w:left="0"/>
        <w:jc w:val="left"/>
      </w:pPr>
      <w:r>
        <w:rPr>
          <w:rFonts w:ascii="Times New Roman"/>
          <w:b/>
          <w:i w:val="false"/>
          <w:color w:val="000000"/>
        </w:rPr>
        <w:t xml:space="preserve"> 7. Конкурстық құжаттамаға өзгерістер және/немесе толықтырулар енгізу</w:t>
      </w:r>
    </w:p>
    <w:bookmarkEnd w:id="122"/>
    <w:bookmarkStart w:name="z176" w:id="123"/>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Конкурстық құжаттамаға өзгерістер және/немесе толықтырулар енгізе алады.</w:t>
      </w:r>
    </w:p>
    <w:bookmarkEnd w:id="123"/>
    <w:bookmarkStart w:name="z177" w:id="124"/>
    <w:p>
      <w:pPr>
        <w:spacing w:after="0"/>
        <w:ind w:left="0"/>
        <w:jc w:val="both"/>
      </w:pPr>
      <w:r>
        <w:rPr>
          <w:rFonts w:ascii="Times New Roman"/>
          <w:b w:val="false"/>
          <w:i w:val="false"/>
          <w:color w:val="000000"/>
          <w:sz w:val="28"/>
        </w:rPr>
        <w:t>
      39. Конкурсты ұйымдастырушы Конкурстық құжаттамаға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124"/>
    <w:bookmarkStart w:name="z178" w:id="125"/>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125"/>
    <w:bookmarkStart w:name="z179" w:id="126"/>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126"/>
    <w:bookmarkStart w:name="z180" w:id="127"/>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127"/>
    <w:bookmarkStart w:name="z181" w:id="128"/>
    <w:p>
      <w:pPr>
        <w:spacing w:after="0"/>
        <w:ind w:left="0"/>
        <w:jc w:val="both"/>
      </w:pPr>
      <w:r>
        <w:rPr>
          <w:rFonts w:ascii="Times New Roman"/>
          <w:b w:val="false"/>
          <w:i w:val="false"/>
          <w:color w:val="000000"/>
          <w:sz w:val="28"/>
        </w:rPr>
        <w:t>
      42. Жекеше әріптес МЖӘ жобасын іске асыру кезеңінде Үлгілік конкурстық құжаттамасына 1-қосымшасында көрсетілген мемлекеттік қолдау шараларын алуға, шығындарды өтеуге және кірістер алуға сәйкес МЖӘ жобасының талдауында көрсетілген көздерден мемлекеттік қолдау шараларын алуға, шығындарды өтеуге және кірістер алуға (керегін көрсету) құқығы бар.</w:t>
      </w:r>
    </w:p>
    <w:bookmarkEnd w:id="128"/>
    <w:bookmarkStart w:name="z182" w:id="129"/>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129"/>
    <w:bookmarkStart w:name="z183" w:id="130"/>
    <w:p>
      <w:pPr>
        <w:spacing w:after="0"/>
        <w:ind w:left="0"/>
        <w:jc w:val="left"/>
      </w:pPr>
      <w:r>
        <w:rPr>
          <w:rFonts w:ascii="Times New Roman"/>
          <w:b/>
          <w:i w:val="false"/>
          <w:color w:val="000000"/>
        </w:rPr>
        <w:t xml:space="preserve"> 9. Біліктілік іріктеу</w:t>
      </w:r>
    </w:p>
    <w:bookmarkEnd w:id="130"/>
    <w:bookmarkStart w:name="z184" w:id="131"/>
    <w:p>
      <w:pPr>
        <w:spacing w:after="0"/>
        <w:ind w:left="0"/>
        <w:jc w:val="both"/>
      </w:pPr>
      <w:r>
        <w:rPr>
          <w:rFonts w:ascii="Times New Roman"/>
          <w:b w:val="false"/>
          <w:i w:val="false"/>
          <w:color w:val="000000"/>
          <w:sz w:val="28"/>
        </w:rPr>
        <w:t>
      44. Заңның 32-бабына сәйкес, Конкурсқа қатысу үшін Әлеуетті Жекеше әріптес мынадай біліктілік талаптарына сай келуге тиіс:</w:t>
      </w:r>
    </w:p>
    <w:bookmarkEnd w:id="131"/>
    <w:bookmarkStart w:name="z185" w:id="132"/>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132"/>
    <w:bookmarkStart w:name="z186" w:id="133"/>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133"/>
    <w:bookmarkStart w:name="z187" w:id="134"/>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134"/>
    <w:bookmarkStart w:name="z188" w:id="135"/>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135"/>
    <w:bookmarkStart w:name="z189" w:id="136"/>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136"/>
    <w:bookmarkStart w:name="z190" w:id="137"/>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137"/>
    <w:bookmarkStart w:name="z191" w:id="138"/>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138"/>
    <w:bookmarkStart w:name="z192" w:id="139"/>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139"/>
    <w:bookmarkStart w:name="z193" w:id="140"/>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Үлгілік КҚ 3-қосымшада келтірілген құжаттарды ұсынады.</w:t>
      </w:r>
    </w:p>
    <w:bookmarkEnd w:id="140"/>
    <w:bookmarkStart w:name="z194" w:id="141"/>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141"/>
    <w:bookmarkStart w:name="z195" w:id="142"/>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142"/>
    <w:bookmarkStart w:name="z196" w:id="143"/>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143"/>
    <w:bookmarkStart w:name="z197" w:id="144"/>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144"/>
    <w:bookmarkStart w:name="z198" w:id="145"/>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145"/>
    <w:bookmarkStart w:name="z199" w:id="146"/>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146"/>
    <w:bookmarkStart w:name="z200" w:id="147"/>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147"/>
    <w:bookmarkStart w:name="z201" w:id="148"/>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148"/>
    <w:bookmarkStart w:name="z202" w:id="149"/>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149"/>
    <w:bookmarkStart w:name="z203" w:id="150"/>
    <w:p>
      <w:pPr>
        <w:spacing w:after="0"/>
        <w:ind w:left="0"/>
        <w:jc w:val="left"/>
      </w:pPr>
      <w:r>
        <w:rPr>
          <w:rFonts w:ascii="Times New Roman"/>
          <w:b/>
          <w:i w:val="false"/>
          <w:color w:val="000000"/>
        </w:rPr>
        <w:t xml:space="preserve"> 10. Конкурсқа қатысуға байланысты шектеулер </w:t>
      </w:r>
    </w:p>
    <w:bookmarkEnd w:id="150"/>
    <w:bookmarkStart w:name="z204" w:id="151"/>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151"/>
    <w:bookmarkStart w:name="z205" w:id="152"/>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152"/>
    <w:bookmarkStart w:name="z206" w:id="153"/>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153"/>
    <w:bookmarkStart w:name="z207" w:id="154"/>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154"/>
    <w:bookmarkStart w:name="z208" w:id="155"/>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155"/>
    <w:bookmarkStart w:name="z209" w:id="156"/>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156"/>
    <w:bookmarkStart w:name="z210" w:id="157"/>
    <w:p>
      <w:pPr>
        <w:spacing w:after="0"/>
        <w:ind w:left="0"/>
        <w:jc w:val="left"/>
      </w:pPr>
      <w:r>
        <w:rPr>
          <w:rFonts w:ascii="Times New Roman"/>
          <w:b/>
          <w:i w:val="false"/>
          <w:color w:val="000000"/>
        </w:rPr>
        <w:t xml:space="preserve"> 11. Конкурстық өтінім</w:t>
      </w:r>
    </w:p>
    <w:bookmarkEnd w:id="157"/>
    <w:bookmarkStart w:name="z211" w:id="158"/>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158"/>
    <w:bookmarkStart w:name="z212" w:id="159"/>
    <w:p>
      <w:pPr>
        <w:spacing w:after="0"/>
        <w:ind w:left="0"/>
        <w:jc w:val="both"/>
      </w:pPr>
      <w:r>
        <w:rPr>
          <w:rFonts w:ascii="Times New Roman"/>
          <w:b w:val="false"/>
          <w:i w:val="false"/>
          <w:color w:val="000000"/>
          <w:sz w:val="28"/>
        </w:rPr>
        <w:t>
      59. Конкурстық өтінім Үлгілік КҚ 4-қосымшада белгіленген нысан бойынша ресімделеді және оның ішінде мынадай ақпаратты қамтиды:</w:t>
      </w:r>
    </w:p>
    <w:bookmarkEnd w:id="159"/>
    <w:bookmarkStart w:name="z213" w:id="160"/>
    <w:p>
      <w:pPr>
        <w:spacing w:after="0"/>
        <w:ind w:left="0"/>
        <w:jc w:val="both"/>
      </w:pPr>
      <w:r>
        <w:rPr>
          <w:rFonts w:ascii="Times New Roman"/>
          <w:b w:val="false"/>
          <w:i w:val="false"/>
          <w:color w:val="000000"/>
          <w:sz w:val="28"/>
        </w:rPr>
        <w:t>
      1) қаржылық-экономикалық шешімдер (ұсыныстар):</w:t>
      </w:r>
    </w:p>
    <w:bookmarkEnd w:id="160"/>
    <w:bookmarkStart w:name="z214" w:id="161"/>
    <w:p>
      <w:pPr>
        <w:spacing w:after="0"/>
        <w:ind w:left="0"/>
        <w:jc w:val="both"/>
      </w:pPr>
      <w:r>
        <w:rPr>
          <w:rFonts w:ascii="Times New Roman"/>
          <w:b w:val="false"/>
          <w:i w:val="false"/>
          <w:color w:val="000000"/>
          <w:sz w:val="28"/>
        </w:rPr>
        <w:t>
      қаржылық-экономикалық модель;</w:t>
      </w:r>
    </w:p>
    <w:bookmarkEnd w:id="161"/>
    <w:bookmarkStart w:name="z215" w:id="162"/>
    <w:p>
      <w:pPr>
        <w:spacing w:after="0"/>
        <w:ind w:left="0"/>
        <w:jc w:val="both"/>
      </w:pPr>
      <w:r>
        <w:rPr>
          <w:rFonts w:ascii="Times New Roman"/>
          <w:b w:val="false"/>
          <w:i w:val="false"/>
          <w:color w:val="000000"/>
          <w:sz w:val="28"/>
        </w:rPr>
        <w:t>
      МЖӘ жобасының тәуекелдерін бөлу және бағалау;</w:t>
      </w:r>
    </w:p>
    <w:bookmarkEnd w:id="162"/>
    <w:bookmarkStart w:name="z216" w:id="163"/>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163"/>
    <w:bookmarkStart w:name="z217" w:id="164"/>
    <w:p>
      <w:pPr>
        <w:spacing w:after="0"/>
        <w:ind w:left="0"/>
        <w:jc w:val="both"/>
      </w:pPr>
      <w:r>
        <w:rPr>
          <w:rFonts w:ascii="Times New Roman"/>
          <w:b w:val="false"/>
          <w:i w:val="false"/>
          <w:color w:val="000000"/>
          <w:sz w:val="28"/>
        </w:rPr>
        <w:t>
      2) технологиялық және басқа шешімдер (ұсыныстар):</w:t>
      </w:r>
    </w:p>
    <w:bookmarkEnd w:id="164"/>
    <w:bookmarkStart w:name="z218" w:id="165"/>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165"/>
    <w:bookmarkStart w:name="z219" w:id="166"/>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166"/>
    <w:bookmarkStart w:name="z220" w:id="167"/>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167"/>
    <w:bookmarkStart w:name="z221" w:id="168"/>
    <w:p>
      <w:pPr>
        <w:spacing w:after="0"/>
        <w:ind w:left="0"/>
        <w:jc w:val="both"/>
      </w:pPr>
      <w:r>
        <w:rPr>
          <w:rFonts w:ascii="Times New Roman"/>
          <w:b w:val="false"/>
          <w:i w:val="false"/>
          <w:color w:val="000000"/>
          <w:sz w:val="28"/>
        </w:rPr>
        <w:t>
      мектепке дейінгі білім беру саласында іске асырылған жобалар тәжірибесі;</w:t>
      </w:r>
    </w:p>
    <w:bookmarkEnd w:id="168"/>
    <w:bookmarkStart w:name="z222" w:id="169"/>
    <w:p>
      <w:pPr>
        <w:spacing w:after="0"/>
        <w:ind w:left="0"/>
        <w:jc w:val="both"/>
      </w:pPr>
      <w:r>
        <w:rPr>
          <w:rFonts w:ascii="Times New Roman"/>
          <w:b w:val="false"/>
          <w:i w:val="false"/>
          <w:color w:val="000000"/>
          <w:sz w:val="28"/>
        </w:rPr>
        <w:t>
      білікті мамандардың болуы.</w:t>
      </w:r>
    </w:p>
    <w:bookmarkEnd w:id="169"/>
    <w:bookmarkStart w:name="z223" w:id="170"/>
    <w:p>
      <w:pPr>
        <w:spacing w:after="0"/>
        <w:ind w:left="0"/>
        <w:jc w:val="left"/>
      </w:pPr>
      <w:r>
        <w:rPr>
          <w:rFonts w:ascii="Times New Roman"/>
          <w:b/>
          <w:i w:val="false"/>
          <w:color w:val="000000"/>
        </w:rPr>
        <w:t xml:space="preserve"> 12. Конкурстық өтінімдерді қамтамасыз ету</w:t>
      </w:r>
    </w:p>
    <w:bookmarkEnd w:id="170"/>
    <w:bookmarkStart w:name="z224" w:id="171"/>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71"/>
    <w:bookmarkStart w:name="z225" w:id="172"/>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72"/>
    <w:bookmarkStart w:name="z226" w:id="173"/>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73"/>
    <w:bookmarkStart w:name="z227" w:id="174"/>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74"/>
    <w:bookmarkStart w:name="z228" w:id="175"/>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75"/>
    <w:bookmarkStart w:name="z229" w:id="176"/>
    <w:p>
      <w:pPr>
        <w:spacing w:after="0"/>
        <w:ind w:left="0"/>
        <w:jc w:val="both"/>
      </w:pPr>
      <w:r>
        <w:rPr>
          <w:rFonts w:ascii="Times New Roman"/>
          <w:b w:val="false"/>
          <w:i w:val="false"/>
          <w:color w:val="000000"/>
          <w:sz w:val="28"/>
        </w:rPr>
        <w:t xml:space="preserve">
      1) "__________" мемлекеттік мекемесі </w:t>
      </w:r>
    </w:p>
    <w:bookmarkEnd w:id="176"/>
    <w:bookmarkStart w:name="z230" w:id="177"/>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177"/>
    <w:bookmarkStart w:name="z231" w:id="178"/>
    <w:p>
      <w:pPr>
        <w:spacing w:after="0"/>
        <w:ind w:left="0"/>
        <w:jc w:val="both"/>
      </w:pPr>
      <w:r>
        <w:rPr>
          <w:rFonts w:ascii="Times New Roman"/>
          <w:b w:val="false"/>
          <w:i w:val="false"/>
          <w:color w:val="000000"/>
          <w:sz w:val="28"/>
        </w:rPr>
        <w:t>
      Бизнес-сәйкестендіру нөмірі ___________</w:t>
      </w:r>
    </w:p>
    <w:bookmarkEnd w:id="178"/>
    <w:bookmarkStart w:name="z232" w:id="179"/>
    <w:p>
      <w:pPr>
        <w:spacing w:after="0"/>
        <w:ind w:left="0"/>
        <w:jc w:val="both"/>
      </w:pPr>
      <w:r>
        <w:rPr>
          <w:rFonts w:ascii="Times New Roman"/>
          <w:b w:val="false"/>
          <w:i w:val="false"/>
          <w:color w:val="000000"/>
          <w:sz w:val="28"/>
        </w:rPr>
        <w:t xml:space="preserve">
      Жеке сәйкестендіру коды _______________      </w:t>
      </w:r>
    </w:p>
    <w:bookmarkEnd w:id="179"/>
    <w:bookmarkStart w:name="z233" w:id="180"/>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80"/>
    <w:bookmarkStart w:name="z234" w:id="181"/>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181"/>
    <w:bookmarkStart w:name="z235" w:id="182"/>
    <w:p>
      <w:pPr>
        <w:spacing w:after="0"/>
        <w:ind w:left="0"/>
        <w:jc w:val="both"/>
      </w:pPr>
      <w:r>
        <w:rPr>
          <w:rFonts w:ascii="Times New Roman"/>
          <w:b w:val="false"/>
          <w:i w:val="false"/>
          <w:color w:val="000000"/>
          <w:sz w:val="28"/>
        </w:rPr>
        <w:t>
      2) банк кепілдігін таңдайды.</w:t>
      </w:r>
    </w:p>
    <w:bookmarkEnd w:id="182"/>
    <w:bookmarkStart w:name="z236" w:id="183"/>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83"/>
    <w:bookmarkStart w:name="z237" w:id="184"/>
    <w:p>
      <w:pPr>
        <w:spacing w:after="0"/>
        <w:ind w:left="0"/>
        <w:jc w:val="both"/>
      </w:pPr>
      <w:r>
        <w:rPr>
          <w:rFonts w:ascii="Times New Roman"/>
          <w:b w:val="false"/>
          <w:i w:val="false"/>
          <w:color w:val="000000"/>
          <w:sz w:val="28"/>
        </w:rPr>
        <w:t>
      64. Мына:</w:t>
      </w:r>
    </w:p>
    <w:bookmarkEnd w:id="184"/>
    <w:bookmarkStart w:name="z238" w:id="185"/>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85"/>
    <w:bookmarkStart w:name="z239" w:id="186"/>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86"/>
    <w:bookmarkStart w:name="z240" w:id="187"/>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87"/>
    <w:bookmarkStart w:name="z241" w:id="188"/>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88"/>
    <w:bookmarkStart w:name="z242" w:id="189"/>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89"/>
    <w:bookmarkStart w:name="z243" w:id="190"/>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90"/>
    <w:bookmarkStart w:name="z244" w:id="191"/>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91"/>
    <w:bookmarkStart w:name="z245" w:id="192"/>
    <w:p>
      <w:pPr>
        <w:spacing w:after="0"/>
        <w:ind w:left="0"/>
        <w:jc w:val="both"/>
      </w:pPr>
      <w:r>
        <w:rPr>
          <w:rFonts w:ascii="Times New Roman"/>
          <w:b w:val="false"/>
          <w:i w:val="false"/>
          <w:color w:val="000000"/>
          <w:sz w:val="28"/>
        </w:rPr>
        <w:t>
      4) Үлгілік шарттың күшіне енуі;</w:t>
      </w:r>
    </w:p>
    <w:bookmarkEnd w:id="192"/>
    <w:bookmarkStart w:name="z246" w:id="193"/>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93"/>
    <w:bookmarkStart w:name="z247" w:id="194"/>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94"/>
    <w:bookmarkStart w:name="z248" w:id="195"/>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95"/>
    <w:bookmarkStart w:name="z249" w:id="196"/>
    <w:p>
      <w:pPr>
        <w:spacing w:after="0"/>
        <w:ind w:left="0"/>
        <w:jc w:val="both"/>
      </w:pPr>
      <w:r>
        <w:rPr>
          <w:rFonts w:ascii="Times New Roman"/>
          <w:b w:val="false"/>
          <w:i w:val="false"/>
          <w:color w:val="000000"/>
          <w:sz w:val="28"/>
        </w:rPr>
        <w:t>
      67. Конверт:</w:t>
      </w:r>
    </w:p>
    <w:bookmarkEnd w:id="196"/>
    <w:bookmarkStart w:name="z250" w:id="197"/>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97"/>
    <w:bookmarkStart w:name="z251" w:id="198"/>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198"/>
    <w:bookmarkStart w:name="z252" w:id="199"/>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199"/>
    <w:bookmarkStart w:name="z253" w:id="200"/>
    <w:p>
      <w:pPr>
        <w:spacing w:after="0"/>
        <w:ind w:left="0"/>
        <w:jc w:val="both"/>
      </w:pPr>
      <w:r>
        <w:rPr>
          <w:rFonts w:ascii="Times New Roman"/>
          <w:b w:val="false"/>
          <w:i w:val="false"/>
          <w:color w:val="000000"/>
          <w:sz w:val="28"/>
        </w:rPr>
        <w:t>
      3) конкурстың атауы:</w:t>
      </w:r>
    </w:p>
    <w:bookmarkEnd w:id="200"/>
    <w:bookmarkStart w:name="z254" w:id="201"/>
    <w:p>
      <w:pPr>
        <w:spacing w:after="0"/>
        <w:ind w:left="0"/>
        <w:jc w:val="both"/>
      </w:pPr>
      <w:r>
        <w:rPr>
          <w:rFonts w:ascii="Times New Roman"/>
          <w:b w:val="false"/>
          <w:i w:val="false"/>
          <w:color w:val="000000"/>
          <w:sz w:val="28"/>
        </w:rPr>
        <w:t>
      "__________ (елді мекеннің атауын және орналасқан жерін көрсету) ____ ОРЫНҒА АРНАЛҒАН БАЛАБАҚША САЛУ ЖӘНЕ ПАЙДАЛАНУ" МЖӘ ЖОБАСЫ БОЙЫНША ЖЕКЕШЕ ӘРІПТЕСТІ ТАҢДАУ ЖӨНІНДЕГІ КОНКУРС";</w:t>
      </w:r>
    </w:p>
    <w:bookmarkEnd w:id="201"/>
    <w:bookmarkStart w:name="z255" w:id="202"/>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02"/>
    <w:bookmarkStart w:name="z256" w:id="203"/>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03"/>
    <w:bookmarkStart w:name="z257" w:id="204"/>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04"/>
    <w:bookmarkStart w:name="z258" w:id="205"/>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05"/>
    <w:bookmarkStart w:name="z259" w:id="206"/>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06"/>
    <w:bookmarkStart w:name="z260" w:id="207"/>
    <w:p>
      <w:pPr>
        <w:spacing w:after="0"/>
        <w:ind w:left="0"/>
        <w:jc w:val="both"/>
      </w:pPr>
      <w:r>
        <w:rPr>
          <w:rFonts w:ascii="Times New Roman"/>
          <w:b w:val="false"/>
          <w:i w:val="false"/>
          <w:color w:val="000000"/>
          <w:sz w:val="28"/>
        </w:rPr>
        <w:t>
      72. Конкурсты ұйымдастырушы:</w:t>
      </w:r>
    </w:p>
    <w:bookmarkEnd w:id="207"/>
    <w:bookmarkStart w:name="z261" w:id="208"/>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08"/>
    <w:bookmarkStart w:name="z262" w:id="209"/>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09"/>
    <w:bookmarkStart w:name="z263" w:id="210"/>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10"/>
    <w:bookmarkStart w:name="z264" w:id="211"/>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11"/>
    <w:bookmarkStart w:name="z265" w:id="212"/>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12"/>
    <w:bookmarkStart w:name="z266" w:id="213"/>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13"/>
    <w:bookmarkStart w:name="z267" w:id="214"/>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14"/>
    <w:bookmarkStart w:name="z268" w:id="215"/>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15"/>
    <w:bookmarkStart w:name="z269" w:id="216"/>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16"/>
    <w:bookmarkStart w:name="z270" w:id="217"/>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 орыс тілдерінде ұсынылуы тиіс.</w:t>
      </w:r>
    </w:p>
    <w:bookmarkEnd w:id="217"/>
    <w:bookmarkStart w:name="z271" w:id="218"/>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18"/>
    <w:bookmarkStart w:name="z272" w:id="219"/>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19"/>
    <w:bookmarkStart w:name="z273" w:id="220"/>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20"/>
    <w:bookmarkStart w:name="z274" w:id="221"/>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21"/>
    <w:bookmarkStart w:name="z275" w:id="222"/>
    <w:p>
      <w:pPr>
        <w:spacing w:after="0"/>
        <w:ind w:left="0"/>
        <w:jc w:val="left"/>
      </w:pPr>
      <w:r>
        <w:rPr>
          <w:rFonts w:ascii="Times New Roman"/>
          <w:b/>
          <w:i w:val="false"/>
          <w:color w:val="000000"/>
        </w:rPr>
        <w:t xml:space="preserve"> 16. Конкурстық өтінімдерді ұсынудың түпкілікті мерзімі </w:t>
      </w:r>
    </w:p>
    <w:bookmarkEnd w:id="222"/>
    <w:bookmarkStart w:name="z276" w:id="223"/>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23"/>
    <w:bookmarkStart w:name="z277" w:id="224"/>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24"/>
    <w:bookmarkStart w:name="z278" w:id="225"/>
    <w:p>
      <w:pPr>
        <w:spacing w:after="0"/>
        <w:ind w:left="0"/>
        <w:jc w:val="left"/>
      </w:pPr>
      <w:r>
        <w:rPr>
          <w:rFonts w:ascii="Times New Roman"/>
          <w:b/>
          <w:i w:val="false"/>
          <w:color w:val="000000"/>
        </w:rPr>
        <w:t xml:space="preserve"> 17. Конкурстық өтінімнің қолданылу мерзімі</w:t>
      </w:r>
    </w:p>
    <w:bookmarkEnd w:id="225"/>
    <w:bookmarkStart w:name="z279" w:id="226"/>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26"/>
    <w:bookmarkStart w:name="z280" w:id="227"/>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27"/>
    <w:bookmarkStart w:name="z281" w:id="228"/>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28"/>
    <w:bookmarkStart w:name="z282" w:id="229"/>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29"/>
    <w:bookmarkStart w:name="z283" w:id="230"/>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30"/>
    <w:bookmarkStart w:name="z284" w:id="231"/>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31"/>
    <w:bookmarkStart w:name="z285" w:id="232"/>
    <w:p>
      <w:pPr>
        <w:spacing w:after="0"/>
        <w:ind w:left="0"/>
        <w:jc w:val="both"/>
      </w:pPr>
      <w:r>
        <w:rPr>
          <w:rFonts w:ascii="Times New Roman"/>
          <w:b w:val="false"/>
          <w:i w:val="false"/>
          <w:color w:val="000000"/>
          <w:sz w:val="28"/>
        </w:rPr>
        <w:t>
      3) осы құжатқа қол қою күнін;</w:t>
      </w:r>
    </w:p>
    <w:bookmarkEnd w:id="232"/>
    <w:bookmarkStart w:name="z286" w:id="233"/>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33"/>
    <w:bookmarkStart w:name="z287" w:id="234"/>
    <w:p>
      <w:pPr>
        <w:spacing w:after="0"/>
        <w:ind w:left="0"/>
        <w:jc w:val="both"/>
      </w:pPr>
      <w:r>
        <w:rPr>
          <w:rFonts w:ascii="Times New Roman"/>
          <w:b w:val="false"/>
          <w:i w:val="false"/>
          <w:color w:val="000000"/>
          <w:sz w:val="28"/>
        </w:rPr>
        <w:t>
      Бұл хабарлама Конкурстық құжаттамада көрсетілген, Конкурсқа қатысу үшін қойылатын құжаттарды ресімдеу және жасау талаптарына сәйкес жасалуы тиіс.</w:t>
      </w:r>
    </w:p>
    <w:bookmarkEnd w:id="234"/>
    <w:bookmarkStart w:name="z288" w:id="235"/>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35"/>
    <w:bookmarkStart w:name="z289" w:id="236"/>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236"/>
    <w:bookmarkStart w:name="z290" w:id="237"/>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37"/>
    <w:bookmarkStart w:name="z291" w:id="238"/>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38"/>
    <w:bookmarkStart w:name="z292" w:id="239"/>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39"/>
    <w:bookmarkStart w:name="z293" w:id="240"/>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40"/>
    <w:bookmarkStart w:name="z294" w:id="241"/>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41"/>
    <w:bookmarkStart w:name="z295" w:id="242"/>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42"/>
    <w:bookmarkStart w:name="z296" w:id="243"/>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43"/>
    <w:bookmarkStart w:name="z297" w:id="244"/>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____ ОРЫНҒА АРНАЛҒАН БАЛАБАҚША САЛУ ЖӘНЕ ПАЙДАЛАНУ МЖӘ ЖОБАСЫ БОЙЫНША ЖЕКЕШЕ ӘРІПТЕСТІ ТАҢДАУ ЖӨНІНДЕГІ КОНКУРСТЫҢ ӨЗГЕРТІЛГЕН КОНКУРСТЫҚ ӨТІНІМІ"; </w:t>
      </w:r>
    </w:p>
    <w:bookmarkEnd w:id="244"/>
    <w:bookmarkStart w:name="z298" w:id="245"/>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45"/>
    <w:bookmarkStart w:name="z299" w:id="246"/>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46"/>
    <w:bookmarkStart w:name="z300" w:id="247"/>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47"/>
    <w:bookmarkStart w:name="z301" w:id="248"/>
    <w:p>
      <w:pPr>
        <w:spacing w:after="0"/>
        <w:ind w:left="0"/>
        <w:jc w:val="left"/>
      </w:pPr>
      <w:r>
        <w:rPr>
          <w:rFonts w:ascii="Times New Roman"/>
          <w:b/>
          <w:i w:val="false"/>
          <w:color w:val="000000"/>
        </w:rPr>
        <w:t xml:space="preserve"> 19. Конкурстық өтінімдерді ашу, қарау және іріктеу</w:t>
      </w:r>
    </w:p>
    <w:bookmarkEnd w:id="248"/>
    <w:bookmarkStart w:name="z302" w:id="249"/>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249"/>
    <w:bookmarkStart w:name="z303" w:id="250"/>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250"/>
    <w:bookmarkStart w:name="z304" w:id="251"/>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51"/>
    <w:bookmarkStart w:name="z305" w:id="252"/>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52"/>
    <w:bookmarkStart w:name="z306" w:id="253"/>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53"/>
    <w:bookmarkStart w:name="z307" w:id="254"/>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54"/>
    <w:bookmarkStart w:name="z308" w:id="255"/>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55"/>
    <w:bookmarkStart w:name="z309" w:id="256"/>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56"/>
    <w:bookmarkStart w:name="z310" w:id="257"/>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57"/>
    <w:bookmarkStart w:name="z311" w:id="258"/>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58"/>
    <w:bookmarkStart w:name="z312" w:id="259"/>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59"/>
    <w:bookmarkStart w:name="z313" w:id="260"/>
    <w:p>
      <w:pPr>
        <w:spacing w:after="0"/>
        <w:ind w:left="0"/>
        <w:jc w:val="left"/>
      </w:pPr>
      <w:r>
        <w:rPr>
          <w:rFonts w:ascii="Times New Roman"/>
          <w:b/>
          <w:i w:val="false"/>
          <w:color w:val="000000"/>
        </w:rPr>
        <w:t xml:space="preserve"> 20. Конкурстық өтінімдерді іріктеу өлшемшарттары</w:t>
      </w:r>
    </w:p>
    <w:bookmarkEnd w:id="260"/>
    <w:bookmarkStart w:name="z314" w:id="261"/>
    <w:p>
      <w:pPr>
        <w:spacing w:after="0"/>
        <w:ind w:left="0"/>
        <w:jc w:val="both"/>
      </w:pPr>
      <w:r>
        <w:rPr>
          <w:rFonts w:ascii="Times New Roman"/>
          <w:b w:val="false"/>
          <w:i w:val="false"/>
          <w:color w:val="000000"/>
          <w:sz w:val="28"/>
        </w:rPr>
        <w:t xml:space="preserve">
      98. МЖӘ жобасының Үлгілік конкурстық құжаттамасына 5-қосымшасына сәйкес, үздік Конкурстық өтінімдерді іріктеудегі көрсетілген өлшемшарттарды және оларды бағалау параметрлерін қарау және іріктеу, Конкурстық өтінімдерді өлшемшарттарын және олардың параметрлерін ескере отырып, Комиссиямен жүзеге асырылады. </w:t>
      </w:r>
    </w:p>
    <w:bookmarkEnd w:id="261"/>
    <w:bookmarkStart w:name="z315" w:id="262"/>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62"/>
    <w:bookmarkStart w:name="z316" w:id="263"/>
    <w:p>
      <w:pPr>
        <w:spacing w:after="0"/>
        <w:ind w:left="0"/>
        <w:jc w:val="left"/>
      </w:pPr>
      <w:r>
        <w:rPr>
          <w:rFonts w:ascii="Times New Roman"/>
          <w:b/>
          <w:i w:val="false"/>
          <w:color w:val="000000"/>
        </w:rPr>
        <w:t xml:space="preserve"> 21. Әлеуетті Жекеше әріптеспен келіссөздер, Шарт жасасу </w:t>
      </w:r>
    </w:p>
    <w:bookmarkEnd w:id="263"/>
    <w:bookmarkStart w:name="z317" w:id="264"/>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64"/>
    <w:bookmarkStart w:name="z318" w:id="265"/>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65"/>
    <w:bookmarkStart w:name="z319" w:id="266"/>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66"/>
    <w:bookmarkStart w:name="z320" w:id="267"/>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67"/>
    <w:bookmarkStart w:name="z321" w:id="268"/>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68"/>
    <w:bookmarkStart w:name="z322" w:id="269"/>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69"/>
    <w:bookmarkStart w:name="z323" w:id="270"/>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70"/>
    <w:bookmarkStart w:name="z324" w:id="271"/>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71"/>
    <w:bookmarkStart w:name="z325" w:id="272"/>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72"/>
    <w:bookmarkStart w:name="z326" w:id="273"/>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73"/>
    <w:bookmarkStart w:name="z327" w:id="274"/>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74"/>
    <w:bookmarkStart w:name="z328" w:id="275"/>
    <w:p>
      <w:pPr>
        <w:spacing w:after="0"/>
        <w:ind w:left="0"/>
        <w:jc w:val="both"/>
      </w:pPr>
      <w:r>
        <w:rPr>
          <w:rFonts w:ascii="Times New Roman"/>
          <w:b w:val="false"/>
          <w:i w:val="false"/>
          <w:color w:val="000000"/>
          <w:sz w:val="28"/>
        </w:rPr>
        <w:t>
      107. Комиссияның шешімі хаттамамен ресімделеді.</w:t>
      </w:r>
    </w:p>
    <w:bookmarkEnd w:id="275"/>
    <w:bookmarkStart w:name="z329" w:id="276"/>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55" w:id="277"/>
    <w:p>
      <w:pPr>
        <w:spacing w:after="0"/>
        <w:ind w:left="0"/>
        <w:jc w:val="left"/>
      </w:pPr>
      <w:r>
        <w:rPr>
          <w:rFonts w:ascii="Times New Roman"/>
          <w:b/>
          <w:i w:val="false"/>
          <w:color w:val="000000"/>
        </w:rPr>
        <w:t xml:space="preserve"> МЖӘ объектісінің сипаттамасы</w:t>
      </w:r>
    </w:p>
    <w:bookmarkEnd w:id="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_____ орынға арналған балабақша салу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орынға арналған балабақша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56" w:id="278"/>
    <w:p>
      <w:pPr>
        <w:spacing w:after="0"/>
        <w:ind w:left="0"/>
        <w:jc w:val="left"/>
      </w:pPr>
      <w:r>
        <w:rPr>
          <w:rFonts w:ascii="Times New Roman"/>
          <w:b/>
          <w:i w:val="false"/>
          <w:color w:val="000000"/>
        </w:rPr>
        <w:t xml:space="preserve"> Негізгі іс-шаралар</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Үлгілік КҚ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КҚ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саласындағы (балабақша) МЖӘ жобасының Үлгілік конкурстық құжаттаманы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36" w:id="279"/>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279"/>
    <w:bookmarkStart w:name="z337" w:id="280"/>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280"/>
    <w:bookmarkStart w:name="z338" w:id="281"/>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281"/>
    <w:bookmarkStart w:name="z339" w:id="282"/>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282"/>
    <w:bookmarkStart w:name="z340" w:id="283"/>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283"/>
    <w:bookmarkStart w:name="z341" w:id="284"/>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284"/>
    <w:bookmarkStart w:name="z342" w:id="285"/>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285"/>
    <w:bookmarkStart w:name="z343" w:id="286"/>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286"/>
    <w:bookmarkStart w:name="z344" w:id="287"/>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287"/>
    <w:bookmarkStart w:name="z345" w:id="288"/>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288"/>
    <w:bookmarkStart w:name="z346" w:id="289"/>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жеке басын куәландыратын құжаттың нотариалдық куәландырылған көшірмесі ұсынады;</w:t>
      </w:r>
    </w:p>
    <w:bookmarkEnd w:id="289"/>
    <w:bookmarkStart w:name="z347" w:id="290"/>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290"/>
    <w:bookmarkStart w:name="z348" w:id="291"/>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291"/>
    <w:bookmarkStart w:name="z349" w:id="292"/>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292"/>
    <w:bookmarkStart w:name="z350" w:id="293"/>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293"/>
    <w:bookmarkStart w:name="z351" w:id="294"/>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294"/>
    <w:bookmarkStart w:name="z352" w:id="295"/>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295"/>
    <w:bookmarkStart w:name="z353" w:id="296"/>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296"/>
    <w:bookmarkStart w:name="z354" w:id="297"/>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297"/>
    <w:bookmarkStart w:name="z355" w:id="298"/>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298"/>
    <w:bookmarkStart w:name="z356" w:id="299"/>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59" w:id="300"/>
    <w:p>
      <w:pPr>
        <w:spacing w:after="0"/>
        <w:ind w:left="0"/>
        <w:jc w:val="left"/>
      </w:pPr>
      <w:r>
        <w:rPr>
          <w:rFonts w:ascii="Times New Roman"/>
          <w:b/>
          <w:i w:val="false"/>
          <w:color w:val="000000"/>
        </w:rPr>
        <w:t xml:space="preserve"> Конкурстық өтінім</w:t>
      </w:r>
    </w:p>
    <w:bookmarkEnd w:id="300"/>
    <w:bookmarkStart w:name="z360" w:id="301"/>
    <w:p>
      <w:pPr>
        <w:spacing w:after="0"/>
        <w:ind w:left="0"/>
        <w:jc w:val="both"/>
      </w:pPr>
      <w:r>
        <w:rPr>
          <w:rFonts w:ascii="Times New Roman"/>
          <w:b w:val="false"/>
          <w:i w:val="false"/>
          <w:color w:val="000000"/>
          <w:sz w:val="28"/>
        </w:rPr>
        <w:t>
      "__________ (елді мекеннің атауын және орналасқан жерін көрсету) _____ орынға арналған балабақша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301"/>
    <w:bookmarkStart w:name="z361" w:id="302"/>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302"/>
    <w:bookmarkStart w:name="z362" w:id="303"/>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bookmarkEnd w:id="303"/>
    <w:bookmarkStart w:name="z363" w:id="304"/>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 (мөлшері көрсетіледі) мөлшерінде Конкурстық өтінімді қамтамасыз ету енгіземіз.</w:t>
      </w:r>
    </w:p>
    <w:bookmarkEnd w:id="304"/>
    <w:bookmarkStart w:name="z364" w:id="305"/>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bookmarkEnd w:id="305"/>
    <w:bookmarkStart w:name="z365" w:id="306"/>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306"/>
    <w:bookmarkStart w:name="z366" w:id="307"/>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307"/>
    <w:bookmarkStart w:name="z367" w:id="308"/>
    <w:p>
      <w:pPr>
        <w:spacing w:after="0"/>
        <w:ind w:left="0"/>
        <w:jc w:val="both"/>
      </w:pPr>
      <w:r>
        <w:rPr>
          <w:rFonts w:ascii="Times New Roman"/>
          <w:b w:val="false"/>
          <w:i w:val="false"/>
          <w:color w:val="000000"/>
          <w:sz w:val="28"/>
        </w:rPr>
        <w:t xml:space="preserve">
      ______________________ </w:t>
      </w:r>
    </w:p>
    <w:bookmarkEnd w:id="308"/>
    <w:bookmarkStart w:name="z368" w:id="309"/>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309"/>
    <w:bookmarkStart w:name="z369" w:id="310"/>
    <w:p>
      <w:pPr>
        <w:spacing w:after="0"/>
        <w:ind w:left="0"/>
        <w:jc w:val="both"/>
      </w:pPr>
      <w:r>
        <w:rPr>
          <w:rFonts w:ascii="Times New Roman"/>
          <w:b w:val="false"/>
          <w:i w:val="false"/>
          <w:color w:val="000000"/>
          <w:sz w:val="28"/>
        </w:rPr>
        <w:t>
      ______________________</w:t>
      </w:r>
    </w:p>
    <w:bookmarkEnd w:id="310"/>
    <w:bookmarkStart w:name="z370" w:id="311"/>
    <w:p>
      <w:pPr>
        <w:spacing w:after="0"/>
        <w:ind w:left="0"/>
        <w:jc w:val="both"/>
      </w:pPr>
      <w:r>
        <w:rPr>
          <w:rFonts w:ascii="Times New Roman"/>
          <w:b w:val="false"/>
          <w:i w:val="false"/>
          <w:color w:val="000000"/>
          <w:sz w:val="28"/>
        </w:rPr>
        <w:t>
      (Конкурстық өтінімнің берілген орны және күні).</w:t>
      </w:r>
    </w:p>
    <w:bookmarkEnd w:id="3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57" w:id="312"/>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p>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p>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p>
          <w:p>
            <w:pPr>
              <w:spacing w:after="20"/>
              <w:ind w:left="20"/>
              <w:jc w:val="both"/>
            </w:pP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қызметтердің шекті бағалары, Үлгілік шартта көзделген қызметті жүзеге асыру кезінде осындай бағаларға (тарифтерге) үстемелер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Ата-аналық төлем = __________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____ (санын көрсету) теңгеге төмендегені үшін ___ ұпай қосылады.</w:t>
            </w:r>
          </w:p>
          <w:p>
            <w:pPr>
              <w:spacing w:after="20"/>
              <w:ind w:left="20"/>
              <w:jc w:val="both"/>
            </w:pPr>
            <w:r>
              <w:rPr>
                <w:rFonts w:ascii="Times New Roman"/>
                <w:b w:val="false"/>
                <w:i w:val="false"/>
                <w:color w:val="000000"/>
                <w:sz w:val="20"/>
              </w:rPr>
              <w:t>
Әрбір ____ (санын көрсету) теңгеге ұлғайғаны үшін ___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bookmarkStart w:name="z373" w:id="313"/>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bookmarkEnd w:id="313"/>
    <w:bookmarkStart w:name="z374" w:id="314"/>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bookmarkEnd w:id="314"/>
    <w:bookmarkStart w:name="z375" w:id="315"/>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 xml:space="preserve"> +К</w:t>
      </w:r>
      <w:r>
        <w:rPr>
          <w:rFonts w:ascii="Times New Roman"/>
          <w:b w:val="false"/>
          <w:i w:val="false"/>
          <w:color w:val="000000"/>
          <w:vertAlign w:val="subscript"/>
        </w:rPr>
        <w:t>12</w:t>
      </w:r>
    </w:p>
    <w:bookmarkEnd w:id="315"/>
    <w:bookmarkStart w:name="z376" w:id="31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Білім беру саласындағы (балабақша)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16"/>
    <w:bookmarkStart w:name="z377" w:id="3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317"/>
    <w:bookmarkStart w:name="z378" w:id="3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Мектепке дейінгі тәрбиелеу мен білім беру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bookmarkEnd w:id="318"/>
    <w:bookmarkStart w:name="z379" w:id="3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319"/>
    <w:bookmarkStart w:name="z380" w:id="3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Білім беру саласындағы (балабақша) МЖӘ жобасының Үлгілік конкурстық құжаттамаға 1-қосымшаға сәйкес МЖӘ объектісі құрылысының құны болып табылады;</w:t>
      </w:r>
    </w:p>
    <w:bookmarkEnd w:id="320"/>
    <w:bookmarkStart w:name="z381" w:id="3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321"/>
    <w:bookmarkStart w:name="z382" w:id="3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22"/>
    <w:bookmarkStart w:name="z383" w:id="3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23"/>
    <w:bookmarkStart w:name="z384" w:id="3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bookmarkEnd w:id="324"/>
    <w:bookmarkStart w:name="z385" w:id="3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25"/>
    <w:bookmarkStart w:name="z386" w:id="3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326"/>
    <w:bookmarkStart w:name="z387" w:id="32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4-қосымша</w:t>
            </w:r>
          </w:p>
        </w:tc>
      </w:tr>
    </w:tbl>
    <w:bookmarkStart w:name="z390" w:id="328"/>
    <w:p>
      <w:pPr>
        <w:spacing w:after="0"/>
        <w:ind w:left="0"/>
        <w:jc w:val="left"/>
      </w:pPr>
      <w:r>
        <w:rPr>
          <w:rFonts w:ascii="Times New Roman"/>
          <w:b/>
          <w:i w:val="false"/>
          <w:color w:val="000000"/>
        </w:rPr>
        <w:t xml:space="preserve"> Тұрғын үй құрылысы саласындағы (тұрғын үй кешені) МЖӘ жобасының Үлгілік конкурстық құжаттамасы</w:t>
      </w:r>
    </w:p>
    <w:bookmarkEnd w:id="328"/>
    <w:p>
      <w:pPr>
        <w:spacing w:after="0"/>
        <w:ind w:left="0"/>
        <w:jc w:val="both"/>
      </w:pPr>
      <w:r>
        <w:rPr>
          <w:rFonts w:ascii="Times New Roman"/>
          <w:b w:val="false"/>
          <w:i w:val="false"/>
          <w:color w:val="000000"/>
          <w:sz w:val="28"/>
        </w:rPr>
        <w:t>
      МЖӘ жобасының атауы:</w:t>
      </w:r>
    </w:p>
    <w:p>
      <w:pPr>
        <w:spacing w:after="0"/>
        <w:ind w:left="0"/>
        <w:jc w:val="both"/>
      </w:pPr>
      <w:r>
        <w:rPr>
          <w:rFonts w:ascii="Times New Roman"/>
          <w:b w:val="false"/>
          <w:i w:val="false"/>
          <w:color w:val="000000"/>
          <w:sz w:val="28"/>
        </w:rPr>
        <w:t>
      "__________ (елді-мекеннің атауын және орналасқан жерін көрсету) ____ машина-</w:t>
      </w:r>
    </w:p>
    <w:p>
      <w:pPr>
        <w:spacing w:after="0"/>
        <w:ind w:left="0"/>
        <w:jc w:val="both"/>
      </w:pPr>
      <w:r>
        <w:rPr>
          <w:rFonts w:ascii="Times New Roman"/>
          <w:b w:val="false"/>
          <w:i w:val="false"/>
          <w:color w:val="000000"/>
          <w:sz w:val="28"/>
        </w:rPr>
        <w:t>
      орынға арналған жерасты тұрағы бар ____ пәтерге арналған көпқабатты тұрғын үй кешенін</w:t>
      </w:r>
    </w:p>
    <w:p>
      <w:pPr>
        <w:spacing w:after="0"/>
        <w:ind w:left="0"/>
        <w:jc w:val="both"/>
      </w:pPr>
      <w:r>
        <w:rPr>
          <w:rFonts w:ascii="Times New Roman"/>
          <w:b w:val="false"/>
          <w:i w:val="false"/>
          <w:color w:val="000000"/>
          <w:sz w:val="28"/>
        </w:rPr>
        <w:t>
      салу және пайдалану"</w:t>
      </w:r>
    </w:p>
    <w:p>
      <w:pPr>
        <w:spacing w:after="0"/>
        <w:ind w:left="0"/>
        <w:jc w:val="both"/>
      </w:pPr>
      <w:r>
        <w:rPr>
          <w:rFonts w:ascii="Times New Roman"/>
          <w:b w:val="false"/>
          <w:i w:val="false"/>
          <w:color w:val="000000"/>
          <w:sz w:val="28"/>
        </w:rPr>
        <w:t>
      МЖӘ объектісінiң орналасқан жері: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bookmarkStart w:name="z398" w:id="329"/>
    <w:p>
      <w:pPr>
        <w:spacing w:after="0"/>
        <w:ind w:left="0"/>
        <w:jc w:val="both"/>
      </w:pPr>
      <w:r>
        <w:rPr>
          <w:rFonts w:ascii="Times New Roman"/>
          <w:b w:val="false"/>
          <w:i w:val="false"/>
          <w:color w:val="000000"/>
          <w:sz w:val="28"/>
        </w:rPr>
        <w:t>
      Мемлекеттік әріптес:</w:t>
      </w:r>
    </w:p>
    <w:bookmarkEnd w:id="329"/>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bookmarkStart w:name="z402" w:id="330"/>
    <w:p>
      <w:pPr>
        <w:spacing w:after="0"/>
        <w:ind w:left="0"/>
        <w:jc w:val="both"/>
      </w:pPr>
      <w:r>
        <w:rPr>
          <w:rFonts w:ascii="Times New Roman"/>
          <w:b w:val="false"/>
          <w:i w:val="false"/>
          <w:color w:val="000000"/>
          <w:sz w:val="28"/>
        </w:rPr>
        <w:t>
      Конкурсты ұйымдастырушы:</w:t>
      </w:r>
    </w:p>
    <w:bookmarkEnd w:id="330"/>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bookmarkStart w:name="z406" w:id="331"/>
    <w:p>
      <w:pPr>
        <w:spacing w:after="0"/>
        <w:ind w:left="0"/>
        <w:jc w:val="both"/>
      </w:pPr>
      <w:r>
        <w:rPr>
          <w:rFonts w:ascii="Times New Roman"/>
          <w:b w:val="false"/>
          <w:i w:val="false"/>
          <w:color w:val="000000"/>
          <w:sz w:val="28"/>
        </w:rPr>
        <w:t>
      Конкурстық құжаттама пакетінің құны:</w:t>
      </w:r>
    </w:p>
    <w:bookmarkEnd w:id="331"/>
    <w:p>
      <w:pPr>
        <w:spacing w:after="0"/>
        <w:ind w:left="0"/>
        <w:jc w:val="both"/>
      </w:pPr>
      <w:r>
        <w:rPr>
          <w:rFonts w:ascii="Times New Roman"/>
          <w:b w:val="false"/>
          <w:i w:val="false"/>
          <w:color w:val="000000"/>
          <w:sz w:val="28"/>
        </w:rPr>
        <w:t>
      __________________________________________________________________________</w:t>
      </w:r>
    </w:p>
    <w:bookmarkStart w:name="z408" w:id="332"/>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bookmarkEnd w:id="332"/>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411" w:id="333"/>
    <w:p>
      <w:pPr>
        <w:spacing w:after="0"/>
        <w:ind w:left="0"/>
        <w:jc w:val="left"/>
      </w:pPr>
      <w:r>
        <w:rPr>
          <w:rFonts w:ascii="Times New Roman"/>
          <w:b/>
          <w:i w:val="false"/>
          <w:color w:val="000000"/>
        </w:rPr>
        <w:t xml:space="preserve"> 1. Анықтамалар</w:t>
      </w:r>
    </w:p>
    <w:bookmarkEnd w:id="333"/>
    <w:bookmarkStart w:name="z412" w:id="334"/>
    <w:p>
      <w:pPr>
        <w:spacing w:after="0"/>
        <w:ind w:left="0"/>
        <w:jc w:val="both"/>
      </w:pPr>
      <w:r>
        <w:rPr>
          <w:rFonts w:ascii="Times New Roman"/>
          <w:b w:val="false"/>
          <w:i w:val="false"/>
          <w:color w:val="000000"/>
          <w:sz w:val="28"/>
        </w:rPr>
        <w:t>
      1. Тұрғын үй құрылысы саласындағы (тұрғын үй кешені) МЖӘ жобасының осы Үлгілік конкурстық құжаттамасында мынадай ұғымдар пайдаланылады:</w:t>
      </w:r>
    </w:p>
    <w:bookmarkEnd w:id="334"/>
    <w:bookmarkStart w:name="z413" w:id="335"/>
    <w:p>
      <w:pPr>
        <w:spacing w:after="0"/>
        <w:ind w:left="0"/>
        <w:jc w:val="both"/>
      </w:pPr>
      <w:r>
        <w:rPr>
          <w:rFonts w:ascii="Times New Roman"/>
          <w:b w:val="false"/>
          <w:i w:val="false"/>
          <w:color w:val="000000"/>
          <w:sz w:val="28"/>
        </w:rPr>
        <w:t xml:space="preserve">
      1) әкімдік (ЖАО) – жергілікті атқарушы орган </w:t>
      </w:r>
    </w:p>
    <w:bookmarkEnd w:id="335"/>
    <w:bookmarkStart w:name="z414" w:id="336"/>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МЖӘ жобасының Үлгілік конкурстық құжаттамасында белгіленген нысан бойынша ұсынған құжаттар мен мәліметтердің жиынтығы;</w:t>
      </w:r>
    </w:p>
    <w:bookmarkEnd w:id="336"/>
    <w:bookmarkStart w:name="z415" w:id="337"/>
    <w:p>
      <w:pPr>
        <w:spacing w:after="0"/>
        <w:ind w:left="0"/>
        <w:jc w:val="both"/>
      </w:pPr>
      <w:r>
        <w:rPr>
          <w:rFonts w:ascii="Times New Roman"/>
          <w:b w:val="false"/>
          <w:i w:val="false"/>
          <w:color w:val="000000"/>
          <w:sz w:val="28"/>
        </w:rPr>
        <w:t>
      3)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337"/>
    <w:bookmarkStart w:name="z416" w:id="338"/>
    <w:p>
      <w:pPr>
        <w:spacing w:after="0"/>
        <w:ind w:left="0"/>
        <w:jc w:val="both"/>
      </w:pPr>
      <w:r>
        <w:rPr>
          <w:rFonts w:ascii="Times New Roman"/>
          <w:b w:val="false"/>
          <w:i w:val="false"/>
          <w:color w:val="000000"/>
          <w:sz w:val="28"/>
        </w:rPr>
        <w:t xml:space="preserve">
      4)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338"/>
    <w:bookmarkStart w:name="z417" w:id="339"/>
    <w:p>
      <w:pPr>
        <w:spacing w:after="0"/>
        <w:ind w:left="0"/>
        <w:jc w:val="both"/>
      </w:pPr>
      <w:r>
        <w:rPr>
          <w:rFonts w:ascii="Times New Roman"/>
          <w:b w:val="false"/>
          <w:i w:val="false"/>
          <w:color w:val="000000"/>
          <w:sz w:val="28"/>
        </w:rPr>
        <w:t xml:space="preserve">
      5)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339"/>
    <w:bookmarkStart w:name="z418" w:id="340"/>
    <w:p>
      <w:pPr>
        <w:spacing w:after="0"/>
        <w:ind w:left="0"/>
        <w:jc w:val="both"/>
      </w:pPr>
      <w:r>
        <w:rPr>
          <w:rFonts w:ascii="Times New Roman"/>
          <w:b w:val="false"/>
          <w:i w:val="false"/>
          <w:color w:val="000000"/>
          <w:sz w:val="28"/>
        </w:rPr>
        <w:t>
      6) жер учаскесі – Үлгілік шарт талаптарына сәйкес МЖӘ объектісін салу және пайдалану үшін қажетті жер учаскесі;</w:t>
      </w:r>
    </w:p>
    <w:bookmarkEnd w:id="340"/>
    <w:bookmarkStart w:name="z419" w:id="341"/>
    <w:p>
      <w:pPr>
        <w:spacing w:after="0"/>
        <w:ind w:left="0"/>
        <w:jc w:val="both"/>
      </w:pPr>
      <w:r>
        <w:rPr>
          <w:rFonts w:ascii="Times New Roman"/>
          <w:b w:val="false"/>
          <w:i w:val="false"/>
          <w:color w:val="000000"/>
          <w:sz w:val="28"/>
        </w:rPr>
        <w:t>
      7)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341"/>
    <w:bookmarkStart w:name="z420" w:id="342"/>
    <w:p>
      <w:pPr>
        <w:spacing w:after="0"/>
        <w:ind w:left="0"/>
        <w:jc w:val="both"/>
      </w:pPr>
      <w:r>
        <w:rPr>
          <w:rFonts w:ascii="Times New Roman"/>
          <w:b w:val="false"/>
          <w:i w:val="false"/>
          <w:color w:val="000000"/>
          <w:sz w:val="28"/>
        </w:rPr>
        <w:t>
      8) комиссия – Заңнамада белгіленген тәртіппен құрылған, коммуналдық меншікке жататын МЖӘ объектісіне қатысты комиссия;</w:t>
      </w:r>
    </w:p>
    <w:bookmarkEnd w:id="342"/>
    <w:bookmarkStart w:name="z421" w:id="343"/>
    <w:p>
      <w:pPr>
        <w:spacing w:after="0"/>
        <w:ind w:left="0"/>
        <w:jc w:val="both"/>
      </w:pPr>
      <w:r>
        <w:rPr>
          <w:rFonts w:ascii="Times New Roman"/>
          <w:b w:val="false"/>
          <w:i w:val="false"/>
          <w:color w:val="000000"/>
          <w:sz w:val="28"/>
        </w:rPr>
        <w:t>
      9) конверт – Конкурстық өтінімнің тұтас және сақталған күйде берілуін қамтамасыз ететін қорап немесе ораудың өзге тәсілі;</w:t>
      </w:r>
    </w:p>
    <w:bookmarkEnd w:id="343"/>
    <w:bookmarkStart w:name="z422" w:id="344"/>
    <w:p>
      <w:pPr>
        <w:spacing w:after="0"/>
        <w:ind w:left="0"/>
        <w:jc w:val="both"/>
      </w:pPr>
      <w:r>
        <w:rPr>
          <w:rFonts w:ascii="Times New Roman"/>
          <w:b w:val="false"/>
          <w:i w:val="false"/>
          <w:color w:val="000000"/>
          <w:sz w:val="28"/>
        </w:rPr>
        <w:t>
      10) конкурс –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344"/>
    <w:bookmarkStart w:name="z423" w:id="345"/>
    <w:p>
      <w:pPr>
        <w:spacing w:after="0"/>
        <w:ind w:left="0"/>
        <w:jc w:val="both"/>
      </w:pPr>
      <w:r>
        <w:rPr>
          <w:rFonts w:ascii="Times New Roman"/>
          <w:b w:val="false"/>
          <w:i w:val="false"/>
          <w:color w:val="000000"/>
          <w:sz w:val="28"/>
        </w:rPr>
        <w:t>
      11) конкурсты ұйымдастырушы – "__________" мемлекеттік мекемесі;</w:t>
      </w:r>
    </w:p>
    <w:bookmarkEnd w:id="345"/>
    <w:bookmarkStart w:name="z424" w:id="346"/>
    <w:p>
      <w:pPr>
        <w:spacing w:after="0"/>
        <w:ind w:left="0"/>
        <w:jc w:val="both"/>
      </w:pPr>
      <w:r>
        <w:rPr>
          <w:rFonts w:ascii="Times New Roman"/>
          <w:b w:val="false"/>
          <w:i w:val="false"/>
          <w:color w:val="000000"/>
          <w:sz w:val="28"/>
        </w:rPr>
        <w:t xml:space="preserve">
      12) қағидалар - Қазақстан Республикасы Ұлттық экономика министрінің міндетін атқарушының 2015 жылғы 25 қарашадағы № 725 бұйрығымен бекітілген ( Нормативтiк құқықтық актiлерiнiң мемлекеттiк тiзiлiмiне 2015 жылы 31 желтоқсанда № 12717 болып тіркелген) МЖӘ жобаларын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w:t>
      </w:r>
    </w:p>
    <w:bookmarkEnd w:id="346"/>
    <w:bookmarkStart w:name="z425" w:id="347"/>
    <w:p>
      <w:pPr>
        <w:spacing w:after="0"/>
        <w:ind w:left="0"/>
        <w:jc w:val="both"/>
      </w:pPr>
      <w:r>
        <w:rPr>
          <w:rFonts w:ascii="Times New Roman"/>
          <w:b w:val="false"/>
          <w:i w:val="false"/>
          <w:color w:val="000000"/>
          <w:sz w:val="28"/>
        </w:rPr>
        <w:t>
      13) мемлекеттік әріптес – "__________" мемлекеттік мекемесі атынан Қазақстан Республикасы;</w:t>
      </w:r>
    </w:p>
    <w:bookmarkEnd w:id="347"/>
    <w:bookmarkStart w:name="z426" w:id="348"/>
    <w:p>
      <w:pPr>
        <w:spacing w:after="0"/>
        <w:ind w:left="0"/>
        <w:jc w:val="both"/>
      </w:pPr>
      <w:r>
        <w:rPr>
          <w:rFonts w:ascii="Times New Roman"/>
          <w:b w:val="false"/>
          <w:i w:val="false"/>
          <w:color w:val="000000"/>
          <w:sz w:val="28"/>
        </w:rPr>
        <w:t>
      14) МЖӘ жобасы –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 бойынша МЖӘ жобасы;</w:t>
      </w:r>
    </w:p>
    <w:bookmarkEnd w:id="348"/>
    <w:bookmarkStart w:name="z427" w:id="349"/>
    <w:p>
      <w:pPr>
        <w:spacing w:after="0"/>
        <w:ind w:left="0"/>
        <w:jc w:val="both"/>
      </w:pPr>
      <w:r>
        <w:rPr>
          <w:rFonts w:ascii="Times New Roman"/>
          <w:b w:val="false"/>
          <w:i w:val="false"/>
          <w:color w:val="000000"/>
          <w:sz w:val="28"/>
        </w:rPr>
        <w:t>
      15) МЖӘ объектісі – салынуы мен пайдаланылуы МЖӘ жобасын іске асыру аясында жүзеге асырылатын, __________ (елді мекеннің атауын және орналасқан жерін көрсету) ____ машина-орынға арналған жерасты тұрағы бар ____ пәтерге арналған көпқабатты тұрғын үй кешені;</w:t>
      </w:r>
    </w:p>
    <w:bookmarkEnd w:id="349"/>
    <w:bookmarkStart w:name="z428" w:id="350"/>
    <w:p>
      <w:pPr>
        <w:spacing w:after="0"/>
        <w:ind w:left="0"/>
        <w:jc w:val="both"/>
      </w:pPr>
      <w:r>
        <w:rPr>
          <w:rFonts w:ascii="Times New Roman"/>
          <w:b w:val="false"/>
          <w:i w:val="false"/>
          <w:color w:val="000000"/>
          <w:sz w:val="28"/>
        </w:rPr>
        <w:t>
      16) МЖӘ объектісінің қызметін тұтынушылар (бұдан әрі – тұтынушылар) – тұрғын үй жағдайларымен қамтамасыз етуге мұқтаж қала халқы;</w:t>
      </w:r>
    </w:p>
    <w:bookmarkEnd w:id="350"/>
    <w:bookmarkStart w:name="z429" w:id="351"/>
    <w:p>
      <w:pPr>
        <w:spacing w:after="0"/>
        <w:ind w:left="0"/>
        <w:jc w:val="both"/>
      </w:pPr>
      <w:r>
        <w:rPr>
          <w:rFonts w:ascii="Times New Roman"/>
          <w:b w:val="false"/>
          <w:i w:val="false"/>
          <w:color w:val="000000"/>
          <w:sz w:val="28"/>
        </w:rPr>
        <w:t>
      17)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351"/>
    <w:bookmarkStart w:name="z430" w:id="352"/>
    <w:p>
      <w:pPr>
        <w:spacing w:after="0"/>
        <w:ind w:left="0"/>
        <w:jc w:val="both"/>
      </w:pPr>
      <w:r>
        <w:rPr>
          <w:rFonts w:ascii="Times New Roman"/>
          <w:b w:val="false"/>
          <w:i w:val="false"/>
          <w:color w:val="000000"/>
          <w:sz w:val="28"/>
        </w:rPr>
        <w:t>
      18)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352"/>
    <w:bookmarkStart w:name="z431" w:id="353"/>
    <w:p>
      <w:pPr>
        <w:spacing w:after="0"/>
        <w:ind w:left="0"/>
        <w:jc w:val="both"/>
      </w:pPr>
      <w:r>
        <w:rPr>
          <w:rFonts w:ascii="Times New Roman"/>
          <w:b w:val="false"/>
          <w:i w:val="false"/>
          <w:color w:val="000000"/>
          <w:sz w:val="28"/>
        </w:rPr>
        <w:t>
      19)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353"/>
    <w:bookmarkStart w:name="z432" w:id="354"/>
    <w:p>
      <w:pPr>
        <w:spacing w:after="0"/>
        <w:ind w:left="0"/>
        <w:jc w:val="both"/>
      </w:pPr>
      <w:r>
        <w:rPr>
          <w:rFonts w:ascii="Times New Roman"/>
          <w:b w:val="false"/>
          <w:i w:val="false"/>
          <w:color w:val="000000"/>
          <w:sz w:val="28"/>
        </w:rPr>
        <w:t>
      20) тұрғын үй құрылысы саласындағы (тұрғын үй кешені)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Тұрғын үй құрылысы саласындағы (тұрғын үй кешені) МЖӘ жобасының осы Үлгілік конкурстық құжаттамасы;</w:t>
      </w:r>
    </w:p>
    <w:bookmarkEnd w:id="354"/>
    <w:bookmarkStart w:name="z433" w:id="355"/>
    <w:p>
      <w:pPr>
        <w:spacing w:after="0"/>
        <w:ind w:left="0"/>
        <w:jc w:val="both"/>
      </w:pPr>
      <w:r>
        <w:rPr>
          <w:rFonts w:ascii="Times New Roman"/>
          <w:b w:val="false"/>
          <w:i w:val="false"/>
          <w:color w:val="000000"/>
          <w:sz w:val="28"/>
        </w:rPr>
        <w:t>
      21) тұрғын үй құрылысы саласындағы (тұрғын үй кешені) МЖӘ Үлгілік шарты (бұдан әрі – Үлгілік шарт) – Конкурсты ұйымдастырушы Комиссия шешімінің негізінде Конкурс жеңімпазымен жасасатын шарт;</w:t>
      </w:r>
    </w:p>
    <w:bookmarkEnd w:id="355"/>
    <w:bookmarkStart w:name="z434" w:id="356"/>
    <w:p>
      <w:pPr>
        <w:spacing w:after="0"/>
        <w:ind w:left="0"/>
        <w:jc w:val="both"/>
      </w:pPr>
      <w:r>
        <w:rPr>
          <w:rFonts w:ascii="Times New Roman"/>
          <w:b w:val="false"/>
          <w:i w:val="false"/>
          <w:color w:val="000000"/>
          <w:sz w:val="28"/>
        </w:rPr>
        <w:t>
      21) үздік Конкурстық өтінімді айқындау өлшемшарттары (бұдан әрі - өлшемшарттар) – Тұрғын үй құрылысы саласындағы (тұрғын үй кешені)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356"/>
    <w:bookmarkStart w:name="z435" w:id="357"/>
    <w:p>
      <w:pPr>
        <w:spacing w:after="0"/>
        <w:ind w:left="0"/>
        <w:jc w:val="both"/>
      </w:pPr>
      <w:r>
        <w:rPr>
          <w:rFonts w:ascii="Times New Roman"/>
          <w:b w:val="false"/>
          <w:i w:val="false"/>
          <w:color w:val="000000"/>
          <w:sz w:val="28"/>
        </w:rPr>
        <w:t>
      22)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357"/>
    <w:bookmarkStart w:name="z436" w:id="358"/>
    <w:p>
      <w:pPr>
        <w:spacing w:after="0"/>
        <w:ind w:left="0"/>
        <w:jc w:val="left"/>
      </w:pPr>
      <w:r>
        <w:rPr>
          <w:rFonts w:ascii="Times New Roman"/>
          <w:b/>
          <w:i w:val="false"/>
          <w:color w:val="000000"/>
        </w:rPr>
        <w:t xml:space="preserve"> 2. Жалпы ережелер</w:t>
      </w:r>
    </w:p>
    <w:bookmarkEnd w:id="358"/>
    <w:bookmarkStart w:name="z437" w:id="359"/>
    <w:p>
      <w:pPr>
        <w:spacing w:after="0"/>
        <w:ind w:left="0"/>
        <w:jc w:val="both"/>
      </w:pPr>
      <w:r>
        <w:rPr>
          <w:rFonts w:ascii="Times New Roman"/>
          <w:b w:val="false"/>
          <w:i w:val="false"/>
          <w:color w:val="000000"/>
          <w:sz w:val="28"/>
        </w:rPr>
        <w:t>
      2. Тұрғын үй құрылысы саласындағы (тұрғын үй кешені)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359"/>
    <w:bookmarkStart w:name="z438" w:id="360"/>
    <w:p>
      <w:pPr>
        <w:spacing w:after="0"/>
        <w:ind w:left="0"/>
        <w:jc w:val="both"/>
      </w:pPr>
      <w:r>
        <w:rPr>
          <w:rFonts w:ascii="Times New Roman"/>
          <w:b w:val="false"/>
          <w:i w:val="false"/>
          <w:color w:val="000000"/>
          <w:sz w:val="28"/>
        </w:rPr>
        <w:t>
      3. Конкурс Заңға, Қағидаларға және Қазақстан Республикасының өзге де нормативтік құқықтық актілеріне сәйкес өткізіледі.</w:t>
      </w:r>
    </w:p>
    <w:bookmarkEnd w:id="360"/>
    <w:bookmarkStart w:name="z439" w:id="361"/>
    <w:p>
      <w:pPr>
        <w:spacing w:after="0"/>
        <w:ind w:left="0"/>
        <w:jc w:val="both"/>
      </w:pPr>
      <w:r>
        <w:rPr>
          <w:rFonts w:ascii="Times New Roman"/>
          <w:b w:val="false"/>
          <w:i w:val="false"/>
          <w:color w:val="000000"/>
          <w:sz w:val="28"/>
        </w:rPr>
        <w:t>
      4. МЖӘ жобасының сипаттамасы Тұрғын үй құрылысы саласындағы (тұрғын үй кешені) МЖӘ жоба сипаттамасы Үлгілік конкурстық құжаттамасына 1-қосымшада көрсетілген.</w:t>
      </w:r>
    </w:p>
    <w:bookmarkEnd w:id="361"/>
    <w:bookmarkStart w:name="z440" w:id="362"/>
    <w:p>
      <w:pPr>
        <w:spacing w:after="0"/>
        <w:ind w:left="0"/>
        <w:jc w:val="both"/>
      </w:pPr>
      <w:r>
        <w:rPr>
          <w:rFonts w:ascii="Times New Roman"/>
          <w:b w:val="false"/>
          <w:i w:val="false"/>
          <w:color w:val="000000"/>
          <w:sz w:val="28"/>
        </w:rPr>
        <w:t>
      5. Техникалық параметрлер бойынша егжей-тегжейлі сипаттамалар Тұрғын үй құрылысы саласындағы (тұрғын үй кешені) МЖӘ жобасының Үлгілік конкурстық құжаттамасына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362"/>
    <w:bookmarkStart w:name="z441" w:id="363"/>
    <w:p>
      <w:pPr>
        <w:spacing w:after="0"/>
        <w:ind w:left="0"/>
        <w:jc w:val="both"/>
      </w:pPr>
      <w:r>
        <w:rPr>
          <w:rFonts w:ascii="Times New Roman"/>
          <w:b w:val="false"/>
          <w:i w:val="false"/>
          <w:color w:val="000000"/>
          <w:sz w:val="28"/>
        </w:rPr>
        <w:t xml:space="preserve">
      Қазақстан Республикасының 2008 жылғы 4 желтоқсандағы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363"/>
    <w:bookmarkStart w:name="z442" w:id="364"/>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364"/>
    <w:bookmarkStart w:name="z443" w:id="365"/>
    <w:p>
      <w:pPr>
        <w:spacing w:after="0"/>
        <w:ind w:left="0"/>
        <w:jc w:val="left"/>
      </w:pPr>
      <w:r>
        <w:rPr>
          <w:rFonts w:ascii="Times New Roman"/>
          <w:b/>
          <w:i w:val="false"/>
          <w:color w:val="000000"/>
        </w:rPr>
        <w:t xml:space="preserve"> 3. Конкурстық комиссия</w:t>
      </w:r>
    </w:p>
    <w:bookmarkEnd w:id="365"/>
    <w:bookmarkStart w:name="z444" w:id="366"/>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366"/>
    <w:bookmarkStart w:name="z445" w:id="367"/>
    <w:p>
      <w:pPr>
        <w:spacing w:after="0"/>
        <w:ind w:left="0"/>
        <w:jc w:val="both"/>
      </w:pPr>
      <w:r>
        <w:rPr>
          <w:rFonts w:ascii="Times New Roman"/>
          <w:b w:val="false"/>
          <w:i w:val="false"/>
          <w:color w:val="000000"/>
          <w:sz w:val="28"/>
        </w:rPr>
        <w:t>
      8. Комиссияның негізгі міндеттері:</w:t>
      </w:r>
    </w:p>
    <w:bookmarkEnd w:id="367"/>
    <w:bookmarkStart w:name="z446" w:id="368"/>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368"/>
    <w:bookmarkStart w:name="z447" w:id="369"/>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369"/>
    <w:bookmarkStart w:name="z448" w:id="370"/>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370"/>
    <w:bookmarkStart w:name="z449" w:id="371"/>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371"/>
    <w:bookmarkStart w:name="z450" w:id="372"/>
    <w:p>
      <w:pPr>
        <w:spacing w:after="0"/>
        <w:ind w:left="0"/>
        <w:jc w:val="both"/>
      </w:pPr>
      <w:r>
        <w:rPr>
          <w:rFonts w:ascii="Times New Roman"/>
          <w:b w:val="false"/>
          <w:i w:val="false"/>
          <w:color w:val="000000"/>
          <w:sz w:val="28"/>
        </w:rPr>
        <w:t>
      9. Комиссия өзінің міндеттеріне сәйкес:</w:t>
      </w:r>
    </w:p>
    <w:bookmarkEnd w:id="372"/>
    <w:bookmarkStart w:name="z451" w:id="373"/>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373"/>
    <w:bookmarkStart w:name="z452" w:id="374"/>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374"/>
    <w:bookmarkStart w:name="z453" w:id="375"/>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375"/>
    <w:bookmarkStart w:name="z454" w:id="376"/>
    <w:p>
      <w:pPr>
        <w:spacing w:after="0"/>
        <w:ind w:left="0"/>
        <w:jc w:val="both"/>
      </w:pPr>
      <w:r>
        <w:rPr>
          <w:rFonts w:ascii="Times New Roman"/>
          <w:b w:val="false"/>
          <w:i w:val="false"/>
          <w:color w:val="000000"/>
          <w:sz w:val="28"/>
        </w:rPr>
        <w:t xml:space="preserve">
      10. Комиссияны төраға – тиісті жергілікті атқарушы орган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376"/>
    <w:bookmarkStart w:name="z455" w:id="377"/>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377"/>
    <w:bookmarkStart w:name="z456" w:id="378"/>
    <w:p>
      <w:pPr>
        <w:spacing w:after="0"/>
        <w:ind w:left="0"/>
        <w:jc w:val="both"/>
      </w:pPr>
      <w:r>
        <w:rPr>
          <w:rFonts w:ascii="Times New Roman"/>
          <w:b w:val="false"/>
          <w:i w:val="false"/>
          <w:color w:val="000000"/>
          <w:sz w:val="28"/>
        </w:rPr>
        <w:t>
      12. Комиссия құрамына тиісті жергілікті атқарушы орган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378"/>
    <w:bookmarkStart w:name="z457" w:id="379"/>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379"/>
    <w:bookmarkStart w:name="z458" w:id="380"/>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380"/>
    <w:bookmarkStart w:name="z459" w:id="381"/>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381"/>
    <w:bookmarkStart w:name="z460" w:id="382"/>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382"/>
    <w:bookmarkStart w:name="z461" w:id="383"/>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383"/>
    <w:bookmarkStart w:name="z462" w:id="384"/>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384"/>
    <w:bookmarkStart w:name="z463" w:id="385"/>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385"/>
    <w:bookmarkStart w:name="z464" w:id="386"/>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386"/>
    <w:bookmarkStart w:name="z465" w:id="387"/>
    <w:p>
      <w:pPr>
        <w:spacing w:after="0"/>
        <w:ind w:left="0"/>
        <w:jc w:val="left"/>
      </w:pPr>
      <w:r>
        <w:rPr>
          <w:rFonts w:ascii="Times New Roman"/>
          <w:b/>
          <w:i w:val="false"/>
          <w:color w:val="000000"/>
        </w:rPr>
        <w:t xml:space="preserve"> 4. Конкурс өткізудің негізгі іс-шаралары</w:t>
      </w:r>
    </w:p>
    <w:bookmarkEnd w:id="387"/>
    <w:bookmarkStart w:name="z466" w:id="388"/>
    <w:p>
      <w:pPr>
        <w:spacing w:after="0"/>
        <w:ind w:left="0"/>
        <w:jc w:val="both"/>
      </w:pPr>
      <w:r>
        <w:rPr>
          <w:rFonts w:ascii="Times New Roman"/>
          <w:b w:val="false"/>
          <w:i w:val="false"/>
          <w:color w:val="000000"/>
          <w:sz w:val="28"/>
        </w:rPr>
        <w:t>
      21. Конкурс заңнамаға және Тұрғын үй құрылысы саласындағы (тұрғын үй кешені) МЖӘ жобасының Үлгілік конкурстық құжаттамасына 2-қосымшаға қарастырылған негізгі шараларды көздейді.</w:t>
      </w:r>
    </w:p>
    <w:bookmarkEnd w:id="388"/>
    <w:bookmarkStart w:name="z467" w:id="389"/>
    <w:p>
      <w:pPr>
        <w:spacing w:after="0"/>
        <w:ind w:left="0"/>
        <w:jc w:val="left"/>
      </w:pPr>
      <w:r>
        <w:rPr>
          <w:rFonts w:ascii="Times New Roman"/>
          <w:b/>
          <w:i w:val="false"/>
          <w:color w:val="000000"/>
        </w:rPr>
        <w:t xml:space="preserve"> 5. Тұрғын үй құрылысы саласындағы (тұрғын үй кешені) МЖӘ жобасының Үлгілік конкурстық құжаттамасының мазмұны</w:t>
      </w:r>
    </w:p>
    <w:bookmarkEnd w:id="389"/>
    <w:bookmarkStart w:name="z468" w:id="390"/>
    <w:p>
      <w:pPr>
        <w:spacing w:after="0"/>
        <w:ind w:left="0"/>
        <w:jc w:val="both"/>
      </w:pPr>
      <w:r>
        <w:rPr>
          <w:rFonts w:ascii="Times New Roman"/>
          <w:b w:val="false"/>
          <w:i w:val="false"/>
          <w:color w:val="000000"/>
          <w:sz w:val="28"/>
        </w:rPr>
        <w:t>
      22. Тұрғын үй құрылысы саласындағы (тұрғын үй кешені) МЖӘ жобасының Үлгілік конкурстық құжаттамасы мынадай ақпаратты қамтиды:</w:t>
      </w:r>
    </w:p>
    <w:bookmarkEnd w:id="390"/>
    <w:bookmarkStart w:name="z469" w:id="391"/>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391"/>
    <w:bookmarkStart w:name="z470" w:id="392"/>
    <w:p>
      <w:pPr>
        <w:spacing w:after="0"/>
        <w:ind w:left="0"/>
        <w:jc w:val="both"/>
      </w:pPr>
      <w:r>
        <w:rPr>
          <w:rFonts w:ascii="Times New Roman"/>
          <w:b w:val="false"/>
          <w:i w:val="false"/>
          <w:color w:val="000000"/>
          <w:sz w:val="28"/>
        </w:rPr>
        <w:t>
      2) МЖӘ объектісінің орналасқан жері (Тұрғын үй құрылысы саласындағы (тұрғын үй кешені) МЖӘ жобасының Үлгілік конкурстық құжаттамасына 1-қосымша);</w:t>
      </w:r>
    </w:p>
    <w:bookmarkEnd w:id="392"/>
    <w:bookmarkStart w:name="z471" w:id="393"/>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393"/>
    <w:bookmarkStart w:name="z472" w:id="394"/>
    <w:p>
      <w:pPr>
        <w:spacing w:after="0"/>
        <w:ind w:left="0"/>
        <w:jc w:val="both"/>
      </w:pPr>
      <w:r>
        <w:rPr>
          <w:rFonts w:ascii="Times New Roman"/>
          <w:b w:val="false"/>
          <w:i w:val="false"/>
          <w:color w:val="000000"/>
          <w:sz w:val="28"/>
        </w:rPr>
        <w:t>
      4) МЖӘ Үлгілік шартының жобасы;</w:t>
      </w:r>
    </w:p>
    <w:bookmarkEnd w:id="394"/>
    <w:bookmarkStart w:name="z473" w:id="395"/>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395"/>
    <w:bookmarkStart w:name="z474" w:id="396"/>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396"/>
    <w:bookmarkStart w:name="z475" w:id="397"/>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397"/>
    <w:bookmarkStart w:name="z476" w:id="398"/>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398"/>
    <w:bookmarkStart w:name="z477" w:id="399"/>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399"/>
    <w:bookmarkStart w:name="z478" w:id="400"/>
    <w:p>
      <w:pPr>
        <w:spacing w:after="0"/>
        <w:ind w:left="0"/>
        <w:jc w:val="both"/>
      </w:pPr>
      <w:r>
        <w:rPr>
          <w:rFonts w:ascii="Times New Roman"/>
          <w:b w:val="false"/>
          <w:i w:val="false"/>
          <w:color w:val="000000"/>
          <w:sz w:val="28"/>
        </w:rPr>
        <w:t>
      10) Тұрғын үй құрылысы саласындағы (тұрғын үй кешені) МЖӘ жобасының Үлгілік конкурстық құжаттамасының мазмұны бойынша түсіндірулерді алу тәсілдері;</w:t>
      </w:r>
    </w:p>
    <w:bookmarkEnd w:id="400"/>
    <w:bookmarkStart w:name="z479" w:id="401"/>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401"/>
    <w:bookmarkStart w:name="z480" w:id="402"/>
    <w:p>
      <w:pPr>
        <w:spacing w:after="0"/>
        <w:ind w:left="0"/>
        <w:jc w:val="both"/>
      </w:pPr>
      <w:r>
        <w:rPr>
          <w:rFonts w:ascii="Times New Roman"/>
          <w:b w:val="false"/>
          <w:i w:val="false"/>
          <w:color w:val="000000"/>
          <w:sz w:val="28"/>
        </w:rPr>
        <w:t>
      23. Тұрғын үй құрылысы саласындағы (тұрғын үй кешені) МЖӘ жобасының Үлгілік конкурстық құжаттамасы мемлекеттік және орыс тілдерінде әзірленген.</w:t>
      </w:r>
    </w:p>
    <w:bookmarkEnd w:id="402"/>
    <w:bookmarkStart w:name="z481" w:id="403"/>
    <w:p>
      <w:pPr>
        <w:spacing w:after="0"/>
        <w:ind w:left="0"/>
        <w:jc w:val="both"/>
      </w:pPr>
      <w:r>
        <w:rPr>
          <w:rFonts w:ascii="Times New Roman"/>
          <w:b w:val="false"/>
          <w:i w:val="false"/>
          <w:color w:val="000000"/>
          <w:sz w:val="28"/>
        </w:rPr>
        <w:t>
      24. Тұрғын үй құрылысы саласындағы (тұрғын үй кешені)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403"/>
    <w:bookmarkStart w:name="z482" w:id="404"/>
    <w:p>
      <w:pPr>
        <w:spacing w:after="0"/>
        <w:ind w:left="0"/>
        <w:jc w:val="both"/>
      </w:pPr>
      <w:r>
        <w:rPr>
          <w:rFonts w:ascii="Times New Roman"/>
          <w:b w:val="false"/>
          <w:i w:val="false"/>
          <w:color w:val="000000"/>
          <w:sz w:val="28"/>
        </w:rPr>
        <w:t>
      25. Конкурсты ұйымдастырушы Әлеуетті Жекеше әріптестерге Тұрғын үй құрылысы саласындағы (тұрғын үй кешені)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Тұрғын үй құрылысы саласындағы (тұрғын үй кешені)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Тұрғын үй құрылысы саласындағы (тұрғын үй кешені)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404"/>
    <w:bookmarkStart w:name="z483" w:id="405"/>
    <w:p>
      <w:pPr>
        <w:spacing w:after="0"/>
        <w:ind w:left="0"/>
        <w:jc w:val="both"/>
      </w:pPr>
      <w:r>
        <w:rPr>
          <w:rFonts w:ascii="Times New Roman"/>
          <w:b w:val="false"/>
          <w:i w:val="false"/>
          <w:color w:val="000000"/>
          <w:sz w:val="28"/>
        </w:rPr>
        <w:t>
      26. Тұрғын үй құрылысы саласындағы (тұрғын үй кешені)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405"/>
    <w:bookmarkStart w:name="z484" w:id="406"/>
    <w:p>
      <w:pPr>
        <w:spacing w:after="0"/>
        <w:ind w:left="0"/>
        <w:jc w:val="both"/>
      </w:pPr>
      <w:r>
        <w:rPr>
          <w:rFonts w:ascii="Times New Roman"/>
          <w:b w:val="false"/>
          <w:i w:val="false"/>
          <w:color w:val="000000"/>
          <w:sz w:val="28"/>
        </w:rPr>
        <w:t>
      27. Тұрғын үй құрылысы саласындағы (тұрғын үй кешені) МЖӘ жобасының Үлгілік конкурстық құжаттамасында көзделген шарттармен және Конкурсты өткізумен байланысты даулар Заңнаманың талаптарына және Шартта келісілген дауларды шешу рәсімдеріне сәйкес келіссөздер жолымен шешіледі.</w:t>
      </w:r>
    </w:p>
    <w:bookmarkEnd w:id="406"/>
    <w:bookmarkStart w:name="z485" w:id="407"/>
    <w:p>
      <w:pPr>
        <w:spacing w:after="0"/>
        <w:ind w:left="0"/>
        <w:jc w:val="both"/>
      </w:pPr>
      <w:r>
        <w:rPr>
          <w:rFonts w:ascii="Times New Roman"/>
          <w:b w:val="false"/>
          <w:i w:val="false"/>
          <w:color w:val="000000"/>
          <w:sz w:val="28"/>
        </w:rPr>
        <w:t xml:space="preserve">
      28. Егер Тұрғын үй құрылысы саласындағы (тұрғын үй кешені) МЖӘ жобасының Үлгілік конкурстық құжаттамасында көзделген шарттармен, Конкурсты өткізумен байланысты даулар Тұрғын үй құрылысы саласындағы (тұрғын үй кешені)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407"/>
    <w:bookmarkStart w:name="z486" w:id="408"/>
    <w:p>
      <w:pPr>
        <w:spacing w:after="0"/>
        <w:ind w:left="0"/>
        <w:jc w:val="left"/>
      </w:pPr>
      <w:r>
        <w:rPr>
          <w:rFonts w:ascii="Times New Roman"/>
          <w:b/>
          <w:i w:val="false"/>
          <w:color w:val="000000"/>
        </w:rPr>
        <w:t xml:space="preserve"> 6. Тұрғын үй құрылысы саласындағы (тұрғын үй кешені) МЖӘ жобасының Үлгілік конкурстық құжаттамасының ережелерін түсіндіру және талқылау</w:t>
      </w:r>
    </w:p>
    <w:bookmarkEnd w:id="408"/>
    <w:bookmarkStart w:name="z487" w:id="409"/>
    <w:p>
      <w:pPr>
        <w:spacing w:after="0"/>
        <w:ind w:left="0"/>
        <w:jc w:val="both"/>
      </w:pPr>
      <w:r>
        <w:rPr>
          <w:rFonts w:ascii="Times New Roman"/>
          <w:b w:val="false"/>
          <w:i w:val="false"/>
          <w:color w:val="000000"/>
          <w:sz w:val="28"/>
        </w:rPr>
        <w:t>
      29. Тұрғын үй құрылысы саласындағы (тұрғын үй кешені) МЖӘ жобасының Үлгілік конкурстық құжаттамасын алған тұлғалар, қажет болған жағдайда, Конкурсты ұйымдастырушыға Тұрғын үй құрылысы саласындағы (тұрғын үй кешені)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Тұрғын үй құрылысы саласындағы (тұрғын үй кешені) МЖӘ жобасының Үлгілік конкурстық құжаттамасын алған тұлғаларды тіркеу журналына өздері туралы мәліметтер енгізілген тұлғалар, қажет болған жағдайда, Тұрғын үй құрылысы саласындағы (тұрғын үй кешені)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409"/>
    <w:bookmarkStart w:name="z488" w:id="410"/>
    <w:p>
      <w:pPr>
        <w:spacing w:after="0"/>
        <w:ind w:left="0"/>
        <w:jc w:val="both"/>
      </w:pPr>
      <w:r>
        <w:rPr>
          <w:rFonts w:ascii="Times New Roman"/>
          <w:b w:val="false"/>
          <w:i w:val="false"/>
          <w:color w:val="000000"/>
          <w:sz w:val="28"/>
        </w:rPr>
        <w:t>
      30. Тұрғын үй құрылысы саласындағы (тұрғын үй кешені)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410"/>
    <w:bookmarkStart w:name="z489" w:id="411"/>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411"/>
    <w:bookmarkStart w:name="z490" w:id="412"/>
    <w:p>
      <w:pPr>
        <w:spacing w:after="0"/>
        <w:ind w:left="0"/>
        <w:jc w:val="both"/>
      </w:pPr>
      <w:r>
        <w:rPr>
          <w:rFonts w:ascii="Times New Roman"/>
          <w:b w:val="false"/>
          <w:i w:val="false"/>
          <w:color w:val="000000"/>
          <w:sz w:val="28"/>
        </w:rPr>
        <w:t>
      1) мұндай түсіндіруді Конкурсты ұйымдастырушы Тұрғын үй құрылысы саласындағы (тұрғын үй кешені) МЖӘ жобасының Үлгілік конкурстық құжаттамасын ұсынған барлық Әлеуетті Жекеше әріптестерге хабарлайды;</w:t>
      </w:r>
    </w:p>
    <w:bookmarkEnd w:id="412"/>
    <w:bookmarkStart w:name="z491" w:id="413"/>
    <w:p>
      <w:pPr>
        <w:spacing w:after="0"/>
        <w:ind w:left="0"/>
        <w:jc w:val="both"/>
      </w:pPr>
      <w:r>
        <w:rPr>
          <w:rFonts w:ascii="Times New Roman"/>
          <w:b w:val="false"/>
          <w:i w:val="false"/>
          <w:color w:val="000000"/>
          <w:sz w:val="28"/>
        </w:rPr>
        <w:t>
      2) Тұрғын үй құрылысы саласындағы (тұрғын үй кешені)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413"/>
    <w:bookmarkStart w:name="z492" w:id="414"/>
    <w:p>
      <w:pPr>
        <w:spacing w:after="0"/>
        <w:ind w:left="0"/>
        <w:jc w:val="both"/>
      </w:pPr>
      <w:r>
        <w:rPr>
          <w:rFonts w:ascii="Times New Roman"/>
          <w:b w:val="false"/>
          <w:i w:val="false"/>
          <w:color w:val="000000"/>
          <w:sz w:val="28"/>
        </w:rPr>
        <w:t>
      32. Тұрғын үй құрылысы саласындағы (тұрғын үй кешені)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414"/>
    <w:bookmarkStart w:name="z493" w:id="415"/>
    <w:p>
      <w:pPr>
        <w:spacing w:after="0"/>
        <w:ind w:left="0"/>
        <w:jc w:val="both"/>
      </w:pPr>
      <w:r>
        <w:rPr>
          <w:rFonts w:ascii="Times New Roman"/>
          <w:b w:val="false"/>
          <w:i w:val="false"/>
          <w:color w:val="000000"/>
          <w:sz w:val="28"/>
        </w:rPr>
        <w:t>
      33. Тұрғын үй құрылысы саласындағы (тұрғын үй кешені)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Тұрғын үй құрылысы саласындағы (тұрғын үй кешені)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415"/>
    <w:bookmarkStart w:name="z494" w:id="416"/>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416"/>
    <w:bookmarkStart w:name="z495" w:id="417"/>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Тұрғын үй құрылысы саласындағы (тұрғын үй кешені) МЖӘ жобасының Үлгілік конкурстық құжаттамасын ұсынған барлық Әлеуетті Жекеше әріптестерге жібереді.</w:t>
      </w:r>
    </w:p>
    <w:bookmarkEnd w:id="417"/>
    <w:bookmarkStart w:name="z496" w:id="418"/>
    <w:p>
      <w:pPr>
        <w:spacing w:after="0"/>
        <w:ind w:left="0"/>
        <w:jc w:val="both"/>
      </w:pPr>
      <w:r>
        <w:rPr>
          <w:rFonts w:ascii="Times New Roman"/>
          <w:b w:val="false"/>
          <w:i w:val="false"/>
          <w:color w:val="000000"/>
          <w:sz w:val="28"/>
        </w:rPr>
        <w:t>
      Тұрғын үй құрылысы саласындағы (тұрғын үй кешені)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418"/>
    <w:bookmarkStart w:name="z497" w:id="419"/>
    <w:p>
      <w:pPr>
        <w:spacing w:after="0"/>
        <w:ind w:left="0"/>
        <w:jc w:val="both"/>
      </w:pPr>
      <w:r>
        <w:rPr>
          <w:rFonts w:ascii="Times New Roman"/>
          <w:b w:val="false"/>
          <w:i w:val="false"/>
          <w:color w:val="000000"/>
          <w:sz w:val="28"/>
        </w:rPr>
        <w:t>
      36. Егер Әлеуетті Жекеше әріптестермен Тұрғын үй құрылысы саласындағы (тұрғын үй кешені) МЖӘ жобасының Үлгілік конкурстық құжаттамасының ережелерін түсіндіру бойынша кездесу Тұрғын үй құрылысы саласындағы (тұрғын үй кешені)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419"/>
    <w:bookmarkStart w:name="z498" w:id="420"/>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420"/>
    <w:bookmarkStart w:name="z499" w:id="421"/>
    <w:p>
      <w:pPr>
        <w:spacing w:after="0"/>
        <w:ind w:left="0"/>
        <w:jc w:val="left"/>
      </w:pPr>
      <w:r>
        <w:rPr>
          <w:rFonts w:ascii="Times New Roman"/>
          <w:b/>
          <w:i w:val="false"/>
          <w:color w:val="000000"/>
        </w:rPr>
        <w:t xml:space="preserve"> 7. Тұрғын үй құрылысы саласындағы (тұрғын үй кешені) МЖӘ жобасының Үлгілік конкурстық құжаттамасына өзгерістер және/немесе толықтырулар енгізу</w:t>
      </w:r>
    </w:p>
    <w:bookmarkEnd w:id="421"/>
    <w:bookmarkStart w:name="z500" w:id="422"/>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Тұрғын үй құрылысы саласындағы (тұрғын үй кешені) МЖӘ жобасының Үлгілік конкурстық құжаттамасына өзгерістер және/немесе толықтырулар енгізе алады.</w:t>
      </w:r>
    </w:p>
    <w:bookmarkEnd w:id="422"/>
    <w:bookmarkStart w:name="z501" w:id="423"/>
    <w:p>
      <w:pPr>
        <w:spacing w:after="0"/>
        <w:ind w:left="0"/>
        <w:jc w:val="both"/>
      </w:pPr>
      <w:r>
        <w:rPr>
          <w:rFonts w:ascii="Times New Roman"/>
          <w:b w:val="false"/>
          <w:i w:val="false"/>
          <w:color w:val="000000"/>
          <w:sz w:val="28"/>
        </w:rPr>
        <w:t>
      39. Конкурсты ұйымдастырушы Тұрғын үй құрылысы саласындағы (тұрғын үй кешені)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Тұрғын үй құрылысы саласындағы (тұрғын үй кешені)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423"/>
    <w:bookmarkStart w:name="z502" w:id="424"/>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424"/>
    <w:bookmarkStart w:name="z503" w:id="425"/>
    <w:p>
      <w:pPr>
        <w:spacing w:after="0"/>
        <w:ind w:left="0"/>
        <w:jc w:val="both"/>
      </w:pPr>
      <w:r>
        <w:rPr>
          <w:rFonts w:ascii="Times New Roman"/>
          <w:b w:val="false"/>
          <w:i w:val="false"/>
          <w:color w:val="000000"/>
          <w:sz w:val="28"/>
        </w:rPr>
        <w:t>
      41. Тұрғын үй құрылысы саласындағы (тұрғын үй кешені)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425"/>
    <w:bookmarkStart w:name="z504" w:id="426"/>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426"/>
    <w:bookmarkStart w:name="z505" w:id="427"/>
    <w:p>
      <w:pPr>
        <w:spacing w:after="0"/>
        <w:ind w:left="0"/>
        <w:jc w:val="both"/>
      </w:pPr>
      <w:r>
        <w:rPr>
          <w:rFonts w:ascii="Times New Roman"/>
          <w:b w:val="false"/>
          <w:i w:val="false"/>
          <w:color w:val="000000"/>
          <w:sz w:val="28"/>
        </w:rPr>
        <w:t>
      42. Жекеше әріптес МЖӘ жобасын іске асыру кезеңінде Тұрғын үй құрылысы саласындағы (тұрғын үй кешені)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427"/>
    <w:bookmarkStart w:name="z506" w:id="428"/>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428"/>
    <w:bookmarkStart w:name="z507" w:id="429"/>
    <w:p>
      <w:pPr>
        <w:spacing w:after="0"/>
        <w:ind w:left="0"/>
        <w:jc w:val="left"/>
      </w:pPr>
      <w:r>
        <w:rPr>
          <w:rFonts w:ascii="Times New Roman"/>
          <w:b/>
          <w:i w:val="false"/>
          <w:color w:val="000000"/>
        </w:rPr>
        <w:t xml:space="preserve"> 9. Біліктілік іріктеу</w:t>
      </w:r>
    </w:p>
    <w:bookmarkEnd w:id="429"/>
    <w:bookmarkStart w:name="z508" w:id="430"/>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430"/>
    <w:bookmarkStart w:name="z509" w:id="431"/>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431"/>
    <w:bookmarkStart w:name="z510" w:id="432"/>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432"/>
    <w:bookmarkStart w:name="z511" w:id="433"/>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433"/>
    <w:bookmarkStart w:name="z512" w:id="434"/>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434"/>
    <w:bookmarkStart w:name="z513" w:id="435"/>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435"/>
    <w:bookmarkStart w:name="z514" w:id="436"/>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436"/>
    <w:bookmarkStart w:name="z515" w:id="437"/>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437"/>
    <w:bookmarkStart w:name="z516" w:id="438"/>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438"/>
    <w:bookmarkStart w:name="z517" w:id="439"/>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Тұрғын үй құрылысы саласындағы (тұрғын үй кешені) МЖӘ жобасының Үлгілік конкурстық құжаттамасына 3-қосымшада келтірілген құжаттарды ұсынады.</w:t>
      </w:r>
    </w:p>
    <w:bookmarkEnd w:id="439"/>
    <w:bookmarkStart w:name="z518" w:id="440"/>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440"/>
    <w:bookmarkStart w:name="z519" w:id="441"/>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441"/>
    <w:bookmarkStart w:name="z520" w:id="442"/>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442"/>
    <w:bookmarkStart w:name="z521" w:id="443"/>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443"/>
    <w:bookmarkStart w:name="z522" w:id="444"/>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444"/>
    <w:bookmarkStart w:name="z523" w:id="445"/>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445"/>
    <w:bookmarkStart w:name="z524" w:id="446"/>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446"/>
    <w:bookmarkStart w:name="z525" w:id="447"/>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447"/>
    <w:bookmarkStart w:name="z526" w:id="448"/>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448"/>
    <w:bookmarkStart w:name="z527" w:id="449"/>
    <w:p>
      <w:pPr>
        <w:spacing w:after="0"/>
        <w:ind w:left="0"/>
        <w:jc w:val="left"/>
      </w:pPr>
      <w:r>
        <w:rPr>
          <w:rFonts w:ascii="Times New Roman"/>
          <w:b/>
          <w:i w:val="false"/>
          <w:color w:val="000000"/>
        </w:rPr>
        <w:t xml:space="preserve"> 10. Конкурсқа қатысуға байланысты шектеулер </w:t>
      </w:r>
    </w:p>
    <w:bookmarkEnd w:id="449"/>
    <w:bookmarkStart w:name="z528" w:id="450"/>
    <w:p>
      <w:pPr>
        <w:spacing w:after="0"/>
        <w:ind w:left="0"/>
        <w:jc w:val="both"/>
      </w:pPr>
      <w:r>
        <w:rPr>
          <w:rFonts w:ascii="Times New Roman"/>
          <w:b w:val="false"/>
          <w:i w:val="false"/>
          <w:color w:val="000000"/>
          <w:sz w:val="28"/>
        </w:rPr>
        <w:t>
      56. Заңның 33-бабына сәйкес, Әлеуетті Жекеше әріптес егер:</w:t>
      </w:r>
    </w:p>
    <w:bookmarkEnd w:id="450"/>
    <w:bookmarkStart w:name="z529" w:id="451"/>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451"/>
    <w:bookmarkStart w:name="z530" w:id="452"/>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452"/>
    <w:bookmarkStart w:name="z531" w:id="453"/>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453"/>
    <w:bookmarkStart w:name="z532" w:id="454"/>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454"/>
    <w:bookmarkStart w:name="z533" w:id="455"/>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455"/>
    <w:bookmarkStart w:name="z534" w:id="456"/>
    <w:p>
      <w:pPr>
        <w:spacing w:after="0"/>
        <w:ind w:left="0"/>
        <w:jc w:val="left"/>
      </w:pPr>
      <w:r>
        <w:rPr>
          <w:rFonts w:ascii="Times New Roman"/>
          <w:b/>
          <w:i w:val="false"/>
          <w:color w:val="000000"/>
        </w:rPr>
        <w:t xml:space="preserve"> 11. Конкурстық өтінім</w:t>
      </w:r>
    </w:p>
    <w:bookmarkEnd w:id="456"/>
    <w:bookmarkStart w:name="z535" w:id="457"/>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Тұрғын үй құрылысы саласындағы (тұрғын үй кешені) МЖӘ жобасының Үлгілік конкурстық құжаттамасының талаптарына сәйкес дайындалған және ұсынылған Конкурстық өтінімдерді ұсынады.</w:t>
      </w:r>
    </w:p>
    <w:bookmarkEnd w:id="457"/>
    <w:bookmarkStart w:name="z536" w:id="458"/>
    <w:p>
      <w:pPr>
        <w:spacing w:after="0"/>
        <w:ind w:left="0"/>
        <w:jc w:val="both"/>
      </w:pPr>
      <w:r>
        <w:rPr>
          <w:rFonts w:ascii="Times New Roman"/>
          <w:b w:val="false"/>
          <w:i w:val="false"/>
          <w:color w:val="000000"/>
          <w:sz w:val="28"/>
        </w:rPr>
        <w:t>
      59. Конкурстық өтінім Тұрғын үй құрылысы саласындағы (тұрғын үй кешені)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458"/>
    <w:bookmarkStart w:name="z537" w:id="459"/>
    <w:p>
      <w:pPr>
        <w:spacing w:after="0"/>
        <w:ind w:left="0"/>
        <w:jc w:val="both"/>
      </w:pPr>
      <w:r>
        <w:rPr>
          <w:rFonts w:ascii="Times New Roman"/>
          <w:b w:val="false"/>
          <w:i w:val="false"/>
          <w:color w:val="000000"/>
          <w:sz w:val="28"/>
        </w:rPr>
        <w:t>
      1) қаржылық-экономикалық шешімдер (ұсыныстар):</w:t>
      </w:r>
    </w:p>
    <w:bookmarkEnd w:id="459"/>
    <w:bookmarkStart w:name="z538" w:id="460"/>
    <w:p>
      <w:pPr>
        <w:spacing w:after="0"/>
        <w:ind w:left="0"/>
        <w:jc w:val="both"/>
      </w:pPr>
      <w:r>
        <w:rPr>
          <w:rFonts w:ascii="Times New Roman"/>
          <w:b w:val="false"/>
          <w:i w:val="false"/>
          <w:color w:val="000000"/>
          <w:sz w:val="28"/>
        </w:rPr>
        <w:t>
      қаржылық-экономикалық модель;</w:t>
      </w:r>
    </w:p>
    <w:bookmarkEnd w:id="460"/>
    <w:bookmarkStart w:name="z539" w:id="461"/>
    <w:p>
      <w:pPr>
        <w:spacing w:after="0"/>
        <w:ind w:left="0"/>
        <w:jc w:val="both"/>
      </w:pPr>
      <w:r>
        <w:rPr>
          <w:rFonts w:ascii="Times New Roman"/>
          <w:b w:val="false"/>
          <w:i w:val="false"/>
          <w:color w:val="000000"/>
          <w:sz w:val="28"/>
        </w:rPr>
        <w:t>
      МЖӘ жобасының тәуекелдерін бөлу және бағалау;</w:t>
      </w:r>
    </w:p>
    <w:bookmarkEnd w:id="461"/>
    <w:bookmarkStart w:name="z540" w:id="462"/>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462"/>
    <w:bookmarkStart w:name="z541" w:id="463"/>
    <w:p>
      <w:pPr>
        <w:spacing w:after="0"/>
        <w:ind w:left="0"/>
        <w:jc w:val="both"/>
      </w:pPr>
      <w:r>
        <w:rPr>
          <w:rFonts w:ascii="Times New Roman"/>
          <w:b w:val="false"/>
          <w:i w:val="false"/>
          <w:color w:val="000000"/>
          <w:sz w:val="28"/>
        </w:rPr>
        <w:t>
      2) технологиялық және басқа шешімдер (ұсыныстар):</w:t>
      </w:r>
    </w:p>
    <w:bookmarkEnd w:id="463"/>
    <w:bookmarkStart w:name="z542" w:id="464"/>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464"/>
    <w:bookmarkStart w:name="z543" w:id="465"/>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465"/>
    <w:bookmarkStart w:name="z544" w:id="466"/>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466"/>
    <w:bookmarkStart w:name="z545" w:id="467"/>
    <w:p>
      <w:pPr>
        <w:spacing w:after="0"/>
        <w:ind w:left="0"/>
        <w:jc w:val="both"/>
      </w:pPr>
      <w:r>
        <w:rPr>
          <w:rFonts w:ascii="Times New Roman"/>
          <w:b w:val="false"/>
          <w:i w:val="false"/>
          <w:color w:val="000000"/>
          <w:sz w:val="28"/>
        </w:rPr>
        <w:t>
      тұрғын үй құрылысы саласында іске асырылған жобалар тәжірибесі;</w:t>
      </w:r>
    </w:p>
    <w:bookmarkEnd w:id="467"/>
    <w:bookmarkStart w:name="z546" w:id="468"/>
    <w:p>
      <w:pPr>
        <w:spacing w:after="0"/>
        <w:ind w:left="0"/>
        <w:jc w:val="both"/>
      </w:pPr>
      <w:r>
        <w:rPr>
          <w:rFonts w:ascii="Times New Roman"/>
          <w:b w:val="false"/>
          <w:i w:val="false"/>
          <w:color w:val="000000"/>
          <w:sz w:val="28"/>
        </w:rPr>
        <w:t>
      білікті мамандардың болуы.</w:t>
      </w:r>
    </w:p>
    <w:bookmarkEnd w:id="468"/>
    <w:bookmarkStart w:name="z547" w:id="469"/>
    <w:p>
      <w:pPr>
        <w:spacing w:after="0"/>
        <w:ind w:left="0"/>
        <w:jc w:val="left"/>
      </w:pPr>
      <w:r>
        <w:rPr>
          <w:rFonts w:ascii="Times New Roman"/>
          <w:b/>
          <w:i w:val="false"/>
          <w:color w:val="000000"/>
        </w:rPr>
        <w:t xml:space="preserve"> 12. Конкурстық өтінімдерді қамтамасыз ету</w:t>
      </w:r>
    </w:p>
    <w:bookmarkEnd w:id="469"/>
    <w:bookmarkStart w:name="z548" w:id="470"/>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470"/>
    <w:bookmarkStart w:name="z549" w:id="471"/>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471"/>
    <w:bookmarkStart w:name="z550" w:id="472"/>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472"/>
    <w:bookmarkStart w:name="z551" w:id="473"/>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473"/>
    <w:bookmarkStart w:name="z552" w:id="474"/>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474"/>
    <w:bookmarkStart w:name="z553" w:id="475"/>
    <w:p>
      <w:pPr>
        <w:spacing w:after="0"/>
        <w:ind w:left="0"/>
        <w:jc w:val="both"/>
      </w:pPr>
      <w:r>
        <w:rPr>
          <w:rFonts w:ascii="Times New Roman"/>
          <w:b w:val="false"/>
          <w:i w:val="false"/>
          <w:color w:val="000000"/>
          <w:sz w:val="28"/>
        </w:rPr>
        <w:t xml:space="preserve">
      1) "__________" мемлекеттік мекемесі </w:t>
      </w:r>
    </w:p>
    <w:bookmarkEnd w:id="475"/>
    <w:bookmarkStart w:name="z554" w:id="476"/>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476"/>
    <w:bookmarkStart w:name="z555" w:id="477"/>
    <w:p>
      <w:pPr>
        <w:spacing w:after="0"/>
        <w:ind w:left="0"/>
        <w:jc w:val="both"/>
      </w:pPr>
      <w:r>
        <w:rPr>
          <w:rFonts w:ascii="Times New Roman"/>
          <w:b w:val="false"/>
          <w:i w:val="false"/>
          <w:color w:val="000000"/>
          <w:sz w:val="28"/>
        </w:rPr>
        <w:t>
      Бизнес-сәйкестендіру нөмірі ___________</w:t>
      </w:r>
    </w:p>
    <w:bookmarkEnd w:id="477"/>
    <w:bookmarkStart w:name="z556" w:id="478"/>
    <w:p>
      <w:pPr>
        <w:spacing w:after="0"/>
        <w:ind w:left="0"/>
        <w:jc w:val="both"/>
      </w:pPr>
      <w:r>
        <w:rPr>
          <w:rFonts w:ascii="Times New Roman"/>
          <w:b w:val="false"/>
          <w:i w:val="false"/>
          <w:color w:val="000000"/>
          <w:sz w:val="28"/>
        </w:rPr>
        <w:t>
      Жеке сәйкестендіру коды _______________</w:t>
      </w:r>
    </w:p>
    <w:bookmarkEnd w:id="478"/>
    <w:bookmarkStart w:name="z557" w:id="479"/>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479"/>
    <w:bookmarkStart w:name="z558" w:id="480"/>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480"/>
    <w:bookmarkStart w:name="z559" w:id="481"/>
    <w:p>
      <w:pPr>
        <w:spacing w:after="0"/>
        <w:ind w:left="0"/>
        <w:jc w:val="both"/>
      </w:pPr>
      <w:r>
        <w:rPr>
          <w:rFonts w:ascii="Times New Roman"/>
          <w:b w:val="false"/>
          <w:i w:val="false"/>
          <w:color w:val="000000"/>
          <w:sz w:val="28"/>
        </w:rPr>
        <w:t>
      2) банк кепілдігін таңдайды.</w:t>
      </w:r>
    </w:p>
    <w:bookmarkEnd w:id="481"/>
    <w:bookmarkStart w:name="z560" w:id="482"/>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482"/>
    <w:bookmarkStart w:name="z561" w:id="483"/>
    <w:p>
      <w:pPr>
        <w:spacing w:after="0"/>
        <w:ind w:left="0"/>
        <w:jc w:val="both"/>
      </w:pPr>
      <w:r>
        <w:rPr>
          <w:rFonts w:ascii="Times New Roman"/>
          <w:b w:val="false"/>
          <w:i w:val="false"/>
          <w:color w:val="000000"/>
          <w:sz w:val="28"/>
        </w:rPr>
        <w:t>
      64. Мына:</w:t>
      </w:r>
    </w:p>
    <w:bookmarkEnd w:id="483"/>
    <w:bookmarkStart w:name="z562" w:id="484"/>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484"/>
    <w:bookmarkStart w:name="z563" w:id="485"/>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485"/>
    <w:bookmarkStart w:name="z564" w:id="486"/>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486"/>
    <w:bookmarkStart w:name="z565" w:id="487"/>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487"/>
    <w:bookmarkStart w:name="z566" w:id="488"/>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488"/>
    <w:bookmarkStart w:name="z567" w:id="489"/>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489"/>
    <w:bookmarkStart w:name="z568" w:id="490"/>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490"/>
    <w:bookmarkStart w:name="z569" w:id="491"/>
    <w:p>
      <w:pPr>
        <w:spacing w:after="0"/>
        <w:ind w:left="0"/>
        <w:jc w:val="both"/>
      </w:pPr>
      <w:r>
        <w:rPr>
          <w:rFonts w:ascii="Times New Roman"/>
          <w:b w:val="false"/>
          <w:i w:val="false"/>
          <w:color w:val="000000"/>
          <w:sz w:val="28"/>
        </w:rPr>
        <w:t>
      4) Үлгілік шарттың күшіне енуі;</w:t>
      </w:r>
    </w:p>
    <w:bookmarkEnd w:id="491"/>
    <w:bookmarkStart w:name="z570" w:id="492"/>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492"/>
    <w:bookmarkStart w:name="z571" w:id="493"/>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493"/>
    <w:bookmarkStart w:name="z572" w:id="494"/>
    <w:p>
      <w:pPr>
        <w:spacing w:after="0"/>
        <w:ind w:left="0"/>
        <w:jc w:val="both"/>
      </w:pPr>
      <w:r>
        <w:rPr>
          <w:rFonts w:ascii="Times New Roman"/>
          <w:b w:val="false"/>
          <w:i w:val="false"/>
          <w:color w:val="000000"/>
          <w:sz w:val="28"/>
        </w:rPr>
        <w:t>
      66. Конкурстық өтінімді Әлеуетті Жекеше әріптестер Тұрғын үй құрылысы саласындағы (тұрғын үй кешені)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494"/>
    <w:bookmarkStart w:name="z573" w:id="495"/>
    <w:p>
      <w:pPr>
        <w:spacing w:after="0"/>
        <w:ind w:left="0"/>
        <w:jc w:val="both"/>
      </w:pPr>
      <w:r>
        <w:rPr>
          <w:rFonts w:ascii="Times New Roman"/>
          <w:b w:val="false"/>
          <w:i w:val="false"/>
          <w:color w:val="000000"/>
          <w:sz w:val="28"/>
        </w:rPr>
        <w:t>
      67. Конверт:</w:t>
      </w:r>
    </w:p>
    <w:bookmarkEnd w:id="495"/>
    <w:bookmarkStart w:name="z574" w:id="496"/>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496"/>
    <w:bookmarkStart w:name="z575" w:id="497"/>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497"/>
    <w:bookmarkStart w:name="z576" w:id="498"/>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498"/>
    <w:bookmarkStart w:name="z577" w:id="499"/>
    <w:p>
      <w:pPr>
        <w:spacing w:after="0"/>
        <w:ind w:left="0"/>
        <w:jc w:val="both"/>
      </w:pPr>
      <w:r>
        <w:rPr>
          <w:rFonts w:ascii="Times New Roman"/>
          <w:b w:val="false"/>
          <w:i w:val="false"/>
          <w:color w:val="000000"/>
          <w:sz w:val="28"/>
        </w:rPr>
        <w:t>
      3) конкурстың атауы:</w:t>
      </w:r>
    </w:p>
    <w:bookmarkEnd w:id="499"/>
    <w:bookmarkStart w:name="z578" w:id="500"/>
    <w:p>
      <w:pPr>
        <w:spacing w:after="0"/>
        <w:ind w:left="0"/>
        <w:jc w:val="both"/>
      </w:pPr>
      <w:r>
        <w:rPr>
          <w:rFonts w:ascii="Times New Roman"/>
          <w:b w:val="false"/>
          <w:i w:val="false"/>
          <w:color w:val="000000"/>
          <w:sz w:val="28"/>
        </w:rPr>
        <w:t>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 МЖӘ ЖОБАСЫ БОЙЫНША ЖЕКЕШЕ ӘРІПТЕСТІ АЙҚЫНДАУ ЖӨНІНДЕГІ КОНКУРС";</w:t>
      </w:r>
    </w:p>
    <w:bookmarkEnd w:id="500"/>
    <w:bookmarkStart w:name="z579" w:id="501"/>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501"/>
    <w:bookmarkStart w:name="z580" w:id="502"/>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502"/>
    <w:bookmarkStart w:name="z581" w:id="503"/>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Тұрғын үй құрылысы саласындағы (тұрғын үй кешені)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503"/>
    <w:bookmarkStart w:name="z582" w:id="504"/>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Тұрғын үй құрылысы саласындағы (тұрғын үй кешені)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504"/>
    <w:bookmarkStart w:name="z583" w:id="505"/>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505"/>
    <w:bookmarkStart w:name="z584" w:id="506"/>
    <w:p>
      <w:pPr>
        <w:spacing w:after="0"/>
        <w:ind w:left="0"/>
        <w:jc w:val="both"/>
      </w:pPr>
      <w:r>
        <w:rPr>
          <w:rFonts w:ascii="Times New Roman"/>
          <w:b w:val="false"/>
          <w:i w:val="false"/>
          <w:color w:val="000000"/>
          <w:sz w:val="28"/>
        </w:rPr>
        <w:t>
      72. Конкурсты ұйымдастырушы:</w:t>
      </w:r>
    </w:p>
    <w:bookmarkEnd w:id="506"/>
    <w:bookmarkStart w:name="z585" w:id="507"/>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507"/>
    <w:bookmarkStart w:name="z586" w:id="508"/>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508"/>
    <w:bookmarkStart w:name="z587" w:id="509"/>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509"/>
    <w:bookmarkStart w:name="z588" w:id="510"/>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510"/>
    <w:bookmarkStart w:name="z589" w:id="511"/>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511"/>
    <w:bookmarkStart w:name="z590" w:id="512"/>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512"/>
    <w:bookmarkStart w:name="z591" w:id="513"/>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513"/>
    <w:bookmarkStart w:name="z592" w:id="514"/>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514"/>
    <w:bookmarkStart w:name="z593" w:id="515"/>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515"/>
    <w:bookmarkStart w:name="z594" w:id="516"/>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516"/>
    <w:bookmarkStart w:name="z595" w:id="517"/>
    <w:p>
      <w:pPr>
        <w:spacing w:after="0"/>
        <w:ind w:left="0"/>
        <w:jc w:val="both"/>
      </w:pPr>
      <w:r>
        <w:rPr>
          <w:rFonts w:ascii="Times New Roman"/>
          <w:b w:val="false"/>
          <w:i w:val="false"/>
          <w:color w:val="000000"/>
          <w:sz w:val="28"/>
        </w:rPr>
        <w:t>
      76. Құжаттар оларға мемлекеттік және орыс тілдерінде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517"/>
    <w:bookmarkStart w:name="z596" w:id="518"/>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518"/>
    <w:bookmarkStart w:name="z597" w:id="519"/>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519"/>
    <w:bookmarkStart w:name="z598" w:id="520"/>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520"/>
    <w:bookmarkStart w:name="z599" w:id="521"/>
    <w:p>
      <w:pPr>
        <w:spacing w:after="0"/>
        <w:ind w:left="0"/>
        <w:jc w:val="left"/>
      </w:pPr>
      <w:r>
        <w:rPr>
          <w:rFonts w:ascii="Times New Roman"/>
          <w:b/>
          <w:i w:val="false"/>
          <w:color w:val="000000"/>
        </w:rPr>
        <w:t xml:space="preserve"> 16. Конкурстық өтінімдерді ұсынудың түпкілікті мерзімі </w:t>
      </w:r>
    </w:p>
    <w:bookmarkEnd w:id="521"/>
    <w:bookmarkStart w:name="z600" w:id="522"/>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522"/>
    <w:bookmarkStart w:name="z601" w:id="523"/>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523"/>
    <w:bookmarkStart w:name="z602" w:id="524"/>
    <w:p>
      <w:pPr>
        <w:spacing w:after="0"/>
        <w:ind w:left="0"/>
        <w:jc w:val="left"/>
      </w:pPr>
      <w:r>
        <w:rPr>
          <w:rFonts w:ascii="Times New Roman"/>
          <w:b/>
          <w:i w:val="false"/>
          <w:color w:val="000000"/>
        </w:rPr>
        <w:t xml:space="preserve"> 17. Конкурстық өтінімнің қолданылу мерзімі</w:t>
      </w:r>
    </w:p>
    <w:bookmarkEnd w:id="524"/>
    <w:bookmarkStart w:name="z603" w:id="525"/>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525"/>
    <w:bookmarkStart w:name="z604" w:id="526"/>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526"/>
    <w:bookmarkStart w:name="z605" w:id="527"/>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527"/>
    <w:bookmarkStart w:name="z606" w:id="528"/>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528"/>
    <w:bookmarkStart w:name="z607" w:id="529"/>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529"/>
    <w:bookmarkStart w:name="z608" w:id="530"/>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530"/>
    <w:bookmarkStart w:name="z609" w:id="531"/>
    <w:p>
      <w:pPr>
        <w:spacing w:after="0"/>
        <w:ind w:left="0"/>
        <w:jc w:val="both"/>
      </w:pPr>
      <w:r>
        <w:rPr>
          <w:rFonts w:ascii="Times New Roman"/>
          <w:b w:val="false"/>
          <w:i w:val="false"/>
          <w:color w:val="000000"/>
          <w:sz w:val="28"/>
        </w:rPr>
        <w:t>
      3) осы құжатқа қол қою күнін;</w:t>
      </w:r>
    </w:p>
    <w:bookmarkEnd w:id="531"/>
    <w:bookmarkStart w:name="z610" w:id="532"/>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532"/>
    <w:bookmarkStart w:name="z611" w:id="533"/>
    <w:p>
      <w:pPr>
        <w:spacing w:after="0"/>
        <w:ind w:left="0"/>
        <w:jc w:val="both"/>
      </w:pPr>
      <w:r>
        <w:rPr>
          <w:rFonts w:ascii="Times New Roman"/>
          <w:b w:val="false"/>
          <w:i w:val="false"/>
          <w:color w:val="000000"/>
          <w:sz w:val="28"/>
        </w:rPr>
        <w:t>
      Бұл хабарлама Тұрғын үй құрылысы саласындағы (тұрғын үй кешені)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533"/>
    <w:bookmarkStart w:name="z612" w:id="534"/>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534"/>
    <w:bookmarkStart w:name="z613" w:id="535"/>
    <w:p>
      <w:pPr>
        <w:spacing w:after="0"/>
        <w:ind w:left="0"/>
        <w:jc w:val="both"/>
      </w:pPr>
      <w:r>
        <w:rPr>
          <w:rFonts w:ascii="Times New Roman"/>
          <w:b w:val="false"/>
          <w:i w:val="false"/>
          <w:color w:val="000000"/>
          <w:sz w:val="28"/>
        </w:rPr>
        <w:t>
      84. Әлеуетті Жекеше әріптес осы Тұрғын үй құрылысы саласындағы (тұрғын үй кешені)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535"/>
    <w:bookmarkStart w:name="z614" w:id="536"/>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536"/>
    <w:bookmarkStart w:name="z615" w:id="537"/>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537"/>
    <w:bookmarkStart w:name="z616" w:id="538"/>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538"/>
    <w:bookmarkStart w:name="z617" w:id="539"/>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539"/>
    <w:bookmarkStart w:name="z618" w:id="540"/>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540"/>
    <w:bookmarkStart w:name="z619" w:id="541"/>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541"/>
    <w:bookmarkStart w:name="z620" w:id="542"/>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542"/>
    <w:bookmarkStart w:name="z621" w:id="543"/>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____ ____ МАШИНА-ОРЫНҒА АРНАЛҒАН ЖЕРАСТЫ ТҰРАҒЫ БАР ____ ПӘТЕРГЕ АРНАЛҒАН КӨПҚАБАТТЫ ТҰРҒЫН ҮЙ КЕШЕНІН САЛУ ЖӘНЕ ПАЙДАЛАНУ" МЖӘ ЖОБАСЫ БОЙЫНША ЖЕКЕШЕ ӘРІПТЕСТІ АЙҚЫНДАУ ЖӨНІНДЕГІ КОНКУРС"; </w:t>
      </w:r>
    </w:p>
    <w:bookmarkEnd w:id="543"/>
    <w:bookmarkStart w:name="z622" w:id="544"/>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544"/>
    <w:bookmarkStart w:name="z623" w:id="545"/>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545"/>
    <w:bookmarkStart w:name="z624" w:id="546"/>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546"/>
    <w:bookmarkStart w:name="z625" w:id="547"/>
    <w:p>
      <w:pPr>
        <w:spacing w:after="0"/>
        <w:ind w:left="0"/>
        <w:jc w:val="left"/>
      </w:pPr>
      <w:r>
        <w:rPr>
          <w:rFonts w:ascii="Times New Roman"/>
          <w:b/>
          <w:i w:val="false"/>
          <w:color w:val="000000"/>
        </w:rPr>
        <w:t xml:space="preserve"> 19. Конкурстық өтінімдерді ашу, қарау және іріктеу</w:t>
      </w:r>
    </w:p>
    <w:bookmarkEnd w:id="547"/>
    <w:bookmarkStart w:name="z626" w:id="548"/>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548"/>
    <w:bookmarkStart w:name="z627" w:id="549"/>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549"/>
    <w:bookmarkStart w:name="z628" w:id="550"/>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Тұрғын үй құрылысы саласындағы (тұрғын үй кешені) МЖӘ жобасының Үлгілік конкурстық құжаттамасын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550"/>
    <w:bookmarkStart w:name="z629" w:id="551"/>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551"/>
    <w:bookmarkStart w:name="z630" w:id="552"/>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552"/>
    <w:bookmarkStart w:name="z631" w:id="553"/>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553"/>
    <w:bookmarkStart w:name="z632" w:id="554"/>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554"/>
    <w:bookmarkStart w:name="z633" w:id="555"/>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555"/>
    <w:bookmarkStart w:name="z634" w:id="556"/>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556"/>
    <w:bookmarkStart w:name="z635" w:id="557"/>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557"/>
    <w:bookmarkStart w:name="z636" w:id="558"/>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558"/>
    <w:bookmarkStart w:name="z637" w:id="559"/>
    <w:p>
      <w:pPr>
        <w:spacing w:after="0"/>
        <w:ind w:left="0"/>
        <w:jc w:val="left"/>
      </w:pPr>
      <w:r>
        <w:rPr>
          <w:rFonts w:ascii="Times New Roman"/>
          <w:b/>
          <w:i w:val="false"/>
          <w:color w:val="000000"/>
        </w:rPr>
        <w:t xml:space="preserve"> 20. Конкурстық өтінімдерді іріктеу өлшемшарттары</w:t>
      </w:r>
    </w:p>
    <w:bookmarkEnd w:id="559"/>
    <w:bookmarkStart w:name="z638" w:id="560"/>
    <w:p>
      <w:pPr>
        <w:spacing w:after="0"/>
        <w:ind w:left="0"/>
        <w:jc w:val="both"/>
      </w:pPr>
      <w:r>
        <w:rPr>
          <w:rFonts w:ascii="Times New Roman"/>
          <w:b w:val="false"/>
          <w:i w:val="false"/>
          <w:color w:val="000000"/>
          <w:sz w:val="28"/>
        </w:rPr>
        <w:t>
      98. Конкурстық өтінімдерді қарау және іріктеуді Тұрғын үй құрылысы саласындағы (тұрғын үй кешені)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560"/>
    <w:bookmarkStart w:name="z639" w:id="561"/>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561"/>
    <w:bookmarkStart w:name="z640" w:id="562"/>
    <w:p>
      <w:pPr>
        <w:spacing w:after="0"/>
        <w:ind w:left="0"/>
        <w:jc w:val="left"/>
      </w:pPr>
      <w:r>
        <w:rPr>
          <w:rFonts w:ascii="Times New Roman"/>
          <w:b/>
          <w:i w:val="false"/>
          <w:color w:val="000000"/>
        </w:rPr>
        <w:t xml:space="preserve"> 21. Әлеуетті Жекеше әріптеспен келіссөздер, Шарт жасасу </w:t>
      </w:r>
    </w:p>
    <w:bookmarkEnd w:id="562"/>
    <w:bookmarkStart w:name="z641" w:id="563"/>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563"/>
    <w:bookmarkStart w:name="z642" w:id="564"/>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564"/>
    <w:bookmarkStart w:name="z643" w:id="565"/>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565"/>
    <w:bookmarkStart w:name="z644" w:id="566"/>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566"/>
    <w:bookmarkStart w:name="z645" w:id="567"/>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567"/>
    <w:bookmarkStart w:name="z646" w:id="568"/>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568"/>
    <w:bookmarkStart w:name="z647" w:id="569"/>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569"/>
    <w:bookmarkStart w:name="z648" w:id="570"/>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570"/>
    <w:bookmarkStart w:name="z649" w:id="571"/>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571"/>
    <w:bookmarkStart w:name="z650" w:id="572"/>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572"/>
    <w:bookmarkStart w:name="z651" w:id="573"/>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573"/>
    <w:bookmarkStart w:name="z652" w:id="574"/>
    <w:p>
      <w:pPr>
        <w:spacing w:after="0"/>
        <w:ind w:left="0"/>
        <w:jc w:val="both"/>
      </w:pPr>
      <w:r>
        <w:rPr>
          <w:rFonts w:ascii="Times New Roman"/>
          <w:b w:val="false"/>
          <w:i w:val="false"/>
          <w:color w:val="000000"/>
          <w:sz w:val="28"/>
        </w:rPr>
        <w:t>
      107. Комиссияның шешімі хаттамамен ресімделеді.</w:t>
      </w:r>
    </w:p>
    <w:bookmarkEnd w:id="574"/>
    <w:bookmarkStart w:name="z653" w:id="575"/>
    <w:p>
      <w:pPr>
        <w:spacing w:after="0"/>
        <w:ind w:left="0"/>
        <w:jc w:val="both"/>
      </w:pPr>
      <w:r>
        <w:rPr>
          <w:rFonts w:ascii="Times New Roman"/>
          <w:b w:val="false"/>
          <w:i w:val="false"/>
          <w:color w:val="000000"/>
          <w:sz w:val="28"/>
        </w:rPr>
        <w:t>
      108. Үлгілік Үлгілік шарт жасасу мерзімі Конкурс қорытындыланған күннен бастап күнтізбелік 90 (тоқсан) күннен аспайды.</w:t>
      </w:r>
    </w:p>
    <w:bookmarkEnd w:id="5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58" w:id="576"/>
    <w:p>
      <w:pPr>
        <w:spacing w:after="0"/>
        <w:ind w:left="0"/>
        <w:jc w:val="left"/>
      </w:pPr>
      <w:r>
        <w:rPr>
          <w:rFonts w:ascii="Times New Roman"/>
          <w:b/>
          <w:i w:val="false"/>
          <w:color w:val="000000"/>
        </w:rPr>
        <w:t xml:space="preserve"> МЖӘ объектісінің сипаттамасы</w:t>
      </w:r>
    </w:p>
    <w:bookmarkEnd w:id="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машина-орынға арналған жерасты тұрағы бар ____ пәтерге арналған көпқабатты тұрғын үй кешені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59" w:id="577"/>
    <w:p>
      <w:pPr>
        <w:spacing w:after="0"/>
        <w:ind w:left="0"/>
        <w:jc w:val="left"/>
      </w:pPr>
      <w:r>
        <w:rPr>
          <w:rFonts w:ascii="Times New Roman"/>
          <w:b/>
          <w:i w:val="false"/>
          <w:color w:val="000000"/>
        </w:rPr>
        <w:t xml:space="preserve"> Негізгі іс-шаралар</w:t>
      </w:r>
    </w:p>
    <w:bookmarkEnd w:id="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Тұрғын үй құрылысы саласындағы (тұрғын үй кешені)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саласындағы (тұрғын үй кешені)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саласындағы (тұрғын үй кешені) МЖӘ жобасының Үлгілік конкурстық құжаттаманы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шешімі шығарылғаннан кейін </w:t>
            </w:r>
          </w:p>
          <w:p>
            <w:pPr>
              <w:spacing w:after="20"/>
              <w:ind w:left="20"/>
              <w:jc w:val="both"/>
            </w:pPr>
            <w:r>
              <w:rPr>
                <w:rFonts w:ascii="Times New Roman"/>
                <w:b w:val="false"/>
                <w:i w:val="false"/>
                <w:color w:val="000000"/>
                <w:sz w:val="20"/>
              </w:rPr>
              <w:t>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60" w:id="578"/>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578"/>
    <w:bookmarkStart w:name="z661" w:id="579"/>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579"/>
    <w:bookmarkStart w:name="z662" w:id="580"/>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580"/>
    <w:bookmarkStart w:name="z663" w:id="581"/>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581"/>
    <w:bookmarkStart w:name="z664" w:id="582"/>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582"/>
    <w:bookmarkStart w:name="z665" w:id="583"/>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583"/>
    <w:bookmarkStart w:name="z666" w:id="584"/>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584"/>
    <w:bookmarkStart w:name="z667" w:id="585"/>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585"/>
    <w:bookmarkStart w:name="z668" w:id="586"/>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586"/>
    <w:bookmarkStart w:name="z669" w:id="587"/>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587"/>
    <w:bookmarkStart w:name="z670" w:id="588"/>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588"/>
    <w:bookmarkStart w:name="z671" w:id="589"/>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589"/>
    <w:bookmarkStart w:name="z672" w:id="590"/>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590"/>
    <w:bookmarkStart w:name="z673" w:id="591"/>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591"/>
    <w:bookmarkStart w:name="z674" w:id="592"/>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592"/>
    <w:bookmarkStart w:name="z675" w:id="593"/>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593"/>
    <w:bookmarkStart w:name="z676" w:id="594"/>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594"/>
    <w:bookmarkStart w:name="z677" w:id="595"/>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595"/>
    <w:bookmarkStart w:name="z678" w:id="596"/>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596"/>
    <w:bookmarkStart w:name="z679" w:id="597"/>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597"/>
    <w:bookmarkStart w:name="z680" w:id="598"/>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5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83" w:id="599"/>
    <w:p>
      <w:pPr>
        <w:spacing w:after="0"/>
        <w:ind w:left="0"/>
        <w:jc w:val="left"/>
      </w:pPr>
      <w:r>
        <w:rPr>
          <w:rFonts w:ascii="Times New Roman"/>
          <w:b/>
          <w:i w:val="false"/>
          <w:color w:val="000000"/>
        </w:rPr>
        <w:t xml:space="preserve"> Конкурстық өтінім</w:t>
      </w:r>
    </w:p>
    <w:bookmarkEnd w:id="599"/>
    <w:bookmarkStart w:name="z684" w:id="600"/>
    <w:p>
      <w:pPr>
        <w:spacing w:after="0"/>
        <w:ind w:left="0"/>
        <w:jc w:val="both"/>
      </w:pPr>
      <w:r>
        <w:rPr>
          <w:rFonts w:ascii="Times New Roman"/>
          <w:b w:val="false"/>
          <w:i w:val="false"/>
          <w:color w:val="000000"/>
          <w:sz w:val="28"/>
        </w:rPr>
        <w:t>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600"/>
    <w:bookmarkStart w:name="z685" w:id="601"/>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601"/>
    <w:bookmarkStart w:name="z686" w:id="602"/>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bookmarkEnd w:id="602"/>
    <w:bookmarkStart w:name="z687" w:id="603"/>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603"/>
    <w:bookmarkStart w:name="z688" w:id="604"/>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bookmarkEnd w:id="604"/>
    <w:bookmarkStart w:name="z689" w:id="605"/>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605"/>
    <w:bookmarkStart w:name="z690" w:id="606"/>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606"/>
    <w:bookmarkStart w:name="z691" w:id="607"/>
    <w:p>
      <w:pPr>
        <w:spacing w:after="0"/>
        <w:ind w:left="0"/>
        <w:jc w:val="both"/>
      </w:pPr>
      <w:r>
        <w:rPr>
          <w:rFonts w:ascii="Times New Roman"/>
          <w:b w:val="false"/>
          <w:i w:val="false"/>
          <w:color w:val="000000"/>
          <w:sz w:val="28"/>
        </w:rPr>
        <w:t xml:space="preserve">
      ______________________ </w:t>
      </w:r>
    </w:p>
    <w:bookmarkEnd w:id="607"/>
    <w:bookmarkStart w:name="z692" w:id="608"/>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608"/>
    <w:bookmarkStart w:name="z693" w:id="609"/>
    <w:p>
      <w:pPr>
        <w:spacing w:after="0"/>
        <w:ind w:left="0"/>
        <w:jc w:val="both"/>
      </w:pPr>
      <w:r>
        <w:rPr>
          <w:rFonts w:ascii="Times New Roman"/>
          <w:b w:val="false"/>
          <w:i w:val="false"/>
          <w:color w:val="000000"/>
          <w:sz w:val="28"/>
        </w:rPr>
        <w:t>
      ______________________</w:t>
      </w:r>
    </w:p>
    <w:bookmarkEnd w:id="609"/>
    <w:bookmarkStart w:name="z694" w:id="610"/>
    <w:p>
      <w:pPr>
        <w:spacing w:after="0"/>
        <w:ind w:left="0"/>
        <w:jc w:val="both"/>
      </w:pPr>
      <w:r>
        <w:rPr>
          <w:rFonts w:ascii="Times New Roman"/>
          <w:b w:val="false"/>
          <w:i w:val="false"/>
          <w:color w:val="000000"/>
          <w:sz w:val="28"/>
        </w:rPr>
        <w:t>
      (Конкурстық өтінімнің берілген орны және күні).</w:t>
      </w:r>
    </w:p>
    <w:bookmarkEnd w:id="6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0" w:id="611"/>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өтемақысының) көлемінің төмендеуінің әр ___ (санын көрсету) % ___ (санын көрсету) ұпай қосылады*.</w:t>
            </w:r>
          </w:p>
          <w:p>
            <w:pPr>
              <w:spacing w:after="20"/>
              <w:ind w:left="20"/>
              <w:jc w:val="both"/>
            </w:pPr>
            <w:r>
              <w:rPr>
                <w:rFonts w:ascii="Times New Roman"/>
                <w:b w:val="false"/>
                <w:i w:val="false"/>
                <w:color w:val="000000"/>
                <w:sz w:val="20"/>
              </w:rPr>
              <w:t>
Мемлекеттік міндеттемелер (инвестициялық шығындар өтемақысының) көлемінің артуының әр ___ (санын көрсету) %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 ___ (санын көрсету) жылына ___ (санын көрсету) ұпай қосылады*</w:t>
            </w:r>
          </w:p>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кемуінің әр ___ (санын көрсету) жылына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немесе қатысушы ретіндегі басқа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 тәуекел үшін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 ___ (санын көрсету) % ұлғаюына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құрылыс мерзімін қысқартудың әр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p>
          <w:p>
            <w:pPr>
              <w:spacing w:after="20"/>
              <w:ind w:left="20"/>
              <w:jc w:val="both"/>
            </w:pPr>
            <w:r>
              <w:rPr>
                <w:rFonts w:ascii="Times New Roman"/>
                <w:b w:val="false"/>
                <w:i w:val="false"/>
                <w:color w:val="000000"/>
                <w:sz w:val="20"/>
              </w:rPr>
              <w:t>
Жергілікті қамтудың әр ___ (санын көрсету) % кемуіне ___ (санын көрсету)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p>
          <w:p>
            <w:pPr>
              <w:spacing w:after="20"/>
              <w:ind w:left="20"/>
              <w:jc w:val="both"/>
            </w:pPr>
            <w:r>
              <w:rPr>
                <w:rFonts w:ascii="Times New Roman"/>
                <w:b w:val="false"/>
                <w:i w:val="false"/>
                <w:color w:val="000000"/>
                <w:sz w:val="20"/>
              </w:rPr>
              <w:t>
Жергілікті қамтудың әр ___ (санын көрсету) % кемуіне ___ (санын көрсету)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табыстылық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 ___ (санын көрсету) % төмендеуіне ___ (санын көрсету) ұпай қосылады</w:t>
            </w:r>
          </w:p>
          <w:p>
            <w:pPr>
              <w:spacing w:after="20"/>
              <w:ind w:left="20"/>
              <w:jc w:val="both"/>
            </w:pPr>
            <w:r>
              <w:rPr>
                <w:rFonts w:ascii="Times New Roman"/>
                <w:b w:val="false"/>
                <w:i w:val="false"/>
                <w:color w:val="000000"/>
                <w:sz w:val="20"/>
              </w:rPr>
              <w:t>
Көрсеткіштің әр ___ (санын көрсету) % өсуіне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деңгейі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қызметтерге шекті бағалар, Үлгілік шартта көзделген қызметтерді жүзеге асыру кезінде осындай бағаларға (тарифтерге) үстемелер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 __________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____ (санын көрсету) теңгеге төмендеуге ___ ұпай қосылады.</w:t>
            </w:r>
          </w:p>
          <w:p>
            <w:pPr>
              <w:spacing w:after="20"/>
              <w:ind w:left="20"/>
              <w:jc w:val="both"/>
            </w:pPr>
            <w:r>
              <w:rPr>
                <w:rFonts w:ascii="Times New Roman"/>
                <w:b w:val="false"/>
                <w:i w:val="false"/>
                <w:color w:val="000000"/>
                <w:sz w:val="20"/>
              </w:rPr>
              <w:t>
Әр ____ (санын көрсету) теңгеге өсуге ___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bookmarkStart w:name="z697" w:id="612"/>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қажет болған жағдайда көрсетіледі</w:t>
      </w:r>
    </w:p>
    <w:bookmarkEnd w:id="612"/>
    <w:bookmarkStart w:name="z698" w:id="613"/>
    <w:p>
      <w:pPr>
        <w:spacing w:after="0"/>
        <w:ind w:left="0"/>
        <w:jc w:val="both"/>
      </w:pPr>
      <w:r>
        <w:rPr>
          <w:rFonts w:ascii="Times New Roman"/>
          <w:b w:val="false"/>
          <w:i w:val="false"/>
          <w:color w:val="000000"/>
          <w:sz w:val="28"/>
        </w:rPr>
        <w:t>
      Конкурстық өтінімнің өлшемшарттарын жалпы бағалау "Баға" әр Өлшемшарт бойынша алынған ұпайларды қосу жолымен анықталады:</w:t>
      </w:r>
    </w:p>
    <w:bookmarkEnd w:id="613"/>
    <w:bookmarkStart w:name="z699" w:id="614"/>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 xml:space="preserve"> +К</w:t>
      </w:r>
      <w:r>
        <w:rPr>
          <w:rFonts w:ascii="Times New Roman"/>
          <w:b w:val="false"/>
          <w:i w:val="false"/>
          <w:color w:val="000000"/>
          <w:vertAlign w:val="subscript"/>
        </w:rPr>
        <w:t>12</w:t>
      </w:r>
    </w:p>
    <w:bookmarkEnd w:id="614"/>
    <w:bookmarkStart w:name="z700" w:id="61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Тұрғын үй құрылысы саласындағы (тұрғын үй кешені) МЖӘ жобасының Үлгілік конкурстық құжаттамасына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615"/>
    <w:bookmarkStart w:name="z701" w:id="61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616"/>
    <w:bookmarkStart w:name="z702" w:id="6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тұрғын үй құрылысы объектілерін салу бойынша іске асырылған жобалардың тәжірибесі ескеріледі. тұрғын үй құрылысы саласында іске асырылған жобалар тәжірибесі болмаған жағдайда, Әлеуетті Жекеше әріптес Конкурстық өтінім құрамында ұсынған Конкурстық өтінімнің бағасы "нөлге" тең болады;</w:t>
      </w:r>
    </w:p>
    <w:bookmarkEnd w:id="617"/>
    <w:bookmarkStart w:name="z703" w:id="6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618"/>
    <w:bookmarkStart w:name="z704" w:id="6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осы өлшемшарт бойынша негізгі мән Тұрғын үй құрылысы саласындағы (тұрғын үй кешені) МЖӘ жобасының Үлгілік конкурстық құжаттамасына 1-қосымшаға сәйкес МЖӘ объектісінің құны болып табылады;</w:t>
      </w:r>
    </w:p>
    <w:bookmarkEnd w:id="619"/>
    <w:bookmarkStart w:name="z705" w:id="6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620"/>
    <w:bookmarkStart w:name="z706" w:id="6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621"/>
    <w:bookmarkStart w:name="z707" w:id="6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622"/>
    <w:bookmarkStart w:name="z708" w:id="6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табылатын болса, Конкурстық өтінімді бағалау үшін Конкурстық өтінімге МЖӘ объектісін салуды жүзеге асыратын ұйыммен алдын ала Үлгілік шартты, сондай-ақ алдын ала шарт жасасқан заңды тұлғаның бірінші басшысы қол қойған, жұмыс өтілін, жұмысын, білімін көрсете отырып, жұмыскерлер тізімін қоса беру керек. </w:t>
      </w:r>
    </w:p>
    <w:bookmarkEnd w:id="623"/>
    <w:bookmarkStart w:name="z709" w:id="6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624"/>
    <w:bookmarkStart w:name="z710" w:id="6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625"/>
    <w:bookmarkStart w:name="z711" w:id="6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6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5-қосымша</w:t>
            </w:r>
          </w:p>
        </w:tc>
      </w:tr>
    </w:tbl>
    <w:bookmarkStart w:name="z714" w:id="627"/>
    <w:p>
      <w:pPr>
        <w:spacing w:after="0"/>
        <w:ind w:left="0"/>
        <w:jc w:val="left"/>
      </w:pPr>
      <w:r>
        <w:rPr>
          <w:rFonts w:ascii="Times New Roman"/>
          <w:b/>
          <w:i w:val="false"/>
          <w:color w:val="000000"/>
        </w:rPr>
        <w:t xml:space="preserve"> Тұрғын үй-коммуналдық шаруашылығы саласындағы (көшелерді жарықтандыру желілері) МЖӘ жобасының Үлгілік конкурстық құжаттамасы</w:t>
      </w:r>
    </w:p>
    <w:bookmarkEnd w:id="627"/>
    <w:bookmarkStart w:name="z715" w:id="628"/>
    <w:p>
      <w:pPr>
        <w:spacing w:after="0"/>
        <w:ind w:left="0"/>
        <w:jc w:val="both"/>
      </w:pPr>
      <w:r>
        <w:rPr>
          <w:rFonts w:ascii="Times New Roman"/>
          <w:b w:val="false"/>
          <w:i w:val="false"/>
          <w:color w:val="000000"/>
          <w:sz w:val="28"/>
        </w:rPr>
        <w:t>
      МЖӘ жобасының атауы:</w:t>
      </w:r>
    </w:p>
    <w:bookmarkEnd w:id="628"/>
    <w:p>
      <w:pPr>
        <w:spacing w:after="0"/>
        <w:ind w:left="0"/>
        <w:jc w:val="both"/>
      </w:pPr>
      <w:r>
        <w:rPr>
          <w:rFonts w:ascii="Times New Roman"/>
          <w:b w:val="false"/>
          <w:i w:val="false"/>
          <w:color w:val="000000"/>
          <w:sz w:val="28"/>
        </w:rPr>
        <w:t>
      "__________ (елді мекеннің атауын және орналасқан жерін көрсету) көшелерді</w:t>
      </w:r>
    </w:p>
    <w:p>
      <w:pPr>
        <w:spacing w:after="0"/>
        <w:ind w:left="0"/>
        <w:jc w:val="both"/>
      </w:pPr>
      <w:r>
        <w:rPr>
          <w:rFonts w:ascii="Times New Roman"/>
          <w:b w:val="false"/>
          <w:i w:val="false"/>
          <w:color w:val="000000"/>
          <w:sz w:val="28"/>
        </w:rPr>
        <w:t>
      жарықтандыру желілерін жаңғыртумен сенімгерлік басқару"</w:t>
      </w:r>
    </w:p>
    <w:bookmarkStart w:name="z718" w:id="629"/>
    <w:p>
      <w:pPr>
        <w:spacing w:after="0"/>
        <w:ind w:left="0"/>
        <w:jc w:val="both"/>
      </w:pPr>
      <w:r>
        <w:rPr>
          <w:rFonts w:ascii="Times New Roman"/>
          <w:b w:val="false"/>
          <w:i w:val="false"/>
          <w:color w:val="000000"/>
          <w:sz w:val="28"/>
        </w:rPr>
        <w:t>
      МЖӘ объектісінiң орналасқан жері:</w:t>
      </w:r>
    </w:p>
    <w:bookmarkEnd w:id="629"/>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bookmarkStart w:name="z721" w:id="630"/>
    <w:p>
      <w:pPr>
        <w:spacing w:after="0"/>
        <w:ind w:left="0"/>
        <w:jc w:val="both"/>
      </w:pPr>
      <w:r>
        <w:rPr>
          <w:rFonts w:ascii="Times New Roman"/>
          <w:b w:val="false"/>
          <w:i w:val="false"/>
          <w:color w:val="000000"/>
          <w:sz w:val="28"/>
        </w:rPr>
        <w:t>
      Мемлекеттік әріптес:</w:t>
      </w:r>
    </w:p>
    <w:bookmarkEnd w:id="630"/>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bookmarkStart w:name="z725" w:id="631"/>
    <w:p>
      <w:pPr>
        <w:spacing w:after="0"/>
        <w:ind w:left="0"/>
        <w:jc w:val="both"/>
      </w:pPr>
      <w:r>
        <w:rPr>
          <w:rFonts w:ascii="Times New Roman"/>
          <w:b w:val="false"/>
          <w:i w:val="false"/>
          <w:color w:val="000000"/>
          <w:sz w:val="28"/>
        </w:rPr>
        <w:t>
      Конкурсты ұйымдастырушы:</w:t>
      </w:r>
    </w:p>
    <w:bookmarkEnd w:id="631"/>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bookmarkStart w:name="z729" w:id="632"/>
    <w:p>
      <w:pPr>
        <w:spacing w:after="0"/>
        <w:ind w:left="0"/>
        <w:jc w:val="both"/>
      </w:pPr>
      <w:r>
        <w:rPr>
          <w:rFonts w:ascii="Times New Roman"/>
          <w:b w:val="false"/>
          <w:i w:val="false"/>
          <w:color w:val="000000"/>
          <w:sz w:val="28"/>
        </w:rPr>
        <w:t>
      Конкурстық құжаттама пакетінің құны:</w:t>
      </w:r>
    </w:p>
    <w:bookmarkEnd w:id="632"/>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734" w:id="633"/>
    <w:p>
      <w:pPr>
        <w:spacing w:after="0"/>
        <w:ind w:left="0"/>
        <w:jc w:val="left"/>
      </w:pPr>
      <w:r>
        <w:rPr>
          <w:rFonts w:ascii="Times New Roman"/>
          <w:b/>
          <w:i w:val="false"/>
          <w:color w:val="000000"/>
        </w:rPr>
        <w:t xml:space="preserve"> 1. Анықтамалар</w:t>
      </w:r>
    </w:p>
    <w:bookmarkEnd w:id="633"/>
    <w:bookmarkStart w:name="z735" w:id="634"/>
    <w:p>
      <w:pPr>
        <w:spacing w:after="0"/>
        <w:ind w:left="0"/>
        <w:jc w:val="both"/>
      </w:pPr>
      <w:r>
        <w:rPr>
          <w:rFonts w:ascii="Times New Roman"/>
          <w:b w:val="false"/>
          <w:i w:val="false"/>
          <w:color w:val="000000"/>
          <w:sz w:val="28"/>
        </w:rPr>
        <w:t>
      1. Тұрғын үй-коммуналдық шаруашылығы саласындағы (көшелерді жарықтандыру желілері) МЖӘ жобасының осы Үлгілік конкурстық құжаттамасында мынадай ұғымдар пайдаланылады:</w:t>
      </w:r>
    </w:p>
    <w:bookmarkEnd w:id="634"/>
    <w:bookmarkStart w:name="z736" w:id="635"/>
    <w:p>
      <w:pPr>
        <w:spacing w:after="0"/>
        <w:ind w:left="0"/>
        <w:jc w:val="both"/>
      </w:pPr>
      <w:r>
        <w:rPr>
          <w:rFonts w:ascii="Times New Roman"/>
          <w:b w:val="false"/>
          <w:i w:val="false"/>
          <w:color w:val="000000"/>
          <w:sz w:val="28"/>
        </w:rPr>
        <w:t>
      1) әкімдік (ЖАО) – жергілікті атқарушы органҢ</w:t>
      </w:r>
    </w:p>
    <w:bookmarkEnd w:id="635"/>
    <w:bookmarkStart w:name="z737" w:id="636"/>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Тұрғын үй-коммуналдық шаруашылығы саласындағы (көшелерді жарықтандыру желілері) МЖӘ жобасының Үлгілік конкурстық құжаттамасында белгіленген нысанға сәйкес ұсынған құжаттар мен мәліметтердің жиынтығы;</w:t>
      </w:r>
    </w:p>
    <w:bookmarkEnd w:id="636"/>
    <w:bookmarkStart w:name="z738" w:id="637"/>
    <w:p>
      <w:pPr>
        <w:spacing w:after="0"/>
        <w:ind w:left="0"/>
        <w:jc w:val="both"/>
      </w:pPr>
      <w:r>
        <w:rPr>
          <w:rFonts w:ascii="Times New Roman"/>
          <w:b w:val="false"/>
          <w:i w:val="false"/>
          <w:color w:val="000000"/>
          <w:sz w:val="28"/>
        </w:rPr>
        <w:t>
      3) дайындық кезеңі – Үлгілік шарттың күшіне ену сәтінен бастап жаңғырту бойынша жұмыстарды жүргізудің басталуына дейінгі, қаржылық жабу, жобалау-сметалық құжаттаманы әзірлеу және бекіту, МЖӘ объектісін жаңғыртуға дайындықпен байланысты өзге мәселелерді шешу кезеңін қамтитын кезең;</w:t>
      </w:r>
    </w:p>
    <w:bookmarkEnd w:id="637"/>
    <w:bookmarkStart w:name="z739" w:id="638"/>
    <w:p>
      <w:pPr>
        <w:spacing w:after="0"/>
        <w:ind w:left="0"/>
        <w:jc w:val="both"/>
      </w:pPr>
      <w:r>
        <w:rPr>
          <w:rFonts w:ascii="Times New Roman"/>
          <w:b w:val="false"/>
          <w:i w:val="false"/>
          <w:color w:val="000000"/>
          <w:sz w:val="28"/>
        </w:rPr>
        <w:t>
      4) жаңғырту бойынша жұмыстар – жаңғыртуға қойылатын талаптарға сәйкес жүргізуге қажетті жұмыстардың барлығы;</w:t>
      </w:r>
    </w:p>
    <w:bookmarkEnd w:id="638"/>
    <w:bookmarkStart w:name="z740" w:id="639"/>
    <w:p>
      <w:pPr>
        <w:spacing w:after="0"/>
        <w:ind w:left="0"/>
        <w:jc w:val="both"/>
      </w:pPr>
      <w:r>
        <w:rPr>
          <w:rFonts w:ascii="Times New Roman"/>
          <w:b w:val="false"/>
          <w:i w:val="false"/>
          <w:color w:val="000000"/>
          <w:sz w:val="28"/>
        </w:rPr>
        <w:t xml:space="preserve">
      5)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639"/>
    <w:bookmarkStart w:name="z741" w:id="640"/>
    <w:p>
      <w:pPr>
        <w:spacing w:after="0"/>
        <w:ind w:left="0"/>
        <w:jc w:val="both"/>
      </w:pPr>
      <w:r>
        <w:rPr>
          <w:rFonts w:ascii="Times New Roman"/>
          <w:b w:val="false"/>
          <w:i w:val="false"/>
          <w:color w:val="000000"/>
          <w:sz w:val="28"/>
        </w:rPr>
        <w:t xml:space="preserve">
      6)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640"/>
    <w:bookmarkStart w:name="z742" w:id="641"/>
    <w:p>
      <w:pPr>
        <w:spacing w:after="0"/>
        <w:ind w:left="0"/>
        <w:jc w:val="both"/>
      </w:pPr>
      <w:r>
        <w:rPr>
          <w:rFonts w:ascii="Times New Roman"/>
          <w:b w:val="false"/>
          <w:i w:val="false"/>
          <w:color w:val="000000"/>
          <w:sz w:val="28"/>
        </w:rPr>
        <w:t>
      7) жер учаскесі – Үлгілік шарт талаптарына сәйкес МЖӘ объектісін салу және пайдалану үшін қажетті жер учаскесі;</w:t>
      </w:r>
    </w:p>
    <w:bookmarkEnd w:id="641"/>
    <w:bookmarkStart w:name="z743" w:id="642"/>
    <w:p>
      <w:pPr>
        <w:spacing w:after="0"/>
        <w:ind w:left="0"/>
        <w:jc w:val="both"/>
      </w:pPr>
      <w:r>
        <w:rPr>
          <w:rFonts w:ascii="Times New Roman"/>
          <w:b w:val="false"/>
          <w:i w:val="false"/>
          <w:color w:val="000000"/>
          <w:sz w:val="28"/>
        </w:rPr>
        <w:t>
      8)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642"/>
    <w:bookmarkStart w:name="z744" w:id="643"/>
    <w:p>
      <w:pPr>
        <w:spacing w:after="0"/>
        <w:ind w:left="0"/>
        <w:jc w:val="both"/>
      </w:pPr>
      <w:r>
        <w:rPr>
          <w:rFonts w:ascii="Times New Roman"/>
          <w:b w:val="false"/>
          <w:i w:val="false"/>
          <w:color w:val="000000"/>
          <w:sz w:val="28"/>
        </w:rPr>
        <w:t>
      9) комиссия – Заңнамада белгіленген тәртіппен құрылған, коммуналдық меншікке жататын МЖӘ объектісіне қатысты комиссия;</w:t>
      </w:r>
    </w:p>
    <w:bookmarkEnd w:id="643"/>
    <w:bookmarkStart w:name="z745" w:id="644"/>
    <w:p>
      <w:pPr>
        <w:spacing w:after="0"/>
        <w:ind w:left="0"/>
        <w:jc w:val="both"/>
      </w:pPr>
      <w:r>
        <w:rPr>
          <w:rFonts w:ascii="Times New Roman"/>
          <w:b w:val="false"/>
          <w:i w:val="false"/>
          <w:color w:val="000000"/>
          <w:sz w:val="28"/>
        </w:rPr>
        <w:t>
      10) конверт – Конкурстық өтінімнің тұтас және сақталған күйде берілуін қамтамасыз ететін қорап немесе ораудың өзге тәсілі;</w:t>
      </w:r>
    </w:p>
    <w:bookmarkEnd w:id="644"/>
    <w:bookmarkStart w:name="z746" w:id="645"/>
    <w:p>
      <w:pPr>
        <w:spacing w:after="0"/>
        <w:ind w:left="0"/>
        <w:jc w:val="both"/>
      </w:pPr>
      <w:r>
        <w:rPr>
          <w:rFonts w:ascii="Times New Roman"/>
          <w:b w:val="false"/>
          <w:i w:val="false"/>
          <w:color w:val="000000"/>
          <w:sz w:val="28"/>
        </w:rPr>
        <w:t>
      11) конкурс – "__________ (елді мекеннің атауын және орналасқан жерін көрсету) көшелерді жарықтандыру желілерін жаңғыртумен сенімгерлік басқару" МЖӘ жобасы бойынша жеңілдетілген конкурстық рәсімдерді пайдалану арқылы Жекеше әріптесті таңдау жөніндегі ашық конкурс;</w:t>
      </w:r>
    </w:p>
    <w:bookmarkEnd w:id="645"/>
    <w:bookmarkStart w:name="z747" w:id="646"/>
    <w:p>
      <w:pPr>
        <w:spacing w:after="0"/>
        <w:ind w:left="0"/>
        <w:jc w:val="both"/>
      </w:pPr>
      <w:r>
        <w:rPr>
          <w:rFonts w:ascii="Times New Roman"/>
          <w:b w:val="false"/>
          <w:i w:val="false"/>
          <w:color w:val="000000"/>
          <w:sz w:val="28"/>
        </w:rPr>
        <w:t>
      12) конкурсты ұйымдастырушы – "__________" мемлекеттік мекемесі;</w:t>
      </w:r>
    </w:p>
    <w:bookmarkEnd w:id="646"/>
    <w:bookmarkStart w:name="z748" w:id="647"/>
    <w:p>
      <w:pPr>
        <w:spacing w:after="0"/>
        <w:ind w:left="0"/>
        <w:jc w:val="both"/>
      </w:pPr>
      <w:r>
        <w:rPr>
          <w:rFonts w:ascii="Times New Roman"/>
          <w:b w:val="false"/>
          <w:i w:val="false"/>
          <w:color w:val="000000"/>
          <w:sz w:val="28"/>
        </w:rPr>
        <w:t>
      13) көшелерді жарықтандыру желілері – шамдарды ауыстыру көзделетін, саны __ құрайтын (жазумен көрсету) электр желісін тіреуіштермен ұзақтығы __ шақырым көшелерді жарықтандыру желілері;</w:t>
      </w:r>
    </w:p>
    <w:bookmarkEnd w:id="647"/>
    <w:bookmarkStart w:name="z749" w:id="648"/>
    <w:p>
      <w:pPr>
        <w:spacing w:after="0"/>
        <w:ind w:left="0"/>
        <w:jc w:val="both"/>
      </w:pPr>
      <w:r>
        <w:rPr>
          <w:rFonts w:ascii="Times New Roman"/>
          <w:b w:val="false"/>
          <w:i w:val="false"/>
          <w:color w:val="000000"/>
          <w:sz w:val="28"/>
        </w:rPr>
        <w:t xml:space="preserve">
      14) қағидалар -Қазақстан Республикасы Ұлттық экономика министрінің міндетін атқарушының 2015 жылғы 25 қарашадағы № 725 бұйрығымен бекітілген ( Нормативтiк құқықтық актiлерiнiң мемлекеттiк тiзiлiмiне 2015 жылы 31 желтоқсанда № 12717 болып тіркелген) МЖӘ жобаларын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w:t>
      </w:r>
    </w:p>
    <w:bookmarkEnd w:id="648"/>
    <w:bookmarkStart w:name="z750" w:id="649"/>
    <w:p>
      <w:pPr>
        <w:spacing w:after="0"/>
        <w:ind w:left="0"/>
        <w:jc w:val="both"/>
      </w:pPr>
      <w:r>
        <w:rPr>
          <w:rFonts w:ascii="Times New Roman"/>
          <w:b w:val="false"/>
          <w:i w:val="false"/>
          <w:color w:val="000000"/>
          <w:sz w:val="28"/>
        </w:rPr>
        <w:t>
      15) қызметтерді тұтынушылар - "__________" мемлекеттік мекемесі;</w:t>
      </w:r>
    </w:p>
    <w:bookmarkEnd w:id="649"/>
    <w:bookmarkStart w:name="z751" w:id="650"/>
    <w:p>
      <w:pPr>
        <w:spacing w:after="0"/>
        <w:ind w:left="0"/>
        <w:jc w:val="both"/>
      </w:pPr>
      <w:r>
        <w:rPr>
          <w:rFonts w:ascii="Times New Roman"/>
          <w:b w:val="false"/>
          <w:i w:val="false"/>
          <w:color w:val="000000"/>
          <w:sz w:val="28"/>
        </w:rPr>
        <w:t>
      16) Мемлекеттік әріптес – "__________" мемлекеттік мекемесі атынан Қазақстан Республикасы;</w:t>
      </w:r>
    </w:p>
    <w:bookmarkEnd w:id="650"/>
    <w:bookmarkStart w:name="z752" w:id="651"/>
    <w:p>
      <w:pPr>
        <w:spacing w:after="0"/>
        <w:ind w:left="0"/>
        <w:jc w:val="both"/>
      </w:pPr>
      <w:r>
        <w:rPr>
          <w:rFonts w:ascii="Times New Roman"/>
          <w:b w:val="false"/>
          <w:i w:val="false"/>
          <w:color w:val="000000"/>
          <w:sz w:val="28"/>
        </w:rPr>
        <w:t>
      17) МЖӘ жобасы – __________ (елді мекеннің атауын және орналасқан жерін көрсету) көшелерді жарықтандыру желілерін жаңғыртумен сенімгерлік басқару бойынша МЖӘ жобасы;</w:t>
      </w:r>
    </w:p>
    <w:bookmarkEnd w:id="651"/>
    <w:bookmarkStart w:name="z753" w:id="652"/>
    <w:p>
      <w:pPr>
        <w:spacing w:after="0"/>
        <w:ind w:left="0"/>
        <w:jc w:val="both"/>
      </w:pPr>
      <w:r>
        <w:rPr>
          <w:rFonts w:ascii="Times New Roman"/>
          <w:b w:val="false"/>
          <w:i w:val="false"/>
          <w:color w:val="000000"/>
          <w:sz w:val="28"/>
        </w:rPr>
        <w:t>
      18) МЖӘ объектісі – жаңғыртылуы мен пайдаланылуы МЖӘ жобасын іске асыру аясында жүзеге асырылатын, __________ (елді мекеннің атауын және орналасқан жерін көрсету) ____ орынға арналған көшелерді жарықтандыру желілері (бірнеше көшелерді жарықтандыру желілері жоспарланған жағдайда оларды көрсету қажет);</w:t>
      </w:r>
    </w:p>
    <w:bookmarkEnd w:id="652"/>
    <w:bookmarkStart w:name="z754" w:id="653"/>
    <w:p>
      <w:pPr>
        <w:spacing w:after="0"/>
        <w:ind w:left="0"/>
        <w:jc w:val="both"/>
      </w:pPr>
      <w:r>
        <w:rPr>
          <w:rFonts w:ascii="Times New Roman"/>
          <w:b w:val="false"/>
          <w:i w:val="false"/>
          <w:color w:val="000000"/>
          <w:sz w:val="28"/>
        </w:rPr>
        <w:t>
      19) МЖӘ объектісін жаңғырту – қолданыстағы көшелерді жарықтандыру желілерін жаңғырту, оның ішінде жаңа технологиялар негізінде жаңа жарықдиодты жабдықты орнату, сондай-ақ МЖӘ объектісінің жұмыс істеуін қамтамасыз ететін жұмыстардың өзге түрлерін өндіру;</w:t>
      </w:r>
    </w:p>
    <w:bookmarkEnd w:id="653"/>
    <w:bookmarkStart w:name="z755" w:id="654"/>
    <w:p>
      <w:pPr>
        <w:spacing w:after="0"/>
        <w:ind w:left="0"/>
        <w:jc w:val="both"/>
      </w:pPr>
      <w:r>
        <w:rPr>
          <w:rFonts w:ascii="Times New Roman"/>
          <w:b w:val="false"/>
          <w:i w:val="false"/>
          <w:color w:val="000000"/>
          <w:sz w:val="28"/>
        </w:rPr>
        <w:t>
      20) МЖӘ объектісін жаңғырту мерзімі – Үлгілік шартта және жобалау-сметалық құжаттамада МЖӘ объектісін жаңғыртуға көзделген, жаңғырту жұмыстарының басталу күнінен аяқталу күніне дейін есептелетін мерзім;</w:t>
      </w:r>
    </w:p>
    <w:bookmarkEnd w:id="654"/>
    <w:bookmarkStart w:name="z756" w:id="655"/>
    <w:p>
      <w:pPr>
        <w:spacing w:after="0"/>
        <w:ind w:left="0"/>
        <w:jc w:val="both"/>
      </w:pPr>
      <w:r>
        <w:rPr>
          <w:rFonts w:ascii="Times New Roman"/>
          <w:b w:val="false"/>
          <w:i w:val="false"/>
          <w:color w:val="000000"/>
          <w:sz w:val="28"/>
        </w:rPr>
        <w:t>
      21)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655"/>
    <w:bookmarkStart w:name="z757" w:id="656"/>
    <w:p>
      <w:pPr>
        <w:spacing w:after="0"/>
        <w:ind w:left="0"/>
        <w:jc w:val="both"/>
      </w:pPr>
      <w:r>
        <w:rPr>
          <w:rFonts w:ascii="Times New Roman"/>
          <w:b w:val="false"/>
          <w:i w:val="false"/>
          <w:color w:val="000000"/>
          <w:sz w:val="28"/>
        </w:rPr>
        <w:t>
      22) МЖӘ объектісін сенімгерлік басқару – егер шартпен және заңнамалық актілермен өзгеше көзделмесе, пайда алушының мүддесінде сенімгерлік басқарушы өзінің атынан оған иелік етуге, пайдалануға және билік етуге берілген мүлікті басқару міндетін алады;</w:t>
      </w:r>
    </w:p>
    <w:bookmarkEnd w:id="656"/>
    <w:bookmarkStart w:name="z758" w:id="657"/>
    <w:p>
      <w:pPr>
        <w:spacing w:after="0"/>
        <w:ind w:left="0"/>
        <w:jc w:val="both"/>
      </w:pPr>
      <w:r>
        <w:rPr>
          <w:rFonts w:ascii="Times New Roman"/>
          <w:b w:val="false"/>
          <w:i w:val="false"/>
          <w:color w:val="000000"/>
          <w:sz w:val="28"/>
        </w:rPr>
        <w:t>
      23) мүліктік кешен - __________ (елді-мекеннің атауын және орналасқан жерін көрсету) орналасқан, көшелерді жарықтандыру желілерімен ажырағысыз байланыстағы және пайдаланылуы Жобалау-сметалық құжаттамаға және Үлгілік шарт талаптарына сәйкес көзделетін жер учаскелері;</w:t>
      </w:r>
    </w:p>
    <w:bookmarkEnd w:id="657"/>
    <w:bookmarkStart w:name="z759" w:id="658"/>
    <w:p>
      <w:pPr>
        <w:spacing w:after="0"/>
        <w:ind w:left="0"/>
        <w:jc w:val="both"/>
      </w:pPr>
      <w:r>
        <w:rPr>
          <w:rFonts w:ascii="Times New Roman"/>
          <w:b w:val="false"/>
          <w:i w:val="false"/>
          <w:color w:val="000000"/>
          <w:sz w:val="28"/>
        </w:rPr>
        <w:t>
      24) тұрғын үй-коммуналдық шаруашылығы саласындағы (көшелерді жарықтандыру желілері)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Тұрғын үй-коммуналдық шаруашылығы саласындағы (көшелерді жарықтандыру желілері) МЖӘ жобасының осы Үлгілік конкурстық құжаттамасы;</w:t>
      </w:r>
    </w:p>
    <w:bookmarkEnd w:id="658"/>
    <w:bookmarkStart w:name="z760" w:id="659"/>
    <w:p>
      <w:pPr>
        <w:spacing w:after="0"/>
        <w:ind w:left="0"/>
        <w:jc w:val="both"/>
      </w:pPr>
      <w:r>
        <w:rPr>
          <w:rFonts w:ascii="Times New Roman"/>
          <w:b w:val="false"/>
          <w:i w:val="false"/>
          <w:color w:val="000000"/>
          <w:sz w:val="28"/>
        </w:rPr>
        <w:t>
      25) тұрғын үй-коммуналдық шаруашылығы саласындағы (көшелерді жарықтандыру желілері) МЖӘ Үлгілік шарты (бұдан әрі – Үлгілік шарт) – Конкурсты ұйымдастырушы Комиссия шешімінің негізінде Конкурс жеңімпазымен жасалған шарт;</w:t>
      </w:r>
    </w:p>
    <w:bookmarkEnd w:id="659"/>
    <w:bookmarkStart w:name="z761" w:id="660"/>
    <w:p>
      <w:pPr>
        <w:spacing w:after="0"/>
        <w:ind w:left="0"/>
        <w:jc w:val="both"/>
      </w:pPr>
      <w:r>
        <w:rPr>
          <w:rFonts w:ascii="Times New Roman"/>
          <w:b w:val="false"/>
          <w:i w:val="false"/>
          <w:color w:val="000000"/>
          <w:sz w:val="28"/>
        </w:rPr>
        <w:t>
      26) үздік Конкурстық өтінімді айқындау өлшемшарттары (бұдан әрі - өлшемшарттар) – Тұрғын үй-коммуналдық шаруашылығы саласындағы (көшелерді жарықтандыру желілері)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660"/>
    <w:bookmarkStart w:name="z762" w:id="661"/>
    <w:p>
      <w:pPr>
        <w:spacing w:after="0"/>
        <w:ind w:left="0"/>
        <w:jc w:val="both"/>
      </w:pPr>
      <w:r>
        <w:rPr>
          <w:rFonts w:ascii="Times New Roman"/>
          <w:b w:val="false"/>
          <w:i w:val="false"/>
          <w:color w:val="000000"/>
          <w:sz w:val="28"/>
        </w:rPr>
        <w:t>
      27)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661"/>
    <w:bookmarkStart w:name="z763" w:id="662"/>
    <w:p>
      <w:pPr>
        <w:spacing w:after="0"/>
        <w:ind w:left="0"/>
        <w:jc w:val="left"/>
      </w:pPr>
      <w:r>
        <w:rPr>
          <w:rFonts w:ascii="Times New Roman"/>
          <w:b/>
          <w:i w:val="false"/>
          <w:color w:val="000000"/>
        </w:rPr>
        <w:t xml:space="preserve"> 2. Жалпы ережелер</w:t>
      </w:r>
    </w:p>
    <w:bookmarkEnd w:id="662"/>
    <w:bookmarkStart w:name="z764" w:id="663"/>
    <w:p>
      <w:pPr>
        <w:spacing w:after="0"/>
        <w:ind w:left="0"/>
        <w:jc w:val="both"/>
      </w:pPr>
      <w:r>
        <w:rPr>
          <w:rFonts w:ascii="Times New Roman"/>
          <w:b w:val="false"/>
          <w:i w:val="false"/>
          <w:color w:val="000000"/>
          <w:sz w:val="28"/>
        </w:rPr>
        <w:t>
      2. Тұрғын үй-коммуналдық шаруашылығы саласындағы (көшелерді жарықтандыру желілері)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663"/>
    <w:bookmarkStart w:name="z765" w:id="664"/>
    <w:p>
      <w:pPr>
        <w:spacing w:after="0"/>
        <w:ind w:left="0"/>
        <w:jc w:val="both"/>
      </w:pPr>
      <w:r>
        <w:rPr>
          <w:rFonts w:ascii="Times New Roman"/>
          <w:b w:val="false"/>
          <w:i w:val="false"/>
          <w:color w:val="000000"/>
          <w:sz w:val="28"/>
        </w:rPr>
        <w:t>
      3. Конкурс Заңға, Қағидаларға және Қазақстан Республикасының өзге де нормативтік құқықтық актілеріне сәйкес өткізіледі.</w:t>
      </w:r>
    </w:p>
    <w:bookmarkEnd w:id="664"/>
    <w:bookmarkStart w:name="z766" w:id="665"/>
    <w:p>
      <w:pPr>
        <w:spacing w:after="0"/>
        <w:ind w:left="0"/>
        <w:jc w:val="both"/>
      </w:pPr>
      <w:r>
        <w:rPr>
          <w:rFonts w:ascii="Times New Roman"/>
          <w:b w:val="false"/>
          <w:i w:val="false"/>
          <w:color w:val="000000"/>
          <w:sz w:val="28"/>
        </w:rPr>
        <w:t>
      4. МЖӘ жобасының нысан сипаттамасы Тұрғын үй-коммуналдық шаруашылығы саласындағы (көшелерді жарықтандыру желілері) МЖӘ жобасының Үлгілік конкурстық құжаттамасына 1-қосымшада көрсетілген .</w:t>
      </w:r>
    </w:p>
    <w:bookmarkEnd w:id="665"/>
    <w:bookmarkStart w:name="z767" w:id="666"/>
    <w:p>
      <w:pPr>
        <w:spacing w:after="0"/>
        <w:ind w:left="0"/>
        <w:jc w:val="both"/>
      </w:pPr>
      <w:r>
        <w:rPr>
          <w:rFonts w:ascii="Times New Roman"/>
          <w:b w:val="false"/>
          <w:i w:val="false"/>
          <w:color w:val="000000"/>
          <w:sz w:val="28"/>
        </w:rPr>
        <w:t>
      5. Техникалық параметрлер бойынша егжей-тегжейлі сипаттамалар Тұрғын үй-коммуналдық шаруашылығы саласындағы (көшелерді жарықтандыру желілері)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666"/>
    <w:bookmarkStart w:name="z768" w:id="667"/>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667"/>
    <w:bookmarkStart w:name="z769" w:id="668"/>
    <w:p>
      <w:pPr>
        <w:spacing w:after="0"/>
        <w:ind w:left="0"/>
        <w:jc w:val="both"/>
      </w:pPr>
      <w:r>
        <w:rPr>
          <w:rFonts w:ascii="Times New Roman"/>
          <w:b w:val="false"/>
          <w:i w:val="false"/>
          <w:color w:val="000000"/>
          <w:sz w:val="28"/>
        </w:rPr>
        <w:t>
      6. МЖӘ объектісін жаңғыртуға және пайдалануға қойылатын талаптар Шарт жобасында келтірілген.</w:t>
      </w:r>
    </w:p>
    <w:bookmarkEnd w:id="668"/>
    <w:bookmarkStart w:name="z770" w:id="669"/>
    <w:p>
      <w:pPr>
        <w:spacing w:after="0"/>
        <w:ind w:left="0"/>
        <w:jc w:val="left"/>
      </w:pPr>
      <w:r>
        <w:rPr>
          <w:rFonts w:ascii="Times New Roman"/>
          <w:b/>
          <w:i w:val="false"/>
          <w:color w:val="000000"/>
        </w:rPr>
        <w:t xml:space="preserve"> 3. Конкурстық комиссия</w:t>
      </w:r>
    </w:p>
    <w:bookmarkEnd w:id="669"/>
    <w:bookmarkStart w:name="z771" w:id="670"/>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670"/>
    <w:bookmarkStart w:name="z772" w:id="671"/>
    <w:p>
      <w:pPr>
        <w:spacing w:after="0"/>
        <w:ind w:left="0"/>
        <w:jc w:val="both"/>
      </w:pPr>
      <w:r>
        <w:rPr>
          <w:rFonts w:ascii="Times New Roman"/>
          <w:b w:val="false"/>
          <w:i w:val="false"/>
          <w:color w:val="000000"/>
          <w:sz w:val="28"/>
        </w:rPr>
        <w:t>
      8. Комиссияның негізгі міндеттері:</w:t>
      </w:r>
    </w:p>
    <w:bookmarkEnd w:id="671"/>
    <w:bookmarkStart w:name="z773" w:id="672"/>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672"/>
    <w:bookmarkStart w:name="z774" w:id="673"/>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673"/>
    <w:bookmarkStart w:name="z775" w:id="674"/>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674"/>
    <w:bookmarkStart w:name="z776" w:id="675"/>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675"/>
    <w:bookmarkStart w:name="z777" w:id="676"/>
    <w:p>
      <w:pPr>
        <w:spacing w:after="0"/>
        <w:ind w:left="0"/>
        <w:jc w:val="both"/>
      </w:pPr>
      <w:r>
        <w:rPr>
          <w:rFonts w:ascii="Times New Roman"/>
          <w:b w:val="false"/>
          <w:i w:val="false"/>
          <w:color w:val="000000"/>
          <w:sz w:val="28"/>
        </w:rPr>
        <w:t>
      9. Комиссия өзінің міндеттеріне сәйкес:</w:t>
      </w:r>
    </w:p>
    <w:bookmarkEnd w:id="676"/>
    <w:bookmarkStart w:name="z778" w:id="677"/>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677"/>
    <w:bookmarkStart w:name="z779" w:id="678"/>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678"/>
    <w:bookmarkStart w:name="z780" w:id="679"/>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679"/>
    <w:bookmarkStart w:name="z781" w:id="680"/>
    <w:p>
      <w:pPr>
        <w:spacing w:after="0"/>
        <w:ind w:left="0"/>
        <w:jc w:val="both"/>
      </w:pPr>
      <w:r>
        <w:rPr>
          <w:rFonts w:ascii="Times New Roman"/>
          <w:b w:val="false"/>
          <w:i w:val="false"/>
          <w:color w:val="000000"/>
          <w:sz w:val="28"/>
        </w:rPr>
        <w:t xml:space="preserve">
      10. Комиссияны төраға - тиісті жергілікті атқарушы орган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680"/>
    <w:bookmarkStart w:name="z782" w:id="681"/>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681"/>
    <w:bookmarkStart w:name="z783" w:id="682"/>
    <w:p>
      <w:pPr>
        <w:spacing w:after="0"/>
        <w:ind w:left="0"/>
        <w:jc w:val="both"/>
      </w:pPr>
      <w:r>
        <w:rPr>
          <w:rFonts w:ascii="Times New Roman"/>
          <w:b w:val="false"/>
          <w:i w:val="false"/>
          <w:color w:val="000000"/>
          <w:sz w:val="28"/>
        </w:rPr>
        <w:t>
      12. Комиссия құрамына тиісті жергілікті атқарушы орган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682"/>
    <w:bookmarkStart w:name="z784" w:id="683"/>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683"/>
    <w:bookmarkStart w:name="z785" w:id="684"/>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684"/>
    <w:bookmarkStart w:name="z786" w:id="685"/>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685"/>
    <w:bookmarkStart w:name="z787" w:id="686"/>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686"/>
    <w:bookmarkStart w:name="z788" w:id="687"/>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687"/>
    <w:bookmarkStart w:name="z789" w:id="688"/>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688"/>
    <w:bookmarkStart w:name="z790" w:id="689"/>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689"/>
    <w:bookmarkStart w:name="z791" w:id="690"/>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690"/>
    <w:bookmarkStart w:name="z792" w:id="691"/>
    <w:p>
      <w:pPr>
        <w:spacing w:after="0"/>
        <w:ind w:left="0"/>
        <w:jc w:val="left"/>
      </w:pPr>
      <w:r>
        <w:rPr>
          <w:rFonts w:ascii="Times New Roman"/>
          <w:b/>
          <w:i w:val="false"/>
          <w:color w:val="000000"/>
        </w:rPr>
        <w:t xml:space="preserve"> 4. Конкурс өткізудің негізгі іс-шаралары</w:t>
      </w:r>
    </w:p>
    <w:bookmarkEnd w:id="691"/>
    <w:bookmarkStart w:name="z793" w:id="692"/>
    <w:p>
      <w:pPr>
        <w:spacing w:after="0"/>
        <w:ind w:left="0"/>
        <w:jc w:val="both"/>
      </w:pPr>
      <w:r>
        <w:rPr>
          <w:rFonts w:ascii="Times New Roman"/>
          <w:b w:val="false"/>
          <w:i w:val="false"/>
          <w:color w:val="000000"/>
          <w:sz w:val="28"/>
        </w:rPr>
        <w:t>
      21. Конкурс заңнамаға және Тұрғын үй-коммуналдық шаруашылығы саласындағы (көшелерді жарықтандыру желілері) МЖӘ жобасының Үлгілік конкурстық құжаттамасына 2-қосымшада негізгі шаралар көрсетілген.</w:t>
      </w:r>
    </w:p>
    <w:bookmarkEnd w:id="692"/>
    <w:bookmarkStart w:name="z794" w:id="693"/>
    <w:p>
      <w:pPr>
        <w:spacing w:after="0"/>
        <w:ind w:left="0"/>
        <w:jc w:val="left"/>
      </w:pPr>
      <w:r>
        <w:rPr>
          <w:rFonts w:ascii="Times New Roman"/>
          <w:b/>
          <w:i w:val="false"/>
          <w:color w:val="000000"/>
        </w:rPr>
        <w:t xml:space="preserve"> 5. Тұрғын үй-коммуналдық шаруашылығы саласындағы (көшелерді жарықтандыру желілері) МЖӘ жобасының Үлгілік конкурстық құжаттамасының мазмұны</w:t>
      </w:r>
    </w:p>
    <w:bookmarkEnd w:id="693"/>
    <w:bookmarkStart w:name="z795" w:id="694"/>
    <w:p>
      <w:pPr>
        <w:spacing w:after="0"/>
        <w:ind w:left="0"/>
        <w:jc w:val="both"/>
      </w:pPr>
      <w:r>
        <w:rPr>
          <w:rFonts w:ascii="Times New Roman"/>
          <w:b w:val="false"/>
          <w:i w:val="false"/>
          <w:color w:val="000000"/>
          <w:sz w:val="28"/>
        </w:rPr>
        <w:t>
      22. Тұрғын үй-коммуналдық шаруашылығы саласындағы (көшелерді жарықтандыру желілері) МЖӘ жобасының Үлгілік конкурстық құжаттамасы мынадай ақпаратты қамтиды:</w:t>
      </w:r>
    </w:p>
    <w:bookmarkEnd w:id="694"/>
    <w:bookmarkStart w:name="z796" w:id="695"/>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Тұрғын үй-коммуналдық шаруашылығы саласындағы (көшелерді жарықтандыру желілері) МЖӘ жобасының Үлгілік конкурстық құжаттамасына 3-қосымшаға сәйкес беріледі;</w:t>
      </w:r>
    </w:p>
    <w:bookmarkEnd w:id="695"/>
    <w:bookmarkStart w:name="z797" w:id="696"/>
    <w:p>
      <w:pPr>
        <w:spacing w:after="0"/>
        <w:ind w:left="0"/>
        <w:jc w:val="both"/>
      </w:pPr>
      <w:r>
        <w:rPr>
          <w:rFonts w:ascii="Times New Roman"/>
          <w:b w:val="false"/>
          <w:i w:val="false"/>
          <w:color w:val="000000"/>
          <w:sz w:val="28"/>
        </w:rPr>
        <w:t>
      2) МЖӘ объектісінің орналасқан жері (Тұрғын үй-коммуналдық шаруашылығы саласындағы (көшелерді жарықтандыру желілері) МЖӘ жобасының Үлгілік конкурстық құжаттамасына 1-қосымша);</w:t>
      </w:r>
    </w:p>
    <w:bookmarkEnd w:id="696"/>
    <w:bookmarkStart w:name="z798" w:id="697"/>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697"/>
    <w:bookmarkStart w:name="z799" w:id="698"/>
    <w:p>
      <w:pPr>
        <w:spacing w:after="0"/>
        <w:ind w:left="0"/>
        <w:jc w:val="both"/>
      </w:pPr>
      <w:r>
        <w:rPr>
          <w:rFonts w:ascii="Times New Roman"/>
          <w:b w:val="false"/>
          <w:i w:val="false"/>
          <w:color w:val="000000"/>
          <w:sz w:val="28"/>
        </w:rPr>
        <w:t>
      4) МЖӘ Үлгілік шартының жобасы;</w:t>
      </w:r>
    </w:p>
    <w:bookmarkEnd w:id="698"/>
    <w:bookmarkStart w:name="z800" w:id="699"/>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699"/>
    <w:bookmarkStart w:name="z801" w:id="700"/>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700"/>
    <w:bookmarkStart w:name="z802" w:id="701"/>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701"/>
    <w:bookmarkStart w:name="z803" w:id="702"/>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702"/>
    <w:bookmarkStart w:name="z804" w:id="703"/>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703"/>
    <w:bookmarkStart w:name="z805" w:id="704"/>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704"/>
    <w:bookmarkStart w:name="z806" w:id="705"/>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705"/>
    <w:bookmarkStart w:name="z807" w:id="706"/>
    <w:p>
      <w:pPr>
        <w:spacing w:after="0"/>
        <w:ind w:left="0"/>
        <w:jc w:val="both"/>
      </w:pPr>
      <w:r>
        <w:rPr>
          <w:rFonts w:ascii="Times New Roman"/>
          <w:b w:val="false"/>
          <w:i w:val="false"/>
          <w:color w:val="000000"/>
          <w:sz w:val="28"/>
        </w:rPr>
        <w:t>
      23. Тұрғын үй-коммуналдық шаруашылығы саласындағы (көшелерді жарықтандыру желілері) МЖӘ жобасының Үлгілік конкурстық құжаттамасы мемлекеттік және орыс тілдерінде әзірленген.</w:t>
      </w:r>
    </w:p>
    <w:bookmarkEnd w:id="706"/>
    <w:bookmarkStart w:name="z808" w:id="707"/>
    <w:p>
      <w:pPr>
        <w:spacing w:after="0"/>
        <w:ind w:left="0"/>
        <w:jc w:val="both"/>
      </w:pPr>
      <w:r>
        <w:rPr>
          <w:rFonts w:ascii="Times New Roman"/>
          <w:b w:val="false"/>
          <w:i w:val="false"/>
          <w:color w:val="000000"/>
          <w:sz w:val="28"/>
        </w:rPr>
        <w:t>
      24. Конкурстық құжаттаманың қолданылу мерзімі оны бекіткен күннен бастап ___ (жазумен көрсету, бірақ үш жылдан көп емес) жыл.</w:t>
      </w:r>
    </w:p>
    <w:bookmarkEnd w:id="707"/>
    <w:bookmarkStart w:name="z809" w:id="708"/>
    <w:p>
      <w:pPr>
        <w:spacing w:after="0"/>
        <w:ind w:left="0"/>
        <w:jc w:val="both"/>
      </w:pPr>
      <w:r>
        <w:rPr>
          <w:rFonts w:ascii="Times New Roman"/>
          <w:b w:val="false"/>
          <w:i w:val="false"/>
          <w:color w:val="000000"/>
          <w:sz w:val="28"/>
        </w:rPr>
        <w:t>
      25. Конкурсты ұйымдастырушы Әлеуетті Жекеше әріптестерге Конкурстық құжаттаманың көшірмесін арнайы құрылған интернет-ресурс (веб-портал) не басқа да электрондық тәсілмен ұсынады. Қағаз жеткізгіште ұсынылған кезде Тұрғын үй-коммуналдық шаруашылығы саласындағы (көшелерді жарықтандыру желілері)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Конкурстық құжаттаманың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708"/>
    <w:bookmarkStart w:name="z810" w:id="709"/>
    <w:p>
      <w:pPr>
        <w:spacing w:after="0"/>
        <w:ind w:left="0"/>
        <w:jc w:val="both"/>
      </w:pPr>
      <w:r>
        <w:rPr>
          <w:rFonts w:ascii="Times New Roman"/>
          <w:b w:val="false"/>
          <w:i w:val="false"/>
          <w:color w:val="000000"/>
          <w:sz w:val="28"/>
        </w:rPr>
        <w:t>
      26. Конкурстық құжаттамада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709"/>
    <w:bookmarkStart w:name="z811" w:id="710"/>
    <w:p>
      <w:pPr>
        <w:spacing w:after="0"/>
        <w:ind w:left="0"/>
        <w:jc w:val="both"/>
      </w:pPr>
      <w:r>
        <w:rPr>
          <w:rFonts w:ascii="Times New Roman"/>
          <w:b w:val="false"/>
          <w:i w:val="false"/>
          <w:color w:val="000000"/>
          <w:sz w:val="28"/>
        </w:rPr>
        <w:t>
      27. Конкурстық құжаттамада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710"/>
    <w:bookmarkStart w:name="z812" w:id="711"/>
    <w:p>
      <w:pPr>
        <w:spacing w:after="0"/>
        <w:ind w:left="0"/>
        <w:jc w:val="both"/>
      </w:pPr>
      <w:r>
        <w:rPr>
          <w:rFonts w:ascii="Times New Roman"/>
          <w:b w:val="false"/>
          <w:i w:val="false"/>
          <w:color w:val="000000"/>
          <w:sz w:val="28"/>
        </w:rPr>
        <w:t xml:space="preserve">
      28. Егер Конкурстық құжаттамада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711"/>
    <w:bookmarkStart w:name="z813" w:id="712"/>
    <w:p>
      <w:pPr>
        <w:spacing w:after="0"/>
        <w:ind w:left="0"/>
        <w:jc w:val="left"/>
      </w:pPr>
      <w:r>
        <w:rPr>
          <w:rFonts w:ascii="Times New Roman"/>
          <w:b/>
          <w:i w:val="false"/>
          <w:color w:val="000000"/>
        </w:rPr>
        <w:t xml:space="preserve"> 6. Конкурстық құжаттаманың ережелерін түсіндіру және талқылау</w:t>
      </w:r>
    </w:p>
    <w:bookmarkEnd w:id="712"/>
    <w:bookmarkStart w:name="z814" w:id="713"/>
    <w:p>
      <w:pPr>
        <w:spacing w:after="0"/>
        <w:ind w:left="0"/>
        <w:jc w:val="both"/>
      </w:pPr>
      <w:r>
        <w:rPr>
          <w:rFonts w:ascii="Times New Roman"/>
          <w:b w:val="false"/>
          <w:i w:val="false"/>
          <w:color w:val="000000"/>
          <w:sz w:val="28"/>
        </w:rPr>
        <w:t>
      29. Конкурстық құжаттаманы алған тұлғалар, қажет болған жағдайда, Конкурсты ұйымдастырушыға Конкурстық құжаттаманың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Конкурстық құжаттаманы алған тұлғаларды тіркеу журналына өздері туралы мәліметтер енгізілген тұлғалар, қажет болған жағдайда, Конкурстық құжаттаманың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713"/>
    <w:bookmarkStart w:name="z815" w:id="714"/>
    <w:p>
      <w:pPr>
        <w:spacing w:after="0"/>
        <w:ind w:left="0"/>
        <w:jc w:val="both"/>
      </w:pPr>
      <w:r>
        <w:rPr>
          <w:rFonts w:ascii="Times New Roman"/>
          <w:b w:val="false"/>
          <w:i w:val="false"/>
          <w:color w:val="000000"/>
          <w:sz w:val="28"/>
        </w:rPr>
        <w:t>
      30. Конкурстық құжаттаманың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714"/>
    <w:bookmarkStart w:name="z816" w:id="715"/>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715"/>
    <w:bookmarkStart w:name="z817" w:id="716"/>
    <w:p>
      <w:pPr>
        <w:spacing w:after="0"/>
        <w:ind w:left="0"/>
        <w:jc w:val="both"/>
      </w:pPr>
      <w:r>
        <w:rPr>
          <w:rFonts w:ascii="Times New Roman"/>
          <w:b w:val="false"/>
          <w:i w:val="false"/>
          <w:color w:val="000000"/>
          <w:sz w:val="28"/>
        </w:rPr>
        <w:t>
      1) мұндай түсіндіруді Конкурсты ұйымдастырушы Конкурстық құжаттаманы ұсынған барлық Әлеуетті Жекеше әріптестерге хабарлайды;</w:t>
      </w:r>
    </w:p>
    <w:bookmarkEnd w:id="716"/>
    <w:bookmarkStart w:name="z818" w:id="717"/>
    <w:p>
      <w:pPr>
        <w:spacing w:after="0"/>
        <w:ind w:left="0"/>
        <w:jc w:val="both"/>
      </w:pPr>
      <w:r>
        <w:rPr>
          <w:rFonts w:ascii="Times New Roman"/>
          <w:b w:val="false"/>
          <w:i w:val="false"/>
          <w:color w:val="000000"/>
          <w:sz w:val="28"/>
        </w:rPr>
        <w:t>
      2) Конкурстық құжаттаманың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717"/>
    <w:bookmarkStart w:name="z819" w:id="718"/>
    <w:p>
      <w:pPr>
        <w:spacing w:after="0"/>
        <w:ind w:left="0"/>
        <w:jc w:val="both"/>
      </w:pPr>
      <w:r>
        <w:rPr>
          <w:rFonts w:ascii="Times New Roman"/>
          <w:b w:val="false"/>
          <w:i w:val="false"/>
          <w:color w:val="000000"/>
          <w:sz w:val="28"/>
        </w:rPr>
        <w:t>
      32. Конкурстық құжаттаманың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718"/>
    <w:bookmarkStart w:name="z820" w:id="719"/>
    <w:p>
      <w:pPr>
        <w:spacing w:after="0"/>
        <w:ind w:left="0"/>
        <w:jc w:val="both"/>
      </w:pPr>
      <w:r>
        <w:rPr>
          <w:rFonts w:ascii="Times New Roman"/>
          <w:b w:val="false"/>
          <w:i w:val="false"/>
          <w:color w:val="000000"/>
          <w:sz w:val="28"/>
        </w:rPr>
        <w:t>
      33. Конкурстық құжаттаманың ережелерін түсіндіру жөніндегі кездесу қорытындысы бойынша Конкурсты ұйымдастырушы осы кездесу барысында ұсынылған дереккөздерді көрсетпестен, Конкурстық құжаттаманы түсіндіру туралы сұрау салулардан, сондай-ақ осы сұрау салуларға жауаптардан тұратын хаттама жасайды.</w:t>
      </w:r>
    </w:p>
    <w:bookmarkEnd w:id="719"/>
    <w:bookmarkStart w:name="z821" w:id="720"/>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720"/>
    <w:bookmarkStart w:name="z822" w:id="721"/>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Конкурстық құжаттаманы ұсынған барлық Әлеуетті Жекеше әріптестерге жібереді.</w:t>
      </w:r>
    </w:p>
    <w:bookmarkEnd w:id="721"/>
    <w:bookmarkStart w:name="z823" w:id="722"/>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722"/>
    <w:bookmarkStart w:name="z824" w:id="723"/>
    <w:p>
      <w:pPr>
        <w:spacing w:after="0"/>
        <w:ind w:left="0"/>
        <w:jc w:val="both"/>
      </w:pPr>
      <w:r>
        <w:rPr>
          <w:rFonts w:ascii="Times New Roman"/>
          <w:b w:val="false"/>
          <w:i w:val="false"/>
          <w:color w:val="000000"/>
          <w:sz w:val="28"/>
        </w:rPr>
        <w:t>
      36. Егер Әлеуетті Жекеше әріптестермен Конкурстық құжаттаманың ережелерін түсіндіру бойынша кездесу Конкурстық құжаттаманың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723"/>
    <w:bookmarkStart w:name="z825" w:id="724"/>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724"/>
    <w:bookmarkStart w:name="z826" w:id="725"/>
    <w:p>
      <w:pPr>
        <w:spacing w:after="0"/>
        <w:ind w:left="0"/>
        <w:jc w:val="left"/>
      </w:pPr>
      <w:r>
        <w:rPr>
          <w:rFonts w:ascii="Times New Roman"/>
          <w:b/>
          <w:i w:val="false"/>
          <w:color w:val="000000"/>
        </w:rPr>
        <w:t xml:space="preserve"> 7. Конкурстық құжаттамаға өзгерістер және/немесе толықтырулар енгізу</w:t>
      </w:r>
    </w:p>
    <w:bookmarkEnd w:id="725"/>
    <w:bookmarkStart w:name="z827" w:id="726"/>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Конкурстық құжаттамаға өзгерістер және/немесе толықтырулар енгізе алады.</w:t>
      </w:r>
    </w:p>
    <w:bookmarkEnd w:id="726"/>
    <w:bookmarkStart w:name="z828" w:id="727"/>
    <w:p>
      <w:pPr>
        <w:spacing w:after="0"/>
        <w:ind w:left="0"/>
        <w:jc w:val="both"/>
      </w:pPr>
      <w:r>
        <w:rPr>
          <w:rFonts w:ascii="Times New Roman"/>
          <w:b w:val="false"/>
          <w:i w:val="false"/>
          <w:color w:val="000000"/>
          <w:sz w:val="28"/>
        </w:rPr>
        <w:t>
      39. Конкурсты ұйымдастырушы Конкурстық құжаттамаға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727"/>
    <w:bookmarkStart w:name="z829" w:id="728"/>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728"/>
    <w:bookmarkStart w:name="z830" w:id="729"/>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729"/>
    <w:bookmarkStart w:name="z831" w:id="730"/>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730"/>
    <w:bookmarkStart w:name="z832" w:id="731"/>
    <w:p>
      <w:pPr>
        <w:spacing w:after="0"/>
        <w:ind w:left="0"/>
        <w:jc w:val="both"/>
      </w:pPr>
      <w:r>
        <w:rPr>
          <w:rFonts w:ascii="Times New Roman"/>
          <w:b w:val="false"/>
          <w:i w:val="false"/>
          <w:color w:val="000000"/>
          <w:sz w:val="28"/>
        </w:rPr>
        <w:t>
      42. Жекеше әріптес МЖӘ жобасын іске асыру кезеңінде Тұрғын үй-коммуналдық шаруашылығы саласындағы (көшелерді жарықтандыру желілері)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731"/>
    <w:bookmarkStart w:name="z833" w:id="732"/>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732"/>
    <w:bookmarkStart w:name="z834" w:id="733"/>
    <w:p>
      <w:pPr>
        <w:spacing w:after="0"/>
        <w:ind w:left="0"/>
        <w:jc w:val="left"/>
      </w:pPr>
      <w:r>
        <w:rPr>
          <w:rFonts w:ascii="Times New Roman"/>
          <w:b/>
          <w:i w:val="false"/>
          <w:color w:val="000000"/>
        </w:rPr>
        <w:t xml:space="preserve"> 9. Біліктілік іріктеу</w:t>
      </w:r>
    </w:p>
    <w:bookmarkEnd w:id="733"/>
    <w:bookmarkStart w:name="z835" w:id="734"/>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734"/>
    <w:bookmarkStart w:name="z836" w:id="735"/>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735"/>
    <w:bookmarkStart w:name="z837" w:id="736"/>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736"/>
    <w:bookmarkStart w:name="z838" w:id="737"/>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737"/>
    <w:bookmarkStart w:name="z839" w:id="738"/>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738"/>
    <w:bookmarkStart w:name="z840" w:id="739"/>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739"/>
    <w:bookmarkStart w:name="z841" w:id="740"/>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740"/>
    <w:bookmarkStart w:name="z842" w:id="741"/>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741"/>
    <w:bookmarkStart w:name="z843" w:id="742"/>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742"/>
    <w:bookmarkStart w:name="z844" w:id="743"/>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Тұрғын үй-коммуналдық шаруашылығы саласындағы (көшелерді жарықтандыру желілері) МЖӘ жобасының Үлгілік конкурстық құжаттамасына 3-қосымшада келтірілген құжаттарды ұсынады.</w:t>
      </w:r>
    </w:p>
    <w:bookmarkEnd w:id="743"/>
    <w:bookmarkStart w:name="z845" w:id="744"/>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744"/>
    <w:bookmarkStart w:name="z846" w:id="745"/>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745"/>
    <w:bookmarkStart w:name="z847" w:id="746"/>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746"/>
    <w:bookmarkStart w:name="z848" w:id="747"/>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747"/>
    <w:bookmarkStart w:name="z849" w:id="748"/>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748"/>
    <w:bookmarkStart w:name="z850" w:id="749"/>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749"/>
    <w:bookmarkStart w:name="z851" w:id="750"/>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750"/>
    <w:bookmarkStart w:name="z852" w:id="751"/>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751"/>
    <w:bookmarkStart w:name="z853" w:id="752"/>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752"/>
    <w:bookmarkStart w:name="z854" w:id="753"/>
    <w:p>
      <w:pPr>
        <w:spacing w:after="0"/>
        <w:ind w:left="0"/>
        <w:jc w:val="left"/>
      </w:pPr>
      <w:r>
        <w:rPr>
          <w:rFonts w:ascii="Times New Roman"/>
          <w:b/>
          <w:i w:val="false"/>
          <w:color w:val="000000"/>
        </w:rPr>
        <w:t xml:space="preserve"> 10. Конкурсқа қатысуға байланысты шектеулер </w:t>
      </w:r>
    </w:p>
    <w:bookmarkEnd w:id="753"/>
    <w:bookmarkStart w:name="z855" w:id="754"/>
    <w:p>
      <w:pPr>
        <w:spacing w:after="0"/>
        <w:ind w:left="0"/>
        <w:jc w:val="both"/>
      </w:pPr>
      <w:r>
        <w:rPr>
          <w:rFonts w:ascii="Times New Roman"/>
          <w:b w:val="false"/>
          <w:i w:val="false"/>
          <w:color w:val="000000"/>
          <w:sz w:val="28"/>
        </w:rPr>
        <w:t>
      56. Заңның 33-бабына сәйкес, Әлеуетті Жекеше әріптес егер:</w:t>
      </w:r>
    </w:p>
    <w:bookmarkEnd w:id="754"/>
    <w:bookmarkStart w:name="z856" w:id="755"/>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755"/>
    <w:bookmarkStart w:name="z857" w:id="756"/>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756"/>
    <w:bookmarkStart w:name="z858" w:id="757"/>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757"/>
    <w:bookmarkStart w:name="z859" w:id="758"/>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758"/>
    <w:bookmarkStart w:name="z860" w:id="759"/>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759"/>
    <w:bookmarkStart w:name="z861" w:id="760"/>
    <w:p>
      <w:pPr>
        <w:spacing w:after="0"/>
        <w:ind w:left="0"/>
        <w:jc w:val="left"/>
      </w:pPr>
      <w:r>
        <w:rPr>
          <w:rFonts w:ascii="Times New Roman"/>
          <w:b/>
          <w:i w:val="false"/>
          <w:color w:val="000000"/>
        </w:rPr>
        <w:t xml:space="preserve"> 11. Конкурстық өтінім</w:t>
      </w:r>
    </w:p>
    <w:bookmarkEnd w:id="760"/>
    <w:bookmarkStart w:name="z862" w:id="761"/>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761"/>
    <w:bookmarkStart w:name="z863" w:id="762"/>
    <w:p>
      <w:pPr>
        <w:spacing w:after="0"/>
        <w:ind w:left="0"/>
        <w:jc w:val="both"/>
      </w:pPr>
      <w:r>
        <w:rPr>
          <w:rFonts w:ascii="Times New Roman"/>
          <w:b w:val="false"/>
          <w:i w:val="false"/>
          <w:color w:val="000000"/>
          <w:sz w:val="28"/>
        </w:rPr>
        <w:t>
      59. Конкурстық өтінім Тұрғын үй-коммуналдық шаруашылығы саласындағы (көшелерді жарықтандыру желілері)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762"/>
    <w:bookmarkStart w:name="z864" w:id="763"/>
    <w:p>
      <w:pPr>
        <w:spacing w:after="0"/>
        <w:ind w:left="0"/>
        <w:jc w:val="both"/>
      </w:pPr>
      <w:r>
        <w:rPr>
          <w:rFonts w:ascii="Times New Roman"/>
          <w:b w:val="false"/>
          <w:i w:val="false"/>
          <w:color w:val="000000"/>
          <w:sz w:val="28"/>
        </w:rPr>
        <w:t>
      1) қаржылық-экономикалық шешімдер (ұсыныстар):</w:t>
      </w:r>
    </w:p>
    <w:bookmarkEnd w:id="763"/>
    <w:bookmarkStart w:name="z865" w:id="764"/>
    <w:p>
      <w:pPr>
        <w:spacing w:after="0"/>
        <w:ind w:left="0"/>
        <w:jc w:val="both"/>
      </w:pPr>
      <w:r>
        <w:rPr>
          <w:rFonts w:ascii="Times New Roman"/>
          <w:b w:val="false"/>
          <w:i w:val="false"/>
          <w:color w:val="000000"/>
          <w:sz w:val="28"/>
        </w:rPr>
        <w:t>
      қаржылық-экономикалық модель;</w:t>
      </w:r>
    </w:p>
    <w:bookmarkEnd w:id="764"/>
    <w:bookmarkStart w:name="z866" w:id="765"/>
    <w:p>
      <w:pPr>
        <w:spacing w:after="0"/>
        <w:ind w:left="0"/>
        <w:jc w:val="both"/>
      </w:pPr>
      <w:r>
        <w:rPr>
          <w:rFonts w:ascii="Times New Roman"/>
          <w:b w:val="false"/>
          <w:i w:val="false"/>
          <w:color w:val="000000"/>
          <w:sz w:val="28"/>
        </w:rPr>
        <w:t>
      МЖӘ жобасының тәуекелдерін бөлу және бағалау;</w:t>
      </w:r>
    </w:p>
    <w:bookmarkEnd w:id="765"/>
    <w:bookmarkStart w:name="z867" w:id="766"/>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766"/>
    <w:bookmarkStart w:name="z868" w:id="767"/>
    <w:p>
      <w:pPr>
        <w:spacing w:after="0"/>
        <w:ind w:left="0"/>
        <w:jc w:val="both"/>
      </w:pPr>
      <w:r>
        <w:rPr>
          <w:rFonts w:ascii="Times New Roman"/>
          <w:b w:val="false"/>
          <w:i w:val="false"/>
          <w:color w:val="000000"/>
          <w:sz w:val="28"/>
        </w:rPr>
        <w:t>
      2) технологиялық және басқа шешімдер (ұсыныстар):</w:t>
      </w:r>
    </w:p>
    <w:bookmarkEnd w:id="767"/>
    <w:bookmarkStart w:name="z869" w:id="768"/>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768"/>
    <w:bookmarkStart w:name="z870" w:id="769"/>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жаңғырту мерзімі;</w:t>
      </w:r>
    </w:p>
    <w:bookmarkEnd w:id="769"/>
    <w:bookmarkStart w:name="z871" w:id="770"/>
    <w:p>
      <w:pPr>
        <w:spacing w:after="0"/>
        <w:ind w:left="0"/>
        <w:jc w:val="both"/>
      </w:pPr>
      <w:r>
        <w:rPr>
          <w:rFonts w:ascii="Times New Roman"/>
          <w:b w:val="false"/>
          <w:i w:val="false"/>
          <w:color w:val="000000"/>
          <w:sz w:val="28"/>
        </w:rPr>
        <w:t>
      жергілікті қамту бойынша міндеттемелер (МЖӘ объектісін жаңғырту және пайдалану кезеңінде);</w:t>
      </w:r>
    </w:p>
    <w:bookmarkEnd w:id="770"/>
    <w:bookmarkStart w:name="z872" w:id="771"/>
    <w:p>
      <w:pPr>
        <w:spacing w:after="0"/>
        <w:ind w:left="0"/>
        <w:jc w:val="both"/>
      </w:pPr>
      <w:r>
        <w:rPr>
          <w:rFonts w:ascii="Times New Roman"/>
          <w:b w:val="false"/>
          <w:i w:val="false"/>
          <w:color w:val="000000"/>
          <w:sz w:val="28"/>
        </w:rPr>
        <w:t>
      тұрғын үй-коммуналдық шаруашылығы саласында іске асырылған жобалар тәжірибесі;</w:t>
      </w:r>
    </w:p>
    <w:bookmarkEnd w:id="771"/>
    <w:bookmarkStart w:name="z873" w:id="772"/>
    <w:p>
      <w:pPr>
        <w:spacing w:after="0"/>
        <w:ind w:left="0"/>
        <w:jc w:val="both"/>
      </w:pPr>
      <w:r>
        <w:rPr>
          <w:rFonts w:ascii="Times New Roman"/>
          <w:b w:val="false"/>
          <w:i w:val="false"/>
          <w:color w:val="000000"/>
          <w:sz w:val="28"/>
        </w:rPr>
        <w:t>
      білікті мамандардың болуы.</w:t>
      </w:r>
    </w:p>
    <w:bookmarkEnd w:id="772"/>
    <w:bookmarkStart w:name="z874" w:id="773"/>
    <w:p>
      <w:pPr>
        <w:spacing w:after="0"/>
        <w:ind w:left="0"/>
        <w:jc w:val="left"/>
      </w:pPr>
      <w:r>
        <w:rPr>
          <w:rFonts w:ascii="Times New Roman"/>
          <w:b/>
          <w:i w:val="false"/>
          <w:color w:val="000000"/>
        </w:rPr>
        <w:t xml:space="preserve"> 12. Конкурстық өтінімдерді қамтамасыз ету</w:t>
      </w:r>
    </w:p>
    <w:bookmarkEnd w:id="773"/>
    <w:bookmarkStart w:name="z875" w:id="774"/>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774"/>
    <w:bookmarkStart w:name="z876" w:id="775"/>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775"/>
    <w:bookmarkStart w:name="z877" w:id="776"/>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776"/>
    <w:bookmarkStart w:name="z878" w:id="777"/>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777"/>
    <w:bookmarkStart w:name="z879" w:id="778"/>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778"/>
    <w:bookmarkStart w:name="z880" w:id="779"/>
    <w:p>
      <w:pPr>
        <w:spacing w:after="0"/>
        <w:ind w:left="0"/>
        <w:jc w:val="both"/>
      </w:pPr>
      <w:r>
        <w:rPr>
          <w:rFonts w:ascii="Times New Roman"/>
          <w:b w:val="false"/>
          <w:i w:val="false"/>
          <w:color w:val="000000"/>
          <w:sz w:val="28"/>
        </w:rPr>
        <w:t xml:space="preserve">
      1) "__________" мемлекеттік мекемесі </w:t>
      </w:r>
    </w:p>
    <w:bookmarkEnd w:id="779"/>
    <w:bookmarkStart w:name="z881" w:id="780"/>
    <w:p>
      <w:pPr>
        <w:spacing w:after="0"/>
        <w:ind w:left="0"/>
        <w:jc w:val="both"/>
      </w:pPr>
      <w:r>
        <w:rPr>
          <w:rFonts w:ascii="Times New Roman"/>
          <w:b w:val="false"/>
          <w:i w:val="false"/>
          <w:color w:val="000000"/>
          <w:sz w:val="28"/>
        </w:rPr>
        <w:t>
      _______ (елді мекеннің атауын және орналасқан жерін көрсету), ________ көшесі, ___</w:t>
      </w:r>
    </w:p>
    <w:bookmarkEnd w:id="780"/>
    <w:bookmarkStart w:name="z882" w:id="781"/>
    <w:p>
      <w:pPr>
        <w:spacing w:after="0"/>
        <w:ind w:left="0"/>
        <w:jc w:val="both"/>
      </w:pPr>
      <w:r>
        <w:rPr>
          <w:rFonts w:ascii="Times New Roman"/>
          <w:b w:val="false"/>
          <w:i w:val="false"/>
          <w:color w:val="000000"/>
          <w:sz w:val="28"/>
        </w:rPr>
        <w:t>
      Бизнес-сәйкестендіру нөмірі ___________</w:t>
      </w:r>
    </w:p>
    <w:bookmarkEnd w:id="781"/>
    <w:bookmarkStart w:name="z883" w:id="782"/>
    <w:p>
      <w:pPr>
        <w:spacing w:after="0"/>
        <w:ind w:left="0"/>
        <w:jc w:val="both"/>
      </w:pPr>
      <w:r>
        <w:rPr>
          <w:rFonts w:ascii="Times New Roman"/>
          <w:b w:val="false"/>
          <w:i w:val="false"/>
          <w:color w:val="000000"/>
          <w:sz w:val="28"/>
        </w:rPr>
        <w:t xml:space="preserve">
      Жеке сәйкестендіру коды _______________      </w:t>
      </w:r>
    </w:p>
    <w:bookmarkEnd w:id="782"/>
    <w:bookmarkStart w:name="z884" w:id="783"/>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783"/>
    <w:bookmarkStart w:name="z885" w:id="784"/>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784"/>
    <w:bookmarkStart w:name="z886" w:id="785"/>
    <w:p>
      <w:pPr>
        <w:spacing w:after="0"/>
        <w:ind w:left="0"/>
        <w:jc w:val="both"/>
      </w:pPr>
      <w:r>
        <w:rPr>
          <w:rFonts w:ascii="Times New Roman"/>
          <w:b w:val="false"/>
          <w:i w:val="false"/>
          <w:color w:val="000000"/>
          <w:sz w:val="28"/>
        </w:rPr>
        <w:t>
      2) банк кепілдігін таңдайды.</w:t>
      </w:r>
    </w:p>
    <w:bookmarkEnd w:id="785"/>
    <w:bookmarkStart w:name="z887" w:id="786"/>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786"/>
    <w:bookmarkStart w:name="z888" w:id="787"/>
    <w:p>
      <w:pPr>
        <w:spacing w:after="0"/>
        <w:ind w:left="0"/>
        <w:jc w:val="both"/>
      </w:pPr>
      <w:r>
        <w:rPr>
          <w:rFonts w:ascii="Times New Roman"/>
          <w:b w:val="false"/>
          <w:i w:val="false"/>
          <w:color w:val="000000"/>
          <w:sz w:val="28"/>
        </w:rPr>
        <w:t>
      64. Мына:</w:t>
      </w:r>
    </w:p>
    <w:bookmarkEnd w:id="787"/>
    <w:bookmarkStart w:name="z889" w:id="788"/>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788"/>
    <w:bookmarkStart w:name="z890" w:id="789"/>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789"/>
    <w:bookmarkStart w:name="z891" w:id="790"/>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790"/>
    <w:bookmarkStart w:name="z892" w:id="791"/>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791"/>
    <w:bookmarkStart w:name="z893" w:id="792"/>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792"/>
    <w:bookmarkStart w:name="z894" w:id="793"/>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793"/>
    <w:bookmarkStart w:name="z895" w:id="794"/>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794"/>
    <w:bookmarkStart w:name="z896" w:id="795"/>
    <w:p>
      <w:pPr>
        <w:spacing w:after="0"/>
        <w:ind w:left="0"/>
        <w:jc w:val="both"/>
      </w:pPr>
      <w:r>
        <w:rPr>
          <w:rFonts w:ascii="Times New Roman"/>
          <w:b w:val="false"/>
          <w:i w:val="false"/>
          <w:color w:val="000000"/>
          <w:sz w:val="28"/>
        </w:rPr>
        <w:t>
      4) Үлгілік шарттың күшіне енуі;</w:t>
      </w:r>
    </w:p>
    <w:bookmarkEnd w:id="795"/>
    <w:bookmarkStart w:name="z897" w:id="796"/>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796"/>
    <w:bookmarkStart w:name="z898" w:id="797"/>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797"/>
    <w:bookmarkStart w:name="z899" w:id="798"/>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798"/>
    <w:bookmarkStart w:name="z900" w:id="799"/>
    <w:p>
      <w:pPr>
        <w:spacing w:after="0"/>
        <w:ind w:left="0"/>
        <w:jc w:val="both"/>
      </w:pPr>
      <w:r>
        <w:rPr>
          <w:rFonts w:ascii="Times New Roman"/>
          <w:b w:val="false"/>
          <w:i w:val="false"/>
          <w:color w:val="000000"/>
          <w:sz w:val="28"/>
        </w:rPr>
        <w:t>
      67. Конверт:</w:t>
      </w:r>
    </w:p>
    <w:bookmarkEnd w:id="799"/>
    <w:bookmarkStart w:name="z901" w:id="800"/>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800"/>
    <w:bookmarkStart w:name="z902" w:id="801"/>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801"/>
    <w:bookmarkStart w:name="z903" w:id="802"/>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802"/>
    <w:bookmarkStart w:name="z904" w:id="803"/>
    <w:p>
      <w:pPr>
        <w:spacing w:after="0"/>
        <w:ind w:left="0"/>
        <w:jc w:val="both"/>
      </w:pPr>
      <w:r>
        <w:rPr>
          <w:rFonts w:ascii="Times New Roman"/>
          <w:b w:val="false"/>
          <w:i w:val="false"/>
          <w:color w:val="000000"/>
          <w:sz w:val="28"/>
        </w:rPr>
        <w:t>
      3) конкурстың атауы:</w:t>
      </w:r>
    </w:p>
    <w:bookmarkEnd w:id="803"/>
    <w:bookmarkStart w:name="z905" w:id="804"/>
    <w:p>
      <w:pPr>
        <w:spacing w:after="0"/>
        <w:ind w:left="0"/>
        <w:jc w:val="both"/>
      </w:pPr>
      <w:r>
        <w:rPr>
          <w:rFonts w:ascii="Times New Roman"/>
          <w:b w:val="false"/>
          <w:i w:val="false"/>
          <w:color w:val="000000"/>
          <w:sz w:val="28"/>
        </w:rPr>
        <w:t>
      "__________ (елді мекеннің атауын және орналасқан жерін көрсету) КӨШЕЛЕРДІ ЖАРЫҚТАНДЫРУ ЖЕЛІЛЕРІН ЖАҢҒЫРТУМЕН СЕНІМГЕРЛІК БАСҚАРУ" МЖӘ ЖОБАСЫ БОЙЫНША ЖЕКЕШЕ ӘРІПТЕСТІ ТАҢДАУ ЖӨНІНДЕГІ КОНКУРС";</w:t>
      </w:r>
    </w:p>
    <w:bookmarkEnd w:id="804"/>
    <w:bookmarkStart w:name="z906" w:id="805"/>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805"/>
    <w:bookmarkStart w:name="z907" w:id="806"/>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806"/>
    <w:bookmarkStart w:name="z908" w:id="807"/>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807"/>
    <w:bookmarkStart w:name="z909" w:id="808"/>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808"/>
    <w:bookmarkStart w:name="z910" w:id="809"/>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809"/>
    <w:bookmarkStart w:name="z911" w:id="810"/>
    <w:p>
      <w:pPr>
        <w:spacing w:after="0"/>
        <w:ind w:left="0"/>
        <w:jc w:val="both"/>
      </w:pPr>
      <w:r>
        <w:rPr>
          <w:rFonts w:ascii="Times New Roman"/>
          <w:b w:val="false"/>
          <w:i w:val="false"/>
          <w:color w:val="000000"/>
          <w:sz w:val="28"/>
        </w:rPr>
        <w:t>
      72. Конкурсты ұйымдастырушы:</w:t>
      </w:r>
    </w:p>
    <w:bookmarkEnd w:id="810"/>
    <w:bookmarkStart w:name="z912" w:id="811"/>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811"/>
    <w:bookmarkStart w:name="z913" w:id="812"/>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812"/>
    <w:bookmarkStart w:name="z914" w:id="813"/>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813"/>
    <w:bookmarkStart w:name="z915" w:id="814"/>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814"/>
    <w:bookmarkStart w:name="z916" w:id="815"/>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815"/>
    <w:bookmarkStart w:name="z917" w:id="816"/>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816"/>
    <w:bookmarkStart w:name="z918" w:id="817"/>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817"/>
    <w:bookmarkStart w:name="z919" w:id="818"/>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818"/>
    <w:bookmarkStart w:name="z920" w:id="819"/>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819"/>
    <w:bookmarkStart w:name="z921" w:id="820"/>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820"/>
    <w:bookmarkStart w:name="z922" w:id="821"/>
    <w:p>
      <w:pPr>
        <w:spacing w:after="0"/>
        <w:ind w:left="0"/>
        <w:jc w:val="both"/>
      </w:pPr>
      <w:r>
        <w:rPr>
          <w:rFonts w:ascii="Times New Roman"/>
          <w:b w:val="false"/>
          <w:i w:val="false"/>
          <w:color w:val="000000"/>
          <w:sz w:val="28"/>
        </w:rPr>
        <w:t>
      76. Құжаттар оларға мемлекеттік және орыс тілдерінде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821"/>
    <w:bookmarkStart w:name="z923" w:id="822"/>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822"/>
    <w:bookmarkStart w:name="z924" w:id="823"/>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823"/>
    <w:bookmarkStart w:name="z925" w:id="824"/>
    <w:p>
      <w:pPr>
        <w:spacing w:after="0"/>
        <w:ind w:left="0"/>
        <w:jc w:val="both"/>
      </w:pPr>
      <w:r>
        <w:rPr>
          <w:rFonts w:ascii="Times New Roman"/>
          <w:b w:val="false"/>
          <w:i w:val="false"/>
          <w:color w:val="000000"/>
          <w:sz w:val="28"/>
        </w:rPr>
        <w:t>
      77. МЖӘ объектісін жаңғырту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824"/>
    <w:bookmarkStart w:name="z926" w:id="825"/>
    <w:p>
      <w:pPr>
        <w:spacing w:after="0"/>
        <w:ind w:left="0"/>
        <w:jc w:val="left"/>
      </w:pPr>
      <w:r>
        <w:rPr>
          <w:rFonts w:ascii="Times New Roman"/>
          <w:b/>
          <w:i w:val="false"/>
          <w:color w:val="000000"/>
        </w:rPr>
        <w:t xml:space="preserve"> 16. Конкурстық өтінімдерді ұсынудың түпкілікті мерзімі </w:t>
      </w:r>
    </w:p>
    <w:bookmarkEnd w:id="825"/>
    <w:bookmarkStart w:name="z927" w:id="826"/>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826"/>
    <w:bookmarkStart w:name="z928" w:id="827"/>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827"/>
    <w:bookmarkStart w:name="z929" w:id="828"/>
    <w:p>
      <w:pPr>
        <w:spacing w:after="0"/>
        <w:ind w:left="0"/>
        <w:jc w:val="left"/>
      </w:pPr>
      <w:r>
        <w:rPr>
          <w:rFonts w:ascii="Times New Roman"/>
          <w:b/>
          <w:i w:val="false"/>
          <w:color w:val="000000"/>
        </w:rPr>
        <w:t xml:space="preserve"> 17. Конкурстық өтінімнің қолданылу мерзімі</w:t>
      </w:r>
    </w:p>
    <w:bookmarkEnd w:id="828"/>
    <w:bookmarkStart w:name="z930" w:id="829"/>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829"/>
    <w:bookmarkStart w:name="z931" w:id="830"/>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830"/>
    <w:bookmarkStart w:name="z932" w:id="831"/>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831"/>
    <w:bookmarkStart w:name="z933" w:id="832"/>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832"/>
    <w:bookmarkStart w:name="z934" w:id="833"/>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833"/>
    <w:bookmarkStart w:name="z935" w:id="834"/>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834"/>
    <w:bookmarkStart w:name="z936" w:id="835"/>
    <w:p>
      <w:pPr>
        <w:spacing w:after="0"/>
        <w:ind w:left="0"/>
        <w:jc w:val="both"/>
      </w:pPr>
      <w:r>
        <w:rPr>
          <w:rFonts w:ascii="Times New Roman"/>
          <w:b w:val="false"/>
          <w:i w:val="false"/>
          <w:color w:val="000000"/>
          <w:sz w:val="28"/>
        </w:rPr>
        <w:t>
      3) осы құжатқа қол қою күнін;</w:t>
      </w:r>
    </w:p>
    <w:bookmarkEnd w:id="835"/>
    <w:bookmarkStart w:name="z937" w:id="836"/>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836"/>
    <w:bookmarkStart w:name="z938" w:id="837"/>
    <w:p>
      <w:pPr>
        <w:spacing w:after="0"/>
        <w:ind w:left="0"/>
        <w:jc w:val="both"/>
      </w:pPr>
      <w:r>
        <w:rPr>
          <w:rFonts w:ascii="Times New Roman"/>
          <w:b w:val="false"/>
          <w:i w:val="false"/>
          <w:color w:val="000000"/>
          <w:sz w:val="28"/>
        </w:rPr>
        <w:t>
      Бұл хабарлама Конкурстық құжаттамада көрсетілген, Конкурсқа қатысу үшін қойылатын құжаттарды ресімдеу және жасау талаптарына сәйкес жасалуы тиіс.</w:t>
      </w:r>
    </w:p>
    <w:bookmarkEnd w:id="837"/>
    <w:bookmarkStart w:name="z939" w:id="838"/>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838"/>
    <w:bookmarkStart w:name="z940" w:id="839"/>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839"/>
    <w:bookmarkStart w:name="z941" w:id="840"/>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840"/>
    <w:bookmarkStart w:name="z942" w:id="841"/>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841"/>
    <w:bookmarkStart w:name="z943" w:id="842"/>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842"/>
    <w:bookmarkStart w:name="z944" w:id="843"/>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843"/>
    <w:bookmarkStart w:name="z945" w:id="844"/>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844"/>
    <w:bookmarkStart w:name="z946" w:id="845"/>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845"/>
    <w:bookmarkStart w:name="z947" w:id="846"/>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846"/>
    <w:bookmarkStart w:name="z948" w:id="847"/>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КӨШЕЛЕРДІ ЖАРЫҚТАНДЫРУ ЖЕЛІЛЕРІН ЖАҢҒЫРТУМЕН СЕНІМГЕРЛІК БАСҚАРУ" МЖӘ ЖОБАСЫ БОЙЫНША ЖЕКЕШЕ ӘРІПТЕСТІ ТАҢДАУ ЖӨНІНДЕГІ КОНКУРСТЫҢ ӨЗГЕРТІЛГЕН КОНКУРСТЫҚ ӨТІНІМІ"; </w:t>
      </w:r>
    </w:p>
    <w:bookmarkEnd w:id="847"/>
    <w:bookmarkStart w:name="z949" w:id="848"/>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848"/>
    <w:bookmarkStart w:name="z950" w:id="849"/>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849"/>
    <w:bookmarkStart w:name="z951" w:id="850"/>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850"/>
    <w:bookmarkStart w:name="z952" w:id="851"/>
    <w:p>
      <w:pPr>
        <w:spacing w:after="0"/>
        <w:ind w:left="0"/>
        <w:jc w:val="left"/>
      </w:pPr>
      <w:r>
        <w:rPr>
          <w:rFonts w:ascii="Times New Roman"/>
          <w:b/>
          <w:i w:val="false"/>
          <w:color w:val="000000"/>
        </w:rPr>
        <w:t xml:space="preserve"> 19. Конкурстық өтінімдерді ашу, қарау және іріктеу</w:t>
      </w:r>
    </w:p>
    <w:bookmarkEnd w:id="851"/>
    <w:bookmarkStart w:name="z953" w:id="852"/>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852"/>
    <w:bookmarkStart w:name="z954" w:id="853"/>
    <w:p>
      <w:pPr>
        <w:spacing w:after="0"/>
        <w:ind w:left="0"/>
        <w:jc w:val="both"/>
      </w:pPr>
      <w:r>
        <w:rPr>
          <w:rFonts w:ascii="Times New Roman"/>
          <w:b w:val="false"/>
          <w:i w:val="false"/>
          <w:color w:val="000000"/>
          <w:sz w:val="28"/>
        </w:rPr>
        <w:t>
      88. Кᐾнкурсты ұйымдастырушыға, Комиссия көпшілігі болмаған жағдайда нصмесе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853"/>
    <w:bookmarkStart w:name="z955" w:id="854"/>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854"/>
    <w:bookmarkStart w:name="z956" w:id="855"/>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855"/>
    <w:bookmarkStart w:name="z957" w:id="856"/>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856"/>
    <w:bookmarkStart w:name="z958" w:id="857"/>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857"/>
    <w:bookmarkStart w:name="z959" w:id="858"/>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858"/>
    <w:bookmarkStart w:name="z960" w:id="859"/>
    <w:p>
      <w:pPr>
        <w:spacing w:after="0"/>
        <w:ind w:left="0"/>
        <w:jc w:val="both"/>
      </w:pPr>
      <w:r>
        <w:rPr>
          <w:rFonts w:ascii="Times New Roman"/>
          <w:b w:val="false"/>
          <w:i w:val="false"/>
          <w:color w:val="000000"/>
          <w:sz w:val="28"/>
        </w:rPr>
        <w:t>
      94. Конкур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859"/>
    <w:bookmarkStart w:name="z961" w:id="860"/>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860"/>
    <w:bookmarkStart w:name="z962" w:id="861"/>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861"/>
    <w:bookmarkStart w:name="z963" w:id="862"/>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862"/>
    <w:bookmarkStart w:name="z964" w:id="863"/>
    <w:p>
      <w:pPr>
        <w:spacing w:after="0"/>
        <w:ind w:left="0"/>
        <w:jc w:val="left"/>
      </w:pPr>
      <w:r>
        <w:rPr>
          <w:rFonts w:ascii="Times New Roman"/>
          <w:b/>
          <w:i w:val="false"/>
          <w:color w:val="000000"/>
        </w:rPr>
        <w:t xml:space="preserve"> 20. Конкурстық өтінімдерді іріктеу өлшемшарттары</w:t>
      </w:r>
    </w:p>
    <w:bookmarkEnd w:id="863"/>
    <w:bookmarkStart w:name="z965" w:id="864"/>
    <w:p>
      <w:pPr>
        <w:spacing w:after="0"/>
        <w:ind w:left="0"/>
        <w:jc w:val="both"/>
      </w:pPr>
      <w:r>
        <w:rPr>
          <w:rFonts w:ascii="Times New Roman"/>
          <w:b w:val="false"/>
          <w:i w:val="false"/>
          <w:color w:val="000000"/>
          <w:sz w:val="28"/>
        </w:rPr>
        <w:t>
      98. Конкурстық өтінімдерді қарау және іріктеуді Тұрғын үй-коммуналдық шаруашылығы саласындағы (көшелерді жарықтандыру желілері)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864"/>
    <w:bookmarkStart w:name="z966" w:id="865"/>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865"/>
    <w:bookmarkStart w:name="z967" w:id="866"/>
    <w:p>
      <w:pPr>
        <w:spacing w:after="0"/>
        <w:ind w:left="0"/>
        <w:jc w:val="left"/>
      </w:pPr>
      <w:r>
        <w:rPr>
          <w:rFonts w:ascii="Times New Roman"/>
          <w:b/>
          <w:i w:val="false"/>
          <w:color w:val="000000"/>
        </w:rPr>
        <w:t xml:space="preserve"> 21. Әлеуетті Жекеше әріптеспен келіссөздер, Шарт жасасу </w:t>
      </w:r>
    </w:p>
    <w:bookmarkEnd w:id="866"/>
    <w:bookmarkStart w:name="z968" w:id="867"/>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867"/>
    <w:bookmarkStart w:name="z969" w:id="868"/>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868"/>
    <w:bookmarkStart w:name="z970" w:id="869"/>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869"/>
    <w:bookmarkStart w:name="z971" w:id="870"/>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870"/>
    <w:bookmarkStart w:name="z972" w:id="871"/>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871"/>
    <w:bookmarkStart w:name="z973" w:id="872"/>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872"/>
    <w:bookmarkStart w:name="z974" w:id="873"/>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873"/>
    <w:bookmarkStart w:name="z975" w:id="874"/>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874"/>
    <w:bookmarkStart w:name="z976" w:id="875"/>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875"/>
    <w:bookmarkStart w:name="z977" w:id="876"/>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876"/>
    <w:bookmarkStart w:name="z978" w:id="877"/>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877"/>
    <w:bookmarkStart w:name="z979" w:id="878"/>
    <w:p>
      <w:pPr>
        <w:spacing w:after="0"/>
        <w:ind w:left="0"/>
        <w:jc w:val="both"/>
      </w:pPr>
      <w:r>
        <w:rPr>
          <w:rFonts w:ascii="Times New Roman"/>
          <w:b w:val="false"/>
          <w:i w:val="false"/>
          <w:color w:val="000000"/>
          <w:sz w:val="28"/>
        </w:rPr>
        <w:t>
      107. Комиссияның шешімі хаттамамен ресімделеді.</w:t>
      </w:r>
    </w:p>
    <w:bookmarkEnd w:id="878"/>
    <w:bookmarkStart w:name="z980" w:id="879"/>
    <w:p>
      <w:pPr>
        <w:spacing w:after="0"/>
        <w:ind w:left="0"/>
        <w:jc w:val="both"/>
      </w:pPr>
      <w:r>
        <w:rPr>
          <w:rFonts w:ascii="Times New Roman"/>
          <w:b w:val="false"/>
          <w:i w:val="false"/>
          <w:color w:val="000000"/>
          <w:sz w:val="28"/>
        </w:rPr>
        <w:t>
      108. Үлгілік Үлгілік шарт жасасу мерзімі Конкурс қорытындыланған күннен бастап күнтізбелік 90 (тоқсан) күннен аспайды.</w:t>
      </w:r>
    </w:p>
    <w:bookmarkEnd w:id="8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1" w:id="880"/>
    <w:p>
      <w:pPr>
        <w:spacing w:after="0"/>
        <w:ind w:left="0"/>
        <w:jc w:val="left"/>
      </w:pPr>
      <w:r>
        <w:rPr>
          <w:rFonts w:ascii="Times New Roman"/>
          <w:b/>
          <w:i w:val="false"/>
          <w:color w:val="000000"/>
        </w:rPr>
        <w:t xml:space="preserve"> МЖӘ объектісінің сипаттамасы</w:t>
      </w:r>
    </w:p>
    <w:bookmarkEnd w:id="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көшелерді жарықтандыру желілерін жаңғыртумен сенімгерлік басқару"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__ бірлікті құрайтын электр желісінің тіреуіштері бар ұзындығы __ шақырым көшелерді жарықтандыру желілері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жаңғырту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шамдарды ауыстыру және 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2" w:id="881"/>
    <w:p>
      <w:pPr>
        <w:spacing w:after="0"/>
        <w:ind w:left="0"/>
        <w:jc w:val="left"/>
      </w:pPr>
      <w:r>
        <w:rPr>
          <w:rFonts w:ascii="Times New Roman"/>
          <w:b/>
          <w:i w:val="false"/>
          <w:color w:val="000000"/>
        </w:rPr>
        <w:t xml:space="preserve"> Негізгі іс-шаралар</w:t>
      </w:r>
    </w:p>
    <w:bookmarkEnd w:id="8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Тұрғын үй-коммуналдық шаруашылығы саласындағы (көшелерді жарықтандыру желілері)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үй-коммуналдық шаруашылығы саласындағы (көшелерді жарықтандыру желілері)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үй-коммуналдық шаруашылығы саласындағы (көшелерді жарықтандыру желілері) МЖӘ жобасының Үлгілік конкурстық құжаттамасын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w:t>
            </w:r>
          </w:p>
          <w:p>
            <w:pPr>
              <w:spacing w:after="20"/>
              <w:ind w:left="20"/>
              <w:jc w:val="both"/>
            </w:pPr>
            <w:r>
              <w:rPr>
                <w:rFonts w:ascii="Times New Roman"/>
                <w:b w:val="false"/>
                <w:i w:val="false"/>
                <w:color w:val="000000"/>
                <w:sz w:val="20"/>
              </w:rPr>
              <w:t>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90" w:id="882"/>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882"/>
    <w:bookmarkStart w:name="z991" w:id="883"/>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883"/>
    <w:bookmarkStart w:name="z992" w:id="884"/>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884"/>
    <w:bookmarkStart w:name="z993" w:id="885"/>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885"/>
    <w:bookmarkStart w:name="z994" w:id="886"/>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886"/>
    <w:bookmarkStart w:name="z995" w:id="887"/>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887"/>
    <w:bookmarkStart w:name="z996" w:id="888"/>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888"/>
    <w:bookmarkStart w:name="z997" w:id="889"/>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889"/>
    <w:bookmarkStart w:name="z998" w:id="890"/>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890"/>
    <w:bookmarkStart w:name="z999" w:id="891"/>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891"/>
    <w:bookmarkStart w:name="z1000" w:id="892"/>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892"/>
    <w:bookmarkStart w:name="z1001" w:id="893"/>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893"/>
    <w:bookmarkStart w:name="z1002" w:id="894"/>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894"/>
    <w:bookmarkStart w:name="z1003" w:id="895"/>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895"/>
    <w:bookmarkStart w:name="z1004" w:id="896"/>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896"/>
    <w:bookmarkStart w:name="z1005" w:id="897"/>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897"/>
    <w:bookmarkStart w:name="z1006" w:id="898"/>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898"/>
    <w:bookmarkStart w:name="z1007" w:id="899"/>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899"/>
    <w:bookmarkStart w:name="z1008" w:id="900"/>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900"/>
    <w:bookmarkStart w:name="z1009" w:id="901"/>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901"/>
    <w:bookmarkStart w:name="z1010" w:id="902"/>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9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14" w:id="903"/>
    <w:p>
      <w:pPr>
        <w:spacing w:after="0"/>
        <w:ind w:left="0"/>
        <w:jc w:val="left"/>
      </w:pPr>
      <w:r>
        <w:rPr>
          <w:rFonts w:ascii="Times New Roman"/>
          <w:b/>
          <w:i w:val="false"/>
          <w:color w:val="000000"/>
        </w:rPr>
        <w:t xml:space="preserve"> Конкурстық өтінім</w:t>
      </w:r>
    </w:p>
    <w:bookmarkEnd w:id="903"/>
    <w:bookmarkStart w:name="z1015" w:id="904"/>
    <w:p>
      <w:pPr>
        <w:spacing w:after="0"/>
        <w:ind w:left="0"/>
        <w:jc w:val="both"/>
      </w:pPr>
      <w:r>
        <w:rPr>
          <w:rFonts w:ascii="Times New Roman"/>
          <w:b w:val="false"/>
          <w:i w:val="false"/>
          <w:color w:val="000000"/>
          <w:sz w:val="28"/>
        </w:rPr>
        <w:t>
      "__________ (елді мекеннің атауын және орналасқан жерін көрсету) көшелерді жарықтандыру желілерін жаңғыртумен сенімгерлік басқару"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904"/>
    <w:bookmarkStart w:name="z1016" w:id="905"/>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905"/>
    <w:bookmarkStart w:name="z1017" w:id="906"/>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bookmarkEnd w:id="906"/>
    <w:bookmarkStart w:name="z1018" w:id="907"/>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907"/>
    <w:bookmarkStart w:name="z1019" w:id="908"/>
    <w:p>
      <w:pPr>
        <w:spacing w:after="0"/>
        <w:ind w:left="0"/>
        <w:jc w:val="both"/>
      </w:pPr>
      <w:r>
        <w:rPr>
          <w:rFonts w:ascii="Times New Roman"/>
          <w:b w:val="false"/>
          <w:i w:val="false"/>
          <w:color w:val="000000"/>
          <w:sz w:val="28"/>
        </w:rPr>
        <w:t>
      Конкурстық өтінімді қамтамасыз ету ретінде біз _________________ (Заңның 39-бабының 4-тармағына сәйкес Конкурстық өтінімді қамтамасыз етудің түрі көрсетіледі) таңдап алдық.</w:t>
      </w:r>
    </w:p>
    <w:bookmarkEnd w:id="908"/>
    <w:bookmarkStart w:name="z1020" w:id="909"/>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909"/>
    <w:bookmarkStart w:name="z1021" w:id="910"/>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910"/>
    <w:bookmarkStart w:name="z1022" w:id="911"/>
    <w:p>
      <w:pPr>
        <w:spacing w:after="0"/>
        <w:ind w:left="0"/>
        <w:jc w:val="both"/>
      </w:pPr>
      <w:r>
        <w:rPr>
          <w:rFonts w:ascii="Times New Roman"/>
          <w:b w:val="false"/>
          <w:i w:val="false"/>
          <w:color w:val="000000"/>
          <w:sz w:val="28"/>
        </w:rPr>
        <w:t xml:space="preserve">
      ______________________ </w:t>
      </w:r>
    </w:p>
    <w:bookmarkEnd w:id="911"/>
    <w:bookmarkStart w:name="z1023" w:id="912"/>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912"/>
    <w:bookmarkStart w:name="z1024" w:id="913"/>
    <w:p>
      <w:pPr>
        <w:spacing w:after="0"/>
        <w:ind w:left="0"/>
        <w:jc w:val="both"/>
      </w:pPr>
      <w:r>
        <w:rPr>
          <w:rFonts w:ascii="Times New Roman"/>
          <w:b w:val="false"/>
          <w:i w:val="false"/>
          <w:color w:val="000000"/>
          <w:sz w:val="28"/>
        </w:rPr>
        <w:t>
      ______________________</w:t>
      </w:r>
    </w:p>
    <w:bookmarkEnd w:id="913"/>
    <w:bookmarkStart w:name="z1025" w:id="914"/>
    <w:p>
      <w:pPr>
        <w:spacing w:after="0"/>
        <w:ind w:left="0"/>
        <w:jc w:val="both"/>
      </w:pPr>
      <w:r>
        <w:rPr>
          <w:rFonts w:ascii="Times New Roman"/>
          <w:b w:val="false"/>
          <w:i w:val="false"/>
          <w:color w:val="000000"/>
          <w:sz w:val="28"/>
        </w:rPr>
        <w:t>
      (Конкурстық өтінімнің берілген орны және күні).</w:t>
      </w:r>
    </w:p>
    <w:bookmarkEnd w:id="9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3" w:id="915"/>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p>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p>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p>
          <w:p>
            <w:pPr>
              <w:spacing w:after="20"/>
              <w:ind w:left="20"/>
              <w:jc w:val="both"/>
            </w:pP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bookmarkStart w:name="z1029" w:id="916"/>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bookmarkEnd w:id="916"/>
    <w:bookmarkStart w:name="z1030" w:id="917"/>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bookmarkEnd w:id="917"/>
    <w:bookmarkStart w:name="z1031" w:id="918"/>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 xml:space="preserve">9 </w:t>
      </w:r>
      <w:r>
        <w:rPr>
          <w:rFonts w:ascii="Times New Roman"/>
          <w:b w:val="false"/>
          <w:i w:val="false"/>
          <w:color w:val="000000"/>
          <w:sz w:val="28"/>
        </w:rPr>
        <w:t>+К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bookmarkEnd w:id="918"/>
    <w:bookmarkStart w:name="z1032" w:id="9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Тұрғын үй-коммуналдық шаруашылығы саласындағы (көшелерді жарықтандыру желілері)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919"/>
    <w:bookmarkStart w:name="z1033" w:id="9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920"/>
    <w:bookmarkStart w:name="z1034" w:id="9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Тұрғын үй-коммуналдық шаруашылығы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bookmarkEnd w:id="921"/>
    <w:bookmarkStart w:name="z1035" w:id="9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922"/>
    <w:bookmarkStart w:name="z1036" w:id="9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Тұрғын үй-коммуналдық шаруашылығы саласындағы (көшелерді жарықтандыру желілері) МЖӘ жобасының Үлгілік конкурстық құжаттамаға 1-қосымшаға сәйкес МЖӘ объектісі құрылысының құны болып табылады;</w:t>
      </w:r>
    </w:p>
    <w:bookmarkEnd w:id="923"/>
    <w:bookmarkStart w:name="z1037" w:id="9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924"/>
    <w:bookmarkStart w:name="z1038" w:id="9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925"/>
    <w:bookmarkStart w:name="z1039" w:id="9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926"/>
    <w:bookmarkStart w:name="z1040" w:id="92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bookmarkEnd w:id="927"/>
    <w:bookmarkStart w:name="z1041" w:id="92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928"/>
    <w:bookmarkStart w:name="z1042" w:id="92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9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6-қосымша</w:t>
            </w:r>
          </w:p>
        </w:tc>
      </w:tr>
    </w:tbl>
    <w:bookmarkStart w:name="z1045" w:id="930"/>
    <w:p>
      <w:pPr>
        <w:spacing w:after="0"/>
        <w:ind w:left="0"/>
        <w:jc w:val="left"/>
      </w:pPr>
      <w:r>
        <w:rPr>
          <w:rFonts w:ascii="Times New Roman"/>
          <w:b/>
          <w:i w:val="false"/>
          <w:color w:val="000000"/>
        </w:rPr>
        <w:t xml:space="preserve"> Денсаулық сақтау саласындағы (дәрігерлік амбулатория) МЖӘ жобасының Үлгілік конкурстық құжаттамасы</w:t>
      </w:r>
    </w:p>
    <w:bookmarkEnd w:id="930"/>
    <w:bookmarkStart w:name="z1046" w:id="931"/>
    <w:p>
      <w:pPr>
        <w:spacing w:after="0"/>
        <w:ind w:left="0"/>
        <w:jc w:val="both"/>
      </w:pPr>
      <w:r>
        <w:rPr>
          <w:rFonts w:ascii="Times New Roman"/>
          <w:b w:val="false"/>
          <w:i w:val="false"/>
          <w:color w:val="000000"/>
          <w:sz w:val="28"/>
        </w:rPr>
        <w:t>
      МЖӘ жобасының атауы:</w:t>
      </w:r>
    </w:p>
    <w:bookmarkEnd w:id="931"/>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w:t>
      </w:r>
    </w:p>
    <w:p>
      <w:pPr>
        <w:spacing w:after="0"/>
        <w:ind w:left="0"/>
        <w:jc w:val="both"/>
      </w:pPr>
      <w:r>
        <w:rPr>
          <w:rFonts w:ascii="Times New Roman"/>
          <w:b w:val="false"/>
          <w:i w:val="false"/>
          <w:color w:val="000000"/>
          <w:sz w:val="28"/>
        </w:rPr>
        <w:t>
      келуге арналған дәрігерлік амбулаторияны қайта құру және пайдалану"</w:t>
      </w:r>
    </w:p>
    <w:bookmarkStart w:name="z1049" w:id="932"/>
    <w:p>
      <w:pPr>
        <w:spacing w:after="0"/>
        <w:ind w:left="0"/>
        <w:jc w:val="both"/>
      </w:pPr>
      <w:r>
        <w:rPr>
          <w:rFonts w:ascii="Times New Roman"/>
          <w:b w:val="false"/>
          <w:i w:val="false"/>
          <w:color w:val="000000"/>
          <w:sz w:val="28"/>
        </w:rPr>
        <w:t>
      МЖӘ объектісінiң орналасқан жері:</w:t>
      </w:r>
    </w:p>
    <w:bookmarkEnd w:id="932"/>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bookmarkStart w:name="z1052" w:id="933"/>
    <w:p>
      <w:pPr>
        <w:spacing w:after="0"/>
        <w:ind w:left="0"/>
        <w:jc w:val="both"/>
      </w:pPr>
      <w:r>
        <w:rPr>
          <w:rFonts w:ascii="Times New Roman"/>
          <w:b w:val="false"/>
          <w:i w:val="false"/>
          <w:color w:val="000000"/>
          <w:sz w:val="28"/>
        </w:rPr>
        <w:t>
      Мемлекеттік әріптес:</w:t>
      </w:r>
    </w:p>
    <w:bookmarkEnd w:id="933"/>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bookmarkStart w:name="z1056" w:id="934"/>
    <w:p>
      <w:pPr>
        <w:spacing w:after="0"/>
        <w:ind w:left="0"/>
        <w:jc w:val="both"/>
      </w:pPr>
      <w:r>
        <w:rPr>
          <w:rFonts w:ascii="Times New Roman"/>
          <w:b w:val="false"/>
          <w:i w:val="false"/>
          <w:color w:val="000000"/>
          <w:sz w:val="28"/>
        </w:rPr>
        <w:t>
      Конкурсты ұйымдастырушы:</w:t>
      </w:r>
    </w:p>
    <w:bookmarkEnd w:id="934"/>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bookmarkStart w:name="z1060" w:id="935"/>
    <w:p>
      <w:pPr>
        <w:spacing w:after="0"/>
        <w:ind w:left="0"/>
        <w:jc w:val="both"/>
      </w:pPr>
      <w:r>
        <w:rPr>
          <w:rFonts w:ascii="Times New Roman"/>
          <w:b w:val="false"/>
          <w:i w:val="false"/>
          <w:color w:val="000000"/>
          <w:sz w:val="28"/>
        </w:rPr>
        <w:t>
      Конкурстық құжаттама пакетінің құны:</w:t>
      </w:r>
    </w:p>
    <w:bookmarkEnd w:id="935"/>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1065" w:id="936"/>
    <w:p>
      <w:pPr>
        <w:spacing w:after="0"/>
        <w:ind w:left="0"/>
        <w:jc w:val="left"/>
      </w:pPr>
      <w:r>
        <w:rPr>
          <w:rFonts w:ascii="Times New Roman"/>
          <w:b/>
          <w:i w:val="false"/>
          <w:color w:val="000000"/>
        </w:rPr>
        <w:t xml:space="preserve"> 1. Анықтамалар</w:t>
      </w:r>
    </w:p>
    <w:bookmarkEnd w:id="936"/>
    <w:bookmarkStart w:name="z1066" w:id="937"/>
    <w:p>
      <w:pPr>
        <w:spacing w:after="0"/>
        <w:ind w:left="0"/>
        <w:jc w:val="both"/>
      </w:pPr>
      <w:r>
        <w:rPr>
          <w:rFonts w:ascii="Times New Roman"/>
          <w:b w:val="false"/>
          <w:i w:val="false"/>
          <w:color w:val="000000"/>
          <w:sz w:val="28"/>
        </w:rPr>
        <w:t>
      1. Денсаулық сақтау саласындағы (дәрігерлік амбулатория) МЖӘ жобасының осы Үлгілік конкурстық құжаттамасында мынадай ұғымдар пайдаланылады:</w:t>
      </w:r>
    </w:p>
    <w:bookmarkEnd w:id="937"/>
    <w:bookmarkStart w:name="z1067" w:id="938"/>
    <w:p>
      <w:pPr>
        <w:spacing w:after="0"/>
        <w:ind w:left="0"/>
        <w:jc w:val="both"/>
      </w:pPr>
      <w:r>
        <w:rPr>
          <w:rFonts w:ascii="Times New Roman"/>
          <w:b w:val="false"/>
          <w:i w:val="false"/>
          <w:color w:val="000000"/>
          <w:sz w:val="28"/>
        </w:rPr>
        <w:t>
      1) әкімдік (ЖАО) – жергілікті атқарушы орган;</w:t>
      </w:r>
    </w:p>
    <w:bookmarkEnd w:id="938"/>
    <w:bookmarkStart w:name="z1068" w:id="939"/>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Денсаулық сақтау саласындағы (дәрігерлік амбулатория) МЖӘ жобасының Үлгілік конкурстық құжаттамасында белгіленген нысан бойынша ұсынған құжаттар мен мәліметтердің жиынтығы;</w:t>
      </w:r>
    </w:p>
    <w:bookmarkEnd w:id="939"/>
    <w:bookmarkStart w:name="z1069" w:id="940"/>
    <w:p>
      <w:pPr>
        <w:spacing w:after="0"/>
        <w:ind w:left="0"/>
        <w:jc w:val="both"/>
      </w:pPr>
      <w:r>
        <w:rPr>
          <w:rFonts w:ascii="Times New Roman"/>
          <w:b w:val="false"/>
          <w:i w:val="false"/>
          <w:color w:val="000000"/>
          <w:sz w:val="28"/>
        </w:rPr>
        <w:t>
      3) дайындық кезеңі – Үлгілік шарттың күшіне ену сәтінен бастап қайта құру жұмыстарын жүргізудің басталуына дейінгі, қаржылық жабу, жобалау-сметалық құжаттаманы әзірлеу және бекіту, МЖӘ объектісін қайта құруға дайындықпен байланысты өзге мәселелерді шешу кезеңін қамтитын кезең;</w:t>
      </w:r>
    </w:p>
    <w:bookmarkEnd w:id="940"/>
    <w:bookmarkStart w:name="z1070" w:id="941"/>
    <w:p>
      <w:pPr>
        <w:spacing w:after="0"/>
        <w:ind w:left="0"/>
        <w:jc w:val="both"/>
      </w:pPr>
      <w:r>
        <w:rPr>
          <w:rFonts w:ascii="Times New Roman"/>
          <w:b w:val="false"/>
          <w:i w:val="false"/>
          <w:color w:val="000000"/>
          <w:sz w:val="28"/>
        </w:rPr>
        <w:t>
      4) денсаулық сақтау саласындағы (дәрігерлік амбулатория) МЖӘ Үлгілік шарты (бұдан әрі – Үлгілік шарт) – Конкурсты ұйымдастырушы Комиссия шешімінің негізінде Конкурс жеңімпазымен жасасатын шарт;</w:t>
      </w:r>
    </w:p>
    <w:bookmarkEnd w:id="941"/>
    <w:bookmarkStart w:name="z1071" w:id="942"/>
    <w:p>
      <w:pPr>
        <w:spacing w:after="0"/>
        <w:ind w:left="0"/>
        <w:jc w:val="both"/>
      </w:pPr>
      <w:r>
        <w:rPr>
          <w:rFonts w:ascii="Times New Roman"/>
          <w:b w:val="false"/>
          <w:i w:val="false"/>
          <w:color w:val="000000"/>
          <w:sz w:val="28"/>
        </w:rPr>
        <w:t>
      5) денсаулық сақтау саласындағы (дәрігерлік амбулатория)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Денсаулық сақтау саласындағы (дәрігерлік амбулатория) МЖӘ жобасының осы Үлгілік конкурстық құжаттамасы;</w:t>
      </w:r>
    </w:p>
    <w:bookmarkEnd w:id="942"/>
    <w:bookmarkStart w:name="z1072" w:id="943"/>
    <w:p>
      <w:pPr>
        <w:spacing w:after="0"/>
        <w:ind w:left="0"/>
        <w:jc w:val="both"/>
      </w:pPr>
      <w:r>
        <w:rPr>
          <w:rFonts w:ascii="Times New Roman"/>
          <w:b w:val="false"/>
          <w:i w:val="false"/>
          <w:color w:val="000000"/>
          <w:sz w:val="28"/>
        </w:rPr>
        <w:t xml:space="preserve">
      6)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943"/>
    <w:bookmarkStart w:name="z1073" w:id="944"/>
    <w:p>
      <w:pPr>
        <w:spacing w:after="0"/>
        <w:ind w:left="0"/>
        <w:jc w:val="both"/>
      </w:pPr>
      <w:r>
        <w:rPr>
          <w:rFonts w:ascii="Times New Roman"/>
          <w:b w:val="false"/>
          <w:i w:val="false"/>
          <w:color w:val="000000"/>
          <w:sz w:val="28"/>
        </w:rPr>
        <w:t xml:space="preserve">
      7)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944"/>
    <w:bookmarkStart w:name="z1074" w:id="945"/>
    <w:p>
      <w:pPr>
        <w:spacing w:after="0"/>
        <w:ind w:left="0"/>
        <w:jc w:val="both"/>
      </w:pPr>
      <w:r>
        <w:rPr>
          <w:rFonts w:ascii="Times New Roman"/>
          <w:b w:val="false"/>
          <w:i w:val="false"/>
          <w:color w:val="000000"/>
          <w:sz w:val="28"/>
        </w:rPr>
        <w:t>
      8)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945"/>
    <w:bookmarkStart w:name="z1075" w:id="946"/>
    <w:p>
      <w:pPr>
        <w:spacing w:after="0"/>
        <w:ind w:left="0"/>
        <w:jc w:val="both"/>
      </w:pPr>
      <w:r>
        <w:rPr>
          <w:rFonts w:ascii="Times New Roman"/>
          <w:b w:val="false"/>
          <w:i w:val="false"/>
          <w:color w:val="000000"/>
          <w:sz w:val="28"/>
        </w:rPr>
        <w:t>
      9) комиссия – Заңнамада белгіленген тәртіппен құрылған, коммуналдық меншікке жататын МЖӘ объектісіне қатысты комиссия;</w:t>
      </w:r>
    </w:p>
    <w:bookmarkEnd w:id="946"/>
    <w:bookmarkStart w:name="z1076" w:id="947"/>
    <w:p>
      <w:pPr>
        <w:spacing w:after="0"/>
        <w:ind w:left="0"/>
        <w:jc w:val="both"/>
      </w:pPr>
      <w:r>
        <w:rPr>
          <w:rFonts w:ascii="Times New Roman"/>
          <w:b w:val="false"/>
          <w:i w:val="false"/>
          <w:color w:val="000000"/>
          <w:sz w:val="28"/>
        </w:rPr>
        <w:t>
      10) конверт – Конкурстық өтінімнің тұтас және сақталған күйде берілуін қамтамасыз ететін қорап немесе ораудың өзге тәсілі;</w:t>
      </w:r>
    </w:p>
    <w:bookmarkEnd w:id="947"/>
    <w:bookmarkStart w:name="z1077" w:id="948"/>
    <w:p>
      <w:pPr>
        <w:spacing w:after="0"/>
        <w:ind w:left="0"/>
        <w:jc w:val="both"/>
      </w:pPr>
      <w:r>
        <w:rPr>
          <w:rFonts w:ascii="Times New Roman"/>
          <w:b w:val="false"/>
          <w:i w:val="false"/>
          <w:color w:val="000000"/>
          <w:sz w:val="28"/>
        </w:rPr>
        <w:t>
      11) конкурс – "__________ (елді мекеннің атауын және орналасқан жерін көрсету) ауысымына _____ келуге арналған дәрігерлік амбулаторияны қайта құру және пайдалану" МЖӘ жобасы бойынша жеңілдетілген конкурстық рәсімдерді пайдалану арқылы Жекеше әріптесті таңдау жөніндегі ашық конкурс;</w:t>
      </w:r>
    </w:p>
    <w:bookmarkEnd w:id="948"/>
    <w:bookmarkStart w:name="z1078" w:id="949"/>
    <w:p>
      <w:pPr>
        <w:spacing w:after="0"/>
        <w:ind w:left="0"/>
        <w:jc w:val="both"/>
      </w:pPr>
      <w:r>
        <w:rPr>
          <w:rFonts w:ascii="Times New Roman"/>
          <w:b w:val="false"/>
          <w:i w:val="false"/>
          <w:color w:val="000000"/>
          <w:sz w:val="28"/>
        </w:rPr>
        <w:t>
      12) конкурсты ұйымдастырушы – "__________" мемлекеттік мекемесі;</w:t>
      </w:r>
    </w:p>
    <w:bookmarkEnd w:id="949"/>
    <w:bookmarkStart w:name="z1079" w:id="950"/>
    <w:p>
      <w:pPr>
        <w:spacing w:after="0"/>
        <w:ind w:left="0"/>
        <w:jc w:val="both"/>
      </w:pPr>
      <w:r>
        <w:rPr>
          <w:rFonts w:ascii="Times New Roman"/>
          <w:b w:val="false"/>
          <w:i w:val="false"/>
          <w:color w:val="000000"/>
          <w:sz w:val="28"/>
        </w:rPr>
        <w:t xml:space="preserve">
      13)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950"/>
    <w:bookmarkStart w:name="z1080" w:id="951"/>
    <w:p>
      <w:pPr>
        <w:spacing w:after="0"/>
        <w:ind w:left="0"/>
        <w:jc w:val="both"/>
      </w:pPr>
      <w:r>
        <w:rPr>
          <w:rFonts w:ascii="Times New Roman"/>
          <w:b w:val="false"/>
          <w:i w:val="false"/>
          <w:color w:val="000000"/>
          <w:sz w:val="28"/>
        </w:rPr>
        <w:t>
      14) қызметті тұтынушылар – дәрігерлік амбулатория қызметтерін тұтынатын халық;</w:t>
      </w:r>
    </w:p>
    <w:bookmarkEnd w:id="951"/>
    <w:bookmarkStart w:name="z1081" w:id="952"/>
    <w:p>
      <w:pPr>
        <w:spacing w:after="0"/>
        <w:ind w:left="0"/>
        <w:jc w:val="both"/>
      </w:pPr>
      <w:r>
        <w:rPr>
          <w:rFonts w:ascii="Times New Roman"/>
          <w:b w:val="false"/>
          <w:i w:val="false"/>
          <w:color w:val="000000"/>
          <w:sz w:val="28"/>
        </w:rPr>
        <w:t>
      15) мемлекеттік әріптес – "__________" мемлекеттік мекемесі атынан Қазақстан Республикасы;</w:t>
      </w:r>
    </w:p>
    <w:bookmarkEnd w:id="952"/>
    <w:bookmarkStart w:name="z1082" w:id="953"/>
    <w:p>
      <w:pPr>
        <w:spacing w:after="0"/>
        <w:ind w:left="0"/>
        <w:jc w:val="both"/>
      </w:pPr>
      <w:r>
        <w:rPr>
          <w:rFonts w:ascii="Times New Roman"/>
          <w:b w:val="false"/>
          <w:i w:val="false"/>
          <w:color w:val="000000"/>
          <w:sz w:val="28"/>
        </w:rPr>
        <w:t>
      16) МЖӘ жобасы – __________ (елді мекеннің атауын және орналасқан жерін көрсету) ауысымына _____ келуге арналған дәрігерлік амбулаторияны қайта құру және пайдалану бойынша МЖӘ жобасы;</w:t>
      </w:r>
    </w:p>
    <w:bookmarkEnd w:id="953"/>
    <w:bookmarkStart w:name="z1083" w:id="954"/>
    <w:p>
      <w:pPr>
        <w:spacing w:after="0"/>
        <w:ind w:left="0"/>
        <w:jc w:val="both"/>
      </w:pPr>
      <w:r>
        <w:rPr>
          <w:rFonts w:ascii="Times New Roman"/>
          <w:b w:val="false"/>
          <w:i w:val="false"/>
          <w:color w:val="000000"/>
          <w:sz w:val="28"/>
        </w:rPr>
        <w:t>
      17) МЖӘ объектісі – салынуы мен пайдаланылуы МЖӘ жобасын іске асыру аясында жүзеге асырылатын, __________ (елді мекеннің атауын және орналасқан жерін көрсету) ауысымына _____ келуге арналған дәрігерлік амбулатория;</w:t>
      </w:r>
    </w:p>
    <w:bookmarkEnd w:id="954"/>
    <w:bookmarkStart w:name="z1084" w:id="955"/>
    <w:p>
      <w:pPr>
        <w:spacing w:after="0"/>
        <w:ind w:left="0"/>
        <w:jc w:val="both"/>
      </w:pPr>
      <w:r>
        <w:rPr>
          <w:rFonts w:ascii="Times New Roman"/>
          <w:b w:val="false"/>
          <w:i w:val="false"/>
          <w:color w:val="000000"/>
          <w:sz w:val="28"/>
        </w:rPr>
        <w:t>
      18) МЖӘ объектісін қайта құру мерзімі – Үлгілік шартта және жобалау-сметалық құжаттамада МЖӘ объектісін қайта құруға көзделген, қайта құру жұмыстарының басталу күнінен аяқталу күніне дейін есептелетін мерзім;</w:t>
      </w:r>
    </w:p>
    <w:bookmarkEnd w:id="955"/>
    <w:bookmarkStart w:name="z1085" w:id="956"/>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956"/>
    <w:bookmarkStart w:name="z1086" w:id="957"/>
    <w:p>
      <w:pPr>
        <w:spacing w:after="0"/>
        <w:ind w:left="0"/>
        <w:jc w:val="both"/>
      </w:pPr>
      <w:r>
        <w:rPr>
          <w:rFonts w:ascii="Times New Roman"/>
          <w:b w:val="false"/>
          <w:i w:val="false"/>
          <w:color w:val="000000"/>
          <w:sz w:val="28"/>
        </w:rPr>
        <w:t>
      20) МЖӘ объектісін салу – МЖӘ объектісін қайта құру, оның ішінде жаңа технологиялар, өндірісті механикаландыру және автоматтандыру негізінде қайта құру, МЖӘ объектісінде өндірістік жабдық орнату, МЖӘ объектісінің жұмыс істеуін қамтамасыз ететін жұмыстардың өзге түрлерін өндіру;</w:t>
      </w:r>
    </w:p>
    <w:bookmarkEnd w:id="957"/>
    <w:bookmarkStart w:name="z1087" w:id="958"/>
    <w:p>
      <w:pPr>
        <w:spacing w:after="0"/>
        <w:ind w:left="0"/>
        <w:jc w:val="both"/>
      </w:pPr>
      <w:r>
        <w:rPr>
          <w:rFonts w:ascii="Times New Roman"/>
          <w:b w:val="false"/>
          <w:i w:val="false"/>
          <w:color w:val="000000"/>
          <w:sz w:val="28"/>
        </w:rPr>
        <w:t>
      21) мүліктік кешен – қайта құру және пайдалану Жобалау-сметалық құжаттамаға және Үлгілік шарт талаптарына сәйкес көзделетін, жер учаскесі және сол жерде орналасқан __________ (елді мекеннің атауын және орналасқан жерін көрсету) ауысымына _____ келуге арналған дәрігерлік амбулатория ғимараты;</w:t>
      </w:r>
    </w:p>
    <w:bookmarkEnd w:id="958"/>
    <w:bookmarkStart w:name="z1088" w:id="959"/>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Денсаулық сақтау саласындағы (дәрігерлік амбулатория)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959"/>
    <w:bookmarkStart w:name="z1089" w:id="960"/>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960"/>
    <w:bookmarkStart w:name="z1090" w:id="961"/>
    <w:p>
      <w:pPr>
        <w:spacing w:after="0"/>
        <w:ind w:left="0"/>
        <w:jc w:val="left"/>
      </w:pPr>
      <w:r>
        <w:rPr>
          <w:rFonts w:ascii="Times New Roman"/>
          <w:b/>
          <w:i w:val="false"/>
          <w:color w:val="000000"/>
        </w:rPr>
        <w:t xml:space="preserve"> 2. Жалпы ережелер</w:t>
      </w:r>
    </w:p>
    <w:bookmarkEnd w:id="961"/>
    <w:bookmarkStart w:name="z1091" w:id="962"/>
    <w:p>
      <w:pPr>
        <w:spacing w:after="0"/>
        <w:ind w:left="0"/>
        <w:jc w:val="both"/>
      </w:pPr>
      <w:r>
        <w:rPr>
          <w:rFonts w:ascii="Times New Roman"/>
          <w:b w:val="false"/>
          <w:i w:val="false"/>
          <w:color w:val="000000"/>
          <w:sz w:val="28"/>
        </w:rPr>
        <w:t>
      3. Денсаулық сақтау саласындағы (дәрігерлік амбулатория)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962"/>
    <w:bookmarkStart w:name="z1092" w:id="963"/>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963"/>
    <w:bookmarkStart w:name="z1093" w:id="964"/>
    <w:p>
      <w:pPr>
        <w:spacing w:after="0"/>
        <w:ind w:left="0"/>
        <w:jc w:val="both"/>
      </w:pPr>
      <w:r>
        <w:rPr>
          <w:rFonts w:ascii="Times New Roman"/>
          <w:b w:val="false"/>
          <w:i w:val="false"/>
          <w:color w:val="000000"/>
          <w:sz w:val="28"/>
        </w:rPr>
        <w:t>
      5. МЖӘ жобасының сипаттамасы Денсаулық сақтау саласындағы (дәрігерлік амбулатория) МЖӘ жобасының Үлгілік конкурстық құжаттамасына 1-қосымшада көрсетілген.</w:t>
      </w:r>
    </w:p>
    <w:bookmarkEnd w:id="964"/>
    <w:bookmarkStart w:name="z1094" w:id="965"/>
    <w:p>
      <w:pPr>
        <w:spacing w:after="0"/>
        <w:ind w:left="0"/>
        <w:jc w:val="both"/>
      </w:pPr>
      <w:r>
        <w:rPr>
          <w:rFonts w:ascii="Times New Roman"/>
          <w:b w:val="false"/>
          <w:i w:val="false"/>
          <w:color w:val="000000"/>
          <w:sz w:val="28"/>
        </w:rPr>
        <w:t>
      Техникалық параметрлер бойынша егжей-тегжейлі сипаттамалар Денсаулық сақтау саласындағы (дәрігерлік амбулатория)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965"/>
    <w:bookmarkStart w:name="z1095" w:id="966"/>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966"/>
    <w:bookmarkStart w:name="z1096" w:id="967"/>
    <w:p>
      <w:pPr>
        <w:spacing w:after="0"/>
        <w:ind w:left="0"/>
        <w:jc w:val="both"/>
      </w:pPr>
      <w:r>
        <w:rPr>
          <w:rFonts w:ascii="Times New Roman"/>
          <w:b w:val="false"/>
          <w:i w:val="false"/>
          <w:color w:val="000000"/>
          <w:sz w:val="28"/>
        </w:rPr>
        <w:t>
      6. МЖӘ объектісін қайта құруға және пайдалануға қойылатын талаптар Шарт жобасында келтірілген.</w:t>
      </w:r>
    </w:p>
    <w:bookmarkEnd w:id="967"/>
    <w:bookmarkStart w:name="z1097" w:id="968"/>
    <w:p>
      <w:pPr>
        <w:spacing w:after="0"/>
        <w:ind w:left="0"/>
        <w:jc w:val="left"/>
      </w:pPr>
      <w:r>
        <w:rPr>
          <w:rFonts w:ascii="Times New Roman"/>
          <w:b/>
          <w:i w:val="false"/>
          <w:color w:val="000000"/>
        </w:rPr>
        <w:t xml:space="preserve"> 3. Конкурстық комиссия</w:t>
      </w:r>
    </w:p>
    <w:bookmarkEnd w:id="968"/>
    <w:bookmarkStart w:name="z1098" w:id="969"/>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969"/>
    <w:bookmarkStart w:name="z1099" w:id="970"/>
    <w:p>
      <w:pPr>
        <w:spacing w:after="0"/>
        <w:ind w:left="0"/>
        <w:jc w:val="both"/>
      </w:pPr>
      <w:r>
        <w:rPr>
          <w:rFonts w:ascii="Times New Roman"/>
          <w:b w:val="false"/>
          <w:i w:val="false"/>
          <w:color w:val="000000"/>
          <w:sz w:val="28"/>
        </w:rPr>
        <w:t>
      8. Комиссияның негізгі міндеттері:</w:t>
      </w:r>
    </w:p>
    <w:bookmarkEnd w:id="970"/>
    <w:bookmarkStart w:name="z1100" w:id="971"/>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971"/>
    <w:bookmarkStart w:name="z1101" w:id="972"/>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972"/>
    <w:bookmarkStart w:name="z1102" w:id="973"/>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973"/>
    <w:bookmarkStart w:name="z1103" w:id="974"/>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974"/>
    <w:bookmarkStart w:name="z1104" w:id="975"/>
    <w:p>
      <w:pPr>
        <w:spacing w:after="0"/>
        <w:ind w:left="0"/>
        <w:jc w:val="both"/>
      </w:pPr>
      <w:r>
        <w:rPr>
          <w:rFonts w:ascii="Times New Roman"/>
          <w:b w:val="false"/>
          <w:i w:val="false"/>
          <w:color w:val="000000"/>
          <w:sz w:val="28"/>
        </w:rPr>
        <w:t>
      9. Комиссия өзінің міндеттеріне сәйкес:</w:t>
      </w:r>
    </w:p>
    <w:bookmarkEnd w:id="975"/>
    <w:bookmarkStart w:name="z1105" w:id="976"/>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976"/>
    <w:bookmarkStart w:name="z1106" w:id="977"/>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977"/>
    <w:bookmarkStart w:name="z1107" w:id="978"/>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978"/>
    <w:bookmarkStart w:name="z1108" w:id="979"/>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979"/>
    <w:bookmarkStart w:name="z1109" w:id="980"/>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980"/>
    <w:bookmarkStart w:name="z1110" w:id="981"/>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981"/>
    <w:bookmarkStart w:name="z1111" w:id="982"/>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982"/>
    <w:bookmarkStart w:name="z1112" w:id="983"/>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983"/>
    <w:bookmarkStart w:name="z1113" w:id="984"/>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984"/>
    <w:bookmarkStart w:name="z1114" w:id="985"/>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985"/>
    <w:bookmarkStart w:name="z1115" w:id="986"/>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986"/>
    <w:bookmarkStart w:name="z1116" w:id="987"/>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987"/>
    <w:bookmarkStart w:name="z1117" w:id="988"/>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988"/>
    <w:bookmarkStart w:name="z1118" w:id="989"/>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989"/>
    <w:bookmarkStart w:name="z1119" w:id="990"/>
    <w:p>
      <w:pPr>
        <w:spacing w:after="0"/>
        <w:ind w:left="0"/>
        <w:jc w:val="left"/>
      </w:pPr>
      <w:r>
        <w:rPr>
          <w:rFonts w:ascii="Times New Roman"/>
          <w:b/>
          <w:i w:val="false"/>
          <w:color w:val="000000"/>
        </w:rPr>
        <w:t xml:space="preserve"> 4. Конкурс өткізудің негізгі іс-шаралары</w:t>
      </w:r>
    </w:p>
    <w:bookmarkEnd w:id="990"/>
    <w:bookmarkStart w:name="z1120" w:id="991"/>
    <w:p>
      <w:pPr>
        <w:spacing w:after="0"/>
        <w:ind w:left="0"/>
        <w:jc w:val="both"/>
      </w:pPr>
      <w:r>
        <w:rPr>
          <w:rFonts w:ascii="Times New Roman"/>
          <w:b w:val="false"/>
          <w:i w:val="false"/>
          <w:color w:val="000000"/>
          <w:sz w:val="28"/>
        </w:rPr>
        <w:t>
      21. Конкурс заңнамаға және Денсаулық сақтау саласындағы (дәрігерлік амбулатория) МЖӘ жобасының Үлгілік конкурстық құжаттамасына 2-қосымшаға сәйкес негізгі шараларды көздейді.</w:t>
      </w:r>
    </w:p>
    <w:bookmarkEnd w:id="991"/>
    <w:bookmarkStart w:name="z1121" w:id="992"/>
    <w:p>
      <w:pPr>
        <w:spacing w:after="0"/>
        <w:ind w:left="0"/>
        <w:jc w:val="left"/>
      </w:pPr>
      <w:r>
        <w:rPr>
          <w:rFonts w:ascii="Times New Roman"/>
          <w:b/>
          <w:i w:val="false"/>
          <w:color w:val="000000"/>
        </w:rPr>
        <w:t xml:space="preserve"> 5. Денсаулық сақтау саласындағы (дәрігерлік амбулатория) МЖӘ жобасының Үлгілік конкурстық құжаттамасының мазмұны</w:t>
      </w:r>
    </w:p>
    <w:bookmarkEnd w:id="992"/>
    <w:bookmarkStart w:name="z1122" w:id="993"/>
    <w:p>
      <w:pPr>
        <w:spacing w:after="0"/>
        <w:ind w:left="0"/>
        <w:jc w:val="both"/>
      </w:pPr>
      <w:r>
        <w:rPr>
          <w:rFonts w:ascii="Times New Roman"/>
          <w:b w:val="false"/>
          <w:i w:val="false"/>
          <w:color w:val="000000"/>
          <w:sz w:val="28"/>
        </w:rPr>
        <w:t>
      22. Денсаулық сақтау саласындағы (дәрігерлік амбулатория) МЖӘ жобасының Үлгілік конкурстық құжаттамасы мынадай ақпаратты қамтиды:</w:t>
      </w:r>
    </w:p>
    <w:bookmarkEnd w:id="993"/>
    <w:bookmarkStart w:name="z1123" w:id="994"/>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994"/>
    <w:bookmarkStart w:name="z1124" w:id="995"/>
    <w:p>
      <w:pPr>
        <w:spacing w:after="0"/>
        <w:ind w:left="0"/>
        <w:jc w:val="both"/>
      </w:pPr>
      <w:r>
        <w:rPr>
          <w:rFonts w:ascii="Times New Roman"/>
          <w:b w:val="false"/>
          <w:i w:val="false"/>
          <w:color w:val="000000"/>
          <w:sz w:val="28"/>
        </w:rPr>
        <w:t>
      2) МЖӘ объектісінің орналасқан жері (Денсаулық сақтау саласындағы (дәрігерлік амбулатория) МЖӘ жобасының Үлгілік конкурстық құжаттамасына 1-қосымша);</w:t>
      </w:r>
    </w:p>
    <w:bookmarkEnd w:id="995"/>
    <w:bookmarkStart w:name="z1125" w:id="996"/>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996"/>
    <w:bookmarkStart w:name="z1126" w:id="997"/>
    <w:p>
      <w:pPr>
        <w:spacing w:after="0"/>
        <w:ind w:left="0"/>
        <w:jc w:val="both"/>
      </w:pPr>
      <w:r>
        <w:rPr>
          <w:rFonts w:ascii="Times New Roman"/>
          <w:b w:val="false"/>
          <w:i w:val="false"/>
          <w:color w:val="000000"/>
          <w:sz w:val="28"/>
        </w:rPr>
        <w:t>
      4) МЖӘ Үлгілік шартының жобасы;</w:t>
      </w:r>
    </w:p>
    <w:bookmarkEnd w:id="997"/>
    <w:bookmarkStart w:name="z1127" w:id="998"/>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998"/>
    <w:bookmarkStart w:name="z1128" w:id="999"/>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999"/>
    <w:bookmarkStart w:name="z1129" w:id="1000"/>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1000"/>
    <w:bookmarkStart w:name="z1130" w:id="1001"/>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1001"/>
    <w:bookmarkStart w:name="z1131" w:id="1002"/>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002"/>
    <w:bookmarkStart w:name="z1132" w:id="1003"/>
    <w:p>
      <w:pPr>
        <w:spacing w:after="0"/>
        <w:ind w:left="0"/>
        <w:jc w:val="both"/>
      </w:pPr>
      <w:r>
        <w:rPr>
          <w:rFonts w:ascii="Times New Roman"/>
          <w:b w:val="false"/>
          <w:i w:val="false"/>
          <w:color w:val="000000"/>
          <w:sz w:val="28"/>
        </w:rPr>
        <w:t>
      10) Денсаулық сақтау саласындағы (дәрігерлік амбулатория) МЖӘ жобасының Үлгілік конкурстық құжаттамасының мазмұны бойынша түсіндірулерді алу тәсілдері;</w:t>
      </w:r>
    </w:p>
    <w:bookmarkEnd w:id="1003"/>
    <w:bookmarkStart w:name="z1133" w:id="1004"/>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004"/>
    <w:bookmarkStart w:name="z1134" w:id="1005"/>
    <w:p>
      <w:pPr>
        <w:spacing w:after="0"/>
        <w:ind w:left="0"/>
        <w:jc w:val="both"/>
      </w:pPr>
      <w:r>
        <w:rPr>
          <w:rFonts w:ascii="Times New Roman"/>
          <w:b w:val="false"/>
          <w:i w:val="false"/>
          <w:color w:val="000000"/>
          <w:sz w:val="28"/>
        </w:rPr>
        <w:t>
      23. Денсаулық сақтау саласындағы (дәрігерлік амбулатория) МЖӘ жобасының Үлгілік конкурстық құжаттамасы мемлекеттік және орыс тілдерінде әзірленген.</w:t>
      </w:r>
    </w:p>
    <w:bookmarkEnd w:id="1005"/>
    <w:bookmarkStart w:name="z1135" w:id="1006"/>
    <w:p>
      <w:pPr>
        <w:spacing w:after="0"/>
        <w:ind w:left="0"/>
        <w:jc w:val="both"/>
      </w:pPr>
      <w:r>
        <w:rPr>
          <w:rFonts w:ascii="Times New Roman"/>
          <w:b w:val="false"/>
          <w:i w:val="false"/>
          <w:color w:val="000000"/>
          <w:sz w:val="28"/>
        </w:rPr>
        <w:t>
      24. Денсаулық сақтау саласындағы (дәрігерлік амбулатория)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1006"/>
    <w:bookmarkStart w:name="z1136" w:id="1007"/>
    <w:p>
      <w:pPr>
        <w:spacing w:after="0"/>
        <w:ind w:left="0"/>
        <w:jc w:val="both"/>
      </w:pPr>
      <w:r>
        <w:rPr>
          <w:rFonts w:ascii="Times New Roman"/>
          <w:b w:val="false"/>
          <w:i w:val="false"/>
          <w:color w:val="000000"/>
          <w:sz w:val="28"/>
        </w:rPr>
        <w:t>
      25. Конкурсты ұйымдастырушы Әлеуетті Жекеше әріптестерге Денсаулық сақтау саласындағы (дәрігерлік амбулатория)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Денсаулық сақтау саласындағы (дәрігерлік амбулатория)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Денсаулық сақтау саласындағы (дәрігерлік амбулатория)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007"/>
    <w:bookmarkStart w:name="z1137" w:id="1008"/>
    <w:p>
      <w:pPr>
        <w:spacing w:after="0"/>
        <w:ind w:left="0"/>
        <w:jc w:val="both"/>
      </w:pPr>
      <w:r>
        <w:rPr>
          <w:rFonts w:ascii="Times New Roman"/>
          <w:b w:val="false"/>
          <w:i w:val="false"/>
          <w:color w:val="000000"/>
          <w:sz w:val="28"/>
        </w:rPr>
        <w:t>
      26. Денсаулық сақтау саласындағы (дәрігерлік амбулатория)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008"/>
    <w:bookmarkStart w:name="z1138" w:id="1009"/>
    <w:p>
      <w:pPr>
        <w:spacing w:after="0"/>
        <w:ind w:left="0"/>
        <w:jc w:val="both"/>
      </w:pPr>
      <w:r>
        <w:rPr>
          <w:rFonts w:ascii="Times New Roman"/>
          <w:b w:val="false"/>
          <w:i w:val="false"/>
          <w:color w:val="000000"/>
          <w:sz w:val="28"/>
        </w:rPr>
        <w:t>
      27. Денсаулық сақтау саласындағы (дәрігерлік амбулатория)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009"/>
    <w:bookmarkStart w:name="z1139" w:id="1010"/>
    <w:p>
      <w:pPr>
        <w:spacing w:after="0"/>
        <w:ind w:left="0"/>
        <w:jc w:val="both"/>
      </w:pPr>
      <w:r>
        <w:rPr>
          <w:rFonts w:ascii="Times New Roman"/>
          <w:b w:val="false"/>
          <w:i w:val="false"/>
          <w:color w:val="000000"/>
          <w:sz w:val="28"/>
        </w:rPr>
        <w:t xml:space="preserve">
      28. Егер Денсаулық сақтау саласындағы (дәрігерлік амбулатория) МЖӘ жобасының Үлгілік конкурстық құжаттамасында көзделген шарттармен, Конкурсты өткізумен байланысты даулар Денсаулық сақтау саласындағы (дәрігерлік амбулатория)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010"/>
    <w:bookmarkStart w:name="z1140" w:id="1011"/>
    <w:p>
      <w:pPr>
        <w:spacing w:after="0"/>
        <w:ind w:left="0"/>
        <w:jc w:val="left"/>
      </w:pPr>
      <w:r>
        <w:rPr>
          <w:rFonts w:ascii="Times New Roman"/>
          <w:b/>
          <w:i w:val="false"/>
          <w:color w:val="000000"/>
        </w:rPr>
        <w:t xml:space="preserve"> 6. Денсаулық сақтау саласындағы (дәрігерлік амбулатория) МЖӘ жобасының Үлгілік конкурстық құжаттамасының ережелерін түсіндіру және талқылау</w:t>
      </w:r>
    </w:p>
    <w:bookmarkEnd w:id="1011"/>
    <w:bookmarkStart w:name="z1141" w:id="1012"/>
    <w:p>
      <w:pPr>
        <w:spacing w:after="0"/>
        <w:ind w:left="0"/>
        <w:jc w:val="both"/>
      </w:pPr>
      <w:r>
        <w:rPr>
          <w:rFonts w:ascii="Times New Roman"/>
          <w:b w:val="false"/>
          <w:i w:val="false"/>
          <w:color w:val="000000"/>
          <w:sz w:val="28"/>
        </w:rPr>
        <w:t>
      29. Денсаулық сақтау саласындағы (дәрігерлік амбулатория) МЖӘ жобасының Үлгілік конкурстық құжаттамасын алған тұлғалар, қажет болған жағдайда, Конкурсты ұйымдастырушыға Денсаулық сақтау саласындағы (дәрігерлік амбулатория)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Денсаулық сақтау саласындағы (дәрігерлік амбулатория) МЖӘ жобасының Үлгілік конкурстық құжаттамасын алған тұлғаларды тіркеу журналына өздері туралы мәліметтер енгізілген тұлғалар, қажет болған жағдайда, Денсаулық сақтау саласындағы (дәрігерлік амбулатория)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012"/>
    <w:bookmarkStart w:name="z1142" w:id="1013"/>
    <w:p>
      <w:pPr>
        <w:spacing w:after="0"/>
        <w:ind w:left="0"/>
        <w:jc w:val="both"/>
      </w:pPr>
      <w:r>
        <w:rPr>
          <w:rFonts w:ascii="Times New Roman"/>
          <w:b w:val="false"/>
          <w:i w:val="false"/>
          <w:color w:val="000000"/>
          <w:sz w:val="28"/>
        </w:rPr>
        <w:t>
      30. Денсаулық сақтау саласындағы (дәрігерлік амбулатория)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жақайта құруы және сұрау салу түсіп отырған Әлеуетті Жекеше әріптестің атауынан және жауап жіберілуі тиіс мекенжайдан тұруы тиіс.</w:t>
      </w:r>
    </w:p>
    <w:bookmarkEnd w:id="1013"/>
    <w:bookmarkStart w:name="z1143" w:id="1014"/>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014"/>
    <w:bookmarkStart w:name="z1144" w:id="1015"/>
    <w:p>
      <w:pPr>
        <w:spacing w:after="0"/>
        <w:ind w:left="0"/>
        <w:jc w:val="both"/>
      </w:pPr>
      <w:r>
        <w:rPr>
          <w:rFonts w:ascii="Times New Roman"/>
          <w:b w:val="false"/>
          <w:i w:val="false"/>
          <w:color w:val="000000"/>
          <w:sz w:val="28"/>
        </w:rPr>
        <w:t>
      1) мұндай түсіндіруді Конкурсты ұйымдастырушы Денсаулық сақтау саласындағы (дәрігерлік амбулатория) МЖӘ жобасының Үлгілік конкурстық құжаттамасын ұсынған барлық Әлеуетті Жекеше әріптестерге хабарлайды;</w:t>
      </w:r>
    </w:p>
    <w:bookmarkEnd w:id="1015"/>
    <w:bookmarkStart w:name="z1145" w:id="1016"/>
    <w:p>
      <w:pPr>
        <w:spacing w:after="0"/>
        <w:ind w:left="0"/>
        <w:jc w:val="both"/>
      </w:pPr>
      <w:r>
        <w:rPr>
          <w:rFonts w:ascii="Times New Roman"/>
          <w:b w:val="false"/>
          <w:i w:val="false"/>
          <w:color w:val="000000"/>
          <w:sz w:val="28"/>
        </w:rPr>
        <w:t>
      2) Денсаулық сақтау саласындағы (дәрігерлік амбулатория)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1016"/>
    <w:bookmarkStart w:name="z1146" w:id="1017"/>
    <w:p>
      <w:pPr>
        <w:spacing w:after="0"/>
        <w:ind w:left="0"/>
        <w:jc w:val="both"/>
      </w:pPr>
      <w:r>
        <w:rPr>
          <w:rFonts w:ascii="Times New Roman"/>
          <w:b w:val="false"/>
          <w:i w:val="false"/>
          <w:color w:val="000000"/>
          <w:sz w:val="28"/>
        </w:rPr>
        <w:t>
      32. Денсаулық сақтау саласындағы (дәрігерлік амбулатория)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1017"/>
    <w:bookmarkStart w:name="z1147" w:id="1018"/>
    <w:p>
      <w:pPr>
        <w:spacing w:after="0"/>
        <w:ind w:left="0"/>
        <w:jc w:val="both"/>
      </w:pPr>
      <w:r>
        <w:rPr>
          <w:rFonts w:ascii="Times New Roman"/>
          <w:b w:val="false"/>
          <w:i w:val="false"/>
          <w:color w:val="000000"/>
          <w:sz w:val="28"/>
        </w:rPr>
        <w:t>
      33. Денсаулық сақтау саласындағы (дәрігерлік амбулатория)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Денсаулық сақтау саласындағы (дәрігерлік амбулатория)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1018"/>
    <w:bookmarkStart w:name="z1148" w:id="1019"/>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1019"/>
    <w:bookmarkStart w:name="z1149" w:id="1020"/>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Денсаулық сақтау саласындағы (дәрігерлік амбулатория) МЖӘ жобасының Үлгілік конкурстық құжаттамасын ұсынған барлық Әлеуетті Жекеше әріптестерге жібереді.</w:t>
      </w:r>
    </w:p>
    <w:bookmarkEnd w:id="1020"/>
    <w:bookmarkStart w:name="z1150" w:id="1021"/>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1021"/>
    <w:bookmarkStart w:name="z1151" w:id="1022"/>
    <w:p>
      <w:pPr>
        <w:spacing w:after="0"/>
        <w:ind w:left="0"/>
        <w:jc w:val="both"/>
      </w:pPr>
      <w:r>
        <w:rPr>
          <w:rFonts w:ascii="Times New Roman"/>
          <w:b w:val="false"/>
          <w:i w:val="false"/>
          <w:color w:val="000000"/>
          <w:sz w:val="28"/>
        </w:rPr>
        <w:t>
      36. Егер Әлеуетті Жекеше әріптестермен Денсаулық сақтау саласындағы (дәрігерлік амбулатория) МЖӘ жобасының Үлгілік конкурстық құжаттамасының ережелерін түсіндіру бойынша кездесу Денсаулық сақтау саласындағы (дәрігерлік амбулатория)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1022"/>
    <w:bookmarkStart w:name="z1152" w:id="1023"/>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1023"/>
    <w:bookmarkStart w:name="z1153" w:id="1024"/>
    <w:p>
      <w:pPr>
        <w:spacing w:after="0"/>
        <w:ind w:left="0"/>
        <w:jc w:val="left"/>
      </w:pPr>
      <w:r>
        <w:rPr>
          <w:rFonts w:ascii="Times New Roman"/>
          <w:b/>
          <w:i w:val="false"/>
          <w:color w:val="000000"/>
        </w:rPr>
        <w:t xml:space="preserve"> 7. Денсаулық сақтау саласындағы (дәрігерлік амбулатория) МЖӘ жобасының Үлгілік конкурстық құжаттамасына өзгерістер және/немесе толықтырулар енгізу</w:t>
      </w:r>
    </w:p>
    <w:bookmarkEnd w:id="1024"/>
    <w:bookmarkStart w:name="z1154" w:id="1025"/>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Денсаулық сақтау саласындағы (дәрігерлік амбулатория) МЖӘ жобасының Үлгілік конкурстық құжаттамасына өзгерістер және/немесе толықтырулар енгізе алады.</w:t>
      </w:r>
    </w:p>
    <w:bookmarkEnd w:id="1025"/>
    <w:bookmarkStart w:name="z1155" w:id="1026"/>
    <w:p>
      <w:pPr>
        <w:spacing w:after="0"/>
        <w:ind w:left="0"/>
        <w:jc w:val="both"/>
      </w:pPr>
      <w:r>
        <w:rPr>
          <w:rFonts w:ascii="Times New Roman"/>
          <w:b w:val="false"/>
          <w:i w:val="false"/>
          <w:color w:val="000000"/>
          <w:sz w:val="28"/>
        </w:rPr>
        <w:t>
      39. Конкурсты ұйымдастырушы Денсаулық сақтау саласындағы (дәрігерлік амбулатория)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1026"/>
    <w:bookmarkStart w:name="z1156" w:id="1027"/>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1027"/>
    <w:bookmarkStart w:name="z1157" w:id="1028"/>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1028"/>
    <w:bookmarkStart w:name="z1158" w:id="1029"/>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1029"/>
    <w:bookmarkStart w:name="z1159" w:id="1030"/>
    <w:p>
      <w:pPr>
        <w:spacing w:after="0"/>
        <w:ind w:left="0"/>
        <w:jc w:val="both"/>
      </w:pPr>
      <w:r>
        <w:rPr>
          <w:rFonts w:ascii="Times New Roman"/>
          <w:b w:val="false"/>
          <w:i w:val="false"/>
          <w:color w:val="000000"/>
          <w:sz w:val="28"/>
        </w:rPr>
        <w:t>
      42. Жекеше әріптес МЖӘ жобасын іске асыру кезеңінде Денсаулық сақтау саласындағы (дәрігерлік амбулатория)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1030"/>
    <w:bookmarkStart w:name="z1160" w:id="1031"/>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1031"/>
    <w:bookmarkStart w:name="z1161" w:id="1032"/>
    <w:p>
      <w:pPr>
        <w:spacing w:after="0"/>
        <w:ind w:left="0"/>
        <w:jc w:val="left"/>
      </w:pPr>
      <w:r>
        <w:rPr>
          <w:rFonts w:ascii="Times New Roman"/>
          <w:b/>
          <w:i w:val="false"/>
          <w:color w:val="000000"/>
        </w:rPr>
        <w:t xml:space="preserve"> 9. Біліктілік іріктеу</w:t>
      </w:r>
    </w:p>
    <w:bookmarkEnd w:id="1032"/>
    <w:bookmarkStart w:name="z1162" w:id="1033"/>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1033"/>
    <w:bookmarkStart w:name="z1163" w:id="1034"/>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1034"/>
    <w:bookmarkStart w:name="z1164" w:id="1035"/>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1035"/>
    <w:bookmarkStart w:name="z1165" w:id="1036"/>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1036"/>
    <w:bookmarkStart w:name="z1166" w:id="1037"/>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1037"/>
    <w:bookmarkStart w:name="z1167" w:id="1038"/>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1038"/>
    <w:bookmarkStart w:name="z1168" w:id="1039"/>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1039"/>
    <w:bookmarkStart w:name="z1169" w:id="1040"/>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1040"/>
    <w:bookmarkStart w:name="z1170" w:id="1041"/>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1041"/>
    <w:bookmarkStart w:name="z1171" w:id="1042"/>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Денсаулық сақтау саласындағы (дәрігерлік амбулатория) МЖӘ жобасының Үлгілік конкурстық құжаттамасына 3-қосымшада келтірілген құжаттарды ұсынады.</w:t>
      </w:r>
    </w:p>
    <w:bookmarkEnd w:id="1042"/>
    <w:bookmarkStart w:name="z1172" w:id="1043"/>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1043"/>
    <w:bookmarkStart w:name="z1173" w:id="1044"/>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1044"/>
    <w:bookmarkStart w:name="z1174" w:id="1045"/>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1045"/>
    <w:bookmarkStart w:name="z1175" w:id="1046"/>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1046"/>
    <w:bookmarkStart w:name="z1176" w:id="1047"/>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1047"/>
    <w:bookmarkStart w:name="z1177" w:id="1048"/>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1048"/>
    <w:bookmarkStart w:name="z1178" w:id="1049"/>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1049"/>
    <w:bookmarkStart w:name="z1179" w:id="1050"/>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1050"/>
    <w:bookmarkStart w:name="z1180" w:id="1051"/>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1051"/>
    <w:bookmarkStart w:name="z1181" w:id="1052"/>
    <w:p>
      <w:pPr>
        <w:spacing w:after="0"/>
        <w:ind w:left="0"/>
        <w:jc w:val="left"/>
      </w:pPr>
      <w:r>
        <w:rPr>
          <w:rFonts w:ascii="Times New Roman"/>
          <w:b/>
          <w:i w:val="false"/>
          <w:color w:val="000000"/>
        </w:rPr>
        <w:t xml:space="preserve"> 10. Конкурсқа қатысуға байланысты шектеулер </w:t>
      </w:r>
    </w:p>
    <w:bookmarkEnd w:id="1052"/>
    <w:bookmarkStart w:name="z1182" w:id="1053"/>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1053"/>
    <w:bookmarkStart w:name="z1183" w:id="1054"/>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1054"/>
    <w:bookmarkStart w:name="z1184" w:id="1055"/>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1055"/>
    <w:bookmarkStart w:name="z1185" w:id="1056"/>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1056"/>
    <w:bookmarkStart w:name="z1186" w:id="1057"/>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1057"/>
    <w:bookmarkStart w:name="z1187" w:id="1058"/>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1058"/>
    <w:bookmarkStart w:name="z1188" w:id="1059"/>
    <w:p>
      <w:pPr>
        <w:spacing w:after="0"/>
        <w:ind w:left="0"/>
        <w:jc w:val="left"/>
      </w:pPr>
      <w:r>
        <w:rPr>
          <w:rFonts w:ascii="Times New Roman"/>
          <w:b/>
          <w:i w:val="false"/>
          <w:color w:val="000000"/>
        </w:rPr>
        <w:t xml:space="preserve"> 11. Конкурстық өтінім</w:t>
      </w:r>
    </w:p>
    <w:bookmarkEnd w:id="1059"/>
    <w:bookmarkStart w:name="z1189" w:id="1060"/>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1060"/>
    <w:bookmarkStart w:name="z1190" w:id="1061"/>
    <w:p>
      <w:pPr>
        <w:spacing w:after="0"/>
        <w:ind w:left="0"/>
        <w:jc w:val="both"/>
      </w:pPr>
      <w:r>
        <w:rPr>
          <w:rFonts w:ascii="Times New Roman"/>
          <w:b w:val="false"/>
          <w:i w:val="false"/>
          <w:color w:val="000000"/>
          <w:sz w:val="28"/>
        </w:rPr>
        <w:t>
      59. Конкурстық өтінім Денсаулық сақтау саласындағы (дәрігерлік амбулатория)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1061"/>
    <w:bookmarkStart w:name="z1191" w:id="1062"/>
    <w:p>
      <w:pPr>
        <w:spacing w:after="0"/>
        <w:ind w:left="0"/>
        <w:jc w:val="both"/>
      </w:pPr>
      <w:r>
        <w:rPr>
          <w:rFonts w:ascii="Times New Roman"/>
          <w:b w:val="false"/>
          <w:i w:val="false"/>
          <w:color w:val="000000"/>
          <w:sz w:val="28"/>
        </w:rPr>
        <w:t>
      1) қаржылық-экономикалық шешімдер (ұсыныстар):</w:t>
      </w:r>
    </w:p>
    <w:bookmarkEnd w:id="1062"/>
    <w:bookmarkStart w:name="z1192" w:id="1063"/>
    <w:p>
      <w:pPr>
        <w:spacing w:after="0"/>
        <w:ind w:left="0"/>
        <w:jc w:val="both"/>
      </w:pPr>
      <w:r>
        <w:rPr>
          <w:rFonts w:ascii="Times New Roman"/>
          <w:b w:val="false"/>
          <w:i w:val="false"/>
          <w:color w:val="000000"/>
          <w:sz w:val="28"/>
        </w:rPr>
        <w:t>
      қаржылық-экономикалық модель;</w:t>
      </w:r>
    </w:p>
    <w:bookmarkEnd w:id="1063"/>
    <w:bookmarkStart w:name="z1193" w:id="1064"/>
    <w:p>
      <w:pPr>
        <w:spacing w:after="0"/>
        <w:ind w:left="0"/>
        <w:jc w:val="both"/>
      </w:pPr>
      <w:r>
        <w:rPr>
          <w:rFonts w:ascii="Times New Roman"/>
          <w:b w:val="false"/>
          <w:i w:val="false"/>
          <w:color w:val="000000"/>
          <w:sz w:val="28"/>
        </w:rPr>
        <w:t>
      МЖӘ жобасының тәуекелдерін бөлу және бағалау;</w:t>
      </w:r>
    </w:p>
    <w:bookmarkEnd w:id="1064"/>
    <w:bookmarkStart w:name="z1194" w:id="1065"/>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1065"/>
    <w:bookmarkStart w:name="z1195" w:id="1066"/>
    <w:p>
      <w:pPr>
        <w:spacing w:after="0"/>
        <w:ind w:left="0"/>
        <w:jc w:val="both"/>
      </w:pPr>
      <w:r>
        <w:rPr>
          <w:rFonts w:ascii="Times New Roman"/>
          <w:b w:val="false"/>
          <w:i w:val="false"/>
          <w:color w:val="000000"/>
          <w:sz w:val="28"/>
        </w:rPr>
        <w:t>
      2) технологиялық және басқа шешімдер (ұсыныстар):</w:t>
      </w:r>
    </w:p>
    <w:bookmarkEnd w:id="1066"/>
    <w:bookmarkStart w:name="z1196" w:id="1067"/>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1067"/>
    <w:bookmarkStart w:name="z1197" w:id="1068"/>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қайта құру мерзімі;</w:t>
      </w:r>
    </w:p>
    <w:bookmarkEnd w:id="1068"/>
    <w:bookmarkStart w:name="z1198" w:id="1069"/>
    <w:p>
      <w:pPr>
        <w:spacing w:after="0"/>
        <w:ind w:left="0"/>
        <w:jc w:val="both"/>
      </w:pPr>
      <w:r>
        <w:rPr>
          <w:rFonts w:ascii="Times New Roman"/>
          <w:b w:val="false"/>
          <w:i w:val="false"/>
          <w:color w:val="000000"/>
          <w:sz w:val="28"/>
        </w:rPr>
        <w:t>
      жергілікті қамту бойынша міндеттемелер (МЖӘ объектісін қайта құру және пайдалану кезеңінде);</w:t>
      </w:r>
    </w:p>
    <w:bookmarkEnd w:id="1069"/>
    <w:bookmarkStart w:name="z1199" w:id="1070"/>
    <w:p>
      <w:pPr>
        <w:spacing w:after="0"/>
        <w:ind w:left="0"/>
        <w:jc w:val="both"/>
      </w:pPr>
      <w:r>
        <w:rPr>
          <w:rFonts w:ascii="Times New Roman"/>
          <w:b w:val="false"/>
          <w:i w:val="false"/>
          <w:color w:val="000000"/>
          <w:sz w:val="28"/>
        </w:rPr>
        <w:t>
      денсаулық сақтау саласында іске асырылған жобалар тәжірибесі;</w:t>
      </w:r>
    </w:p>
    <w:bookmarkEnd w:id="1070"/>
    <w:bookmarkStart w:name="z1200" w:id="1071"/>
    <w:p>
      <w:pPr>
        <w:spacing w:after="0"/>
        <w:ind w:left="0"/>
        <w:jc w:val="both"/>
      </w:pPr>
      <w:r>
        <w:rPr>
          <w:rFonts w:ascii="Times New Roman"/>
          <w:b w:val="false"/>
          <w:i w:val="false"/>
          <w:color w:val="000000"/>
          <w:sz w:val="28"/>
        </w:rPr>
        <w:t>
      білікті мамандардың болуы.</w:t>
      </w:r>
    </w:p>
    <w:bookmarkEnd w:id="1071"/>
    <w:bookmarkStart w:name="z1201" w:id="1072"/>
    <w:p>
      <w:pPr>
        <w:spacing w:after="0"/>
        <w:ind w:left="0"/>
        <w:jc w:val="left"/>
      </w:pPr>
      <w:r>
        <w:rPr>
          <w:rFonts w:ascii="Times New Roman"/>
          <w:b/>
          <w:i w:val="false"/>
          <w:color w:val="000000"/>
        </w:rPr>
        <w:t xml:space="preserve"> 12. Конкурстық өтінімдерді қамтамасыз ету</w:t>
      </w:r>
    </w:p>
    <w:bookmarkEnd w:id="1072"/>
    <w:bookmarkStart w:name="z1202" w:id="1073"/>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073"/>
    <w:bookmarkStart w:name="z1203" w:id="1074"/>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074"/>
    <w:bookmarkStart w:name="z1204" w:id="1075"/>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075"/>
    <w:bookmarkStart w:name="z1205" w:id="1076"/>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076"/>
    <w:bookmarkStart w:name="z1206" w:id="1077"/>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077"/>
    <w:bookmarkStart w:name="z1207" w:id="1078"/>
    <w:p>
      <w:pPr>
        <w:spacing w:after="0"/>
        <w:ind w:left="0"/>
        <w:jc w:val="both"/>
      </w:pPr>
      <w:r>
        <w:rPr>
          <w:rFonts w:ascii="Times New Roman"/>
          <w:b w:val="false"/>
          <w:i w:val="false"/>
          <w:color w:val="000000"/>
          <w:sz w:val="28"/>
        </w:rPr>
        <w:t xml:space="preserve">
      1) "__________" мемлекеттік мекемесі </w:t>
      </w:r>
    </w:p>
    <w:bookmarkEnd w:id="1078"/>
    <w:bookmarkStart w:name="z1208" w:id="1079"/>
    <w:p>
      <w:pPr>
        <w:spacing w:after="0"/>
        <w:ind w:left="0"/>
        <w:jc w:val="both"/>
      </w:pPr>
      <w:r>
        <w:rPr>
          <w:rFonts w:ascii="Times New Roman"/>
          <w:b w:val="false"/>
          <w:i w:val="false"/>
          <w:color w:val="000000"/>
          <w:sz w:val="28"/>
        </w:rPr>
        <w:t>
      __________ (елді мекеннің атауын және орналасқан жерін көрсету), ______ көшесі, ___</w:t>
      </w:r>
    </w:p>
    <w:bookmarkEnd w:id="1079"/>
    <w:bookmarkStart w:name="z1209" w:id="1080"/>
    <w:p>
      <w:pPr>
        <w:spacing w:after="0"/>
        <w:ind w:left="0"/>
        <w:jc w:val="both"/>
      </w:pPr>
      <w:r>
        <w:rPr>
          <w:rFonts w:ascii="Times New Roman"/>
          <w:b w:val="false"/>
          <w:i w:val="false"/>
          <w:color w:val="000000"/>
          <w:sz w:val="28"/>
        </w:rPr>
        <w:t>
      Бизнес-сәйкестендіру нөмірі ___________</w:t>
      </w:r>
    </w:p>
    <w:bookmarkEnd w:id="1080"/>
    <w:bookmarkStart w:name="z1210" w:id="1081"/>
    <w:p>
      <w:pPr>
        <w:spacing w:after="0"/>
        <w:ind w:left="0"/>
        <w:jc w:val="both"/>
      </w:pPr>
      <w:r>
        <w:rPr>
          <w:rFonts w:ascii="Times New Roman"/>
          <w:b w:val="false"/>
          <w:i w:val="false"/>
          <w:color w:val="000000"/>
          <w:sz w:val="28"/>
        </w:rPr>
        <w:t xml:space="preserve">
      Жеке сәйкестендіру коды _______________      </w:t>
      </w:r>
    </w:p>
    <w:bookmarkEnd w:id="1081"/>
    <w:bookmarkStart w:name="z1211" w:id="1082"/>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082"/>
    <w:bookmarkStart w:name="z1212" w:id="1083"/>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1083"/>
    <w:bookmarkStart w:name="z1213" w:id="1084"/>
    <w:p>
      <w:pPr>
        <w:spacing w:after="0"/>
        <w:ind w:left="0"/>
        <w:jc w:val="both"/>
      </w:pPr>
      <w:r>
        <w:rPr>
          <w:rFonts w:ascii="Times New Roman"/>
          <w:b w:val="false"/>
          <w:i w:val="false"/>
          <w:color w:val="000000"/>
          <w:sz w:val="28"/>
        </w:rPr>
        <w:t>
      2) банк кепілдігін таңдайды.</w:t>
      </w:r>
    </w:p>
    <w:bookmarkEnd w:id="1084"/>
    <w:bookmarkStart w:name="z1214" w:id="1085"/>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085"/>
    <w:bookmarkStart w:name="z1215" w:id="1086"/>
    <w:p>
      <w:pPr>
        <w:spacing w:after="0"/>
        <w:ind w:left="0"/>
        <w:jc w:val="both"/>
      </w:pPr>
      <w:r>
        <w:rPr>
          <w:rFonts w:ascii="Times New Roman"/>
          <w:b w:val="false"/>
          <w:i w:val="false"/>
          <w:color w:val="000000"/>
          <w:sz w:val="28"/>
        </w:rPr>
        <w:t>
      64. Мына:</w:t>
      </w:r>
    </w:p>
    <w:bookmarkEnd w:id="1086"/>
    <w:bookmarkStart w:name="z1216" w:id="1087"/>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087"/>
    <w:bookmarkStart w:name="z1217" w:id="1088"/>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088"/>
    <w:bookmarkStart w:name="z1218" w:id="1089"/>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089"/>
    <w:bookmarkStart w:name="z1219" w:id="1090"/>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090"/>
    <w:bookmarkStart w:name="z1220" w:id="1091"/>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091"/>
    <w:bookmarkStart w:name="z1221" w:id="1092"/>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092"/>
    <w:bookmarkStart w:name="z1222" w:id="1093"/>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093"/>
    <w:bookmarkStart w:name="z1223" w:id="1094"/>
    <w:p>
      <w:pPr>
        <w:spacing w:after="0"/>
        <w:ind w:left="0"/>
        <w:jc w:val="both"/>
      </w:pPr>
      <w:r>
        <w:rPr>
          <w:rFonts w:ascii="Times New Roman"/>
          <w:b w:val="false"/>
          <w:i w:val="false"/>
          <w:color w:val="000000"/>
          <w:sz w:val="28"/>
        </w:rPr>
        <w:t>
      4) Үлгілік шарттың күшіне енуі;</w:t>
      </w:r>
    </w:p>
    <w:bookmarkEnd w:id="1094"/>
    <w:bookmarkStart w:name="z1224" w:id="1095"/>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095"/>
    <w:bookmarkStart w:name="z1225" w:id="1096"/>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096"/>
    <w:bookmarkStart w:name="z1226" w:id="1097"/>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097"/>
    <w:bookmarkStart w:name="z1227" w:id="1098"/>
    <w:p>
      <w:pPr>
        <w:spacing w:after="0"/>
        <w:ind w:left="0"/>
        <w:jc w:val="both"/>
      </w:pPr>
      <w:r>
        <w:rPr>
          <w:rFonts w:ascii="Times New Roman"/>
          <w:b w:val="false"/>
          <w:i w:val="false"/>
          <w:color w:val="000000"/>
          <w:sz w:val="28"/>
        </w:rPr>
        <w:t>
      67. Конверт:</w:t>
      </w:r>
    </w:p>
    <w:bookmarkEnd w:id="1098"/>
    <w:bookmarkStart w:name="z1228" w:id="1099"/>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099"/>
    <w:bookmarkStart w:name="z1229" w:id="1100"/>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1100"/>
    <w:bookmarkStart w:name="z1230" w:id="1101"/>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1101"/>
    <w:bookmarkStart w:name="z1231" w:id="1102"/>
    <w:p>
      <w:pPr>
        <w:spacing w:after="0"/>
        <w:ind w:left="0"/>
        <w:jc w:val="both"/>
      </w:pPr>
      <w:r>
        <w:rPr>
          <w:rFonts w:ascii="Times New Roman"/>
          <w:b w:val="false"/>
          <w:i w:val="false"/>
          <w:color w:val="000000"/>
          <w:sz w:val="28"/>
        </w:rPr>
        <w:t>
      3) конкурстың атауы:</w:t>
      </w:r>
    </w:p>
    <w:bookmarkEnd w:id="1102"/>
    <w:bookmarkStart w:name="z1232" w:id="1103"/>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 КЕЛУГЕ АРНАЛҒАН ДӘРІГЕРЛІК АМБУЛАТОРИЯ ҚАЙТА ҚҰРУ ЖӘНЕ ПАЙДАЛАНУ" МЖӘ ЖОБАСЫ БОЙЫНША ЖЕКЕШЕ ӘРІПТЕСТІ ТАҢДАУ ЖӨНІНДЕГІ КОНКУРС";</w:t>
      </w:r>
    </w:p>
    <w:bookmarkEnd w:id="1103"/>
    <w:bookmarkStart w:name="z1233" w:id="1104"/>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1104"/>
    <w:bookmarkStart w:name="z1234" w:id="1105"/>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1105"/>
    <w:bookmarkStart w:name="z1235" w:id="1106"/>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1106"/>
    <w:bookmarkStart w:name="z1236" w:id="1107"/>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1107"/>
    <w:bookmarkStart w:name="z1237" w:id="1108"/>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1108"/>
    <w:bookmarkStart w:name="z1238" w:id="1109"/>
    <w:p>
      <w:pPr>
        <w:spacing w:after="0"/>
        <w:ind w:left="0"/>
        <w:jc w:val="both"/>
      </w:pPr>
      <w:r>
        <w:rPr>
          <w:rFonts w:ascii="Times New Roman"/>
          <w:b w:val="false"/>
          <w:i w:val="false"/>
          <w:color w:val="000000"/>
          <w:sz w:val="28"/>
        </w:rPr>
        <w:t>
      72. Конкурсты ұйымдастырушы:</w:t>
      </w:r>
    </w:p>
    <w:bookmarkEnd w:id="1109"/>
    <w:bookmarkStart w:name="z1239" w:id="1110"/>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1110"/>
    <w:bookmarkStart w:name="z1240" w:id="1111"/>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1111"/>
    <w:bookmarkStart w:name="z1241" w:id="1112"/>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1112"/>
    <w:bookmarkStart w:name="z1242" w:id="1113"/>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1113"/>
    <w:bookmarkStart w:name="z1243" w:id="1114"/>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1114"/>
    <w:bookmarkStart w:name="z1244" w:id="1115"/>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1115"/>
    <w:bookmarkStart w:name="z1245" w:id="1116"/>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1116"/>
    <w:bookmarkStart w:name="z1246" w:id="1117"/>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1117"/>
    <w:bookmarkStart w:name="z1247" w:id="1118"/>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1118"/>
    <w:bookmarkStart w:name="z1248" w:id="1119"/>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1119"/>
    <w:bookmarkStart w:name="z1249" w:id="1120"/>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жақайта құруы және ұсынылуы мүмкін.</w:t>
      </w:r>
    </w:p>
    <w:bookmarkEnd w:id="1120"/>
    <w:bookmarkStart w:name="z1250" w:id="1121"/>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1121"/>
    <w:bookmarkStart w:name="z1251" w:id="1122"/>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1122"/>
    <w:bookmarkStart w:name="z1252" w:id="1123"/>
    <w:p>
      <w:pPr>
        <w:spacing w:after="0"/>
        <w:ind w:left="0"/>
        <w:jc w:val="both"/>
      </w:pPr>
      <w:r>
        <w:rPr>
          <w:rFonts w:ascii="Times New Roman"/>
          <w:b w:val="false"/>
          <w:i w:val="false"/>
          <w:color w:val="000000"/>
          <w:sz w:val="28"/>
        </w:rPr>
        <w:t>
      77. МЖӘ объектісін қайта құру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1123"/>
    <w:bookmarkStart w:name="z1253" w:id="1124"/>
    <w:p>
      <w:pPr>
        <w:spacing w:after="0"/>
        <w:ind w:left="0"/>
        <w:jc w:val="left"/>
      </w:pPr>
      <w:r>
        <w:rPr>
          <w:rFonts w:ascii="Times New Roman"/>
          <w:b/>
          <w:i w:val="false"/>
          <w:color w:val="000000"/>
        </w:rPr>
        <w:t xml:space="preserve"> 16. Конкурстық өтінімдерді ұсынудың түпкілікті мерзімі </w:t>
      </w:r>
    </w:p>
    <w:bookmarkEnd w:id="1124"/>
    <w:bookmarkStart w:name="z1254" w:id="1125"/>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1125"/>
    <w:bookmarkStart w:name="z1255" w:id="1126"/>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1126"/>
    <w:bookmarkStart w:name="z1256" w:id="1127"/>
    <w:p>
      <w:pPr>
        <w:spacing w:after="0"/>
        <w:ind w:left="0"/>
        <w:jc w:val="left"/>
      </w:pPr>
      <w:r>
        <w:rPr>
          <w:rFonts w:ascii="Times New Roman"/>
          <w:b/>
          <w:i w:val="false"/>
          <w:color w:val="000000"/>
        </w:rPr>
        <w:t xml:space="preserve"> 17. Конкурстық өтінімнің қолданылу мерзімі</w:t>
      </w:r>
    </w:p>
    <w:bookmarkEnd w:id="1127"/>
    <w:bookmarkStart w:name="z1257" w:id="1128"/>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1128"/>
    <w:bookmarkStart w:name="z1258" w:id="1129"/>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1129"/>
    <w:bookmarkStart w:name="z1259" w:id="1130"/>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1130"/>
    <w:bookmarkStart w:name="z1260" w:id="1131"/>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1131"/>
    <w:bookmarkStart w:name="z1261" w:id="1132"/>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1132"/>
    <w:bookmarkStart w:name="z1262" w:id="1133"/>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1133"/>
    <w:bookmarkStart w:name="z1263" w:id="1134"/>
    <w:p>
      <w:pPr>
        <w:spacing w:after="0"/>
        <w:ind w:left="0"/>
        <w:jc w:val="both"/>
      </w:pPr>
      <w:r>
        <w:rPr>
          <w:rFonts w:ascii="Times New Roman"/>
          <w:b w:val="false"/>
          <w:i w:val="false"/>
          <w:color w:val="000000"/>
          <w:sz w:val="28"/>
        </w:rPr>
        <w:t>
      3) осы құжатқа қол қою күнін;</w:t>
      </w:r>
    </w:p>
    <w:bookmarkEnd w:id="1134"/>
    <w:bookmarkStart w:name="z1264" w:id="1135"/>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1135"/>
    <w:bookmarkStart w:name="z1265" w:id="1136"/>
    <w:p>
      <w:pPr>
        <w:spacing w:after="0"/>
        <w:ind w:left="0"/>
        <w:jc w:val="both"/>
      </w:pPr>
      <w:r>
        <w:rPr>
          <w:rFonts w:ascii="Times New Roman"/>
          <w:b w:val="false"/>
          <w:i w:val="false"/>
          <w:color w:val="000000"/>
          <w:sz w:val="28"/>
        </w:rPr>
        <w:t>
      Бұл хабарлама Денсаулық сақтау саласындағы (дәрігерлік амбулатория) МЖӘ жобасының Үлгілік конкурстық құжаттамасында көрсетілген, Конкурсқа қатысу үшін қойылатын құжаттарды ресімдеу және жасау талаптарына сәйкес жақайта құруы тиіс.</w:t>
      </w:r>
    </w:p>
    <w:bookmarkEnd w:id="1136"/>
    <w:bookmarkStart w:name="z1266" w:id="1137"/>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1137"/>
    <w:bookmarkStart w:name="z1267" w:id="1138"/>
    <w:p>
      <w:pPr>
        <w:spacing w:after="0"/>
        <w:ind w:left="0"/>
        <w:jc w:val="both"/>
      </w:pPr>
      <w:r>
        <w:rPr>
          <w:rFonts w:ascii="Times New Roman"/>
          <w:b w:val="false"/>
          <w:i w:val="false"/>
          <w:color w:val="000000"/>
          <w:sz w:val="28"/>
        </w:rPr>
        <w:t>
      84. Әлеуетті Жекеше әріптес осы Денсаулық сақтау саласындағы (дәрігерлік амбулатория)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1138"/>
    <w:bookmarkStart w:name="z1268" w:id="1139"/>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1139"/>
    <w:bookmarkStart w:name="z1269" w:id="1140"/>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1140"/>
    <w:bookmarkStart w:name="z1270" w:id="1141"/>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1141"/>
    <w:bookmarkStart w:name="z1271" w:id="1142"/>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1142"/>
    <w:bookmarkStart w:name="z1272" w:id="1143"/>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1143"/>
    <w:bookmarkStart w:name="z1273" w:id="1144"/>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1144"/>
    <w:bookmarkStart w:name="z1274" w:id="1145"/>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1145"/>
    <w:bookmarkStart w:name="z1275" w:id="1146"/>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АУЫСЫМЫНА ____ КЕЛУГЕ АРНАЛҒАН ДӘРІГЕРЛІК АМБУЛАТОРИЯНЫ ҚАЙТА ҚҰРУ ЖӘНЕ ПАЙДАЛАНУ" МЖӘ ЖОБАСЫ БОЙЫНША ЖЕКЕШЕ ӘРІПТЕСТІ ТАҢДАУ ЖӨНІНДЕГІ КОНКУРСТЫҢ ӨЗГЕРТІЛГЕН КОНКУРСТЫҚ ӨТІНІМІ"; </w:t>
      </w:r>
    </w:p>
    <w:bookmarkEnd w:id="1146"/>
    <w:bookmarkStart w:name="z1276" w:id="1147"/>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1147"/>
    <w:bookmarkStart w:name="z1277" w:id="1148"/>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1148"/>
    <w:bookmarkStart w:name="z1278" w:id="1149"/>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1149"/>
    <w:bookmarkStart w:name="z1279" w:id="1150"/>
    <w:p>
      <w:pPr>
        <w:spacing w:after="0"/>
        <w:ind w:left="0"/>
        <w:jc w:val="left"/>
      </w:pPr>
      <w:r>
        <w:rPr>
          <w:rFonts w:ascii="Times New Roman"/>
          <w:b/>
          <w:i w:val="false"/>
          <w:color w:val="000000"/>
        </w:rPr>
        <w:t xml:space="preserve"> 19. Конкурстық өтінімдерді ашу, қарау және іріктеу</w:t>
      </w:r>
    </w:p>
    <w:bookmarkEnd w:id="1150"/>
    <w:bookmarkStart w:name="z1280" w:id="1151"/>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1151"/>
    <w:bookmarkStart w:name="z1281" w:id="1152"/>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Денсаулық сақтау саласындағы (дәрігерлік амбулатория) МЖӘ жобасының Үлгілік конкурстық құжаттамасына өзгерістер енгізуге рұқсат етіледі.</w:t>
      </w:r>
    </w:p>
    <w:bookmarkEnd w:id="1152"/>
    <w:bookmarkStart w:name="z1282" w:id="1153"/>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Денсаулық сақтау саласындағы (дәрігерлік амбулатория) МЖӘ жобасының Үлгілік конкурстық құжаттамасын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1153"/>
    <w:bookmarkStart w:name="z1283" w:id="1154"/>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1154"/>
    <w:bookmarkStart w:name="z1284" w:id="1155"/>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1155"/>
    <w:bookmarkStart w:name="z1285" w:id="1156"/>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1156"/>
    <w:bookmarkStart w:name="z1286" w:id="1157"/>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1157"/>
    <w:bookmarkStart w:name="z1287" w:id="1158"/>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1158"/>
    <w:bookmarkStart w:name="z1288" w:id="1159"/>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1159"/>
    <w:bookmarkStart w:name="z1289" w:id="1160"/>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1160"/>
    <w:bookmarkStart w:name="z1290" w:id="1161"/>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1161"/>
    <w:bookmarkStart w:name="z1291" w:id="1162"/>
    <w:p>
      <w:pPr>
        <w:spacing w:after="0"/>
        <w:ind w:left="0"/>
        <w:jc w:val="left"/>
      </w:pPr>
      <w:r>
        <w:rPr>
          <w:rFonts w:ascii="Times New Roman"/>
          <w:b/>
          <w:i w:val="false"/>
          <w:color w:val="000000"/>
        </w:rPr>
        <w:t xml:space="preserve"> 20. Конкурстық өтінімдерді іріктеу өлшемшарттары</w:t>
      </w:r>
    </w:p>
    <w:bookmarkEnd w:id="1162"/>
    <w:bookmarkStart w:name="z1292" w:id="1163"/>
    <w:p>
      <w:pPr>
        <w:spacing w:after="0"/>
        <w:ind w:left="0"/>
        <w:jc w:val="both"/>
      </w:pPr>
      <w:r>
        <w:rPr>
          <w:rFonts w:ascii="Times New Roman"/>
          <w:b w:val="false"/>
          <w:i w:val="false"/>
          <w:color w:val="000000"/>
          <w:sz w:val="28"/>
        </w:rPr>
        <w:t>
      98. Конкурстық өтінімдерді қарау және іріктеуді Денсаулық сақтау саласындағы (дәрігерлік амбулатория)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1163"/>
    <w:bookmarkStart w:name="z1293" w:id="1164"/>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1164"/>
    <w:bookmarkStart w:name="z1294" w:id="1165"/>
    <w:p>
      <w:pPr>
        <w:spacing w:after="0"/>
        <w:ind w:left="0"/>
        <w:jc w:val="left"/>
      </w:pPr>
      <w:r>
        <w:rPr>
          <w:rFonts w:ascii="Times New Roman"/>
          <w:b/>
          <w:i w:val="false"/>
          <w:color w:val="000000"/>
        </w:rPr>
        <w:t xml:space="preserve"> 21. Әлеуетті Жекеше әріптеспен келіссөздер, Шарт жасасу </w:t>
      </w:r>
    </w:p>
    <w:bookmarkEnd w:id="1165"/>
    <w:bookmarkStart w:name="z1295" w:id="1166"/>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1166"/>
    <w:bookmarkStart w:name="z1296" w:id="1167"/>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1167"/>
    <w:bookmarkStart w:name="z1297" w:id="1168"/>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1168"/>
    <w:bookmarkStart w:name="z1298" w:id="1169"/>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1169"/>
    <w:bookmarkStart w:name="z1299" w:id="1170"/>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1170"/>
    <w:bookmarkStart w:name="z1300" w:id="1171"/>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1171"/>
    <w:bookmarkStart w:name="z1301" w:id="1172"/>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1172"/>
    <w:bookmarkStart w:name="z1302" w:id="1173"/>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1173"/>
    <w:bookmarkStart w:name="z1303" w:id="1174"/>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1174"/>
    <w:bookmarkStart w:name="z1304" w:id="1175"/>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1175"/>
    <w:bookmarkStart w:name="z1305" w:id="1176"/>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1176"/>
    <w:bookmarkStart w:name="z1306" w:id="1177"/>
    <w:p>
      <w:pPr>
        <w:spacing w:after="0"/>
        <w:ind w:left="0"/>
        <w:jc w:val="both"/>
      </w:pPr>
      <w:r>
        <w:rPr>
          <w:rFonts w:ascii="Times New Roman"/>
          <w:b w:val="false"/>
          <w:i w:val="false"/>
          <w:color w:val="000000"/>
          <w:sz w:val="28"/>
        </w:rPr>
        <w:t>
      107. Комиссияның шешімі хаттамамен ресімделеді.</w:t>
      </w:r>
    </w:p>
    <w:bookmarkEnd w:id="1177"/>
    <w:bookmarkStart w:name="z1307" w:id="1178"/>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11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5" w:id="1179"/>
    <w:p>
      <w:pPr>
        <w:spacing w:after="0"/>
        <w:ind w:left="0"/>
        <w:jc w:val="left"/>
      </w:pPr>
      <w:r>
        <w:rPr>
          <w:rFonts w:ascii="Times New Roman"/>
          <w:b/>
          <w:i w:val="false"/>
          <w:color w:val="000000"/>
        </w:rPr>
        <w:t xml:space="preserve"> МЖӘ объектісінің сипаттамасы</w:t>
      </w:r>
    </w:p>
    <w:bookmarkEnd w:id="1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ауысымына _____ келуге арналған дәрігерлік амбулаторияны қайта құру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_____ келуге арналған дәрігерлік амбулатория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қайта құру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4" w:id="1180"/>
    <w:p>
      <w:pPr>
        <w:spacing w:after="0"/>
        <w:ind w:left="0"/>
        <w:jc w:val="left"/>
      </w:pPr>
      <w:r>
        <w:rPr>
          <w:rFonts w:ascii="Times New Roman"/>
          <w:b/>
          <w:i w:val="false"/>
          <w:color w:val="000000"/>
        </w:rPr>
        <w:t xml:space="preserve"> Негізгі іс-шаралар</w:t>
      </w:r>
    </w:p>
    <w:bookmarkEnd w:id="1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Денсаулық сақтау саласындағы (дәрігерлік амбулатория)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(дәрігерлік амбулатория)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(дәрігерлік амбулатория) МЖӘ жобасының Үлгілік конкурстық құжаттаманы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w:t>
            </w:r>
          </w:p>
          <w:p>
            <w:pPr>
              <w:spacing w:after="20"/>
              <w:ind w:left="20"/>
              <w:jc w:val="both"/>
            </w:pPr>
            <w:r>
              <w:rPr>
                <w:rFonts w:ascii="Times New Roman"/>
                <w:b w:val="false"/>
                <w:i w:val="false"/>
                <w:color w:val="000000"/>
                <w:sz w:val="20"/>
              </w:rPr>
              <w:t>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14" w:id="1181"/>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1181"/>
    <w:bookmarkStart w:name="z1315" w:id="1182"/>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1182"/>
    <w:bookmarkStart w:name="z1316" w:id="1183"/>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1183"/>
    <w:bookmarkStart w:name="z1317" w:id="1184"/>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1184"/>
    <w:bookmarkStart w:name="z1318" w:id="1185"/>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1185"/>
    <w:bookmarkStart w:name="z1319" w:id="1186"/>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1186"/>
    <w:bookmarkStart w:name="z1320" w:id="1187"/>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1187"/>
    <w:bookmarkStart w:name="z1321" w:id="1188"/>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1188"/>
    <w:bookmarkStart w:name="z1322" w:id="1189"/>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1189"/>
    <w:bookmarkStart w:name="z1323" w:id="1190"/>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1190"/>
    <w:bookmarkStart w:name="z1324" w:id="1191"/>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1191"/>
    <w:bookmarkStart w:name="z1325" w:id="1192"/>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1192"/>
    <w:bookmarkStart w:name="z1326" w:id="1193"/>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1193"/>
    <w:bookmarkStart w:name="z1327" w:id="1194"/>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1194"/>
    <w:bookmarkStart w:name="z1328" w:id="1195"/>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1195"/>
    <w:bookmarkStart w:name="z1329" w:id="1196"/>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1196"/>
    <w:bookmarkStart w:name="z1330" w:id="1197"/>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1197"/>
    <w:bookmarkStart w:name="z1331" w:id="1198"/>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1198"/>
    <w:bookmarkStart w:name="z1332" w:id="1199"/>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1199"/>
    <w:bookmarkStart w:name="z1333" w:id="1200"/>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1200"/>
    <w:bookmarkStart w:name="z1334" w:id="1201"/>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1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37" w:id="1202"/>
    <w:p>
      <w:pPr>
        <w:spacing w:after="0"/>
        <w:ind w:left="0"/>
        <w:jc w:val="left"/>
      </w:pPr>
      <w:r>
        <w:rPr>
          <w:rFonts w:ascii="Times New Roman"/>
          <w:b/>
          <w:i w:val="false"/>
          <w:color w:val="000000"/>
        </w:rPr>
        <w:t xml:space="preserve"> Конкурстық өтінім</w:t>
      </w:r>
    </w:p>
    <w:bookmarkEnd w:id="1202"/>
    <w:bookmarkStart w:name="z1338" w:id="1203"/>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 келуге арналған дәрігерлік амбулаторияны қайта құру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1203"/>
    <w:bookmarkStart w:name="z1339" w:id="1204"/>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1204"/>
    <w:bookmarkStart w:name="z1340" w:id="1205"/>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bookmarkEnd w:id="1205"/>
    <w:bookmarkStart w:name="z1341" w:id="1206"/>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1206"/>
    <w:bookmarkStart w:name="z1342" w:id="1207"/>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bookmarkEnd w:id="1207"/>
    <w:bookmarkStart w:name="z1343" w:id="1208"/>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1208"/>
    <w:bookmarkStart w:name="z1344" w:id="1209"/>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1209"/>
    <w:bookmarkStart w:name="z1345" w:id="1210"/>
    <w:p>
      <w:pPr>
        <w:spacing w:after="0"/>
        <w:ind w:left="0"/>
        <w:jc w:val="both"/>
      </w:pPr>
      <w:r>
        <w:rPr>
          <w:rFonts w:ascii="Times New Roman"/>
          <w:b w:val="false"/>
          <w:i w:val="false"/>
          <w:color w:val="000000"/>
          <w:sz w:val="28"/>
        </w:rPr>
        <w:t xml:space="preserve">
      ______________________ </w:t>
      </w:r>
    </w:p>
    <w:bookmarkEnd w:id="1210"/>
    <w:bookmarkStart w:name="z1346" w:id="1211"/>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1211"/>
    <w:bookmarkStart w:name="z1347" w:id="1212"/>
    <w:p>
      <w:pPr>
        <w:spacing w:after="0"/>
        <w:ind w:left="0"/>
        <w:jc w:val="both"/>
      </w:pPr>
      <w:r>
        <w:rPr>
          <w:rFonts w:ascii="Times New Roman"/>
          <w:b w:val="false"/>
          <w:i w:val="false"/>
          <w:color w:val="000000"/>
          <w:sz w:val="28"/>
        </w:rPr>
        <w:t>
      ______________________</w:t>
      </w:r>
    </w:p>
    <w:bookmarkEnd w:id="1212"/>
    <w:bookmarkStart w:name="z1348" w:id="1213"/>
    <w:p>
      <w:pPr>
        <w:spacing w:after="0"/>
        <w:ind w:left="0"/>
        <w:jc w:val="both"/>
      </w:pPr>
      <w:r>
        <w:rPr>
          <w:rFonts w:ascii="Times New Roman"/>
          <w:b w:val="false"/>
          <w:i w:val="false"/>
          <w:color w:val="000000"/>
          <w:sz w:val="28"/>
        </w:rPr>
        <w:t>
      (Конкурстық өтінімнің берілген орны және күні).</w:t>
      </w:r>
    </w:p>
    <w:bookmarkEnd w:id="12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6" w:id="1214"/>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1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p>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p>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қайта құру,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қайта құру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қайта құру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p>
          <w:p>
            <w:pPr>
              <w:spacing w:after="20"/>
              <w:ind w:left="20"/>
              <w:jc w:val="both"/>
            </w:pP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bookmarkStart w:name="z1351" w:id="1215"/>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bookmarkEnd w:id="1215"/>
    <w:bookmarkStart w:name="z1352" w:id="1216"/>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bookmarkEnd w:id="1216"/>
    <w:bookmarkStart w:name="z1353" w:id="1217"/>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bookmarkEnd w:id="1217"/>
    <w:bookmarkStart w:name="z1354" w:id="12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Денсаулық сақтау саласындағы (дәрігерлік амбулатория)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218"/>
    <w:bookmarkStart w:name="z1355" w:id="12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1219"/>
    <w:bookmarkStart w:name="z1356" w:id="12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қайта құру бойынша іске асырылған жобалардың тәжірибесі ескеріледі. Денсаулық сақтау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bookmarkEnd w:id="1220"/>
    <w:bookmarkStart w:name="z1357" w:id="12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1221"/>
    <w:bookmarkStart w:name="z1358" w:id="12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Денсаулық сақтау саласындағы (дәрігерлік амбулатория) МЖӘ жобасының Үлгілік конкурстық құжаттамаға 1-қосымшаға сәйкес МЖӘ объектісін қайта құру құны болып табылады;</w:t>
      </w:r>
    </w:p>
    <w:bookmarkEnd w:id="1222"/>
    <w:bookmarkStart w:name="z1359" w:id="12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қайта құру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1223"/>
    <w:bookmarkStart w:name="z1360" w:id="12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224"/>
    <w:bookmarkStart w:name="z1361" w:id="12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225"/>
    <w:bookmarkStart w:name="z1362" w:id="12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қайта құруды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bookmarkEnd w:id="1226"/>
    <w:bookmarkStart w:name="z1363" w:id="122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227"/>
    <w:bookmarkStart w:name="z1364" w:id="122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1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7-қосымша</w:t>
            </w:r>
          </w:p>
        </w:tc>
      </w:tr>
    </w:tbl>
    <w:bookmarkStart w:name="z1367" w:id="1229"/>
    <w:p>
      <w:pPr>
        <w:spacing w:after="0"/>
        <w:ind w:left="0"/>
        <w:jc w:val="left"/>
      </w:pPr>
      <w:r>
        <w:rPr>
          <w:rFonts w:ascii="Times New Roman"/>
          <w:b/>
          <w:i w:val="false"/>
          <w:color w:val="000000"/>
        </w:rPr>
        <w:t xml:space="preserve"> Дене шынықтыру және спорт саласындағы (дене шынықтыру-сауықтыру кешені) МЖӘ жобасының Үлгілік конкурстық құжаттамасы</w:t>
      </w:r>
    </w:p>
    <w:bookmarkEnd w:id="1229"/>
    <w:bookmarkStart w:name="z1368" w:id="1230"/>
    <w:p>
      <w:pPr>
        <w:spacing w:after="0"/>
        <w:ind w:left="0"/>
        <w:jc w:val="both"/>
      </w:pPr>
      <w:r>
        <w:rPr>
          <w:rFonts w:ascii="Times New Roman"/>
          <w:b w:val="false"/>
          <w:i w:val="false"/>
          <w:color w:val="000000"/>
          <w:sz w:val="28"/>
        </w:rPr>
        <w:t>
      МЖӘ жобасының атауы:</w:t>
      </w:r>
    </w:p>
    <w:bookmarkEnd w:id="1230"/>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w:t>
      </w:r>
    </w:p>
    <w:bookmarkStart w:name="z1370" w:id="1231"/>
    <w:p>
      <w:pPr>
        <w:spacing w:after="0"/>
        <w:ind w:left="0"/>
        <w:jc w:val="both"/>
      </w:pPr>
      <w:r>
        <w:rPr>
          <w:rFonts w:ascii="Times New Roman"/>
          <w:b w:val="false"/>
          <w:i w:val="false"/>
          <w:color w:val="000000"/>
          <w:sz w:val="28"/>
        </w:rPr>
        <w:t>
      келуге арналған дене шынықтыру-сауықтыру кешенін салу және пайдалану"</w:t>
      </w:r>
    </w:p>
    <w:bookmarkEnd w:id="1231"/>
    <w:bookmarkStart w:name="z1371" w:id="1232"/>
    <w:p>
      <w:pPr>
        <w:spacing w:after="0"/>
        <w:ind w:left="0"/>
        <w:jc w:val="both"/>
      </w:pPr>
      <w:r>
        <w:rPr>
          <w:rFonts w:ascii="Times New Roman"/>
          <w:b w:val="false"/>
          <w:i w:val="false"/>
          <w:color w:val="000000"/>
          <w:sz w:val="28"/>
        </w:rPr>
        <w:t>
      МЖӘ объектісінiң орналасқан жері:</w:t>
      </w:r>
    </w:p>
    <w:bookmarkEnd w:id="1232"/>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p>
      <w:pPr>
        <w:spacing w:after="0"/>
        <w:ind w:left="0"/>
        <w:jc w:val="both"/>
      </w:pPr>
      <w:r>
        <w:rPr>
          <w:rFonts w:ascii="Times New Roman"/>
          <w:b w:val="false"/>
          <w:i w:val="false"/>
          <w:color w:val="000000"/>
          <w:sz w:val="28"/>
        </w:rPr>
        <w:t>
      Мемлекеттік әріптес: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p>
      <w:pPr>
        <w:spacing w:after="0"/>
        <w:ind w:left="0"/>
        <w:jc w:val="both"/>
      </w:pPr>
      <w:r>
        <w:rPr>
          <w:rFonts w:ascii="Times New Roman"/>
          <w:b w:val="false"/>
          <w:i w:val="false"/>
          <w:color w:val="000000"/>
          <w:sz w:val="28"/>
        </w:rPr>
        <w:t>
      Конкурсты ұйымдастырушы: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Start w:name="z1381" w:id="1233"/>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1233"/>
    <w:bookmarkStart w:name="z1382" w:id="1234"/>
    <w:p>
      <w:pPr>
        <w:spacing w:after="0"/>
        <w:ind w:left="0"/>
        <w:jc w:val="both"/>
      </w:pPr>
      <w:r>
        <w:rPr>
          <w:rFonts w:ascii="Times New Roman"/>
          <w:b w:val="false"/>
          <w:i w:val="false"/>
          <w:color w:val="000000"/>
          <w:sz w:val="28"/>
        </w:rPr>
        <w:t>
      Конкурстық құжаттама пакетінің құны:</w:t>
      </w:r>
    </w:p>
    <w:bookmarkEnd w:id="1234"/>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1387" w:id="1235"/>
    <w:p>
      <w:pPr>
        <w:spacing w:after="0"/>
        <w:ind w:left="0"/>
        <w:jc w:val="left"/>
      </w:pPr>
      <w:r>
        <w:rPr>
          <w:rFonts w:ascii="Times New Roman"/>
          <w:b/>
          <w:i w:val="false"/>
          <w:color w:val="000000"/>
        </w:rPr>
        <w:t xml:space="preserve"> 1. Анықтамалар</w:t>
      </w:r>
    </w:p>
    <w:bookmarkEnd w:id="1235"/>
    <w:bookmarkStart w:name="z1388" w:id="1236"/>
    <w:p>
      <w:pPr>
        <w:spacing w:after="0"/>
        <w:ind w:left="0"/>
        <w:jc w:val="both"/>
      </w:pPr>
      <w:r>
        <w:rPr>
          <w:rFonts w:ascii="Times New Roman"/>
          <w:b w:val="false"/>
          <w:i w:val="false"/>
          <w:color w:val="000000"/>
          <w:sz w:val="28"/>
        </w:rPr>
        <w:t>
      1. Дене шынықтыру және спорт саласындағы (дене шынықтыру-сауықтыру кешені) МЖӘ жобасының осы Үлгілік конкурстық құжаттамасында мынадай ұғымдар пайдаланылады:</w:t>
      </w:r>
    </w:p>
    <w:bookmarkEnd w:id="1236"/>
    <w:bookmarkStart w:name="z1389" w:id="1237"/>
    <w:p>
      <w:pPr>
        <w:spacing w:after="0"/>
        <w:ind w:left="0"/>
        <w:jc w:val="both"/>
      </w:pPr>
      <w:r>
        <w:rPr>
          <w:rFonts w:ascii="Times New Roman"/>
          <w:b w:val="false"/>
          <w:i w:val="false"/>
          <w:color w:val="000000"/>
          <w:sz w:val="28"/>
        </w:rPr>
        <w:t>
      1) әкімдік (ЖАО) – жергілікті атқарушы орган;</w:t>
      </w:r>
    </w:p>
    <w:bookmarkEnd w:id="1237"/>
    <w:bookmarkStart w:name="z1390" w:id="1238"/>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Дене шынықтыру және спорт саласындағы (дене шынықтыру-сауықтыру кешені) МЖӘ жобасының Үлгілік конкурстық құжаттамасында белгіленген нысан бойынша ұсынған құжаттар мен мәліметтердің жиынтығы;</w:t>
      </w:r>
    </w:p>
    <w:bookmarkEnd w:id="1238"/>
    <w:bookmarkStart w:name="z1391" w:id="1239"/>
    <w:p>
      <w:pPr>
        <w:spacing w:after="0"/>
        <w:ind w:left="0"/>
        <w:jc w:val="both"/>
      </w:pPr>
      <w:r>
        <w:rPr>
          <w:rFonts w:ascii="Times New Roman"/>
          <w:b w:val="false"/>
          <w:i w:val="false"/>
          <w:color w:val="000000"/>
          <w:sz w:val="28"/>
        </w:rPr>
        <w:t>
      3)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1239"/>
    <w:bookmarkStart w:name="z1392" w:id="1240"/>
    <w:p>
      <w:pPr>
        <w:spacing w:after="0"/>
        <w:ind w:left="0"/>
        <w:jc w:val="both"/>
      </w:pPr>
      <w:r>
        <w:rPr>
          <w:rFonts w:ascii="Times New Roman"/>
          <w:b w:val="false"/>
          <w:i w:val="false"/>
          <w:color w:val="000000"/>
          <w:sz w:val="28"/>
        </w:rPr>
        <w:t>
      4) дене шынықтыру және спорт саласындағы (дене шынықтыру-сауықтыру кешені) МЖӘ Үлгілік шарты (бұдан әрі – Үлгілік шарт) – Конкурсты ұйымдастырушы Комиссия шешімінің негізінде Конкурс жеңімпазымен жасасатын шарт;</w:t>
      </w:r>
    </w:p>
    <w:bookmarkEnd w:id="1240"/>
    <w:bookmarkStart w:name="z1393" w:id="1241"/>
    <w:p>
      <w:pPr>
        <w:spacing w:after="0"/>
        <w:ind w:left="0"/>
        <w:jc w:val="both"/>
      </w:pPr>
      <w:r>
        <w:rPr>
          <w:rFonts w:ascii="Times New Roman"/>
          <w:b w:val="false"/>
          <w:i w:val="false"/>
          <w:color w:val="000000"/>
          <w:sz w:val="28"/>
        </w:rPr>
        <w:t>
      5) дене шынықтыру және спорт саласындағы (дене шынықтыру-сауықтыру кешені)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Дене шынықтыру және спорт саласындағы (дене шынықтыру-сауықтыру кешені) МЖӘ жобасының осы Үлгілік конкурстық құжаттамасы;</w:t>
      </w:r>
    </w:p>
    <w:bookmarkEnd w:id="1241"/>
    <w:bookmarkStart w:name="z1394" w:id="1242"/>
    <w:p>
      <w:pPr>
        <w:spacing w:after="0"/>
        <w:ind w:left="0"/>
        <w:jc w:val="both"/>
      </w:pPr>
      <w:r>
        <w:rPr>
          <w:rFonts w:ascii="Times New Roman"/>
          <w:b w:val="false"/>
          <w:i w:val="false"/>
          <w:color w:val="000000"/>
          <w:sz w:val="28"/>
        </w:rPr>
        <w:t xml:space="preserve">
      6)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1242"/>
    <w:bookmarkStart w:name="z1395" w:id="1243"/>
    <w:p>
      <w:pPr>
        <w:spacing w:after="0"/>
        <w:ind w:left="0"/>
        <w:jc w:val="both"/>
      </w:pPr>
      <w:r>
        <w:rPr>
          <w:rFonts w:ascii="Times New Roman"/>
          <w:b w:val="false"/>
          <w:i w:val="false"/>
          <w:color w:val="000000"/>
          <w:sz w:val="28"/>
        </w:rPr>
        <w:t xml:space="preserve">
      7)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1243"/>
    <w:bookmarkStart w:name="z1396" w:id="1244"/>
    <w:p>
      <w:pPr>
        <w:spacing w:after="0"/>
        <w:ind w:left="0"/>
        <w:jc w:val="both"/>
      </w:pPr>
      <w:r>
        <w:rPr>
          <w:rFonts w:ascii="Times New Roman"/>
          <w:b w:val="false"/>
          <w:i w:val="false"/>
          <w:color w:val="000000"/>
          <w:sz w:val="28"/>
        </w:rPr>
        <w:t>
      8) жер учаскесі – Үлгілік шарт талаптарына сәйкес МЖӘ объектісін салу және пайдалану үшін қажетті жер учаскесі;</w:t>
      </w:r>
    </w:p>
    <w:bookmarkEnd w:id="1244"/>
    <w:bookmarkStart w:name="z1397" w:id="1245"/>
    <w:p>
      <w:pPr>
        <w:spacing w:after="0"/>
        <w:ind w:left="0"/>
        <w:jc w:val="both"/>
      </w:pPr>
      <w:r>
        <w:rPr>
          <w:rFonts w:ascii="Times New Roman"/>
          <w:b w:val="false"/>
          <w:i w:val="false"/>
          <w:color w:val="000000"/>
          <w:sz w:val="28"/>
        </w:rPr>
        <w:t>
      9)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1245"/>
    <w:bookmarkStart w:name="z1398" w:id="1246"/>
    <w:p>
      <w:pPr>
        <w:spacing w:after="0"/>
        <w:ind w:left="0"/>
        <w:jc w:val="both"/>
      </w:pPr>
      <w:r>
        <w:rPr>
          <w:rFonts w:ascii="Times New Roman"/>
          <w:b w:val="false"/>
          <w:i w:val="false"/>
          <w:color w:val="000000"/>
          <w:sz w:val="28"/>
        </w:rPr>
        <w:t>
      10) комиссия – Заңнамада белгіленген тәртіппен құрылған, коммуналдық меншікке жататын МЖӘ объектісіне қатысты комиссия;</w:t>
      </w:r>
    </w:p>
    <w:bookmarkEnd w:id="1246"/>
    <w:bookmarkStart w:name="z1399" w:id="1247"/>
    <w:p>
      <w:pPr>
        <w:spacing w:after="0"/>
        <w:ind w:left="0"/>
        <w:jc w:val="both"/>
      </w:pPr>
      <w:r>
        <w:rPr>
          <w:rFonts w:ascii="Times New Roman"/>
          <w:b w:val="false"/>
          <w:i w:val="false"/>
          <w:color w:val="000000"/>
          <w:sz w:val="28"/>
        </w:rPr>
        <w:t>
      11) конверт – Конкурстық өтінімнің тұтас және сақталған күйде берілуін қамтамасыз ететін қорап немесе ораудың өзге тәсілі;</w:t>
      </w:r>
    </w:p>
    <w:bookmarkEnd w:id="1247"/>
    <w:bookmarkStart w:name="z1400" w:id="1248"/>
    <w:p>
      <w:pPr>
        <w:spacing w:after="0"/>
        <w:ind w:left="0"/>
        <w:jc w:val="both"/>
      </w:pPr>
      <w:r>
        <w:rPr>
          <w:rFonts w:ascii="Times New Roman"/>
          <w:b w:val="false"/>
          <w:i w:val="false"/>
          <w:color w:val="000000"/>
          <w:sz w:val="28"/>
        </w:rPr>
        <w:t>
      12) конкурс – "__________ (елді мекеннің атауын және орналасқан жерін көрсету) ауысымына _____ келуге арналған дене шынықтыру-сауықтыру кешенін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1248"/>
    <w:bookmarkStart w:name="z1401" w:id="1249"/>
    <w:p>
      <w:pPr>
        <w:spacing w:after="0"/>
        <w:ind w:left="0"/>
        <w:jc w:val="both"/>
      </w:pPr>
      <w:r>
        <w:rPr>
          <w:rFonts w:ascii="Times New Roman"/>
          <w:b w:val="false"/>
          <w:i w:val="false"/>
          <w:color w:val="000000"/>
          <w:sz w:val="28"/>
        </w:rPr>
        <w:t>
      13) конкурсты ұйымдастырушы – "__________" мемлекеттік мекемесі;</w:t>
      </w:r>
    </w:p>
    <w:bookmarkEnd w:id="1249"/>
    <w:bookmarkStart w:name="z1402" w:id="1250"/>
    <w:p>
      <w:pPr>
        <w:spacing w:after="0"/>
        <w:ind w:left="0"/>
        <w:jc w:val="both"/>
      </w:pPr>
      <w:r>
        <w:rPr>
          <w:rFonts w:ascii="Times New Roman"/>
          <w:b w:val="false"/>
          <w:i w:val="false"/>
          <w:color w:val="000000"/>
          <w:sz w:val="28"/>
        </w:rPr>
        <w:t xml:space="preserve">
      14)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1250"/>
    <w:bookmarkStart w:name="z1403" w:id="1251"/>
    <w:p>
      <w:pPr>
        <w:spacing w:after="0"/>
        <w:ind w:left="0"/>
        <w:jc w:val="both"/>
      </w:pPr>
      <w:r>
        <w:rPr>
          <w:rFonts w:ascii="Times New Roman"/>
          <w:b w:val="false"/>
          <w:i w:val="false"/>
          <w:color w:val="000000"/>
          <w:sz w:val="28"/>
        </w:rPr>
        <w:t>
      15) қызметті тұтынушылар – тұрғызылған дене шынықтыру-сауықтыру кешенінің қызметтерін тұтынатын халық;</w:t>
      </w:r>
    </w:p>
    <w:bookmarkEnd w:id="1251"/>
    <w:bookmarkStart w:name="z1404" w:id="1252"/>
    <w:p>
      <w:pPr>
        <w:spacing w:after="0"/>
        <w:ind w:left="0"/>
        <w:jc w:val="both"/>
      </w:pPr>
      <w:r>
        <w:rPr>
          <w:rFonts w:ascii="Times New Roman"/>
          <w:b w:val="false"/>
          <w:i w:val="false"/>
          <w:color w:val="000000"/>
          <w:sz w:val="28"/>
        </w:rPr>
        <w:t>
      16) мемлекеттік әріптес – "__________" мемлекеттік мекемесі атынан Қазақстан Республикасы;</w:t>
      </w:r>
    </w:p>
    <w:bookmarkEnd w:id="1252"/>
    <w:bookmarkStart w:name="z1405" w:id="1253"/>
    <w:p>
      <w:pPr>
        <w:spacing w:after="0"/>
        <w:ind w:left="0"/>
        <w:jc w:val="both"/>
      </w:pPr>
      <w:r>
        <w:rPr>
          <w:rFonts w:ascii="Times New Roman"/>
          <w:b w:val="false"/>
          <w:i w:val="false"/>
          <w:color w:val="000000"/>
          <w:sz w:val="28"/>
        </w:rPr>
        <w:t>
      17) МЖӘ жобасы – __________ (елді мекеннің атауын және орналасқан жерін көрсету) ауысымына ____ келуге арналған дене шынықтыру-сауықтыру кешенін салу және пайдалану бойынша МЖӘ жобасы;</w:t>
      </w:r>
    </w:p>
    <w:bookmarkEnd w:id="1253"/>
    <w:bookmarkStart w:name="z1406" w:id="1254"/>
    <w:p>
      <w:pPr>
        <w:spacing w:after="0"/>
        <w:ind w:left="0"/>
        <w:jc w:val="both"/>
      </w:pPr>
      <w:r>
        <w:rPr>
          <w:rFonts w:ascii="Times New Roman"/>
          <w:b w:val="false"/>
          <w:i w:val="false"/>
          <w:color w:val="000000"/>
          <w:sz w:val="28"/>
        </w:rPr>
        <w:t>
      18) МЖӘ объектісі – салынуы мен пайдаланылуы МЖӘ жобасын іске асыру аясында жүзеге асырылатын, __________ (елді мекеннің атауын және орналасқан жерін көрсету) ауысымына ____ келуге арналған дене шынықтыру-сауықтыру кешені;</w:t>
      </w:r>
    </w:p>
    <w:bookmarkEnd w:id="1254"/>
    <w:bookmarkStart w:name="z1407" w:id="1255"/>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1255"/>
    <w:bookmarkStart w:name="z1408" w:id="1256"/>
    <w:p>
      <w:pPr>
        <w:spacing w:after="0"/>
        <w:ind w:left="0"/>
        <w:jc w:val="both"/>
      </w:pPr>
      <w:r>
        <w:rPr>
          <w:rFonts w:ascii="Times New Roman"/>
          <w:b w:val="false"/>
          <w:i w:val="false"/>
          <w:color w:val="000000"/>
          <w:sz w:val="28"/>
        </w:rPr>
        <w:t>
      20)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1256"/>
    <w:bookmarkStart w:name="z1409" w:id="1257"/>
    <w:p>
      <w:pPr>
        <w:spacing w:after="0"/>
        <w:ind w:left="0"/>
        <w:jc w:val="both"/>
      </w:pPr>
      <w:r>
        <w:rPr>
          <w:rFonts w:ascii="Times New Roman"/>
          <w:b w:val="false"/>
          <w:i w:val="false"/>
          <w:color w:val="000000"/>
          <w:sz w:val="28"/>
        </w:rPr>
        <w:t>
      21)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1257"/>
    <w:bookmarkStart w:name="z1410" w:id="1258"/>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Дене шынықтыру және спорт саласындағы (дене шынықтыру-сауықтыру кешені)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1258"/>
    <w:bookmarkStart w:name="z1411" w:id="1259"/>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1259"/>
    <w:bookmarkStart w:name="z1412" w:id="1260"/>
    <w:p>
      <w:pPr>
        <w:spacing w:after="0"/>
        <w:ind w:left="0"/>
        <w:jc w:val="left"/>
      </w:pPr>
      <w:r>
        <w:rPr>
          <w:rFonts w:ascii="Times New Roman"/>
          <w:b/>
          <w:i w:val="false"/>
          <w:color w:val="000000"/>
        </w:rPr>
        <w:t xml:space="preserve"> 2. Жалпы ережелер</w:t>
      </w:r>
    </w:p>
    <w:bookmarkEnd w:id="1260"/>
    <w:bookmarkStart w:name="z1413" w:id="1261"/>
    <w:p>
      <w:pPr>
        <w:spacing w:after="0"/>
        <w:ind w:left="0"/>
        <w:jc w:val="both"/>
      </w:pPr>
      <w:r>
        <w:rPr>
          <w:rFonts w:ascii="Times New Roman"/>
          <w:b w:val="false"/>
          <w:i w:val="false"/>
          <w:color w:val="000000"/>
          <w:sz w:val="28"/>
        </w:rPr>
        <w:t>
      3. Дене шынықтыру және спорт саласындағы (дене шынықтыру-сауықтыру кешені)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1261"/>
    <w:bookmarkStart w:name="z1414" w:id="1262"/>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1262"/>
    <w:bookmarkStart w:name="z1415" w:id="1263"/>
    <w:p>
      <w:pPr>
        <w:spacing w:after="0"/>
        <w:ind w:left="0"/>
        <w:jc w:val="both"/>
      </w:pPr>
      <w:r>
        <w:rPr>
          <w:rFonts w:ascii="Times New Roman"/>
          <w:b w:val="false"/>
          <w:i w:val="false"/>
          <w:color w:val="000000"/>
          <w:sz w:val="28"/>
        </w:rPr>
        <w:t>
      5. МЖӘ жобасының сипаттамасы Дене шынықтыру және спорт саласындағы (дене шынықтыру-сауықтыру кешені) МЖӘ жобасының Үлгілік конкурстық құжаттамасына 1-қосымшада көрсетілген.</w:t>
      </w:r>
    </w:p>
    <w:bookmarkEnd w:id="1263"/>
    <w:bookmarkStart w:name="z1416" w:id="1264"/>
    <w:p>
      <w:pPr>
        <w:spacing w:after="0"/>
        <w:ind w:left="0"/>
        <w:jc w:val="both"/>
      </w:pPr>
      <w:r>
        <w:rPr>
          <w:rFonts w:ascii="Times New Roman"/>
          <w:b w:val="false"/>
          <w:i w:val="false"/>
          <w:color w:val="000000"/>
          <w:sz w:val="28"/>
        </w:rPr>
        <w:t>
      Техникалық параметрлер бойынша егжей-тегжейлі сипаттамалар Дене шынықтыру және спорт саласындағы (дене шынықтыру-сауықтыру кешені)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1264"/>
    <w:bookmarkStart w:name="z1417" w:id="1265"/>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1265"/>
    <w:bookmarkStart w:name="z1418" w:id="1266"/>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1266"/>
    <w:bookmarkStart w:name="z1419" w:id="1267"/>
    <w:p>
      <w:pPr>
        <w:spacing w:after="0"/>
        <w:ind w:left="0"/>
        <w:jc w:val="left"/>
      </w:pPr>
      <w:r>
        <w:rPr>
          <w:rFonts w:ascii="Times New Roman"/>
          <w:b/>
          <w:i w:val="false"/>
          <w:color w:val="000000"/>
        </w:rPr>
        <w:t xml:space="preserve"> 3. Конкурстық комиссия</w:t>
      </w:r>
    </w:p>
    <w:bookmarkEnd w:id="1267"/>
    <w:bookmarkStart w:name="z1420" w:id="1268"/>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1268"/>
    <w:bookmarkStart w:name="z1421" w:id="1269"/>
    <w:p>
      <w:pPr>
        <w:spacing w:after="0"/>
        <w:ind w:left="0"/>
        <w:jc w:val="both"/>
      </w:pPr>
      <w:r>
        <w:rPr>
          <w:rFonts w:ascii="Times New Roman"/>
          <w:b w:val="false"/>
          <w:i w:val="false"/>
          <w:color w:val="000000"/>
          <w:sz w:val="28"/>
        </w:rPr>
        <w:t>
      8. Комиссияның негізгі міндеттері:</w:t>
      </w:r>
    </w:p>
    <w:bookmarkEnd w:id="1269"/>
    <w:bookmarkStart w:name="z1422" w:id="1270"/>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1270"/>
    <w:bookmarkStart w:name="z1423" w:id="1271"/>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1271"/>
    <w:bookmarkStart w:name="z1424" w:id="1272"/>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1272"/>
    <w:bookmarkStart w:name="z1425" w:id="1273"/>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1273"/>
    <w:bookmarkStart w:name="z1426" w:id="1274"/>
    <w:p>
      <w:pPr>
        <w:spacing w:after="0"/>
        <w:ind w:left="0"/>
        <w:jc w:val="both"/>
      </w:pPr>
      <w:r>
        <w:rPr>
          <w:rFonts w:ascii="Times New Roman"/>
          <w:b w:val="false"/>
          <w:i w:val="false"/>
          <w:color w:val="000000"/>
          <w:sz w:val="28"/>
        </w:rPr>
        <w:t>
      9. Комиссия өзінің міндеттеріне сәйкес:</w:t>
      </w:r>
    </w:p>
    <w:bookmarkEnd w:id="1274"/>
    <w:bookmarkStart w:name="z1427" w:id="1275"/>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1275"/>
    <w:bookmarkStart w:name="z1428" w:id="1276"/>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1276"/>
    <w:bookmarkStart w:name="z1429" w:id="1277"/>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1277"/>
    <w:bookmarkStart w:name="z1430" w:id="1278"/>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1278"/>
    <w:bookmarkStart w:name="z1431" w:id="1279"/>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1279"/>
    <w:bookmarkStart w:name="z1432" w:id="1280"/>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1280"/>
    <w:bookmarkStart w:name="z1433" w:id="1281"/>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1281"/>
    <w:bookmarkStart w:name="z1434" w:id="1282"/>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1282"/>
    <w:bookmarkStart w:name="z1435" w:id="1283"/>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1283"/>
    <w:bookmarkStart w:name="z1436" w:id="1284"/>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1284"/>
    <w:bookmarkStart w:name="z1437" w:id="1285"/>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1285"/>
    <w:bookmarkStart w:name="z1438" w:id="1286"/>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1286"/>
    <w:bookmarkStart w:name="z1439" w:id="1287"/>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1287"/>
    <w:bookmarkStart w:name="z1440" w:id="1288"/>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1288"/>
    <w:bookmarkStart w:name="z1441" w:id="1289"/>
    <w:p>
      <w:pPr>
        <w:spacing w:after="0"/>
        <w:ind w:left="0"/>
        <w:jc w:val="left"/>
      </w:pPr>
      <w:r>
        <w:rPr>
          <w:rFonts w:ascii="Times New Roman"/>
          <w:b/>
          <w:i w:val="false"/>
          <w:color w:val="000000"/>
        </w:rPr>
        <w:t xml:space="preserve"> 4. Конкурс өткізудің негізгі іс-шаралары</w:t>
      </w:r>
    </w:p>
    <w:bookmarkEnd w:id="1289"/>
    <w:bookmarkStart w:name="z1442" w:id="1290"/>
    <w:p>
      <w:pPr>
        <w:spacing w:after="0"/>
        <w:ind w:left="0"/>
        <w:jc w:val="both"/>
      </w:pPr>
      <w:r>
        <w:rPr>
          <w:rFonts w:ascii="Times New Roman"/>
          <w:b w:val="false"/>
          <w:i w:val="false"/>
          <w:color w:val="000000"/>
          <w:sz w:val="28"/>
        </w:rPr>
        <w:t>
      21. Конкурс Дене шынықтыру және спорт саласындағы (дене шынықтыру-сауықтыру кешені) МЖӘ жобасының Үлгілік конкурстық құжаттамасына 2-қосымшаға сәйкес негізгі шараларды көздейді.</w:t>
      </w:r>
    </w:p>
    <w:bookmarkEnd w:id="1290"/>
    <w:bookmarkStart w:name="z1443" w:id="1291"/>
    <w:p>
      <w:pPr>
        <w:spacing w:after="0"/>
        <w:ind w:left="0"/>
        <w:jc w:val="left"/>
      </w:pPr>
      <w:r>
        <w:rPr>
          <w:rFonts w:ascii="Times New Roman"/>
          <w:b/>
          <w:i w:val="false"/>
          <w:color w:val="000000"/>
        </w:rPr>
        <w:t xml:space="preserve"> 5. Дене шынықтыру және спорт саласындағы (дене шынықтыру-сауықтыру кешені) МЖӘ жобасының Үлгілік конкурстық құжаттамасының мазмұны</w:t>
      </w:r>
    </w:p>
    <w:bookmarkEnd w:id="1291"/>
    <w:bookmarkStart w:name="z1444" w:id="1292"/>
    <w:p>
      <w:pPr>
        <w:spacing w:after="0"/>
        <w:ind w:left="0"/>
        <w:jc w:val="both"/>
      </w:pPr>
      <w:r>
        <w:rPr>
          <w:rFonts w:ascii="Times New Roman"/>
          <w:b w:val="false"/>
          <w:i w:val="false"/>
          <w:color w:val="000000"/>
          <w:sz w:val="28"/>
        </w:rPr>
        <w:t>
      22. Дене шынықтыру және спорт саласындағы (дене шынықтыру-сауықтыру кешені) МЖӘ жобасының Үлгілік конкурстық құжаттамасы мынадай ақпаратты қамтиды:</w:t>
      </w:r>
    </w:p>
    <w:bookmarkEnd w:id="1292"/>
    <w:bookmarkStart w:name="z1445" w:id="1293"/>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1293"/>
    <w:bookmarkStart w:name="z1446" w:id="1294"/>
    <w:p>
      <w:pPr>
        <w:spacing w:after="0"/>
        <w:ind w:left="0"/>
        <w:jc w:val="both"/>
      </w:pPr>
      <w:r>
        <w:rPr>
          <w:rFonts w:ascii="Times New Roman"/>
          <w:b w:val="false"/>
          <w:i w:val="false"/>
          <w:color w:val="000000"/>
          <w:sz w:val="28"/>
        </w:rPr>
        <w:t>
      2) МЖӘ объектісінің орналасқан жері;</w:t>
      </w:r>
    </w:p>
    <w:bookmarkEnd w:id="1294"/>
    <w:bookmarkStart w:name="z1447" w:id="1295"/>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1295"/>
    <w:bookmarkStart w:name="z1448" w:id="1296"/>
    <w:p>
      <w:pPr>
        <w:spacing w:after="0"/>
        <w:ind w:left="0"/>
        <w:jc w:val="both"/>
      </w:pPr>
      <w:r>
        <w:rPr>
          <w:rFonts w:ascii="Times New Roman"/>
          <w:b w:val="false"/>
          <w:i w:val="false"/>
          <w:color w:val="000000"/>
          <w:sz w:val="28"/>
        </w:rPr>
        <w:t>
      4) Шарт жобасы;</w:t>
      </w:r>
    </w:p>
    <w:bookmarkEnd w:id="1296"/>
    <w:bookmarkStart w:name="z1449" w:id="1297"/>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1297"/>
    <w:bookmarkStart w:name="z1450" w:id="1298"/>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1298"/>
    <w:bookmarkStart w:name="z1451" w:id="1299"/>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1299"/>
    <w:bookmarkStart w:name="z1452" w:id="1300"/>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1300"/>
    <w:bookmarkStart w:name="z1453" w:id="1301"/>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301"/>
    <w:bookmarkStart w:name="z1454" w:id="1302"/>
    <w:p>
      <w:pPr>
        <w:spacing w:after="0"/>
        <w:ind w:left="0"/>
        <w:jc w:val="both"/>
      </w:pPr>
      <w:r>
        <w:rPr>
          <w:rFonts w:ascii="Times New Roman"/>
          <w:b w:val="false"/>
          <w:i w:val="false"/>
          <w:color w:val="000000"/>
          <w:sz w:val="28"/>
        </w:rPr>
        <w:t>
      10) Дене шынықтыру және спорт саласындағы (дене шынықтыру-сауықтыру кешені) МЖӘ жобасының Үлгілік конкурстық құжаттамасының мазмұны бойынша түсіндірулерді алу тәсілдері;</w:t>
      </w:r>
    </w:p>
    <w:bookmarkEnd w:id="1302"/>
    <w:bookmarkStart w:name="z1455" w:id="1303"/>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303"/>
    <w:bookmarkStart w:name="z1456" w:id="1304"/>
    <w:p>
      <w:pPr>
        <w:spacing w:after="0"/>
        <w:ind w:left="0"/>
        <w:jc w:val="both"/>
      </w:pPr>
      <w:r>
        <w:rPr>
          <w:rFonts w:ascii="Times New Roman"/>
          <w:b w:val="false"/>
          <w:i w:val="false"/>
          <w:color w:val="000000"/>
          <w:sz w:val="28"/>
        </w:rPr>
        <w:t>
      23. Дене шынықтыру және спорт саласындағы (дене шынықтыру-сауықтыру кешені) МЖӘ жобасының Үлгілік конкурстық құжаттамасы мемлекеттік және орыс тілдерінде әзірленген.</w:t>
      </w:r>
    </w:p>
    <w:bookmarkEnd w:id="1304"/>
    <w:bookmarkStart w:name="z1457" w:id="1305"/>
    <w:p>
      <w:pPr>
        <w:spacing w:after="0"/>
        <w:ind w:left="0"/>
        <w:jc w:val="both"/>
      </w:pPr>
      <w:r>
        <w:rPr>
          <w:rFonts w:ascii="Times New Roman"/>
          <w:b w:val="false"/>
          <w:i w:val="false"/>
          <w:color w:val="000000"/>
          <w:sz w:val="28"/>
        </w:rPr>
        <w:t>
      24. Дене шынықтыру және спорт саласындағы (дене шынықтыру-сауықтыру кешені)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1305"/>
    <w:bookmarkStart w:name="z1458" w:id="1306"/>
    <w:p>
      <w:pPr>
        <w:spacing w:after="0"/>
        <w:ind w:left="0"/>
        <w:jc w:val="both"/>
      </w:pPr>
      <w:r>
        <w:rPr>
          <w:rFonts w:ascii="Times New Roman"/>
          <w:b w:val="false"/>
          <w:i w:val="false"/>
          <w:color w:val="000000"/>
          <w:sz w:val="28"/>
        </w:rPr>
        <w:t>
      25. Конкурсты ұйымдастырушы Әлеуетті Жекеше әріптестерге Дене шынықтыру және спорт саласындағы (дене шынықтыру-сауықтыру кешені)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Дене шынықтыру және спорт саласындағы (дене шынықтыру-сауықтыру кешені)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Дене шынықтыру және спорт саласындағы (дене шынықтыру-сауықтыру кешені)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306"/>
    <w:bookmarkStart w:name="z1459" w:id="1307"/>
    <w:p>
      <w:pPr>
        <w:spacing w:after="0"/>
        <w:ind w:left="0"/>
        <w:jc w:val="both"/>
      </w:pPr>
      <w:r>
        <w:rPr>
          <w:rFonts w:ascii="Times New Roman"/>
          <w:b w:val="false"/>
          <w:i w:val="false"/>
          <w:color w:val="000000"/>
          <w:sz w:val="28"/>
        </w:rPr>
        <w:t>
      26. Дене шынықтыру және спорт саласындағы (дене шынықтыру-сауықтыру кешені)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307"/>
    <w:bookmarkStart w:name="z1460" w:id="1308"/>
    <w:p>
      <w:pPr>
        <w:spacing w:after="0"/>
        <w:ind w:left="0"/>
        <w:jc w:val="both"/>
      </w:pPr>
      <w:r>
        <w:rPr>
          <w:rFonts w:ascii="Times New Roman"/>
          <w:b w:val="false"/>
          <w:i w:val="false"/>
          <w:color w:val="000000"/>
          <w:sz w:val="28"/>
        </w:rPr>
        <w:t>
      27. Дене шынықтыру және спорт саласындағы (дене шынықтыру-сауықтыру кешені)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308"/>
    <w:bookmarkStart w:name="z1461" w:id="1309"/>
    <w:p>
      <w:pPr>
        <w:spacing w:after="0"/>
        <w:ind w:left="0"/>
        <w:jc w:val="both"/>
      </w:pPr>
      <w:r>
        <w:rPr>
          <w:rFonts w:ascii="Times New Roman"/>
          <w:b w:val="false"/>
          <w:i w:val="false"/>
          <w:color w:val="000000"/>
          <w:sz w:val="28"/>
        </w:rPr>
        <w:t xml:space="preserve">
      28. Егер Дене шынықтыру және спорт саласындағы (дене шынықтыру-сауықтыру кешені) МЖӘ жобасының Үлгілік конкурстық құжаттамасында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309"/>
    <w:bookmarkStart w:name="z1462" w:id="1310"/>
    <w:p>
      <w:pPr>
        <w:spacing w:after="0"/>
        <w:ind w:left="0"/>
        <w:jc w:val="left"/>
      </w:pPr>
      <w:r>
        <w:rPr>
          <w:rFonts w:ascii="Times New Roman"/>
          <w:b/>
          <w:i w:val="false"/>
          <w:color w:val="000000"/>
        </w:rPr>
        <w:t xml:space="preserve"> 6. Дене шынықтыру және спорт саласындағы (дене шынықтыру-сауықтыру кешені) МЖӘ жобасының Үлгілік конкурстық құжаттамасының ережелерін түсіндіру және талқылау</w:t>
      </w:r>
    </w:p>
    <w:bookmarkEnd w:id="1310"/>
    <w:bookmarkStart w:name="z1463" w:id="1311"/>
    <w:p>
      <w:pPr>
        <w:spacing w:after="0"/>
        <w:ind w:left="0"/>
        <w:jc w:val="both"/>
      </w:pPr>
      <w:r>
        <w:rPr>
          <w:rFonts w:ascii="Times New Roman"/>
          <w:b w:val="false"/>
          <w:i w:val="false"/>
          <w:color w:val="000000"/>
          <w:sz w:val="28"/>
        </w:rPr>
        <w:t>
      29. Дене шынықтыру және спорт саласындағы (дене шынықтыру-сауықтыру кешені) МЖӘ жобасының Үлгілік конкурстық құжаттамасын алған тұлғалар, қажет болған жағдайда, Конкурсты ұйымдастырушыға Дене шынықтыру және спорт саласындағы (дене шынықтыру-сауықтыру кешені)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Дене шынықтыру және спорт саласындағы (дене шынықтыру-сауықтыру кешені) МЖӘ жобасының Үлгілік конкурстық құжаттамасын алған тұлғаларды тіркеу журналына өздері туралы мәліметтер енгізілген тұлғалар, қажет болған жағдайда, Дене шынықтыру және спорт саласындағы (дене шынықтыру-сауықтыру кешені)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311"/>
    <w:bookmarkStart w:name="z1464" w:id="1312"/>
    <w:p>
      <w:pPr>
        <w:spacing w:after="0"/>
        <w:ind w:left="0"/>
        <w:jc w:val="both"/>
      </w:pPr>
      <w:r>
        <w:rPr>
          <w:rFonts w:ascii="Times New Roman"/>
          <w:b w:val="false"/>
          <w:i w:val="false"/>
          <w:color w:val="000000"/>
          <w:sz w:val="28"/>
        </w:rPr>
        <w:t>
      30. Дене шынықтыру және спорт саласындағы (дене шынықтыру-сауықтыру кешені)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1312"/>
    <w:bookmarkStart w:name="z1465" w:id="1313"/>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313"/>
    <w:bookmarkStart w:name="z1466" w:id="1314"/>
    <w:p>
      <w:pPr>
        <w:spacing w:after="0"/>
        <w:ind w:left="0"/>
        <w:jc w:val="both"/>
      </w:pPr>
      <w:r>
        <w:rPr>
          <w:rFonts w:ascii="Times New Roman"/>
          <w:b w:val="false"/>
          <w:i w:val="false"/>
          <w:color w:val="000000"/>
          <w:sz w:val="28"/>
        </w:rPr>
        <w:t>
      1) мұндай түсіндіруді Конкурсты ұйымдастырушы Дене шынықтыру және спорт саласындағы (дене шынықтыру-сауықтыру кешені) МЖӘ жобасының Үлгілік конкурстық құжаттамасын ұсынған барлық Әлеуетті Жекеше әріптестерге хабарлайды;</w:t>
      </w:r>
    </w:p>
    <w:bookmarkEnd w:id="1314"/>
    <w:bookmarkStart w:name="z1467" w:id="1315"/>
    <w:p>
      <w:pPr>
        <w:spacing w:after="0"/>
        <w:ind w:left="0"/>
        <w:jc w:val="both"/>
      </w:pPr>
      <w:r>
        <w:rPr>
          <w:rFonts w:ascii="Times New Roman"/>
          <w:b w:val="false"/>
          <w:i w:val="false"/>
          <w:color w:val="000000"/>
          <w:sz w:val="28"/>
        </w:rPr>
        <w:t>
      2) Дене шынықтыру және спорт саласындағы (дене шынықтыру-сауықтыру кешені)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1315"/>
    <w:bookmarkStart w:name="z1468" w:id="1316"/>
    <w:p>
      <w:pPr>
        <w:spacing w:after="0"/>
        <w:ind w:left="0"/>
        <w:jc w:val="both"/>
      </w:pPr>
      <w:r>
        <w:rPr>
          <w:rFonts w:ascii="Times New Roman"/>
          <w:b w:val="false"/>
          <w:i w:val="false"/>
          <w:color w:val="000000"/>
          <w:sz w:val="28"/>
        </w:rPr>
        <w:t>
      32. Дене шынықтыру және спорт саласындағы (дене шынықтыру-сауықтыру кешені)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1316"/>
    <w:bookmarkStart w:name="z1469" w:id="1317"/>
    <w:p>
      <w:pPr>
        <w:spacing w:after="0"/>
        <w:ind w:left="0"/>
        <w:jc w:val="both"/>
      </w:pPr>
      <w:r>
        <w:rPr>
          <w:rFonts w:ascii="Times New Roman"/>
          <w:b w:val="false"/>
          <w:i w:val="false"/>
          <w:color w:val="000000"/>
          <w:sz w:val="28"/>
        </w:rPr>
        <w:t>
      33. Дене шынықтыру және спорт саласындағы (дене шынықтыру-сауықтыру кешені)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Дене шынықтыру және спорт саласындағы (дене шынықтыру-сауықтыру кешені)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1317"/>
    <w:bookmarkStart w:name="z1470" w:id="1318"/>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1318"/>
    <w:bookmarkStart w:name="z1471" w:id="1319"/>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Дене шынықтыру және спорт саласындағы (дене шынықтыру-сауықтыру кешені) МЖӘ жобасының Үлгілік конкурстық құжаттамасын ұсынған барлық Әлеуетті Жекеше әріптестерге жібереді.</w:t>
      </w:r>
    </w:p>
    <w:bookmarkEnd w:id="1319"/>
    <w:bookmarkStart w:name="z1472" w:id="1320"/>
    <w:p>
      <w:pPr>
        <w:spacing w:after="0"/>
        <w:ind w:left="0"/>
        <w:jc w:val="both"/>
      </w:pPr>
      <w:r>
        <w:rPr>
          <w:rFonts w:ascii="Times New Roman"/>
          <w:b w:val="false"/>
          <w:i w:val="false"/>
          <w:color w:val="000000"/>
          <w:sz w:val="28"/>
        </w:rPr>
        <w:t>
      Дене шынықтыру және спорт саласындағы (дене шынықтыру-сауықтыру кешені)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1320"/>
    <w:bookmarkStart w:name="z1473" w:id="1321"/>
    <w:p>
      <w:pPr>
        <w:spacing w:after="0"/>
        <w:ind w:left="0"/>
        <w:jc w:val="both"/>
      </w:pPr>
      <w:r>
        <w:rPr>
          <w:rFonts w:ascii="Times New Roman"/>
          <w:b w:val="false"/>
          <w:i w:val="false"/>
          <w:color w:val="000000"/>
          <w:sz w:val="28"/>
        </w:rPr>
        <w:t>
      36. Егер Әлеуетті Жекеше әріптестермен Дене шынықтыру және спорт саласындағы (дене шынықтыру-сауықтыру кешені) МЖӘ жобасының Үлгілік конкурстық құжаттамасының ережелерін түсіндіру бойынша кездесу Дене шынықтыру және спорт саласындағы (дене шынықтыру-сауықтыру кешені)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1321"/>
    <w:bookmarkStart w:name="z1474" w:id="1322"/>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1322"/>
    <w:bookmarkStart w:name="z1475" w:id="1323"/>
    <w:p>
      <w:pPr>
        <w:spacing w:after="0"/>
        <w:ind w:left="0"/>
        <w:jc w:val="left"/>
      </w:pPr>
      <w:r>
        <w:rPr>
          <w:rFonts w:ascii="Times New Roman"/>
          <w:b/>
          <w:i w:val="false"/>
          <w:color w:val="000000"/>
        </w:rPr>
        <w:t xml:space="preserve"> 7. Дене шынықтыру және спорт саласындағы (дене шынықтыру-сауықтыру кешені) МЖӘ жобасының Үлгілік конкурстық құжаттамасына өзгерістер және/немесе толықтырулар енгізу</w:t>
      </w:r>
    </w:p>
    <w:bookmarkEnd w:id="1323"/>
    <w:bookmarkStart w:name="z1476" w:id="1324"/>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Дене шынықтыру және спорт саласындағы (дене шынықтыру-сауықтыру кешені) МЖӘ жобасының Үлгілік конкурстық құжаттамасына өзгерістер және/немесе толықтырулар енгізе алады.</w:t>
      </w:r>
    </w:p>
    <w:bookmarkEnd w:id="1324"/>
    <w:bookmarkStart w:name="z1477" w:id="1325"/>
    <w:p>
      <w:pPr>
        <w:spacing w:after="0"/>
        <w:ind w:left="0"/>
        <w:jc w:val="both"/>
      </w:pPr>
      <w:r>
        <w:rPr>
          <w:rFonts w:ascii="Times New Roman"/>
          <w:b w:val="false"/>
          <w:i w:val="false"/>
          <w:color w:val="000000"/>
          <w:sz w:val="28"/>
        </w:rPr>
        <w:t>
      39. Конкурсты ұйымдастырушы Дене шынықтыру және спорт саласындағы (дене шынықтыру-сауықтыру кешені)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Дене шынықтыру және спорт саласындағы (дене шынықтыру-сауықтыру кешені)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1325"/>
    <w:bookmarkStart w:name="z1478" w:id="1326"/>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1326"/>
    <w:bookmarkStart w:name="z1479" w:id="1327"/>
    <w:p>
      <w:pPr>
        <w:spacing w:after="0"/>
        <w:ind w:left="0"/>
        <w:jc w:val="both"/>
      </w:pPr>
      <w:r>
        <w:rPr>
          <w:rFonts w:ascii="Times New Roman"/>
          <w:b w:val="false"/>
          <w:i w:val="false"/>
          <w:color w:val="000000"/>
          <w:sz w:val="28"/>
        </w:rPr>
        <w:t>
      41. Дене шынықтыру және спорт саласындағы (дене шынықтыру-сауықтыру кешені)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1327"/>
    <w:bookmarkStart w:name="z1480" w:id="1328"/>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1328"/>
    <w:bookmarkStart w:name="z1481" w:id="1329"/>
    <w:p>
      <w:pPr>
        <w:spacing w:after="0"/>
        <w:ind w:left="0"/>
        <w:jc w:val="both"/>
      </w:pPr>
      <w:r>
        <w:rPr>
          <w:rFonts w:ascii="Times New Roman"/>
          <w:b w:val="false"/>
          <w:i w:val="false"/>
          <w:color w:val="000000"/>
          <w:sz w:val="28"/>
        </w:rPr>
        <w:t>
      42. Жекеше әріптес МЖӘ жобасын іске асыру кезеңінде Дене шынықтыру және спорт саласындағы (дене шынықтыру-сауықтыру кешені)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1329"/>
    <w:bookmarkStart w:name="z1482" w:id="1330"/>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1330"/>
    <w:bookmarkStart w:name="z1483" w:id="1331"/>
    <w:p>
      <w:pPr>
        <w:spacing w:after="0"/>
        <w:ind w:left="0"/>
        <w:jc w:val="left"/>
      </w:pPr>
      <w:r>
        <w:rPr>
          <w:rFonts w:ascii="Times New Roman"/>
          <w:b/>
          <w:i w:val="false"/>
          <w:color w:val="000000"/>
        </w:rPr>
        <w:t xml:space="preserve"> 9. Біліктілік іріктеу</w:t>
      </w:r>
    </w:p>
    <w:bookmarkEnd w:id="1331"/>
    <w:bookmarkStart w:name="z1484" w:id="1332"/>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1332"/>
    <w:bookmarkStart w:name="z1485" w:id="1333"/>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1333"/>
    <w:bookmarkStart w:name="z1486" w:id="1334"/>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1334"/>
    <w:bookmarkStart w:name="z1487" w:id="1335"/>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1335"/>
    <w:bookmarkStart w:name="z1488" w:id="1336"/>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1336"/>
    <w:bookmarkStart w:name="z1489" w:id="1337"/>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1337"/>
    <w:bookmarkStart w:name="z1490" w:id="1338"/>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1338"/>
    <w:bookmarkStart w:name="z1491" w:id="1339"/>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1339"/>
    <w:bookmarkStart w:name="z1492" w:id="1340"/>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1340"/>
    <w:bookmarkStart w:name="z1493" w:id="1341"/>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Дене шынықтыру және спорт саласындағы (дене шынықтыру-сауықтыру кешені) МЖӘ жобасының Үлгілік конкурстық құжаттамасына 3-қосымшада келтірілген құжаттарды ұсынады.</w:t>
      </w:r>
    </w:p>
    <w:bookmarkEnd w:id="1341"/>
    <w:bookmarkStart w:name="z1494" w:id="1342"/>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1342"/>
    <w:bookmarkStart w:name="z1495" w:id="1343"/>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1343"/>
    <w:bookmarkStart w:name="z1496" w:id="1344"/>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1344"/>
    <w:bookmarkStart w:name="z1497" w:id="1345"/>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1345"/>
    <w:bookmarkStart w:name="z1498" w:id="1346"/>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1346"/>
    <w:bookmarkStart w:name="z1499" w:id="1347"/>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1347"/>
    <w:bookmarkStart w:name="z1500" w:id="1348"/>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1348"/>
    <w:bookmarkStart w:name="z1501" w:id="1349"/>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1349"/>
    <w:bookmarkStart w:name="z1502" w:id="1350"/>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1350"/>
    <w:bookmarkStart w:name="z1503" w:id="1351"/>
    <w:p>
      <w:pPr>
        <w:spacing w:after="0"/>
        <w:ind w:left="0"/>
        <w:jc w:val="left"/>
      </w:pPr>
      <w:r>
        <w:rPr>
          <w:rFonts w:ascii="Times New Roman"/>
          <w:b/>
          <w:i w:val="false"/>
          <w:color w:val="000000"/>
        </w:rPr>
        <w:t xml:space="preserve"> 10. Конкурсқа қатысуға байланысты шектеулер </w:t>
      </w:r>
    </w:p>
    <w:bookmarkEnd w:id="1351"/>
    <w:bookmarkStart w:name="z1504" w:id="1352"/>
    <w:p>
      <w:pPr>
        <w:spacing w:after="0"/>
        <w:ind w:left="0"/>
        <w:jc w:val="both"/>
      </w:pPr>
      <w:r>
        <w:rPr>
          <w:rFonts w:ascii="Times New Roman"/>
          <w:b w:val="false"/>
          <w:i w:val="false"/>
          <w:color w:val="000000"/>
          <w:sz w:val="28"/>
        </w:rPr>
        <w:t>
      56. Заңның 33-бабына сәйкес, Әлеуетті Жекеше әріптес егер:</w:t>
      </w:r>
    </w:p>
    <w:bookmarkEnd w:id="1352"/>
    <w:bookmarkStart w:name="z1505" w:id="1353"/>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1353"/>
    <w:bookmarkStart w:name="z1506" w:id="1354"/>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1354"/>
    <w:bookmarkStart w:name="z1507" w:id="1355"/>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1355"/>
    <w:bookmarkStart w:name="z1508" w:id="1356"/>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1356"/>
    <w:bookmarkStart w:name="z1509" w:id="1357"/>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1357"/>
    <w:bookmarkStart w:name="z1510" w:id="1358"/>
    <w:p>
      <w:pPr>
        <w:spacing w:after="0"/>
        <w:ind w:left="0"/>
        <w:jc w:val="left"/>
      </w:pPr>
      <w:r>
        <w:rPr>
          <w:rFonts w:ascii="Times New Roman"/>
          <w:b/>
          <w:i w:val="false"/>
          <w:color w:val="000000"/>
        </w:rPr>
        <w:t xml:space="preserve"> 11. Конкурстық өтінім</w:t>
      </w:r>
    </w:p>
    <w:bookmarkEnd w:id="1358"/>
    <w:bookmarkStart w:name="z1511" w:id="1359"/>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Дене шынықтыру және спорт саласындағы (дене шынықтыру-сауықтыру кешені) МЖӘ жобасының Үлгілік конкурстық құжаттамасының талаптарына сәйкес дайындалған және ұсынылған Конкурстық өтінімдерді ұсынады.</w:t>
      </w:r>
    </w:p>
    <w:bookmarkEnd w:id="1359"/>
    <w:bookmarkStart w:name="z1512" w:id="1360"/>
    <w:p>
      <w:pPr>
        <w:spacing w:after="0"/>
        <w:ind w:left="0"/>
        <w:jc w:val="both"/>
      </w:pPr>
      <w:r>
        <w:rPr>
          <w:rFonts w:ascii="Times New Roman"/>
          <w:b w:val="false"/>
          <w:i w:val="false"/>
          <w:color w:val="000000"/>
          <w:sz w:val="28"/>
        </w:rPr>
        <w:t>
      59. Конкурстық өтінім Дене шынықтыру және спорт саласындағы (дене шынықтыру-сауықтыру кешені)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1360"/>
    <w:bookmarkStart w:name="z1513" w:id="1361"/>
    <w:p>
      <w:pPr>
        <w:spacing w:after="0"/>
        <w:ind w:left="0"/>
        <w:jc w:val="both"/>
      </w:pPr>
      <w:r>
        <w:rPr>
          <w:rFonts w:ascii="Times New Roman"/>
          <w:b w:val="false"/>
          <w:i w:val="false"/>
          <w:color w:val="000000"/>
          <w:sz w:val="28"/>
        </w:rPr>
        <w:t>
      1) қаржылық-экономикалық шешімдер (ұсыныстар):</w:t>
      </w:r>
    </w:p>
    <w:bookmarkEnd w:id="1361"/>
    <w:bookmarkStart w:name="z1514" w:id="1362"/>
    <w:p>
      <w:pPr>
        <w:spacing w:after="0"/>
        <w:ind w:left="0"/>
        <w:jc w:val="both"/>
      </w:pPr>
      <w:r>
        <w:rPr>
          <w:rFonts w:ascii="Times New Roman"/>
          <w:b w:val="false"/>
          <w:i w:val="false"/>
          <w:color w:val="000000"/>
          <w:sz w:val="28"/>
        </w:rPr>
        <w:t>
      қаржылық-экономикалық модель;</w:t>
      </w:r>
    </w:p>
    <w:bookmarkEnd w:id="1362"/>
    <w:bookmarkStart w:name="z1515" w:id="1363"/>
    <w:p>
      <w:pPr>
        <w:spacing w:after="0"/>
        <w:ind w:left="0"/>
        <w:jc w:val="both"/>
      </w:pPr>
      <w:r>
        <w:rPr>
          <w:rFonts w:ascii="Times New Roman"/>
          <w:b w:val="false"/>
          <w:i w:val="false"/>
          <w:color w:val="000000"/>
          <w:sz w:val="28"/>
        </w:rPr>
        <w:t>
      МЖӘ жобасының тәуекелдерін бөлу және бағалау;</w:t>
      </w:r>
    </w:p>
    <w:bookmarkEnd w:id="1363"/>
    <w:bookmarkStart w:name="z1516" w:id="1364"/>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1364"/>
    <w:bookmarkStart w:name="z1517" w:id="1365"/>
    <w:p>
      <w:pPr>
        <w:spacing w:after="0"/>
        <w:ind w:left="0"/>
        <w:jc w:val="both"/>
      </w:pPr>
      <w:r>
        <w:rPr>
          <w:rFonts w:ascii="Times New Roman"/>
          <w:b w:val="false"/>
          <w:i w:val="false"/>
          <w:color w:val="000000"/>
          <w:sz w:val="28"/>
        </w:rPr>
        <w:t>
      2) технологиялық және басқа шешімдер (ұсыныстар):</w:t>
      </w:r>
    </w:p>
    <w:bookmarkEnd w:id="1365"/>
    <w:bookmarkStart w:name="z1518" w:id="1366"/>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1366"/>
    <w:bookmarkStart w:name="z1519" w:id="1367"/>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1367"/>
    <w:bookmarkStart w:name="z1520" w:id="1368"/>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1368"/>
    <w:bookmarkStart w:name="z1521" w:id="1369"/>
    <w:p>
      <w:pPr>
        <w:spacing w:after="0"/>
        <w:ind w:left="0"/>
        <w:jc w:val="both"/>
      </w:pPr>
      <w:r>
        <w:rPr>
          <w:rFonts w:ascii="Times New Roman"/>
          <w:b w:val="false"/>
          <w:i w:val="false"/>
          <w:color w:val="000000"/>
          <w:sz w:val="28"/>
        </w:rPr>
        <w:t>
      дене шынықтыру және спорт саласында іске асырылған жобалар тәжірибесі;</w:t>
      </w:r>
    </w:p>
    <w:bookmarkEnd w:id="1369"/>
    <w:bookmarkStart w:name="z1522" w:id="1370"/>
    <w:p>
      <w:pPr>
        <w:spacing w:after="0"/>
        <w:ind w:left="0"/>
        <w:jc w:val="both"/>
      </w:pPr>
      <w:r>
        <w:rPr>
          <w:rFonts w:ascii="Times New Roman"/>
          <w:b w:val="false"/>
          <w:i w:val="false"/>
          <w:color w:val="000000"/>
          <w:sz w:val="28"/>
        </w:rPr>
        <w:t>
      білікті мамандардың болуы.</w:t>
      </w:r>
    </w:p>
    <w:bookmarkEnd w:id="1370"/>
    <w:bookmarkStart w:name="z1523" w:id="1371"/>
    <w:p>
      <w:pPr>
        <w:spacing w:after="0"/>
        <w:ind w:left="0"/>
        <w:jc w:val="left"/>
      </w:pPr>
      <w:r>
        <w:rPr>
          <w:rFonts w:ascii="Times New Roman"/>
          <w:b/>
          <w:i w:val="false"/>
          <w:color w:val="000000"/>
        </w:rPr>
        <w:t xml:space="preserve"> 12. Конкурстық өтінімдерді қамтамасыз ету</w:t>
      </w:r>
    </w:p>
    <w:bookmarkEnd w:id="1371"/>
    <w:bookmarkStart w:name="z1524" w:id="1372"/>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372"/>
    <w:bookmarkStart w:name="z1525" w:id="1373"/>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373"/>
    <w:bookmarkStart w:name="z1526" w:id="1374"/>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374"/>
    <w:bookmarkStart w:name="z1527" w:id="1375"/>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375"/>
    <w:bookmarkStart w:name="z1528" w:id="1376"/>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376"/>
    <w:bookmarkStart w:name="z1529" w:id="1377"/>
    <w:p>
      <w:pPr>
        <w:spacing w:after="0"/>
        <w:ind w:left="0"/>
        <w:jc w:val="both"/>
      </w:pPr>
      <w:r>
        <w:rPr>
          <w:rFonts w:ascii="Times New Roman"/>
          <w:b w:val="false"/>
          <w:i w:val="false"/>
          <w:color w:val="000000"/>
          <w:sz w:val="28"/>
        </w:rPr>
        <w:t xml:space="preserve">
      1) "__________" мемлекеттік мекемесі </w:t>
      </w:r>
    </w:p>
    <w:bookmarkEnd w:id="1377"/>
    <w:bookmarkStart w:name="z1530" w:id="1378"/>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1378"/>
    <w:bookmarkStart w:name="z1531" w:id="1379"/>
    <w:p>
      <w:pPr>
        <w:spacing w:after="0"/>
        <w:ind w:left="0"/>
        <w:jc w:val="both"/>
      </w:pPr>
      <w:r>
        <w:rPr>
          <w:rFonts w:ascii="Times New Roman"/>
          <w:b w:val="false"/>
          <w:i w:val="false"/>
          <w:color w:val="000000"/>
          <w:sz w:val="28"/>
        </w:rPr>
        <w:t>
      Бизнес-сәйкестендіру нөмірі ___________</w:t>
      </w:r>
    </w:p>
    <w:bookmarkEnd w:id="1379"/>
    <w:bookmarkStart w:name="z1532" w:id="1380"/>
    <w:p>
      <w:pPr>
        <w:spacing w:after="0"/>
        <w:ind w:left="0"/>
        <w:jc w:val="both"/>
      </w:pPr>
      <w:r>
        <w:rPr>
          <w:rFonts w:ascii="Times New Roman"/>
          <w:b w:val="false"/>
          <w:i w:val="false"/>
          <w:color w:val="000000"/>
          <w:sz w:val="28"/>
        </w:rPr>
        <w:t xml:space="preserve">
      Жеке сәйкестендіру коды _______________      </w:t>
      </w:r>
    </w:p>
    <w:bookmarkEnd w:id="1380"/>
    <w:bookmarkStart w:name="z1533" w:id="1381"/>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381"/>
    <w:bookmarkStart w:name="z1534" w:id="1382"/>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1382"/>
    <w:bookmarkStart w:name="z1535" w:id="1383"/>
    <w:p>
      <w:pPr>
        <w:spacing w:after="0"/>
        <w:ind w:left="0"/>
        <w:jc w:val="both"/>
      </w:pPr>
      <w:r>
        <w:rPr>
          <w:rFonts w:ascii="Times New Roman"/>
          <w:b w:val="false"/>
          <w:i w:val="false"/>
          <w:color w:val="000000"/>
          <w:sz w:val="28"/>
        </w:rPr>
        <w:t>
      2) банк кепілдігін таңдайды.</w:t>
      </w:r>
    </w:p>
    <w:bookmarkEnd w:id="1383"/>
    <w:bookmarkStart w:name="z1536" w:id="1384"/>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384"/>
    <w:bookmarkStart w:name="z1537" w:id="1385"/>
    <w:p>
      <w:pPr>
        <w:spacing w:after="0"/>
        <w:ind w:left="0"/>
        <w:jc w:val="both"/>
      </w:pPr>
      <w:r>
        <w:rPr>
          <w:rFonts w:ascii="Times New Roman"/>
          <w:b w:val="false"/>
          <w:i w:val="false"/>
          <w:color w:val="000000"/>
          <w:sz w:val="28"/>
        </w:rPr>
        <w:t>
      64. Мына:</w:t>
      </w:r>
    </w:p>
    <w:bookmarkEnd w:id="1385"/>
    <w:bookmarkStart w:name="z1538" w:id="1386"/>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386"/>
    <w:bookmarkStart w:name="z1539" w:id="1387"/>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387"/>
    <w:bookmarkStart w:name="z1540" w:id="1388"/>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388"/>
    <w:bookmarkStart w:name="z1541" w:id="1389"/>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389"/>
    <w:bookmarkStart w:name="z1542" w:id="1390"/>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390"/>
    <w:bookmarkStart w:name="z1543" w:id="1391"/>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391"/>
    <w:bookmarkStart w:name="z1544" w:id="1392"/>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392"/>
    <w:bookmarkStart w:name="z1545" w:id="1393"/>
    <w:p>
      <w:pPr>
        <w:spacing w:after="0"/>
        <w:ind w:left="0"/>
        <w:jc w:val="both"/>
      </w:pPr>
      <w:r>
        <w:rPr>
          <w:rFonts w:ascii="Times New Roman"/>
          <w:b w:val="false"/>
          <w:i w:val="false"/>
          <w:color w:val="000000"/>
          <w:sz w:val="28"/>
        </w:rPr>
        <w:t>
      4) Үлгілік шарттың күшіне енуі;</w:t>
      </w:r>
    </w:p>
    <w:bookmarkEnd w:id="1393"/>
    <w:bookmarkStart w:name="z1546" w:id="1394"/>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394"/>
    <w:bookmarkStart w:name="z1547" w:id="1395"/>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395"/>
    <w:bookmarkStart w:name="z1548" w:id="1396"/>
    <w:p>
      <w:pPr>
        <w:spacing w:after="0"/>
        <w:ind w:left="0"/>
        <w:jc w:val="both"/>
      </w:pPr>
      <w:r>
        <w:rPr>
          <w:rFonts w:ascii="Times New Roman"/>
          <w:b w:val="false"/>
          <w:i w:val="false"/>
          <w:color w:val="000000"/>
          <w:sz w:val="28"/>
        </w:rPr>
        <w:t>
      66. Конкурстық өтінімді Әлеуетті Жекеше әріптестер Дене шынықтыру және спорт саласындағы (дене шынықтыру-сауықтыру кешені)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396"/>
    <w:bookmarkStart w:name="z1549" w:id="1397"/>
    <w:p>
      <w:pPr>
        <w:spacing w:after="0"/>
        <w:ind w:left="0"/>
        <w:jc w:val="both"/>
      </w:pPr>
      <w:r>
        <w:rPr>
          <w:rFonts w:ascii="Times New Roman"/>
          <w:b w:val="false"/>
          <w:i w:val="false"/>
          <w:color w:val="000000"/>
          <w:sz w:val="28"/>
        </w:rPr>
        <w:t>
      67. Конверт:</w:t>
      </w:r>
    </w:p>
    <w:bookmarkEnd w:id="1397"/>
    <w:bookmarkStart w:name="z1550" w:id="1398"/>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398"/>
    <w:bookmarkStart w:name="z1551" w:id="1399"/>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1399"/>
    <w:bookmarkStart w:name="z1552" w:id="1400"/>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1400"/>
    <w:bookmarkStart w:name="z1553" w:id="1401"/>
    <w:p>
      <w:pPr>
        <w:spacing w:after="0"/>
        <w:ind w:left="0"/>
        <w:jc w:val="both"/>
      </w:pPr>
      <w:r>
        <w:rPr>
          <w:rFonts w:ascii="Times New Roman"/>
          <w:b w:val="false"/>
          <w:i w:val="false"/>
          <w:color w:val="000000"/>
          <w:sz w:val="28"/>
        </w:rPr>
        <w:t>
      3) конкурстың атауы:</w:t>
      </w:r>
    </w:p>
    <w:bookmarkEnd w:id="1401"/>
    <w:bookmarkStart w:name="z1554" w:id="1402"/>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 КЕЛУГЕ АРНАЛҒАН ДЕНЕ ШЫНЫҚТЫРУ-САУЫҚТЫРУ КЕШЕНІН САЛУ ЖӘНЕ ПАЙДАЛАНУ" МЖӘ ЖОБАСЫ БОЙЫНША ЖЕКЕШЕ ӘРІПТЕСТІ ТАҢДАУ ЖӨНІНДЕГІ КОНКУРС";</w:t>
      </w:r>
    </w:p>
    <w:bookmarkEnd w:id="1402"/>
    <w:bookmarkStart w:name="z1555" w:id="1403"/>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1403"/>
    <w:bookmarkStart w:name="z1556" w:id="1404"/>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1404"/>
    <w:bookmarkStart w:name="z1557" w:id="1405"/>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Дене шынықтыру және спорт саласындағы (дене шынықтыру-сауықтыру кешені)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1405"/>
    <w:bookmarkStart w:name="z1558" w:id="1406"/>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Дене шынықтыру және спорт саласындағы (дене шынықтыру-сауықтыру кешені)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1406"/>
    <w:bookmarkStart w:name="z1559" w:id="1407"/>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1407"/>
    <w:bookmarkStart w:name="z1560" w:id="1408"/>
    <w:p>
      <w:pPr>
        <w:spacing w:after="0"/>
        <w:ind w:left="0"/>
        <w:jc w:val="both"/>
      </w:pPr>
      <w:r>
        <w:rPr>
          <w:rFonts w:ascii="Times New Roman"/>
          <w:b w:val="false"/>
          <w:i w:val="false"/>
          <w:color w:val="000000"/>
          <w:sz w:val="28"/>
        </w:rPr>
        <w:t>
      72. Конкурсты ұйымдастырушы:</w:t>
      </w:r>
    </w:p>
    <w:bookmarkEnd w:id="1408"/>
    <w:bookmarkStart w:name="z1561" w:id="1409"/>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1409"/>
    <w:bookmarkStart w:name="z1562" w:id="1410"/>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1410"/>
    <w:bookmarkStart w:name="z1563" w:id="1411"/>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1411"/>
    <w:bookmarkStart w:name="z1564" w:id="1412"/>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1412"/>
    <w:bookmarkStart w:name="z1565" w:id="1413"/>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1413"/>
    <w:bookmarkStart w:name="z1566" w:id="1414"/>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1414"/>
    <w:bookmarkStart w:name="z1567" w:id="1415"/>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1415"/>
    <w:bookmarkStart w:name="z1568" w:id="1416"/>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1416"/>
    <w:bookmarkStart w:name="z1569" w:id="1417"/>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1417"/>
    <w:bookmarkStart w:name="z1570" w:id="1418"/>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1418"/>
    <w:bookmarkStart w:name="z1571" w:id="1419"/>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1419"/>
    <w:bookmarkStart w:name="z1572" w:id="1420"/>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1420"/>
    <w:bookmarkStart w:name="z1573" w:id="1421"/>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1421"/>
    <w:bookmarkStart w:name="z1574" w:id="1422"/>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1422"/>
    <w:bookmarkStart w:name="z1575" w:id="1423"/>
    <w:p>
      <w:pPr>
        <w:spacing w:after="0"/>
        <w:ind w:left="0"/>
        <w:jc w:val="left"/>
      </w:pPr>
      <w:r>
        <w:rPr>
          <w:rFonts w:ascii="Times New Roman"/>
          <w:b/>
          <w:i w:val="false"/>
          <w:color w:val="000000"/>
        </w:rPr>
        <w:t xml:space="preserve"> 16. Конкурстық өтінімдерді ұсынудың түпкілікті мерзімі </w:t>
      </w:r>
    </w:p>
    <w:bookmarkEnd w:id="1423"/>
    <w:bookmarkStart w:name="z1576" w:id="1424"/>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1424"/>
    <w:bookmarkStart w:name="z1577" w:id="1425"/>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1425"/>
    <w:bookmarkStart w:name="z1578" w:id="1426"/>
    <w:p>
      <w:pPr>
        <w:spacing w:after="0"/>
        <w:ind w:left="0"/>
        <w:jc w:val="left"/>
      </w:pPr>
      <w:r>
        <w:rPr>
          <w:rFonts w:ascii="Times New Roman"/>
          <w:b/>
          <w:i w:val="false"/>
          <w:color w:val="000000"/>
        </w:rPr>
        <w:t xml:space="preserve"> 17. Конкурстық өтінімнің қолданылу мерзімі</w:t>
      </w:r>
    </w:p>
    <w:bookmarkEnd w:id="1426"/>
    <w:bookmarkStart w:name="z1579" w:id="1427"/>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1427"/>
    <w:bookmarkStart w:name="z1580" w:id="1428"/>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1428"/>
    <w:bookmarkStart w:name="z1581" w:id="1429"/>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1429"/>
    <w:bookmarkStart w:name="z1582" w:id="1430"/>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1430"/>
    <w:bookmarkStart w:name="z1583" w:id="1431"/>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1431"/>
    <w:bookmarkStart w:name="z1584" w:id="1432"/>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1432"/>
    <w:bookmarkStart w:name="z1585" w:id="1433"/>
    <w:p>
      <w:pPr>
        <w:spacing w:after="0"/>
        <w:ind w:left="0"/>
        <w:jc w:val="both"/>
      </w:pPr>
      <w:r>
        <w:rPr>
          <w:rFonts w:ascii="Times New Roman"/>
          <w:b w:val="false"/>
          <w:i w:val="false"/>
          <w:color w:val="000000"/>
          <w:sz w:val="28"/>
        </w:rPr>
        <w:t>
      3) осы құжатқа қол қою күнін;</w:t>
      </w:r>
    </w:p>
    <w:bookmarkEnd w:id="1433"/>
    <w:bookmarkStart w:name="z1586" w:id="1434"/>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1434"/>
    <w:bookmarkStart w:name="z1587" w:id="1435"/>
    <w:p>
      <w:pPr>
        <w:spacing w:after="0"/>
        <w:ind w:left="0"/>
        <w:jc w:val="both"/>
      </w:pPr>
      <w:r>
        <w:rPr>
          <w:rFonts w:ascii="Times New Roman"/>
          <w:b w:val="false"/>
          <w:i w:val="false"/>
          <w:color w:val="000000"/>
          <w:sz w:val="28"/>
        </w:rPr>
        <w:t>
      Бұл хабарлама Дене шынықтыру және спорт саласындағы (дене шынықтыру-сауықтыру кешені)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1435"/>
    <w:bookmarkStart w:name="z1588" w:id="1436"/>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1436"/>
    <w:bookmarkStart w:name="z1589" w:id="1437"/>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1437"/>
    <w:bookmarkStart w:name="z1590" w:id="1438"/>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1438"/>
    <w:bookmarkStart w:name="z1591" w:id="1439"/>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1439"/>
    <w:bookmarkStart w:name="z1592" w:id="1440"/>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1440"/>
    <w:bookmarkStart w:name="z1593" w:id="1441"/>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1441"/>
    <w:bookmarkStart w:name="z1594" w:id="1442"/>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1442"/>
    <w:bookmarkStart w:name="z1595" w:id="1443"/>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1443"/>
    <w:bookmarkStart w:name="z1596" w:id="1444"/>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1444"/>
    <w:bookmarkStart w:name="z1597" w:id="1445"/>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АУЫСЫМЫНА ____ КЕЛУГЕ АРНАЛҒАН ДЕНЕ ШЫНЫҚТЫРУ-САУЫҚТЫРУ КЕШЕНІН САЛУ ЖӘНЕ ПАЙДАЛАНУ МЖӘ ЖОБАСЫ БОЙЫНША ЖЕКЕШЕ ӘРІПТЕСТІ ТАҢДАУ ЖӨНІНДЕГІ КОНКУРСТЫҢ ӨЗГЕРТІЛГЕН КОНКУРСТЫҚ ӨТІНІМІ"; </w:t>
      </w:r>
    </w:p>
    <w:bookmarkEnd w:id="1445"/>
    <w:bookmarkStart w:name="z1598" w:id="1446"/>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1446"/>
    <w:bookmarkStart w:name="z1599" w:id="1447"/>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1447"/>
    <w:bookmarkStart w:name="z1600" w:id="1448"/>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1448"/>
    <w:bookmarkStart w:name="z1601" w:id="1449"/>
    <w:p>
      <w:pPr>
        <w:spacing w:after="0"/>
        <w:ind w:left="0"/>
        <w:jc w:val="left"/>
      </w:pPr>
      <w:r>
        <w:rPr>
          <w:rFonts w:ascii="Times New Roman"/>
          <w:b/>
          <w:i w:val="false"/>
          <w:color w:val="000000"/>
        </w:rPr>
        <w:t xml:space="preserve"> 19. Конкурстық өтінімдерді ашу, қарау және іріктеу</w:t>
      </w:r>
    </w:p>
    <w:bookmarkEnd w:id="1449"/>
    <w:bookmarkStart w:name="z1602" w:id="1450"/>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1450"/>
    <w:bookmarkStart w:name="z1603" w:id="1451"/>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Дене шынықтыру және спорт саласындағы (дене шынықтыру-сауықтыру кешені) МЖӘ жобасының Үлгілік конкурстық құжаттамасына өзгерістер енгізуге рұқсат етіледі.</w:t>
      </w:r>
    </w:p>
    <w:bookmarkEnd w:id="1451"/>
    <w:bookmarkStart w:name="z1604" w:id="1452"/>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1452"/>
    <w:bookmarkStart w:name="z1605" w:id="1453"/>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1453"/>
    <w:bookmarkStart w:name="z1606" w:id="1454"/>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1454"/>
    <w:bookmarkStart w:name="z1607" w:id="1455"/>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1455"/>
    <w:bookmarkStart w:name="z1608" w:id="1456"/>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1456"/>
    <w:bookmarkStart w:name="z1609" w:id="1457"/>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1457"/>
    <w:bookmarkStart w:name="z1610" w:id="1458"/>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1458"/>
    <w:bookmarkStart w:name="z1611" w:id="1459"/>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1459"/>
    <w:bookmarkStart w:name="z1612" w:id="1460"/>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1460"/>
    <w:bookmarkStart w:name="z1613" w:id="1461"/>
    <w:p>
      <w:pPr>
        <w:spacing w:after="0"/>
        <w:ind w:left="0"/>
        <w:jc w:val="left"/>
      </w:pPr>
      <w:r>
        <w:rPr>
          <w:rFonts w:ascii="Times New Roman"/>
          <w:b/>
          <w:i w:val="false"/>
          <w:color w:val="000000"/>
        </w:rPr>
        <w:t xml:space="preserve"> 20. Конкурстық өтінімдерді іріктеу өлшемшарттары</w:t>
      </w:r>
    </w:p>
    <w:bookmarkEnd w:id="1461"/>
    <w:bookmarkStart w:name="z1614" w:id="1462"/>
    <w:p>
      <w:pPr>
        <w:spacing w:after="0"/>
        <w:ind w:left="0"/>
        <w:jc w:val="both"/>
      </w:pPr>
      <w:r>
        <w:rPr>
          <w:rFonts w:ascii="Times New Roman"/>
          <w:b w:val="false"/>
          <w:i w:val="false"/>
          <w:color w:val="000000"/>
          <w:sz w:val="28"/>
        </w:rPr>
        <w:t>
      98. Конкурстық өтінімдерді қарау және іріктеуді Дене шынықтыру және спорт саласындағы (дене шынықтыру-сауықтыру кешені)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1462"/>
    <w:bookmarkStart w:name="z1615" w:id="1463"/>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1463"/>
    <w:bookmarkStart w:name="z1616" w:id="1464"/>
    <w:p>
      <w:pPr>
        <w:spacing w:after="0"/>
        <w:ind w:left="0"/>
        <w:jc w:val="left"/>
      </w:pPr>
      <w:r>
        <w:rPr>
          <w:rFonts w:ascii="Times New Roman"/>
          <w:b/>
          <w:i w:val="false"/>
          <w:color w:val="000000"/>
        </w:rPr>
        <w:t xml:space="preserve"> 21. Әлеуетті Жекеше әріптеспен келіссөздер, Шарт жасасу </w:t>
      </w:r>
    </w:p>
    <w:bookmarkEnd w:id="1464"/>
    <w:bookmarkStart w:name="z1617" w:id="1465"/>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1465"/>
    <w:bookmarkStart w:name="z1618" w:id="1466"/>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1466"/>
    <w:bookmarkStart w:name="z1619" w:id="1467"/>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1467"/>
    <w:bookmarkStart w:name="z1620" w:id="1468"/>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1468"/>
    <w:bookmarkStart w:name="z1621" w:id="1469"/>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1469"/>
    <w:bookmarkStart w:name="z1622" w:id="1470"/>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1470"/>
    <w:bookmarkStart w:name="z1623" w:id="1471"/>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1471"/>
    <w:bookmarkStart w:name="z1624" w:id="1472"/>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1472"/>
    <w:bookmarkStart w:name="z1625" w:id="1473"/>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1473"/>
    <w:bookmarkStart w:name="z1626" w:id="1474"/>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1474"/>
    <w:bookmarkStart w:name="z1627" w:id="1475"/>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1475"/>
    <w:bookmarkStart w:name="z1628" w:id="1476"/>
    <w:p>
      <w:pPr>
        <w:spacing w:after="0"/>
        <w:ind w:left="0"/>
        <w:jc w:val="both"/>
      </w:pPr>
      <w:r>
        <w:rPr>
          <w:rFonts w:ascii="Times New Roman"/>
          <w:b w:val="false"/>
          <w:i w:val="false"/>
          <w:color w:val="000000"/>
          <w:sz w:val="28"/>
        </w:rPr>
        <w:t>
      107. Комиссияның шешімі хаттамамен ресімделеді.</w:t>
      </w:r>
    </w:p>
    <w:bookmarkEnd w:id="1476"/>
    <w:bookmarkStart w:name="z1629" w:id="1477"/>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1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7" w:id="1478"/>
    <w:p>
      <w:pPr>
        <w:spacing w:after="0"/>
        <w:ind w:left="0"/>
        <w:jc w:val="left"/>
      </w:pPr>
      <w:r>
        <w:rPr>
          <w:rFonts w:ascii="Times New Roman"/>
          <w:b/>
          <w:i w:val="false"/>
          <w:color w:val="000000"/>
        </w:rPr>
        <w:t xml:space="preserve"> МЖӘ объектісінің сипаттамасы</w:t>
      </w:r>
    </w:p>
    <w:bookmarkEnd w:id="1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ауысымына _____ келуге арналған дене шынықтыру-сауықтыру кешенін салу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__ келуге арналған дене шынықтыру-сауықтыру кешені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8" w:id="1479"/>
    <w:p>
      <w:pPr>
        <w:spacing w:after="0"/>
        <w:ind w:left="0"/>
        <w:jc w:val="left"/>
      </w:pPr>
      <w:r>
        <w:rPr>
          <w:rFonts w:ascii="Times New Roman"/>
          <w:b/>
          <w:i w:val="false"/>
          <w:color w:val="000000"/>
        </w:rPr>
        <w:t xml:space="preserve"> Негізгі іс-шаралар</w:t>
      </w:r>
    </w:p>
    <w:bookmarkEnd w:id="1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Дене шынықтыру және спорт саласындағы (дене шынықтыру-сауықтыру кешені)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және спорт саласындағы (дене шынықтыру-сауықтыру кешені)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және спорт саласындағы (дене шынықтыру-сауықтыру кешені) МЖӘ жобасының Үлгілік конкурстық құжаттамасын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636" w:id="1480"/>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1480"/>
    <w:bookmarkStart w:name="z1637" w:id="1481"/>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1481"/>
    <w:bookmarkStart w:name="z1638" w:id="1482"/>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1482"/>
    <w:bookmarkStart w:name="z1639" w:id="1483"/>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1483"/>
    <w:bookmarkStart w:name="z1640" w:id="1484"/>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1484"/>
    <w:bookmarkStart w:name="z1641" w:id="1485"/>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1485"/>
    <w:bookmarkStart w:name="z1642" w:id="1486"/>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1486"/>
    <w:bookmarkStart w:name="z1643" w:id="1487"/>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1487"/>
    <w:bookmarkStart w:name="z1644" w:id="1488"/>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1488"/>
    <w:bookmarkStart w:name="z1645" w:id="1489"/>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1489"/>
    <w:bookmarkStart w:name="z1646" w:id="1490"/>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1490"/>
    <w:bookmarkStart w:name="z1647" w:id="1491"/>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1491"/>
    <w:bookmarkStart w:name="z1648" w:id="1492"/>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1492"/>
    <w:bookmarkStart w:name="z1649" w:id="1493"/>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1493"/>
    <w:bookmarkStart w:name="z1650" w:id="1494"/>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1494"/>
    <w:bookmarkStart w:name="z1651" w:id="1495"/>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1495"/>
    <w:bookmarkStart w:name="z1652" w:id="1496"/>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1496"/>
    <w:bookmarkStart w:name="z1653" w:id="1497"/>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1497"/>
    <w:bookmarkStart w:name="z1654" w:id="1498"/>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1498"/>
    <w:bookmarkStart w:name="z1655" w:id="1499"/>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1499"/>
    <w:bookmarkStart w:name="z1656" w:id="1500"/>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15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659" w:id="1501"/>
    <w:p>
      <w:pPr>
        <w:spacing w:after="0"/>
        <w:ind w:left="0"/>
        <w:jc w:val="left"/>
      </w:pPr>
      <w:r>
        <w:rPr>
          <w:rFonts w:ascii="Times New Roman"/>
          <w:b/>
          <w:i w:val="false"/>
          <w:color w:val="000000"/>
        </w:rPr>
        <w:t xml:space="preserve"> Конкурстық өтінім</w:t>
      </w:r>
    </w:p>
    <w:bookmarkEnd w:id="1501"/>
    <w:bookmarkStart w:name="z1660" w:id="1502"/>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 келуге арналған дене шынықтыру-сауықтыру кешенін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1502"/>
    <w:bookmarkStart w:name="z1661" w:id="1503"/>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1503"/>
    <w:bookmarkStart w:name="z1662" w:id="1504"/>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bookmarkEnd w:id="1504"/>
    <w:bookmarkStart w:name="z1663" w:id="1505"/>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1505"/>
    <w:bookmarkStart w:name="z1664" w:id="1506"/>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bookmarkEnd w:id="1506"/>
    <w:bookmarkStart w:name="z1665" w:id="1507"/>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1507"/>
    <w:bookmarkStart w:name="z1666" w:id="1508"/>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1508"/>
    <w:bookmarkStart w:name="z1667" w:id="1509"/>
    <w:p>
      <w:pPr>
        <w:spacing w:after="0"/>
        <w:ind w:left="0"/>
        <w:jc w:val="both"/>
      </w:pPr>
      <w:r>
        <w:rPr>
          <w:rFonts w:ascii="Times New Roman"/>
          <w:b w:val="false"/>
          <w:i w:val="false"/>
          <w:color w:val="000000"/>
          <w:sz w:val="28"/>
        </w:rPr>
        <w:t xml:space="preserve">
      ______________________ </w:t>
      </w:r>
    </w:p>
    <w:bookmarkEnd w:id="1509"/>
    <w:bookmarkStart w:name="z1668" w:id="1510"/>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1510"/>
    <w:bookmarkStart w:name="z1669" w:id="1511"/>
    <w:p>
      <w:pPr>
        <w:spacing w:after="0"/>
        <w:ind w:left="0"/>
        <w:jc w:val="both"/>
      </w:pPr>
      <w:r>
        <w:rPr>
          <w:rFonts w:ascii="Times New Roman"/>
          <w:b w:val="false"/>
          <w:i w:val="false"/>
          <w:color w:val="000000"/>
          <w:sz w:val="28"/>
        </w:rPr>
        <w:t>
      ______________________</w:t>
      </w:r>
    </w:p>
    <w:bookmarkEnd w:id="1511"/>
    <w:bookmarkStart w:name="z1670" w:id="1512"/>
    <w:p>
      <w:pPr>
        <w:spacing w:after="0"/>
        <w:ind w:left="0"/>
        <w:jc w:val="both"/>
      </w:pPr>
      <w:r>
        <w:rPr>
          <w:rFonts w:ascii="Times New Roman"/>
          <w:b w:val="false"/>
          <w:i w:val="false"/>
          <w:color w:val="000000"/>
          <w:sz w:val="28"/>
        </w:rPr>
        <w:t>
      (Конкурстық өтінімнің берілген орны және күні).</w:t>
      </w:r>
    </w:p>
    <w:bookmarkEnd w:id="15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69" w:id="1513"/>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1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p>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p>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p>
          <w:p>
            <w:pPr>
              <w:spacing w:after="20"/>
              <w:ind w:left="20"/>
              <w:jc w:val="both"/>
            </w:pP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bookmarkStart w:name="z1673" w:id="1514"/>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bookmarkEnd w:id="1514"/>
    <w:bookmarkStart w:name="z1674" w:id="1515"/>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bookmarkEnd w:id="1515"/>
    <w:bookmarkStart w:name="z1675" w:id="151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bookmarkEnd w:id="151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Дене шынықтыру және спорт саласындағы (дене шынықтыру-сауықтыру кешені)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Start w:name="z1677" w:id="15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1517"/>
    <w:bookmarkStart w:name="z1678" w:id="15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спорттық объектілерді салу бойынша іске асырылған жобалардың тәжірибесі ескеріледі. Дене шынықтыру және спорт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bookmarkEnd w:id="1518"/>
    <w:bookmarkStart w:name="z1679" w:id="15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1519"/>
    <w:bookmarkStart w:name="z1680" w:id="15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Дене шынықтыру және спорт саласындағы (дене шынықтыру-сауықтыру кешені) МЖӘ жобасының Үлгілік конкурстық құжаттамаға 1-қосымшаға сәйкес МЖӘ объектісі құрылысының құны болып табылады;</w:t>
      </w:r>
    </w:p>
    <w:bookmarkEnd w:id="1520"/>
    <w:bookmarkStart w:name="z1681" w:id="15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1521"/>
    <w:bookmarkStart w:name="z1682" w:id="15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522"/>
    <w:bookmarkStart w:name="z1683" w:id="15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523"/>
    <w:bookmarkStart w:name="z1684" w:id="15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bookmarkEnd w:id="1524"/>
    <w:bookmarkStart w:name="z1685" w:id="15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525"/>
    <w:bookmarkStart w:name="z1686" w:id="15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15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8-қосымша</w:t>
            </w:r>
          </w:p>
        </w:tc>
      </w:tr>
    </w:tbl>
    <w:bookmarkStart w:name="z1689" w:id="1527"/>
    <w:p>
      <w:pPr>
        <w:spacing w:after="0"/>
        <w:ind w:left="0"/>
        <w:jc w:val="left"/>
      </w:pPr>
      <w:r>
        <w:rPr>
          <w:rFonts w:ascii="Times New Roman"/>
          <w:b/>
          <w:i w:val="false"/>
          <w:color w:val="000000"/>
        </w:rPr>
        <w:t xml:space="preserve"> Денсаулық сақтау саласындағы (емхана) МЖӘ жобасының Үлгілік конкурстық құжаттамасы</w:t>
      </w:r>
    </w:p>
    <w:bookmarkEnd w:id="1527"/>
    <w:bookmarkStart w:name="z1690" w:id="1528"/>
    <w:p>
      <w:pPr>
        <w:spacing w:after="0"/>
        <w:ind w:left="0"/>
        <w:jc w:val="both"/>
      </w:pPr>
      <w:r>
        <w:rPr>
          <w:rFonts w:ascii="Times New Roman"/>
          <w:b w:val="false"/>
          <w:i w:val="false"/>
          <w:color w:val="000000"/>
          <w:sz w:val="28"/>
        </w:rPr>
        <w:t>
      МЖӘ жобасының атауы:</w:t>
      </w:r>
    </w:p>
    <w:bookmarkEnd w:id="1528"/>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w:t>
      </w:r>
    </w:p>
    <w:bookmarkStart w:name="z1692" w:id="1529"/>
    <w:p>
      <w:pPr>
        <w:spacing w:after="0"/>
        <w:ind w:left="0"/>
        <w:jc w:val="both"/>
      </w:pPr>
      <w:r>
        <w:rPr>
          <w:rFonts w:ascii="Times New Roman"/>
          <w:b w:val="false"/>
          <w:i w:val="false"/>
          <w:color w:val="000000"/>
          <w:sz w:val="28"/>
        </w:rPr>
        <w:t>
      келуге арналған емхана салу және пайдалану"</w:t>
      </w:r>
    </w:p>
    <w:bookmarkEnd w:id="1529"/>
    <w:bookmarkStart w:name="z1693" w:id="1530"/>
    <w:p>
      <w:pPr>
        <w:spacing w:after="0"/>
        <w:ind w:left="0"/>
        <w:jc w:val="both"/>
      </w:pPr>
      <w:r>
        <w:rPr>
          <w:rFonts w:ascii="Times New Roman"/>
          <w:b w:val="false"/>
          <w:i w:val="false"/>
          <w:color w:val="000000"/>
          <w:sz w:val="28"/>
        </w:rPr>
        <w:t>
      МЖӘ объектісінiң орналасқан жері:</w:t>
      </w:r>
    </w:p>
    <w:bookmarkEnd w:id="1530"/>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bookmarkStart w:name="z1696" w:id="1531"/>
    <w:p>
      <w:pPr>
        <w:spacing w:after="0"/>
        <w:ind w:left="0"/>
        <w:jc w:val="both"/>
      </w:pPr>
      <w:r>
        <w:rPr>
          <w:rFonts w:ascii="Times New Roman"/>
          <w:b w:val="false"/>
          <w:i w:val="false"/>
          <w:color w:val="000000"/>
          <w:sz w:val="28"/>
        </w:rPr>
        <w:t>
      Мемлекеттік әріптес:</w:t>
      </w:r>
    </w:p>
    <w:bookmarkEnd w:id="1531"/>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bookmarkStart w:name="z1700" w:id="1532"/>
    <w:p>
      <w:pPr>
        <w:spacing w:after="0"/>
        <w:ind w:left="0"/>
        <w:jc w:val="both"/>
      </w:pPr>
      <w:r>
        <w:rPr>
          <w:rFonts w:ascii="Times New Roman"/>
          <w:b w:val="false"/>
          <w:i w:val="false"/>
          <w:color w:val="000000"/>
          <w:sz w:val="28"/>
        </w:rPr>
        <w:t>
      Конкурсты ұйымдастырушы:</w:t>
      </w:r>
    </w:p>
    <w:bookmarkEnd w:id="1532"/>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bookmarkStart w:name="z1704" w:id="1533"/>
    <w:p>
      <w:pPr>
        <w:spacing w:after="0"/>
        <w:ind w:left="0"/>
        <w:jc w:val="both"/>
      </w:pPr>
      <w:r>
        <w:rPr>
          <w:rFonts w:ascii="Times New Roman"/>
          <w:b w:val="false"/>
          <w:i w:val="false"/>
          <w:color w:val="000000"/>
          <w:sz w:val="28"/>
        </w:rPr>
        <w:t>
      Конкурстық құжаттама пакетінің құны:</w:t>
      </w:r>
    </w:p>
    <w:bookmarkEnd w:id="1533"/>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Денсаулық</w:t>
      </w:r>
    </w:p>
    <w:p>
      <w:pPr>
        <w:spacing w:after="0"/>
        <w:ind w:left="0"/>
        <w:jc w:val="both"/>
      </w:pPr>
      <w:r>
        <w:rPr>
          <w:rFonts w:ascii="Times New Roman"/>
          <w:b w:val="false"/>
          <w:i w:val="false"/>
          <w:color w:val="000000"/>
          <w:sz w:val="28"/>
        </w:rPr>
        <w:t>
      сақтау саласындағы (емхана) МЖӘ жобасының Үлгілік конкурстық құжаттамасын бергені</w:t>
      </w:r>
    </w:p>
    <w:p>
      <w:pPr>
        <w:spacing w:after="0"/>
        <w:ind w:left="0"/>
        <w:jc w:val="both"/>
      </w:pPr>
      <w:r>
        <w:rPr>
          <w:rFonts w:ascii="Times New Roman"/>
          <w:b w:val="false"/>
          <w:i w:val="false"/>
          <w:color w:val="000000"/>
          <w:sz w:val="28"/>
        </w:rPr>
        <w:t>
      үшін ақы өндіріп алу көзделмесе, онда бұл тармақты мынадай редакцияда жазу қажет:</w:t>
      </w:r>
    </w:p>
    <w:p>
      <w:pPr>
        <w:spacing w:after="0"/>
        <w:ind w:left="0"/>
        <w:jc w:val="both"/>
      </w:pPr>
      <w:r>
        <w:rPr>
          <w:rFonts w:ascii="Times New Roman"/>
          <w:b w:val="false"/>
          <w:i w:val="false"/>
          <w:color w:val="000000"/>
          <w:sz w:val="28"/>
        </w:rPr>
        <w:t>
      "Конкурстық құжаттама тегін беріледі").</w:t>
      </w:r>
    </w:p>
    <w:bookmarkStart w:name="z1710" w:id="1534"/>
    <w:p>
      <w:pPr>
        <w:spacing w:after="0"/>
        <w:ind w:left="0"/>
        <w:jc w:val="left"/>
      </w:pPr>
      <w:r>
        <w:rPr>
          <w:rFonts w:ascii="Times New Roman"/>
          <w:b/>
          <w:i w:val="false"/>
          <w:color w:val="000000"/>
        </w:rPr>
        <w:t xml:space="preserve"> 1. Анықтамалар</w:t>
      </w:r>
    </w:p>
    <w:bookmarkEnd w:id="1534"/>
    <w:bookmarkStart w:name="z1711" w:id="1535"/>
    <w:p>
      <w:pPr>
        <w:spacing w:after="0"/>
        <w:ind w:left="0"/>
        <w:jc w:val="both"/>
      </w:pPr>
      <w:r>
        <w:rPr>
          <w:rFonts w:ascii="Times New Roman"/>
          <w:b w:val="false"/>
          <w:i w:val="false"/>
          <w:color w:val="000000"/>
          <w:sz w:val="28"/>
        </w:rPr>
        <w:t>
      1. Денсаулық сақтау саласындағы (емхана) МЖӘ жобасының осы Үлгілік конкурстық құжаттамасында мынадай ұғымдар пайдаланылады:</w:t>
      </w:r>
    </w:p>
    <w:bookmarkEnd w:id="1535"/>
    <w:bookmarkStart w:name="z1712" w:id="1536"/>
    <w:p>
      <w:pPr>
        <w:spacing w:after="0"/>
        <w:ind w:left="0"/>
        <w:jc w:val="both"/>
      </w:pPr>
      <w:r>
        <w:rPr>
          <w:rFonts w:ascii="Times New Roman"/>
          <w:b w:val="false"/>
          <w:i w:val="false"/>
          <w:color w:val="000000"/>
          <w:sz w:val="28"/>
        </w:rPr>
        <w:t>
      1) әкімдік (ЖАО) – жергілікті атқарушы орган;</w:t>
      </w:r>
    </w:p>
    <w:bookmarkEnd w:id="1536"/>
    <w:bookmarkStart w:name="z1713" w:id="1537"/>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Денсаулық сақтау саласындағы (емхана) МЖӘ жобасының Үлгілік конкурстық құжаттамасында белгіленген нысан бойынша ұсынған құжаттар мен мәліметтердің жиынтығы;</w:t>
      </w:r>
    </w:p>
    <w:bookmarkEnd w:id="1537"/>
    <w:bookmarkStart w:name="z1714" w:id="1538"/>
    <w:p>
      <w:pPr>
        <w:spacing w:after="0"/>
        <w:ind w:left="0"/>
        <w:jc w:val="both"/>
      </w:pPr>
      <w:r>
        <w:rPr>
          <w:rFonts w:ascii="Times New Roman"/>
          <w:b w:val="false"/>
          <w:i w:val="false"/>
          <w:color w:val="000000"/>
          <w:sz w:val="28"/>
        </w:rPr>
        <w:t>
      3)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1538"/>
    <w:bookmarkStart w:name="z1715" w:id="1539"/>
    <w:p>
      <w:pPr>
        <w:spacing w:after="0"/>
        <w:ind w:left="0"/>
        <w:jc w:val="both"/>
      </w:pPr>
      <w:r>
        <w:rPr>
          <w:rFonts w:ascii="Times New Roman"/>
          <w:b w:val="false"/>
          <w:i w:val="false"/>
          <w:color w:val="000000"/>
          <w:sz w:val="28"/>
        </w:rPr>
        <w:t>
      4) денсаулық сақтау саласындағы (емхана)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Денсаулық сақтау саласындағы (емхана) МЖӘ жобасының осы Үлгілік конкурстық құжаттамасы;</w:t>
      </w:r>
    </w:p>
    <w:bookmarkEnd w:id="1539"/>
    <w:bookmarkStart w:name="z1716" w:id="1540"/>
    <w:p>
      <w:pPr>
        <w:spacing w:after="0"/>
        <w:ind w:left="0"/>
        <w:jc w:val="both"/>
      </w:pPr>
      <w:r>
        <w:rPr>
          <w:rFonts w:ascii="Times New Roman"/>
          <w:b w:val="false"/>
          <w:i w:val="false"/>
          <w:color w:val="000000"/>
          <w:sz w:val="28"/>
        </w:rPr>
        <w:t>
      5) денсаулық сақтау саласындағы (емхана) МЖӘ Үлгілік шарты (бұдан әрі – Үлгілік шарт) – Конкурсты ұйымдастырушы Комиссия шешімінің негізінде Конкурс жеңімпазымен жасасатын шарт;</w:t>
      </w:r>
    </w:p>
    <w:bookmarkEnd w:id="1540"/>
    <w:bookmarkStart w:name="z1717" w:id="1541"/>
    <w:p>
      <w:pPr>
        <w:spacing w:after="0"/>
        <w:ind w:left="0"/>
        <w:jc w:val="both"/>
      </w:pPr>
      <w:r>
        <w:rPr>
          <w:rFonts w:ascii="Times New Roman"/>
          <w:b w:val="false"/>
          <w:i w:val="false"/>
          <w:color w:val="000000"/>
          <w:sz w:val="28"/>
        </w:rPr>
        <w:t xml:space="preserve">
      6)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1541"/>
    <w:bookmarkStart w:name="z1718" w:id="1542"/>
    <w:p>
      <w:pPr>
        <w:spacing w:after="0"/>
        <w:ind w:left="0"/>
        <w:jc w:val="both"/>
      </w:pPr>
      <w:r>
        <w:rPr>
          <w:rFonts w:ascii="Times New Roman"/>
          <w:b w:val="false"/>
          <w:i w:val="false"/>
          <w:color w:val="000000"/>
          <w:sz w:val="28"/>
        </w:rPr>
        <w:t xml:space="preserve">
      7)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1542"/>
    <w:bookmarkStart w:name="z1719" w:id="1543"/>
    <w:p>
      <w:pPr>
        <w:spacing w:after="0"/>
        <w:ind w:left="0"/>
        <w:jc w:val="both"/>
      </w:pPr>
      <w:r>
        <w:rPr>
          <w:rFonts w:ascii="Times New Roman"/>
          <w:b w:val="false"/>
          <w:i w:val="false"/>
          <w:color w:val="000000"/>
          <w:sz w:val="28"/>
        </w:rPr>
        <w:t>
      8) жер учаскесі – Үлгілік шарт талаптарына сәйкес МЖӘ объектісін салу және пайдалану үшін қажетті жер учаскесі;</w:t>
      </w:r>
    </w:p>
    <w:bookmarkEnd w:id="1543"/>
    <w:bookmarkStart w:name="z1720" w:id="1544"/>
    <w:p>
      <w:pPr>
        <w:spacing w:after="0"/>
        <w:ind w:left="0"/>
        <w:jc w:val="both"/>
      </w:pPr>
      <w:r>
        <w:rPr>
          <w:rFonts w:ascii="Times New Roman"/>
          <w:b w:val="false"/>
          <w:i w:val="false"/>
          <w:color w:val="000000"/>
          <w:sz w:val="28"/>
        </w:rPr>
        <w:t>
      9)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1544"/>
    <w:bookmarkStart w:name="z1721" w:id="1545"/>
    <w:p>
      <w:pPr>
        <w:spacing w:after="0"/>
        <w:ind w:left="0"/>
        <w:jc w:val="both"/>
      </w:pPr>
      <w:r>
        <w:rPr>
          <w:rFonts w:ascii="Times New Roman"/>
          <w:b w:val="false"/>
          <w:i w:val="false"/>
          <w:color w:val="000000"/>
          <w:sz w:val="28"/>
        </w:rPr>
        <w:t>
      10) комиссия – Заңнамада белгіленген тәртіппен құрылған, коммуналдық меншікке жататын МЖӘ объектісіне қатысты комиссия;</w:t>
      </w:r>
    </w:p>
    <w:bookmarkEnd w:id="1545"/>
    <w:bookmarkStart w:name="z1722" w:id="1546"/>
    <w:p>
      <w:pPr>
        <w:spacing w:after="0"/>
        <w:ind w:left="0"/>
        <w:jc w:val="both"/>
      </w:pPr>
      <w:r>
        <w:rPr>
          <w:rFonts w:ascii="Times New Roman"/>
          <w:b w:val="false"/>
          <w:i w:val="false"/>
          <w:color w:val="000000"/>
          <w:sz w:val="28"/>
        </w:rPr>
        <w:t>
      11) конверт – Конкурстық өтінімнің тұтас және сақталған күйде берілуін қамтамасыз ететін қорап немесе ораудың өзге тәсілі;</w:t>
      </w:r>
    </w:p>
    <w:bookmarkEnd w:id="1546"/>
    <w:bookmarkStart w:name="z1723" w:id="1547"/>
    <w:p>
      <w:pPr>
        <w:spacing w:after="0"/>
        <w:ind w:left="0"/>
        <w:jc w:val="both"/>
      </w:pPr>
      <w:r>
        <w:rPr>
          <w:rFonts w:ascii="Times New Roman"/>
          <w:b w:val="false"/>
          <w:i w:val="false"/>
          <w:color w:val="000000"/>
          <w:sz w:val="28"/>
        </w:rPr>
        <w:t>
      12) конкурс – "__________ (елді мекеннің атауын және орналасқан жерін көрсету) ауысымына _____ келуге арналған емхана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1547"/>
    <w:bookmarkStart w:name="z1724" w:id="1548"/>
    <w:p>
      <w:pPr>
        <w:spacing w:after="0"/>
        <w:ind w:left="0"/>
        <w:jc w:val="both"/>
      </w:pPr>
      <w:r>
        <w:rPr>
          <w:rFonts w:ascii="Times New Roman"/>
          <w:b w:val="false"/>
          <w:i w:val="false"/>
          <w:color w:val="000000"/>
          <w:sz w:val="28"/>
        </w:rPr>
        <w:t>
      13) конкурсты ұйымдастырушы – "__________" мемлекеттік мекемесі;</w:t>
      </w:r>
    </w:p>
    <w:bookmarkEnd w:id="1548"/>
    <w:bookmarkStart w:name="z1725" w:id="1549"/>
    <w:p>
      <w:pPr>
        <w:spacing w:after="0"/>
        <w:ind w:left="0"/>
        <w:jc w:val="both"/>
      </w:pPr>
      <w:r>
        <w:rPr>
          <w:rFonts w:ascii="Times New Roman"/>
          <w:b w:val="false"/>
          <w:i w:val="false"/>
          <w:color w:val="000000"/>
          <w:sz w:val="28"/>
        </w:rPr>
        <w:t xml:space="preserve">
      14)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1549"/>
    <w:bookmarkStart w:name="z1726" w:id="1550"/>
    <w:p>
      <w:pPr>
        <w:spacing w:after="0"/>
        <w:ind w:left="0"/>
        <w:jc w:val="both"/>
      </w:pPr>
      <w:r>
        <w:rPr>
          <w:rFonts w:ascii="Times New Roman"/>
          <w:b w:val="false"/>
          <w:i w:val="false"/>
          <w:color w:val="000000"/>
          <w:sz w:val="28"/>
        </w:rPr>
        <w:t>
      15) қызметтерді тұтынушылар – тұрғызылған емхана қызметін тұтынатын халық;</w:t>
      </w:r>
    </w:p>
    <w:bookmarkEnd w:id="1550"/>
    <w:bookmarkStart w:name="z1727" w:id="1551"/>
    <w:p>
      <w:pPr>
        <w:spacing w:after="0"/>
        <w:ind w:left="0"/>
        <w:jc w:val="both"/>
      </w:pPr>
      <w:r>
        <w:rPr>
          <w:rFonts w:ascii="Times New Roman"/>
          <w:b w:val="false"/>
          <w:i w:val="false"/>
          <w:color w:val="000000"/>
          <w:sz w:val="28"/>
        </w:rPr>
        <w:t>
      16) мемлекеттік әріптес – "__________" мемлекеттік мекемесі атынан Қазақстан Республикасы;</w:t>
      </w:r>
    </w:p>
    <w:bookmarkEnd w:id="1551"/>
    <w:bookmarkStart w:name="z1728" w:id="1552"/>
    <w:p>
      <w:pPr>
        <w:spacing w:after="0"/>
        <w:ind w:left="0"/>
        <w:jc w:val="both"/>
      </w:pPr>
      <w:r>
        <w:rPr>
          <w:rFonts w:ascii="Times New Roman"/>
          <w:b w:val="false"/>
          <w:i w:val="false"/>
          <w:color w:val="000000"/>
          <w:sz w:val="28"/>
        </w:rPr>
        <w:t>
      17) МЖӘ жобасы – __________ (елді мекеннің атауын және орналасқан жерін көрсету) ауысымына _____ келуге арналған емхана салу және пайдалану бойынша МЖӘ жобасы;</w:t>
      </w:r>
    </w:p>
    <w:bookmarkEnd w:id="1552"/>
    <w:bookmarkStart w:name="z1729" w:id="1553"/>
    <w:p>
      <w:pPr>
        <w:spacing w:after="0"/>
        <w:ind w:left="0"/>
        <w:jc w:val="both"/>
      </w:pPr>
      <w:r>
        <w:rPr>
          <w:rFonts w:ascii="Times New Roman"/>
          <w:b w:val="false"/>
          <w:i w:val="false"/>
          <w:color w:val="000000"/>
          <w:sz w:val="28"/>
        </w:rPr>
        <w:t>
      18) МЖӘ объектісі – салынуы мен пайдаланылуы МЖӘ жобасын іске асыру аясында жүзеге асырылатын, __________ (елді мекеннің атауын және орналасқан жерін көрсету) ауысымына _____ келуге арналған емхана;</w:t>
      </w:r>
    </w:p>
    <w:bookmarkEnd w:id="1553"/>
    <w:bookmarkStart w:name="z1730" w:id="1554"/>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1554"/>
    <w:bookmarkStart w:name="z1731" w:id="1555"/>
    <w:p>
      <w:pPr>
        <w:spacing w:after="0"/>
        <w:ind w:left="0"/>
        <w:jc w:val="both"/>
      </w:pPr>
      <w:r>
        <w:rPr>
          <w:rFonts w:ascii="Times New Roman"/>
          <w:b w:val="false"/>
          <w:i w:val="false"/>
          <w:color w:val="000000"/>
          <w:sz w:val="28"/>
        </w:rPr>
        <w:t>
      20)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1555"/>
    <w:bookmarkStart w:name="z1732" w:id="1556"/>
    <w:p>
      <w:pPr>
        <w:spacing w:after="0"/>
        <w:ind w:left="0"/>
        <w:jc w:val="both"/>
      </w:pPr>
      <w:r>
        <w:rPr>
          <w:rFonts w:ascii="Times New Roman"/>
          <w:b w:val="false"/>
          <w:i w:val="false"/>
          <w:color w:val="000000"/>
          <w:sz w:val="28"/>
        </w:rPr>
        <w:t>
      21)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1556"/>
    <w:bookmarkStart w:name="z1733" w:id="1557"/>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Денсаулық сақтау саласындағы (емхана)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1557"/>
    <w:bookmarkStart w:name="z1734" w:id="1558"/>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1558"/>
    <w:bookmarkStart w:name="z1735" w:id="1559"/>
    <w:p>
      <w:pPr>
        <w:spacing w:after="0"/>
        <w:ind w:left="0"/>
        <w:jc w:val="left"/>
      </w:pPr>
      <w:r>
        <w:rPr>
          <w:rFonts w:ascii="Times New Roman"/>
          <w:b/>
          <w:i w:val="false"/>
          <w:color w:val="000000"/>
        </w:rPr>
        <w:t xml:space="preserve"> 2. Жалпы ережелер</w:t>
      </w:r>
    </w:p>
    <w:bookmarkEnd w:id="1559"/>
    <w:bookmarkStart w:name="z1736" w:id="1560"/>
    <w:p>
      <w:pPr>
        <w:spacing w:after="0"/>
        <w:ind w:left="0"/>
        <w:jc w:val="both"/>
      </w:pPr>
      <w:r>
        <w:rPr>
          <w:rFonts w:ascii="Times New Roman"/>
          <w:b w:val="false"/>
          <w:i w:val="false"/>
          <w:color w:val="000000"/>
          <w:sz w:val="28"/>
        </w:rPr>
        <w:t>
      3. Денсаулық сақтау саласындағы (емхана)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1560"/>
    <w:bookmarkStart w:name="z1737" w:id="1561"/>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1561"/>
    <w:bookmarkStart w:name="z1738" w:id="1562"/>
    <w:p>
      <w:pPr>
        <w:spacing w:after="0"/>
        <w:ind w:left="0"/>
        <w:jc w:val="both"/>
      </w:pPr>
      <w:r>
        <w:rPr>
          <w:rFonts w:ascii="Times New Roman"/>
          <w:b w:val="false"/>
          <w:i w:val="false"/>
          <w:color w:val="000000"/>
          <w:sz w:val="28"/>
        </w:rPr>
        <w:t>
      5. МЖӘ жобасының сипаттамасы Денсаулық сақтау саласындағы (емхана) МЖӘ жобасының Үлгілік конкурстық құжаттамасына 1-қосымшада көрсетілген.</w:t>
      </w:r>
    </w:p>
    <w:bookmarkEnd w:id="1562"/>
    <w:bookmarkStart w:name="z1739" w:id="1563"/>
    <w:p>
      <w:pPr>
        <w:spacing w:after="0"/>
        <w:ind w:left="0"/>
        <w:jc w:val="both"/>
      </w:pPr>
      <w:r>
        <w:rPr>
          <w:rFonts w:ascii="Times New Roman"/>
          <w:b w:val="false"/>
          <w:i w:val="false"/>
          <w:color w:val="000000"/>
          <w:sz w:val="28"/>
        </w:rPr>
        <w:t>
      Техникалық параметрлер бойынша егжей-тегжейлі сипаттамалар Денсаулық сақтау саласындағы (емхана) МЖӘ жобасының Денсаулық сақтау саласындағы (емхана) МЖӘ жобасының Үлгілік конкурстық құжаттамасына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1563"/>
    <w:bookmarkStart w:name="z1740" w:id="1564"/>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1564"/>
    <w:bookmarkStart w:name="z1741" w:id="1565"/>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1565"/>
    <w:bookmarkStart w:name="z1742" w:id="1566"/>
    <w:p>
      <w:pPr>
        <w:spacing w:after="0"/>
        <w:ind w:left="0"/>
        <w:jc w:val="left"/>
      </w:pPr>
      <w:r>
        <w:rPr>
          <w:rFonts w:ascii="Times New Roman"/>
          <w:b/>
          <w:i w:val="false"/>
          <w:color w:val="000000"/>
        </w:rPr>
        <w:t xml:space="preserve"> 3. Конкурстық комиссия</w:t>
      </w:r>
    </w:p>
    <w:bookmarkEnd w:id="1566"/>
    <w:bookmarkStart w:name="z1743" w:id="1567"/>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1567"/>
    <w:bookmarkStart w:name="z1744" w:id="1568"/>
    <w:p>
      <w:pPr>
        <w:spacing w:after="0"/>
        <w:ind w:left="0"/>
        <w:jc w:val="both"/>
      </w:pPr>
      <w:r>
        <w:rPr>
          <w:rFonts w:ascii="Times New Roman"/>
          <w:b w:val="false"/>
          <w:i w:val="false"/>
          <w:color w:val="000000"/>
          <w:sz w:val="28"/>
        </w:rPr>
        <w:t>
      8. Комиссияның негізгі міндеттері:</w:t>
      </w:r>
    </w:p>
    <w:bookmarkEnd w:id="1568"/>
    <w:bookmarkStart w:name="z1745" w:id="1569"/>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1569"/>
    <w:bookmarkStart w:name="z1746" w:id="1570"/>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1570"/>
    <w:bookmarkStart w:name="z1747" w:id="1571"/>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1571"/>
    <w:bookmarkStart w:name="z1748" w:id="1572"/>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1572"/>
    <w:bookmarkStart w:name="z1749" w:id="1573"/>
    <w:p>
      <w:pPr>
        <w:spacing w:after="0"/>
        <w:ind w:left="0"/>
        <w:jc w:val="both"/>
      </w:pPr>
      <w:r>
        <w:rPr>
          <w:rFonts w:ascii="Times New Roman"/>
          <w:b w:val="false"/>
          <w:i w:val="false"/>
          <w:color w:val="000000"/>
          <w:sz w:val="28"/>
        </w:rPr>
        <w:t>
      9. Комиссия өзінің міндеттеріне сәйкес:</w:t>
      </w:r>
    </w:p>
    <w:bookmarkEnd w:id="1573"/>
    <w:bookmarkStart w:name="z1750" w:id="1574"/>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1574"/>
    <w:bookmarkStart w:name="z1751" w:id="1575"/>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1575"/>
    <w:bookmarkStart w:name="z1752" w:id="1576"/>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1576"/>
    <w:bookmarkStart w:name="z1753" w:id="1577"/>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1577"/>
    <w:bookmarkStart w:name="z1754" w:id="1578"/>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1578"/>
    <w:bookmarkStart w:name="z1755" w:id="1579"/>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1579"/>
    <w:bookmarkStart w:name="z1756" w:id="1580"/>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1580"/>
    <w:bookmarkStart w:name="z1757" w:id="1581"/>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1581"/>
    <w:bookmarkStart w:name="z1758" w:id="1582"/>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1582"/>
    <w:bookmarkStart w:name="z1759" w:id="1583"/>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1583"/>
    <w:bookmarkStart w:name="z1760" w:id="1584"/>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1584"/>
    <w:bookmarkStart w:name="z1761" w:id="1585"/>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1585"/>
    <w:bookmarkStart w:name="z1762" w:id="1586"/>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1586"/>
    <w:bookmarkStart w:name="z1763" w:id="1587"/>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1587"/>
    <w:bookmarkStart w:name="z1764" w:id="1588"/>
    <w:p>
      <w:pPr>
        <w:spacing w:after="0"/>
        <w:ind w:left="0"/>
        <w:jc w:val="left"/>
      </w:pPr>
      <w:r>
        <w:rPr>
          <w:rFonts w:ascii="Times New Roman"/>
          <w:b/>
          <w:i w:val="false"/>
          <w:color w:val="000000"/>
        </w:rPr>
        <w:t xml:space="preserve"> 4. Конкурс өткізудің негізгі іс-шаралары</w:t>
      </w:r>
    </w:p>
    <w:bookmarkEnd w:id="1588"/>
    <w:bookmarkStart w:name="z1765" w:id="1589"/>
    <w:p>
      <w:pPr>
        <w:spacing w:after="0"/>
        <w:ind w:left="0"/>
        <w:jc w:val="both"/>
      </w:pPr>
      <w:r>
        <w:rPr>
          <w:rFonts w:ascii="Times New Roman"/>
          <w:b w:val="false"/>
          <w:i w:val="false"/>
          <w:color w:val="000000"/>
          <w:sz w:val="28"/>
        </w:rPr>
        <w:t>
      21. Конкурс Денсаулық сақтау саласындағы (емхана) МЖӘ жобасының Үлгілік конкурстық құжаттамасына 2-қосымшаға сәйкес негізгі шараларды көздейді.</w:t>
      </w:r>
    </w:p>
    <w:bookmarkEnd w:id="1589"/>
    <w:bookmarkStart w:name="z1766" w:id="1590"/>
    <w:p>
      <w:pPr>
        <w:spacing w:after="0"/>
        <w:ind w:left="0"/>
        <w:jc w:val="left"/>
      </w:pPr>
      <w:r>
        <w:rPr>
          <w:rFonts w:ascii="Times New Roman"/>
          <w:b/>
          <w:i w:val="false"/>
          <w:color w:val="000000"/>
        </w:rPr>
        <w:t xml:space="preserve"> 5. Денсаулық сақтау саласындағы (емхана) МЖӘ жобасының Үлгілік конкурстық құжаттамасының мазмұны</w:t>
      </w:r>
    </w:p>
    <w:bookmarkEnd w:id="1590"/>
    <w:bookmarkStart w:name="z1767" w:id="1591"/>
    <w:p>
      <w:pPr>
        <w:spacing w:after="0"/>
        <w:ind w:left="0"/>
        <w:jc w:val="both"/>
      </w:pPr>
      <w:r>
        <w:rPr>
          <w:rFonts w:ascii="Times New Roman"/>
          <w:b w:val="false"/>
          <w:i w:val="false"/>
          <w:color w:val="000000"/>
          <w:sz w:val="28"/>
        </w:rPr>
        <w:t>
      22. Денсаулық сақтау саласындағы (емхана) МЖӘ жобасының Үлгілік конкурстық құжаттамасы мынадай ақпаратты қамтиды:</w:t>
      </w:r>
    </w:p>
    <w:bookmarkEnd w:id="1591"/>
    <w:bookmarkStart w:name="z1768" w:id="1592"/>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1592"/>
    <w:bookmarkStart w:name="z1769" w:id="1593"/>
    <w:p>
      <w:pPr>
        <w:spacing w:after="0"/>
        <w:ind w:left="0"/>
        <w:jc w:val="both"/>
      </w:pPr>
      <w:r>
        <w:rPr>
          <w:rFonts w:ascii="Times New Roman"/>
          <w:b w:val="false"/>
          <w:i w:val="false"/>
          <w:color w:val="000000"/>
          <w:sz w:val="28"/>
        </w:rPr>
        <w:t>
      2) МЖӘ объектісінің орналасқан жері;</w:t>
      </w:r>
    </w:p>
    <w:bookmarkEnd w:id="1593"/>
    <w:bookmarkStart w:name="z1770" w:id="1594"/>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1594"/>
    <w:bookmarkStart w:name="z1771" w:id="1595"/>
    <w:p>
      <w:pPr>
        <w:spacing w:after="0"/>
        <w:ind w:left="0"/>
        <w:jc w:val="both"/>
      </w:pPr>
      <w:r>
        <w:rPr>
          <w:rFonts w:ascii="Times New Roman"/>
          <w:b w:val="false"/>
          <w:i w:val="false"/>
          <w:color w:val="000000"/>
          <w:sz w:val="28"/>
        </w:rPr>
        <w:t>
      4) Шарт жобасы;</w:t>
      </w:r>
    </w:p>
    <w:bookmarkEnd w:id="1595"/>
    <w:bookmarkStart w:name="z1772" w:id="1596"/>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1596"/>
    <w:bookmarkStart w:name="z1773" w:id="1597"/>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1597"/>
    <w:bookmarkStart w:name="z1774" w:id="1598"/>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1598"/>
    <w:bookmarkStart w:name="z1775" w:id="1599"/>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1599"/>
    <w:bookmarkStart w:name="z1776" w:id="1600"/>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600"/>
    <w:bookmarkStart w:name="z1777" w:id="1601"/>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1601"/>
    <w:bookmarkStart w:name="z1778" w:id="1602"/>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602"/>
    <w:bookmarkStart w:name="z1779" w:id="1603"/>
    <w:p>
      <w:pPr>
        <w:spacing w:after="0"/>
        <w:ind w:left="0"/>
        <w:jc w:val="both"/>
      </w:pPr>
      <w:r>
        <w:rPr>
          <w:rFonts w:ascii="Times New Roman"/>
          <w:b w:val="false"/>
          <w:i w:val="false"/>
          <w:color w:val="000000"/>
          <w:sz w:val="28"/>
        </w:rPr>
        <w:t>
      23. Денсаулық сақтау саласындағы (емхана) МЖӘ жобасының Үлгілік конкурстық құжаттамасы мемлекеттік және орыс тілдерінде әзірленген.</w:t>
      </w:r>
    </w:p>
    <w:bookmarkEnd w:id="1603"/>
    <w:bookmarkStart w:name="z1780" w:id="1604"/>
    <w:p>
      <w:pPr>
        <w:spacing w:after="0"/>
        <w:ind w:left="0"/>
        <w:jc w:val="both"/>
      </w:pPr>
      <w:r>
        <w:rPr>
          <w:rFonts w:ascii="Times New Roman"/>
          <w:b w:val="false"/>
          <w:i w:val="false"/>
          <w:color w:val="000000"/>
          <w:sz w:val="28"/>
        </w:rPr>
        <w:t>
      24. Денсаулық сақтау саласындағы (емхана)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1604"/>
    <w:bookmarkStart w:name="z1781" w:id="1605"/>
    <w:p>
      <w:pPr>
        <w:spacing w:after="0"/>
        <w:ind w:left="0"/>
        <w:jc w:val="both"/>
      </w:pPr>
      <w:r>
        <w:rPr>
          <w:rFonts w:ascii="Times New Roman"/>
          <w:b w:val="false"/>
          <w:i w:val="false"/>
          <w:color w:val="000000"/>
          <w:sz w:val="28"/>
        </w:rPr>
        <w:t>
      25. Конкурсты ұйымдастырушы Әлеуетті Жекеше әріптестерге Денсаулық сақтау саласындағы (емхана)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Денсаулық сақтау саласындағы (емхана) МЖӘ жобасының Үлгілік конкурстық құжаттамасы түпнұсқадан (Конкурсты ұйымдастырушы әрбір бетіне қол қойған, бекітілген және келісілген Денсаулық сақтау саласындағы (емхана) МЖӘ жобасының Үлгілік конкурстық құжаттамасындан) көшірме түрінде беріледі. Денсаулық сақтау саласындағы (емхана)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605"/>
    <w:bookmarkStart w:name="z1782" w:id="1606"/>
    <w:p>
      <w:pPr>
        <w:spacing w:after="0"/>
        <w:ind w:left="0"/>
        <w:jc w:val="both"/>
      </w:pPr>
      <w:r>
        <w:rPr>
          <w:rFonts w:ascii="Times New Roman"/>
          <w:b w:val="false"/>
          <w:i w:val="false"/>
          <w:color w:val="000000"/>
          <w:sz w:val="28"/>
        </w:rPr>
        <w:t>
      26. Денсаулық сақтау саласындағы (емхана)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606"/>
    <w:bookmarkStart w:name="z1783" w:id="1607"/>
    <w:p>
      <w:pPr>
        <w:spacing w:after="0"/>
        <w:ind w:left="0"/>
        <w:jc w:val="both"/>
      </w:pPr>
      <w:r>
        <w:rPr>
          <w:rFonts w:ascii="Times New Roman"/>
          <w:b w:val="false"/>
          <w:i w:val="false"/>
          <w:color w:val="000000"/>
          <w:sz w:val="28"/>
        </w:rPr>
        <w:t>
      27. Денсаулық сақтау саласындағы (емхана)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607"/>
    <w:bookmarkStart w:name="z1784" w:id="1608"/>
    <w:p>
      <w:pPr>
        <w:spacing w:after="0"/>
        <w:ind w:left="0"/>
        <w:jc w:val="both"/>
      </w:pPr>
      <w:r>
        <w:rPr>
          <w:rFonts w:ascii="Times New Roman"/>
          <w:b w:val="false"/>
          <w:i w:val="false"/>
          <w:color w:val="000000"/>
          <w:sz w:val="28"/>
        </w:rPr>
        <w:t xml:space="preserve">
      28. Егер Денсаулық сақтау саласындағы (емхана) МЖӘ жобасының Үлгілік конкурстық құжаттамасында көзделген шарттармен, Конкурсты өткізумен байланысты даулар Денсаулық сақтау саласындағы (емхана)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608"/>
    <w:bookmarkStart w:name="z1785" w:id="1609"/>
    <w:p>
      <w:pPr>
        <w:spacing w:after="0"/>
        <w:ind w:left="0"/>
        <w:jc w:val="left"/>
      </w:pPr>
      <w:r>
        <w:rPr>
          <w:rFonts w:ascii="Times New Roman"/>
          <w:b/>
          <w:i w:val="false"/>
          <w:color w:val="000000"/>
        </w:rPr>
        <w:t xml:space="preserve"> 6. Денсаулық сақтау саласындағы (емхана) МЖӘ жобасының Үлгілік конкурстық құжаттамасының ережелерін түсіндіру және талқылау</w:t>
      </w:r>
    </w:p>
    <w:bookmarkEnd w:id="1609"/>
    <w:bookmarkStart w:name="z1786" w:id="1610"/>
    <w:p>
      <w:pPr>
        <w:spacing w:after="0"/>
        <w:ind w:left="0"/>
        <w:jc w:val="both"/>
      </w:pPr>
      <w:r>
        <w:rPr>
          <w:rFonts w:ascii="Times New Roman"/>
          <w:b w:val="false"/>
          <w:i w:val="false"/>
          <w:color w:val="000000"/>
          <w:sz w:val="28"/>
        </w:rPr>
        <w:t>
      29. Денсаулық сақтау саласындағы (емхана) МЖӘ жобасының Үлгілік конкурстық құжаттамасын алған тұлғалар, қажет болған жағдайда, Конкурсты ұйымдастырушыға Денсаулық сақтау саласындағы (емхана)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Денсаулық сақтау саласындағы (емхана) МЖӘ жобасының Үлгілік конкурстық құжаттамасын алған тұлғаларды тіркеу журналына өздері туралы мәліметтер енгізілген тұлғалар, қажет болған жағдайда, Денсаулық сақтау саласындағы (емхана)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610"/>
    <w:bookmarkStart w:name="z1787" w:id="1611"/>
    <w:p>
      <w:pPr>
        <w:spacing w:after="0"/>
        <w:ind w:left="0"/>
        <w:jc w:val="both"/>
      </w:pPr>
      <w:r>
        <w:rPr>
          <w:rFonts w:ascii="Times New Roman"/>
          <w:b w:val="false"/>
          <w:i w:val="false"/>
          <w:color w:val="000000"/>
          <w:sz w:val="28"/>
        </w:rPr>
        <w:t>
      30. Денсаулық сақтау саласындағы (емхана)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1611"/>
    <w:bookmarkStart w:name="z1788" w:id="1612"/>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612"/>
    <w:bookmarkStart w:name="z1789" w:id="1613"/>
    <w:p>
      <w:pPr>
        <w:spacing w:after="0"/>
        <w:ind w:left="0"/>
        <w:jc w:val="both"/>
      </w:pPr>
      <w:r>
        <w:rPr>
          <w:rFonts w:ascii="Times New Roman"/>
          <w:b w:val="false"/>
          <w:i w:val="false"/>
          <w:color w:val="000000"/>
          <w:sz w:val="28"/>
        </w:rPr>
        <w:t>
      1) мұндай түсіндіруді Конкурсты ұйымдастырушы Денсаулық сақтау саласындағы (емхана) МЖӘ жобасының Үлгілік конкурстық құжаттамасын ұсынған барлық Әлеуетті Жекеше әріптестерге хабарлайды;</w:t>
      </w:r>
    </w:p>
    <w:bookmarkEnd w:id="1613"/>
    <w:bookmarkStart w:name="z1790" w:id="1614"/>
    <w:p>
      <w:pPr>
        <w:spacing w:after="0"/>
        <w:ind w:left="0"/>
        <w:jc w:val="both"/>
      </w:pPr>
      <w:r>
        <w:rPr>
          <w:rFonts w:ascii="Times New Roman"/>
          <w:b w:val="false"/>
          <w:i w:val="false"/>
          <w:color w:val="000000"/>
          <w:sz w:val="28"/>
        </w:rPr>
        <w:t>
      2) Денсаулық сақтау саласындағы (емхана)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1614"/>
    <w:bookmarkStart w:name="z1791" w:id="1615"/>
    <w:p>
      <w:pPr>
        <w:spacing w:after="0"/>
        <w:ind w:left="0"/>
        <w:jc w:val="both"/>
      </w:pPr>
      <w:r>
        <w:rPr>
          <w:rFonts w:ascii="Times New Roman"/>
          <w:b w:val="false"/>
          <w:i w:val="false"/>
          <w:color w:val="000000"/>
          <w:sz w:val="28"/>
        </w:rPr>
        <w:t>
      32. Денсаулық сақтау саласындағы (емхана)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1615"/>
    <w:bookmarkStart w:name="z1792" w:id="1616"/>
    <w:p>
      <w:pPr>
        <w:spacing w:after="0"/>
        <w:ind w:left="0"/>
        <w:jc w:val="both"/>
      </w:pPr>
      <w:r>
        <w:rPr>
          <w:rFonts w:ascii="Times New Roman"/>
          <w:b w:val="false"/>
          <w:i w:val="false"/>
          <w:color w:val="000000"/>
          <w:sz w:val="28"/>
        </w:rPr>
        <w:t>
      33. Денсаулық сақтау саласындағы (емхана)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Денсаулық сақтау саласындағы (емхана)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1616"/>
    <w:bookmarkStart w:name="z1793" w:id="1617"/>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1617"/>
    <w:bookmarkStart w:name="z1794" w:id="1618"/>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Денсаулық сақтау саласындағы (емхана) МЖӘ жобасының Үлгілік конкурстық құжаттамасын ұсынған барлық Әлеуетті Жекеше әріптестерге жібереді.</w:t>
      </w:r>
    </w:p>
    <w:bookmarkEnd w:id="1618"/>
    <w:bookmarkStart w:name="z1795" w:id="1619"/>
    <w:p>
      <w:pPr>
        <w:spacing w:after="0"/>
        <w:ind w:left="0"/>
        <w:jc w:val="both"/>
      </w:pPr>
      <w:r>
        <w:rPr>
          <w:rFonts w:ascii="Times New Roman"/>
          <w:b w:val="false"/>
          <w:i w:val="false"/>
          <w:color w:val="000000"/>
          <w:sz w:val="28"/>
        </w:rPr>
        <w:t>
      Денсаулық сақтау саласындағы (емхана)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1619"/>
    <w:bookmarkStart w:name="z1796" w:id="1620"/>
    <w:p>
      <w:pPr>
        <w:spacing w:after="0"/>
        <w:ind w:left="0"/>
        <w:jc w:val="both"/>
      </w:pPr>
      <w:r>
        <w:rPr>
          <w:rFonts w:ascii="Times New Roman"/>
          <w:b w:val="false"/>
          <w:i w:val="false"/>
          <w:color w:val="000000"/>
          <w:sz w:val="28"/>
        </w:rPr>
        <w:t>
      36. Егер Әлеуетті Жекеше әріптестермен Денсаулық сақтау саласындағы (емхана) МЖӘ жобасының Үлгілік конкурстық құжаттамасының ережелерін түсіндіру бойынша кездесу Денсаулық сақтау саласындағы (емхана)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1620"/>
    <w:bookmarkStart w:name="z1797" w:id="1621"/>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1621"/>
    <w:bookmarkStart w:name="z1798" w:id="1622"/>
    <w:p>
      <w:pPr>
        <w:spacing w:after="0"/>
        <w:ind w:left="0"/>
        <w:jc w:val="left"/>
      </w:pPr>
      <w:r>
        <w:rPr>
          <w:rFonts w:ascii="Times New Roman"/>
          <w:b/>
          <w:i w:val="false"/>
          <w:color w:val="000000"/>
        </w:rPr>
        <w:t xml:space="preserve"> 7. Денсаулық сақтау саласындағы (емхана) МЖӘ жобасының Үлгілік конкурстық құжаттамасына өзгерістер және/немесе толықтырулар енгізу</w:t>
      </w:r>
    </w:p>
    <w:bookmarkEnd w:id="1622"/>
    <w:bookmarkStart w:name="z1799" w:id="1623"/>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Денсаулық сақтау саласындағы (емхана) МЖӘ жобасының Үлгілік конкурстық құжаттамасына өзгерістер және/немесе толықтырулар енгізе алады.</w:t>
      </w:r>
    </w:p>
    <w:bookmarkEnd w:id="1623"/>
    <w:bookmarkStart w:name="z1800" w:id="1624"/>
    <w:p>
      <w:pPr>
        <w:spacing w:after="0"/>
        <w:ind w:left="0"/>
        <w:jc w:val="both"/>
      </w:pPr>
      <w:r>
        <w:rPr>
          <w:rFonts w:ascii="Times New Roman"/>
          <w:b w:val="false"/>
          <w:i w:val="false"/>
          <w:color w:val="000000"/>
          <w:sz w:val="28"/>
        </w:rPr>
        <w:t>
      39. Конкурсты ұйымдастырушы Денсаулық сақтау саласындағы (емхана)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Денсаулық сақтау саласындағы (емхана)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1624"/>
    <w:bookmarkStart w:name="z1801" w:id="1625"/>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1625"/>
    <w:bookmarkStart w:name="z1802" w:id="1626"/>
    <w:p>
      <w:pPr>
        <w:spacing w:after="0"/>
        <w:ind w:left="0"/>
        <w:jc w:val="both"/>
      </w:pPr>
      <w:r>
        <w:rPr>
          <w:rFonts w:ascii="Times New Roman"/>
          <w:b w:val="false"/>
          <w:i w:val="false"/>
          <w:color w:val="000000"/>
          <w:sz w:val="28"/>
        </w:rPr>
        <w:t>
      41. Денсаулық сақтау саласындағы (емхана)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1626"/>
    <w:bookmarkStart w:name="z1803" w:id="1627"/>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1627"/>
    <w:bookmarkStart w:name="z1804" w:id="1628"/>
    <w:p>
      <w:pPr>
        <w:spacing w:after="0"/>
        <w:ind w:left="0"/>
        <w:jc w:val="both"/>
      </w:pPr>
      <w:r>
        <w:rPr>
          <w:rFonts w:ascii="Times New Roman"/>
          <w:b w:val="false"/>
          <w:i w:val="false"/>
          <w:color w:val="000000"/>
          <w:sz w:val="28"/>
        </w:rPr>
        <w:t>
      42. Жекеше әріптес МЖӘ жобасын іске асыру кезеңінде Денсаулық сақтау саласындағы (емхана)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1628"/>
    <w:bookmarkStart w:name="z1805" w:id="1629"/>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1629"/>
    <w:bookmarkStart w:name="z1806" w:id="1630"/>
    <w:p>
      <w:pPr>
        <w:spacing w:after="0"/>
        <w:ind w:left="0"/>
        <w:jc w:val="left"/>
      </w:pPr>
      <w:r>
        <w:rPr>
          <w:rFonts w:ascii="Times New Roman"/>
          <w:b/>
          <w:i w:val="false"/>
          <w:color w:val="000000"/>
        </w:rPr>
        <w:t xml:space="preserve"> 9. Біліктілік іріктеу</w:t>
      </w:r>
    </w:p>
    <w:bookmarkEnd w:id="1630"/>
    <w:bookmarkStart w:name="z1807" w:id="1631"/>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1631"/>
    <w:bookmarkStart w:name="z1808" w:id="1632"/>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1632"/>
    <w:bookmarkStart w:name="z1809" w:id="1633"/>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1633"/>
    <w:bookmarkStart w:name="z1810" w:id="1634"/>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1634"/>
    <w:bookmarkStart w:name="z1811" w:id="1635"/>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1635"/>
    <w:bookmarkStart w:name="z1812" w:id="1636"/>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1636"/>
    <w:bookmarkStart w:name="z1813" w:id="1637"/>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1637"/>
    <w:bookmarkStart w:name="z1814" w:id="1638"/>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1638"/>
    <w:bookmarkStart w:name="z1815" w:id="1639"/>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1639"/>
    <w:bookmarkStart w:name="z1816" w:id="1640"/>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Денсаулық сақтау саласындағы (емхана) МЖӘ жобасының Үлгілік конкурстық құжаттамасына 3-қосымшада келтірілген құжаттарды ұсынады.</w:t>
      </w:r>
    </w:p>
    <w:bookmarkEnd w:id="1640"/>
    <w:bookmarkStart w:name="z1817" w:id="1641"/>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1641"/>
    <w:bookmarkStart w:name="z1818" w:id="1642"/>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1642"/>
    <w:bookmarkStart w:name="z1819" w:id="1643"/>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1643"/>
    <w:bookmarkStart w:name="z1820" w:id="1644"/>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1644"/>
    <w:bookmarkStart w:name="z1821" w:id="1645"/>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1645"/>
    <w:bookmarkStart w:name="z1822" w:id="1646"/>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1646"/>
    <w:bookmarkStart w:name="z1823" w:id="1647"/>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1647"/>
    <w:bookmarkStart w:name="z1824" w:id="1648"/>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1648"/>
    <w:bookmarkStart w:name="z1825" w:id="1649"/>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1649"/>
    <w:bookmarkStart w:name="z1826" w:id="1650"/>
    <w:p>
      <w:pPr>
        <w:spacing w:after="0"/>
        <w:ind w:left="0"/>
        <w:jc w:val="left"/>
      </w:pPr>
      <w:r>
        <w:rPr>
          <w:rFonts w:ascii="Times New Roman"/>
          <w:b/>
          <w:i w:val="false"/>
          <w:color w:val="000000"/>
        </w:rPr>
        <w:t xml:space="preserve"> 10. Конкурсқа қатысуға байланысты шектеулер </w:t>
      </w:r>
    </w:p>
    <w:bookmarkEnd w:id="1650"/>
    <w:bookmarkStart w:name="z1827" w:id="1651"/>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1651"/>
    <w:bookmarkStart w:name="z1828" w:id="1652"/>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1652"/>
    <w:bookmarkStart w:name="z1829" w:id="1653"/>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1653"/>
    <w:bookmarkStart w:name="z1830" w:id="1654"/>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1654"/>
    <w:bookmarkStart w:name="z1831" w:id="1655"/>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1655"/>
    <w:bookmarkStart w:name="z1832" w:id="1656"/>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1656"/>
    <w:bookmarkStart w:name="z1833" w:id="1657"/>
    <w:p>
      <w:pPr>
        <w:spacing w:after="0"/>
        <w:ind w:left="0"/>
        <w:jc w:val="left"/>
      </w:pPr>
      <w:r>
        <w:rPr>
          <w:rFonts w:ascii="Times New Roman"/>
          <w:b/>
          <w:i w:val="false"/>
          <w:color w:val="000000"/>
        </w:rPr>
        <w:t xml:space="preserve"> 11. Конкурстық өтінім</w:t>
      </w:r>
    </w:p>
    <w:bookmarkEnd w:id="1657"/>
    <w:bookmarkStart w:name="z1834" w:id="1658"/>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Денсаулық сақтау саласындағы (емхана) МЖӘ жобасының Үлгілік конкурстық құжаттамасының талаптарына сәйкес дайындалған және ұсынылған Конкурстық өтінімдерді ұсынады.</w:t>
      </w:r>
    </w:p>
    <w:bookmarkEnd w:id="1658"/>
    <w:bookmarkStart w:name="z1835" w:id="1659"/>
    <w:p>
      <w:pPr>
        <w:spacing w:after="0"/>
        <w:ind w:left="0"/>
        <w:jc w:val="both"/>
      </w:pPr>
      <w:r>
        <w:rPr>
          <w:rFonts w:ascii="Times New Roman"/>
          <w:b w:val="false"/>
          <w:i w:val="false"/>
          <w:color w:val="000000"/>
          <w:sz w:val="28"/>
        </w:rPr>
        <w:t>
      59. Конкурстық өтінім Денсаулық сақтау саласындағы (емхана)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1659"/>
    <w:bookmarkStart w:name="z1836" w:id="1660"/>
    <w:p>
      <w:pPr>
        <w:spacing w:after="0"/>
        <w:ind w:left="0"/>
        <w:jc w:val="both"/>
      </w:pPr>
      <w:r>
        <w:rPr>
          <w:rFonts w:ascii="Times New Roman"/>
          <w:b w:val="false"/>
          <w:i w:val="false"/>
          <w:color w:val="000000"/>
          <w:sz w:val="28"/>
        </w:rPr>
        <w:t>
      1) қаржылық-экономикалық шешімдер (ұсыныстар):</w:t>
      </w:r>
    </w:p>
    <w:bookmarkEnd w:id="1660"/>
    <w:bookmarkStart w:name="z1837" w:id="1661"/>
    <w:p>
      <w:pPr>
        <w:spacing w:after="0"/>
        <w:ind w:left="0"/>
        <w:jc w:val="both"/>
      </w:pPr>
      <w:r>
        <w:rPr>
          <w:rFonts w:ascii="Times New Roman"/>
          <w:b w:val="false"/>
          <w:i w:val="false"/>
          <w:color w:val="000000"/>
          <w:sz w:val="28"/>
        </w:rPr>
        <w:t>
      қаржылық-экономикалық модель;</w:t>
      </w:r>
    </w:p>
    <w:bookmarkEnd w:id="1661"/>
    <w:bookmarkStart w:name="z1838" w:id="1662"/>
    <w:p>
      <w:pPr>
        <w:spacing w:after="0"/>
        <w:ind w:left="0"/>
        <w:jc w:val="both"/>
      </w:pPr>
      <w:r>
        <w:rPr>
          <w:rFonts w:ascii="Times New Roman"/>
          <w:b w:val="false"/>
          <w:i w:val="false"/>
          <w:color w:val="000000"/>
          <w:sz w:val="28"/>
        </w:rPr>
        <w:t>
      МЖӘ жобасының тәуекелдерін бөлу және бағалау;</w:t>
      </w:r>
    </w:p>
    <w:bookmarkEnd w:id="1662"/>
    <w:bookmarkStart w:name="z1839" w:id="1663"/>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1663"/>
    <w:bookmarkStart w:name="z1840" w:id="1664"/>
    <w:p>
      <w:pPr>
        <w:spacing w:after="0"/>
        <w:ind w:left="0"/>
        <w:jc w:val="both"/>
      </w:pPr>
      <w:r>
        <w:rPr>
          <w:rFonts w:ascii="Times New Roman"/>
          <w:b w:val="false"/>
          <w:i w:val="false"/>
          <w:color w:val="000000"/>
          <w:sz w:val="28"/>
        </w:rPr>
        <w:t>
      2) технологиялық және басқа шешімдер (ұсыныстар):</w:t>
      </w:r>
    </w:p>
    <w:bookmarkEnd w:id="1664"/>
    <w:bookmarkStart w:name="z1841" w:id="1665"/>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1665"/>
    <w:bookmarkStart w:name="z1842" w:id="1666"/>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1666"/>
    <w:bookmarkStart w:name="z1843" w:id="1667"/>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1667"/>
    <w:bookmarkStart w:name="z1844" w:id="1668"/>
    <w:p>
      <w:pPr>
        <w:spacing w:after="0"/>
        <w:ind w:left="0"/>
        <w:jc w:val="both"/>
      </w:pPr>
      <w:r>
        <w:rPr>
          <w:rFonts w:ascii="Times New Roman"/>
          <w:b w:val="false"/>
          <w:i w:val="false"/>
          <w:color w:val="000000"/>
          <w:sz w:val="28"/>
        </w:rPr>
        <w:t>
      Денсаулық сақтау саласында іске асырылған жобалар тәжірибесі;</w:t>
      </w:r>
    </w:p>
    <w:bookmarkEnd w:id="1668"/>
    <w:bookmarkStart w:name="z1845" w:id="1669"/>
    <w:p>
      <w:pPr>
        <w:spacing w:after="0"/>
        <w:ind w:left="0"/>
        <w:jc w:val="both"/>
      </w:pPr>
      <w:r>
        <w:rPr>
          <w:rFonts w:ascii="Times New Roman"/>
          <w:b w:val="false"/>
          <w:i w:val="false"/>
          <w:color w:val="000000"/>
          <w:sz w:val="28"/>
        </w:rPr>
        <w:t>
      білікті мамандардың болуы.</w:t>
      </w:r>
    </w:p>
    <w:bookmarkEnd w:id="1669"/>
    <w:bookmarkStart w:name="z1846" w:id="1670"/>
    <w:p>
      <w:pPr>
        <w:spacing w:after="0"/>
        <w:ind w:left="0"/>
        <w:jc w:val="left"/>
      </w:pPr>
      <w:r>
        <w:rPr>
          <w:rFonts w:ascii="Times New Roman"/>
          <w:b/>
          <w:i w:val="false"/>
          <w:color w:val="000000"/>
        </w:rPr>
        <w:t xml:space="preserve"> 12. Конкурстық өтінімдерді қамтамасыз ету</w:t>
      </w:r>
    </w:p>
    <w:bookmarkEnd w:id="1670"/>
    <w:bookmarkStart w:name="z1847" w:id="1671"/>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671"/>
    <w:bookmarkStart w:name="z1848" w:id="1672"/>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672"/>
    <w:bookmarkStart w:name="z1849" w:id="1673"/>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673"/>
    <w:bookmarkStart w:name="z1850" w:id="1674"/>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674"/>
    <w:bookmarkStart w:name="z1851" w:id="1675"/>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675"/>
    <w:bookmarkStart w:name="z1852" w:id="1676"/>
    <w:p>
      <w:pPr>
        <w:spacing w:after="0"/>
        <w:ind w:left="0"/>
        <w:jc w:val="both"/>
      </w:pPr>
      <w:r>
        <w:rPr>
          <w:rFonts w:ascii="Times New Roman"/>
          <w:b w:val="false"/>
          <w:i w:val="false"/>
          <w:color w:val="000000"/>
          <w:sz w:val="28"/>
        </w:rPr>
        <w:t xml:space="preserve">
      1) "__________" мемлекеттік мекемесі </w:t>
      </w:r>
    </w:p>
    <w:bookmarkEnd w:id="1676"/>
    <w:bookmarkStart w:name="z1853" w:id="1677"/>
    <w:p>
      <w:pPr>
        <w:spacing w:after="0"/>
        <w:ind w:left="0"/>
        <w:jc w:val="both"/>
      </w:pPr>
      <w:r>
        <w:rPr>
          <w:rFonts w:ascii="Times New Roman"/>
          <w:b w:val="false"/>
          <w:i w:val="false"/>
          <w:color w:val="000000"/>
          <w:sz w:val="28"/>
        </w:rPr>
        <w:t>
      __________ (елді мекеннің атауын және орналасқан жерін көрсету), ______ көшесі, ___</w:t>
      </w:r>
    </w:p>
    <w:bookmarkEnd w:id="1677"/>
    <w:bookmarkStart w:name="z1854" w:id="1678"/>
    <w:p>
      <w:pPr>
        <w:spacing w:after="0"/>
        <w:ind w:left="0"/>
        <w:jc w:val="both"/>
      </w:pPr>
      <w:r>
        <w:rPr>
          <w:rFonts w:ascii="Times New Roman"/>
          <w:b w:val="false"/>
          <w:i w:val="false"/>
          <w:color w:val="000000"/>
          <w:sz w:val="28"/>
        </w:rPr>
        <w:t>
      Бизнес-сәйкестендіру нөмірі ___________</w:t>
      </w:r>
    </w:p>
    <w:bookmarkEnd w:id="1678"/>
    <w:bookmarkStart w:name="z1855" w:id="1679"/>
    <w:p>
      <w:pPr>
        <w:spacing w:after="0"/>
        <w:ind w:left="0"/>
        <w:jc w:val="both"/>
      </w:pPr>
      <w:r>
        <w:rPr>
          <w:rFonts w:ascii="Times New Roman"/>
          <w:b w:val="false"/>
          <w:i w:val="false"/>
          <w:color w:val="000000"/>
          <w:sz w:val="28"/>
        </w:rPr>
        <w:t>
      Жеке сәйкестендіру коды _______________</w:t>
      </w:r>
    </w:p>
    <w:bookmarkEnd w:id="1679"/>
    <w:bookmarkStart w:name="z1856" w:id="1680"/>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680"/>
    <w:bookmarkStart w:name="z1857" w:id="1681"/>
    <w:p>
      <w:pPr>
        <w:spacing w:after="0"/>
        <w:ind w:left="0"/>
        <w:jc w:val="both"/>
      </w:pPr>
      <w:r>
        <w:rPr>
          <w:rFonts w:ascii="Times New Roman"/>
          <w:b w:val="false"/>
          <w:i w:val="false"/>
          <w:color w:val="000000"/>
          <w:sz w:val="28"/>
        </w:rPr>
        <w:t>
      Банктік сәйкестендіру коды ________ шотына енгізілетін кепілдікті ақшалай жарнаны;</w:t>
      </w:r>
    </w:p>
    <w:bookmarkEnd w:id="1681"/>
    <w:bookmarkStart w:name="z1858" w:id="1682"/>
    <w:p>
      <w:pPr>
        <w:spacing w:after="0"/>
        <w:ind w:left="0"/>
        <w:jc w:val="both"/>
      </w:pPr>
      <w:r>
        <w:rPr>
          <w:rFonts w:ascii="Times New Roman"/>
          <w:b w:val="false"/>
          <w:i w:val="false"/>
          <w:color w:val="000000"/>
          <w:sz w:val="28"/>
        </w:rPr>
        <w:t>
      2) банк кепілдігін таңдайды.</w:t>
      </w:r>
    </w:p>
    <w:bookmarkEnd w:id="1682"/>
    <w:bookmarkStart w:name="z1859" w:id="1683"/>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683"/>
    <w:bookmarkStart w:name="z1860" w:id="1684"/>
    <w:p>
      <w:pPr>
        <w:spacing w:after="0"/>
        <w:ind w:left="0"/>
        <w:jc w:val="both"/>
      </w:pPr>
      <w:r>
        <w:rPr>
          <w:rFonts w:ascii="Times New Roman"/>
          <w:b w:val="false"/>
          <w:i w:val="false"/>
          <w:color w:val="000000"/>
          <w:sz w:val="28"/>
        </w:rPr>
        <w:t>
      64. Мына:</w:t>
      </w:r>
    </w:p>
    <w:bookmarkEnd w:id="1684"/>
    <w:bookmarkStart w:name="z1861" w:id="1685"/>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685"/>
    <w:bookmarkStart w:name="z1862" w:id="1686"/>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686"/>
    <w:bookmarkStart w:name="z1863" w:id="1687"/>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687"/>
    <w:bookmarkStart w:name="z1864" w:id="1688"/>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688"/>
    <w:bookmarkStart w:name="z1865" w:id="1689"/>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689"/>
    <w:bookmarkStart w:name="z1866" w:id="1690"/>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690"/>
    <w:bookmarkStart w:name="z1867" w:id="1691"/>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691"/>
    <w:bookmarkStart w:name="z1868" w:id="1692"/>
    <w:p>
      <w:pPr>
        <w:spacing w:after="0"/>
        <w:ind w:left="0"/>
        <w:jc w:val="both"/>
      </w:pPr>
      <w:r>
        <w:rPr>
          <w:rFonts w:ascii="Times New Roman"/>
          <w:b w:val="false"/>
          <w:i w:val="false"/>
          <w:color w:val="000000"/>
          <w:sz w:val="28"/>
        </w:rPr>
        <w:t>
      4) Үлгілік шарттың күшіне енуі;</w:t>
      </w:r>
    </w:p>
    <w:bookmarkEnd w:id="1692"/>
    <w:bookmarkStart w:name="z1869" w:id="1693"/>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693"/>
    <w:bookmarkStart w:name="z1870" w:id="1694"/>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694"/>
    <w:bookmarkStart w:name="z1871" w:id="1695"/>
    <w:p>
      <w:pPr>
        <w:spacing w:after="0"/>
        <w:ind w:left="0"/>
        <w:jc w:val="both"/>
      </w:pPr>
      <w:r>
        <w:rPr>
          <w:rFonts w:ascii="Times New Roman"/>
          <w:b w:val="false"/>
          <w:i w:val="false"/>
          <w:color w:val="000000"/>
          <w:sz w:val="28"/>
        </w:rPr>
        <w:t>
      66. Конкурстық өтінімді Әлеуетті Жекеше әріптестер Денсаулық сақтау саласындағы (емхана)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695"/>
    <w:bookmarkStart w:name="z1872" w:id="1696"/>
    <w:p>
      <w:pPr>
        <w:spacing w:after="0"/>
        <w:ind w:left="0"/>
        <w:jc w:val="both"/>
      </w:pPr>
      <w:r>
        <w:rPr>
          <w:rFonts w:ascii="Times New Roman"/>
          <w:b w:val="false"/>
          <w:i w:val="false"/>
          <w:color w:val="000000"/>
          <w:sz w:val="28"/>
        </w:rPr>
        <w:t>
      67. Конверт:</w:t>
      </w:r>
    </w:p>
    <w:bookmarkEnd w:id="1696"/>
    <w:bookmarkStart w:name="z1873" w:id="1697"/>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697"/>
    <w:bookmarkStart w:name="z1874" w:id="1698"/>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1698"/>
    <w:bookmarkStart w:name="z1875" w:id="1699"/>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1699"/>
    <w:bookmarkStart w:name="z1876" w:id="1700"/>
    <w:p>
      <w:pPr>
        <w:spacing w:after="0"/>
        <w:ind w:left="0"/>
        <w:jc w:val="both"/>
      </w:pPr>
      <w:r>
        <w:rPr>
          <w:rFonts w:ascii="Times New Roman"/>
          <w:b w:val="false"/>
          <w:i w:val="false"/>
          <w:color w:val="000000"/>
          <w:sz w:val="28"/>
        </w:rPr>
        <w:t>
      3) конкурстың атауы:</w:t>
      </w:r>
    </w:p>
    <w:bookmarkEnd w:id="1700"/>
    <w:bookmarkStart w:name="z1877" w:id="1701"/>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 КЕЛУГЕ АРНАЛҒАН ЕМХАНА САЛУ ЖӘНЕ ПАЙДАЛАНУ" МЖӘ ЖОБАСЫ БОЙЫНША ЖЕКЕШЕ ӘРІПТЕСТІ ТАҢДАУ ЖӨНІНДЕГІ КОНКУРС";</w:t>
      </w:r>
    </w:p>
    <w:bookmarkEnd w:id="1701"/>
    <w:bookmarkStart w:name="z1878" w:id="1702"/>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1702"/>
    <w:bookmarkStart w:name="z1879" w:id="1703"/>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1703"/>
    <w:bookmarkStart w:name="z1880" w:id="1704"/>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Денсаулық сақтау саласындағы (емхана)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1704"/>
    <w:bookmarkStart w:name="z1881" w:id="1705"/>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Денсаулық сақтау саласындағы (емхана)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1705"/>
    <w:bookmarkStart w:name="z1882" w:id="1706"/>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1706"/>
    <w:bookmarkStart w:name="z1883" w:id="1707"/>
    <w:p>
      <w:pPr>
        <w:spacing w:after="0"/>
        <w:ind w:left="0"/>
        <w:jc w:val="both"/>
      </w:pPr>
      <w:r>
        <w:rPr>
          <w:rFonts w:ascii="Times New Roman"/>
          <w:b w:val="false"/>
          <w:i w:val="false"/>
          <w:color w:val="000000"/>
          <w:sz w:val="28"/>
        </w:rPr>
        <w:t>
      72. Конкурсты ұйымдастырушы:</w:t>
      </w:r>
    </w:p>
    <w:bookmarkEnd w:id="1707"/>
    <w:bookmarkStart w:name="z1884" w:id="1708"/>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1708"/>
    <w:bookmarkStart w:name="z1885" w:id="1709"/>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1709"/>
    <w:bookmarkStart w:name="z1886" w:id="1710"/>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1710"/>
    <w:bookmarkStart w:name="z1887" w:id="1711"/>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1711"/>
    <w:bookmarkStart w:name="z1888" w:id="1712"/>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1712"/>
    <w:bookmarkStart w:name="z1889" w:id="1713"/>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1713"/>
    <w:bookmarkStart w:name="z1890" w:id="1714"/>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1714"/>
    <w:bookmarkStart w:name="z1891" w:id="1715"/>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1715"/>
    <w:bookmarkStart w:name="z1892" w:id="1716"/>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1716"/>
    <w:bookmarkStart w:name="z1893" w:id="1717"/>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1717"/>
    <w:bookmarkStart w:name="z1894" w:id="1718"/>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1718"/>
    <w:bookmarkStart w:name="z1895" w:id="1719"/>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1719"/>
    <w:bookmarkStart w:name="z1896" w:id="1720"/>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1720"/>
    <w:bookmarkStart w:name="z1897" w:id="1721"/>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1721"/>
    <w:bookmarkStart w:name="z1898" w:id="1722"/>
    <w:p>
      <w:pPr>
        <w:spacing w:after="0"/>
        <w:ind w:left="0"/>
        <w:jc w:val="left"/>
      </w:pPr>
      <w:r>
        <w:rPr>
          <w:rFonts w:ascii="Times New Roman"/>
          <w:b/>
          <w:i w:val="false"/>
          <w:color w:val="000000"/>
        </w:rPr>
        <w:t xml:space="preserve"> 16. Конкурстық өтінімдерді ұсынудың түпкілікті мерзімі </w:t>
      </w:r>
    </w:p>
    <w:bookmarkEnd w:id="1722"/>
    <w:bookmarkStart w:name="z1899" w:id="1723"/>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1723"/>
    <w:bookmarkStart w:name="z1900" w:id="1724"/>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1724"/>
    <w:bookmarkStart w:name="z1901" w:id="1725"/>
    <w:p>
      <w:pPr>
        <w:spacing w:after="0"/>
        <w:ind w:left="0"/>
        <w:jc w:val="left"/>
      </w:pPr>
      <w:r>
        <w:rPr>
          <w:rFonts w:ascii="Times New Roman"/>
          <w:b/>
          <w:i w:val="false"/>
          <w:color w:val="000000"/>
        </w:rPr>
        <w:t xml:space="preserve"> 17. Конкурстық өтінімнің қолданылу мерзімі</w:t>
      </w:r>
    </w:p>
    <w:bookmarkEnd w:id="1725"/>
    <w:bookmarkStart w:name="z1902" w:id="1726"/>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1726"/>
    <w:bookmarkStart w:name="z1903" w:id="1727"/>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1727"/>
    <w:bookmarkStart w:name="z1904" w:id="1728"/>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1728"/>
    <w:bookmarkStart w:name="z1905" w:id="1729"/>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1729"/>
    <w:bookmarkStart w:name="z1906" w:id="1730"/>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1730"/>
    <w:bookmarkStart w:name="z1907" w:id="1731"/>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1731"/>
    <w:bookmarkStart w:name="z1908" w:id="1732"/>
    <w:p>
      <w:pPr>
        <w:spacing w:after="0"/>
        <w:ind w:left="0"/>
        <w:jc w:val="both"/>
      </w:pPr>
      <w:r>
        <w:rPr>
          <w:rFonts w:ascii="Times New Roman"/>
          <w:b w:val="false"/>
          <w:i w:val="false"/>
          <w:color w:val="000000"/>
          <w:sz w:val="28"/>
        </w:rPr>
        <w:t>
      3) осы құжатқа қол қою күнін;</w:t>
      </w:r>
    </w:p>
    <w:bookmarkEnd w:id="1732"/>
    <w:bookmarkStart w:name="z1909" w:id="1733"/>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1733"/>
    <w:bookmarkStart w:name="z1910" w:id="1734"/>
    <w:p>
      <w:pPr>
        <w:spacing w:after="0"/>
        <w:ind w:left="0"/>
        <w:jc w:val="both"/>
      </w:pPr>
      <w:r>
        <w:rPr>
          <w:rFonts w:ascii="Times New Roman"/>
          <w:b w:val="false"/>
          <w:i w:val="false"/>
          <w:color w:val="000000"/>
          <w:sz w:val="28"/>
        </w:rPr>
        <w:t>
      Бұл хабарлама Денсаулық сақтау саласындағы (емхана)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1734"/>
    <w:bookmarkStart w:name="z1911" w:id="1735"/>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1735"/>
    <w:bookmarkStart w:name="z1912" w:id="1736"/>
    <w:p>
      <w:pPr>
        <w:spacing w:after="0"/>
        <w:ind w:left="0"/>
        <w:jc w:val="both"/>
      </w:pPr>
      <w:r>
        <w:rPr>
          <w:rFonts w:ascii="Times New Roman"/>
          <w:b w:val="false"/>
          <w:i w:val="false"/>
          <w:color w:val="000000"/>
          <w:sz w:val="28"/>
        </w:rPr>
        <w:t>
      84. Әлеуетті Жекеше әріптес осы Денсаулық сақтау саласындағы (емхана)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1736"/>
    <w:bookmarkStart w:name="z1913" w:id="1737"/>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1737"/>
    <w:bookmarkStart w:name="z1914" w:id="1738"/>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1738"/>
    <w:bookmarkStart w:name="z1915" w:id="1739"/>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1739"/>
    <w:bookmarkStart w:name="z1916" w:id="1740"/>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1740"/>
    <w:bookmarkStart w:name="z1917" w:id="1741"/>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1741"/>
    <w:bookmarkStart w:name="z1918" w:id="1742"/>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1742"/>
    <w:bookmarkStart w:name="z1919" w:id="1743"/>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1743"/>
    <w:bookmarkStart w:name="z1920" w:id="1744"/>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АУЫСЫМЫНА ____ КЕЛУГЕ АРНАЛҒАН ЕМХАНА САЛУ ЖӘНЕ ПАЙДАЛАНУ МЖӘ ЖОБАСЫ БОЙЫНША ЖЕКЕШЕ ӘРІПТЕСТІ ТАҢДАУ ЖӨНІНДЕГІ КОНКУРСТЫҢ ӨЗГЕРТІЛГЕН КОНКУРСТЫҚ ӨТІНІМІ"; </w:t>
      </w:r>
    </w:p>
    <w:bookmarkEnd w:id="1744"/>
    <w:bookmarkStart w:name="z1921" w:id="1745"/>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1745"/>
    <w:bookmarkStart w:name="z1922" w:id="1746"/>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1746"/>
    <w:bookmarkStart w:name="z1923" w:id="1747"/>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1747"/>
    <w:bookmarkStart w:name="z1924" w:id="1748"/>
    <w:p>
      <w:pPr>
        <w:spacing w:after="0"/>
        <w:ind w:left="0"/>
        <w:jc w:val="left"/>
      </w:pPr>
      <w:r>
        <w:rPr>
          <w:rFonts w:ascii="Times New Roman"/>
          <w:b/>
          <w:i w:val="false"/>
          <w:color w:val="000000"/>
        </w:rPr>
        <w:t xml:space="preserve"> 19. Конкурстық өтінімдерді ашу, қарау және іріктеу</w:t>
      </w:r>
    </w:p>
    <w:bookmarkEnd w:id="1748"/>
    <w:bookmarkStart w:name="z1925" w:id="1749"/>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1749"/>
    <w:bookmarkStart w:name="z1926" w:id="1750"/>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Денсаулық сақтау саласындағы (емхана) МЖӘ жобасының Үлгілік конкурстық құжаттамасына өзгерістер енгізуге рұқсат етіледі.</w:t>
      </w:r>
    </w:p>
    <w:bookmarkEnd w:id="1750"/>
    <w:bookmarkStart w:name="z1927" w:id="1751"/>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Денсаулық сақтау саласындағы (емхана) МЖӘ жобасының Үлгілік конкурстық құжаттамасын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1751"/>
    <w:bookmarkStart w:name="z1928" w:id="1752"/>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1752"/>
    <w:bookmarkStart w:name="z1929" w:id="1753"/>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1753"/>
    <w:bookmarkStart w:name="z1930" w:id="1754"/>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1754"/>
    <w:bookmarkStart w:name="z1931" w:id="1755"/>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1755"/>
    <w:bookmarkStart w:name="z1932" w:id="1756"/>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1756"/>
    <w:bookmarkStart w:name="z1933" w:id="1757"/>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1757"/>
    <w:bookmarkStart w:name="z1934" w:id="1758"/>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1758"/>
    <w:bookmarkStart w:name="z1935" w:id="1759"/>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1759"/>
    <w:bookmarkStart w:name="z1936" w:id="1760"/>
    <w:p>
      <w:pPr>
        <w:spacing w:after="0"/>
        <w:ind w:left="0"/>
        <w:jc w:val="left"/>
      </w:pPr>
      <w:r>
        <w:rPr>
          <w:rFonts w:ascii="Times New Roman"/>
          <w:b/>
          <w:i w:val="false"/>
          <w:color w:val="000000"/>
        </w:rPr>
        <w:t xml:space="preserve"> 20. Конкурстық өтінімдерді іріктеу өлшемшарттары</w:t>
      </w:r>
    </w:p>
    <w:bookmarkEnd w:id="1760"/>
    <w:bookmarkStart w:name="z1937" w:id="1761"/>
    <w:p>
      <w:pPr>
        <w:spacing w:after="0"/>
        <w:ind w:left="0"/>
        <w:jc w:val="both"/>
      </w:pPr>
      <w:r>
        <w:rPr>
          <w:rFonts w:ascii="Times New Roman"/>
          <w:b w:val="false"/>
          <w:i w:val="false"/>
          <w:color w:val="000000"/>
          <w:sz w:val="28"/>
        </w:rPr>
        <w:t>
      98. Конкурстық өтінімдерді қарау және іріктеуді Денсаулық сақтау саласындағы (емхана)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1761"/>
    <w:bookmarkStart w:name="z1938" w:id="1762"/>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1762"/>
    <w:bookmarkStart w:name="z1939" w:id="1763"/>
    <w:p>
      <w:pPr>
        <w:spacing w:after="0"/>
        <w:ind w:left="0"/>
        <w:jc w:val="left"/>
      </w:pPr>
      <w:r>
        <w:rPr>
          <w:rFonts w:ascii="Times New Roman"/>
          <w:b/>
          <w:i w:val="false"/>
          <w:color w:val="000000"/>
        </w:rPr>
        <w:t xml:space="preserve"> 21. Әлеуетті Жекеше әріптеспен келіссөздер, Шарт жасасу </w:t>
      </w:r>
    </w:p>
    <w:bookmarkEnd w:id="1763"/>
    <w:bookmarkStart w:name="z1940" w:id="1764"/>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1764"/>
    <w:bookmarkStart w:name="z1941" w:id="1765"/>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1765"/>
    <w:bookmarkStart w:name="z1942" w:id="1766"/>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1766"/>
    <w:bookmarkStart w:name="z1943" w:id="1767"/>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1767"/>
    <w:bookmarkStart w:name="z1944" w:id="1768"/>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1768"/>
    <w:bookmarkStart w:name="z1945" w:id="1769"/>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1769"/>
    <w:bookmarkStart w:name="z1946" w:id="1770"/>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1770"/>
    <w:bookmarkStart w:name="z1947" w:id="1771"/>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1771"/>
    <w:bookmarkStart w:name="z1948" w:id="1772"/>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1772"/>
    <w:bookmarkStart w:name="z1949" w:id="1773"/>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1773"/>
    <w:bookmarkStart w:name="z1950" w:id="1774"/>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1774"/>
    <w:bookmarkStart w:name="z1951" w:id="1775"/>
    <w:p>
      <w:pPr>
        <w:spacing w:after="0"/>
        <w:ind w:left="0"/>
        <w:jc w:val="both"/>
      </w:pPr>
      <w:r>
        <w:rPr>
          <w:rFonts w:ascii="Times New Roman"/>
          <w:b w:val="false"/>
          <w:i w:val="false"/>
          <w:color w:val="000000"/>
          <w:sz w:val="28"/>
        </w:rPr>
        <w:t>
      107. Комиссияның шешімі хаттамамен ресімделеді.</w:t>
      </w:r>
    </w:p>
    <w:bookmarkEnd w:id="1775"/>
    <w:bookmarkStart w:name="z1952" w:id="1776"/>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17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(емхана) 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70" w:id="1777"/>
    <w:p>
      <w:pPr>
        <w:spacing w:after="0"/>
        <w:ind w:left="0"/>
        <w:jc w:val="left"/>
      </w:pPr>
      <w:r>
        <w:rPr>
          <w:rFonts w:ascii="Times New Roman"/>
          <w:b/>
          <w:i w:val="false"/>
          <w:color w:val="000000"/>
        </w:rPr>
        <w:t xml:space="preserve"> МЖӘ объектісінің сипаттамасы</w:t>
      </w:r>
    </w:p>
    <w:bookmarkEnd w:id="1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ауысымына _____ келуге арналған емхана салу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__ келуге арналған емхана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(емхана) 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71" w:id="1778"/>
    <w:p>
      <w:pPr>
        <w:spacing w:after="0"/>
        <w:ind w:left="0"/>
        <w:jc w:val="left"/>
      </w:pPr>
      <w:r>
        <w:rPr>
          <w:rFonts w:ascii="Times New Roman"/>
          <w:b/>
          <w:i w:val="false"/>
          <w:color w:val="000000"/>
        </w:rPr>
        <w:t xml:space="preserve"> Негізгі іс-шаралар</w:t>
      </w:r>
    </w:p>
    <w:bookmarkEnd w:id="1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Денсаулық сақтау саласындағы (емхана)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(емхана)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(емхана) МЖӘ жобасының Денсаулық сақтау саласындағы (емхана) МЖӘ жобасының Үлгілік конкурстық құжаттамасын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(емхана) 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959" w:id="1779"/>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1779"/>
    <w:bookmarkStart w:name="z1960" w:id="1780"/>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1780"/>
    <w:bookmarkStart w:name="z1961" w:id="1781"/>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1781"/>
    <w:bookmarkStart w:name="z1962" w:id="1782"/>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1782"/>
    <w:bookmarkStart w:name="z1963" w:id="1783"/>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1783"/>
    <w:bookmarkStart w:name="z1964" w:id="1784"/>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1784"/>
    <w:bookmarkStart w:name="z1965" w:id="1785"/>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1785"/>
    <w:bookmarkStart w:name="z1966" w:id="1786"/>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1786"/>
    <w:bookmarkStart w:name="z1967" w:id="1787"/>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1787"/>
    <w:bookmarkStart w:name="z1968" w:id="1788"/>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1788"/>
    <w:bookmarkStart w:name="z1969" w:id="1789"/>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1789"/>
    <w:bookmarkStart w:name="z1970" w:id="1790"/>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1790"/>
    <w:bookmarkStart w:name="z1971" w:id="1791"/>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1791"/>
    <w:bookmarkStart w:name="z1972" w:id="1792"/>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1792"/>
    <w:bookmarkStart w:name="z1973" w:id="1793"/>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1793"/>
    <w:bookmarkStart w:name="z1974" w:id="1794"/>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1794"/>
    <w:bookmarkStart w:name="z1975" w:id="1795"/>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1795"/>
    <w:bookmarkStart w:name="z1976" w:id="1796"/>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1796"/>
    <w:bookmarkStart w:name="z1977" w:id="1797"/>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1797"/>
    <w:bookmarkStart w:name="z1978" w:id="1798"/>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Денсаулық сақтау саласындағы (емхана) МЖӘ жобасының Үлгілік конкурстық құжаттамасының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1798"/>
    <w:bookmarkStart w:name="z1979" w:id="1799"/>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17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(емхана) 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982" w:id="1800"/>
    <w:p>
      <w:pPr>
        <w:spacing w:after="0"/>
        <w:ind w:left="0"/>
        <w:jc w:val="left"/>
      </w:pPr>
      <w:r>
        <w:rPr>
          <w:rFonts w:ascii="Times New Roman"/>
          <w:b/>
          <w:i w:val="false"/>
          <w:color w:val="000000"/>
        </w:rPr>
        <w:t xml:space="preserve"> Конкурстық өтінім</w:t>
      </w:r>
    </w:p>
    <w:bookmarkEnd w:id="1800"/>
    <w:bookmarkStart w:name="z1983" w:id="1801"/>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 келуге арналған емхана салу және пайдалану" МЖӘ жобасы бойынша оңайлатылған конкурстық рәсімдерді пайдалану арқылы Жекеше әріптесті таңдау жөніндегі Денсаулық сақтау саласындағы (емхана) МЖӘ жобасының Үлгілік конкурстық құжаттамасын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1801"/>
    <w:bookmarkStart w:name="z1984" w:id="1802"/>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1802"/>
    <w:bookmarkStart w:name="z1985" w:id="1803"/>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Денсаулық сақтау саласындағы (емхана) МЖӘ жобасының Үлгілік конкурстық құжаттамасының шарттарына сәйкес ресімдеуге және қол қоюға міндеттенеміз.</w:t>
      </w:r>
    </w:p>
    <w:bookmarkEnd w:id="1803"/>
    <w:bookmarkStart w:name="z1986" w:id="1804"/>
    <w:p>
      <w:pPr>
        <w:spacing w:after="0"/>
        <w:ind w:left="0"/>
        <w:jc w:val="both"/>
      </w:pPr>
      <w:r>
        <w:rPr>
          <w:rFonts w:ascii="Times New Roman"/>
          <w:b w:val="false"/>
          <w:i w:val="false"/>
          <w:color w:val="000000"/>
          <w:sz w:val="28"/>
        </w:rPr>
        <w:t>
      Біздің өз Конкурстық өтінімімізді қайтарып алмайтынымыздың не Денсаулық сақтау саласындағы (емхана) МЖӘ жобасының Үлгілік конкурстық құжаттамасында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1804"/>
    <w:bookmarkStart w:name="z1987" w:id="1805"/>
    <w:p>
      <w:pPr>
        <w:spacing w:after="0"/>
        <w:ind w:left="0"/>
        <w:jc w:val="both"/>
      </w:pPr>
      <w:r>
        <w:rPr>
          <w:rFonts w:ascii="Times New Roman"/>
          <w:b w:val="false"/>
          <w:i w:val="false"/>
          <w:color w:val="000000"/>
          <w:sz w:val="28"/>
        </w:rPr>
        <w:t>
      Конкурстық өтінімді қамтамасыз ету ретінде біз _________________ (Заңның 39-бабының 4-тармағына сәйкес Конкурстық өтінімді қамтамасыз етудің түрі көрсетіледі) таңдап алдық.</w:t>
      </w:r>
    </w:p>
    <w:bookmarkEnd w:id="1805"/>
    <w:bookmarkStart w:name="z1988" w:id="1806"/>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1806"/>
    <w:bookmarkStart w:name="z1989" w:id="1807"/>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1807"/>
    <w:bookmarkStart w:name="z1990" w:id="1808"/>
    <w:p>
      <w:pPr>
        <w:spacing w:after="0"/>
        <w:ind w:left="0"/>
        <w:jc w:val="both"/>
      </w:pPr>
      <w:r>
        <w:rPr>
          <w:rFonts w:ascii="Times New Roman"/>
          <w:b w:val="false"/>
          <w:i w:val="false"/>
          <w:color w:val="000000"/>
          <w:sz w:val="28"/>
        </w:rPr>
        <w:t xml:space="preserve">
      ______________________ </w:t>
      </w:r>
    </w:p>
    <w:bookmarkEnd w:id="1808"/>
    <w:bookmarkStart w:name="z1991" w:id="1809"/>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1809"/>
    <w:bookmarkStart w:name="z1992" w:id="1810"/>
    <w:p>
      <w:pPr>
        <w:spacing w:after="0"/>
        <w:ind w:left="0"/>
        <w:jc w:val="both"/>
      </w:pPr>
      <w:r>
        <w:rPr>
          <w:rFonts w:ascii="Times New Roman"/>
          <w:b w:val="false"/>
          <w:i w:val="false"/>
          <w:color w:val="000000"/>
          <w:sz w:val="28"/>
        </w:rPr>
        <w:t>
      ______________________</w:t>
      </w:r>
    </w:p>
    <w:bookmarkEnd w:id="1810"/>
    <w:bookmarkStart w:name="z1993" w:id="1811"/>
    <w:p>
      <w:pPr>
        <w:spacing w:after="0"/>
        <w:ind w:left="0"/>
        <w:jc w:val="both"/>
      </w:pPr>
      <w:r>
        <w:rPr>
          <w:rFonts w:ascii="Times New Roman"/>
          <w:b w:val="false"/>
          <w:i w:val="false"/>
          <w:color w:val="000000"/>
          <w:sz w:val="28"/>
        </w:rPr>
        <w:t>
      (Конкурстық өтінімнің берілген орны және күні).</w:t>
      </w:r>
    </w:p>
    <w:bookmarkEnd w:id="1811"/>
    <w:p>
      <w:pPr>
        <w:spacing w:after="0"/>
        <w:ind w:left="0"/>
        <w:jc w:val="both"/>
      </w:pPr>
      <w:bookmarkStart w:name="z10572" w:id="1812"/>
      <w:r>
        <w:rPr>
          <w:rFonts w:ascii="Times New Roman"/>
          <w:b w:val="false"/>
          <w:i w:val="false"/>
          <w:color w:val="000000"/>
          <w:sz w:val="28"/>
        </w:rPr>
        <w:t>
      Денсаулық сақтау саласындағы</w:t>
      </w:r>
    </w:p>
    <w:bookmarkEnd w:id="1812"/>
    <w:p>
      <w:pPr>
        <w:spacing w:after="0"/>
        <w:ind w:left="0"/>
        <w:jc w:val="both"/>
      </w:pPr>
      <w:r>
        <w:rPr>
          <w:rFonts w:ascii="Times New Roman"/>
          <w:b w:val="false"/>
          <w:i w:val="false"/>
          <w:color w:val="000000"/>
          <w:sz w:val="28"/>
        </w:rPr>
        <w:t>(емхана) МЖӘ жобасының Үлгілік</w:t>
      </w:r>
    </w:p>
    <w:p>
      <w:pPr>
        <w:spacing w:after="0"/>
        <w:ind w:left="0"/>
        <w:jc w:val="both"/>
      </w:pPr>
      <w:r>
        <w:rPr>
          <w:rFonts w:ascii="Times New Roman"/>
          <w:b w:val="false"/>
          <w:i w:val="false"/>
          <w:color w:val="000000"/>
          <w:sz w:val="28"/>
        </w:rPr>
        <w:t>конкурстық құжаттамасына</w:t>
      </w:r>
    </w:p>
    <w:p>
      <w:pPr>
        <w:spacing w:after="0"/>
        <w:ind w:left="0"/>
        <w:jc w:val="both"/>
      </w:pPr>
      <w:r>
        <w:rPr>
          <w:rFonts w:ascii="Times New Roman"/>
          <w:b w:val="false"/>
          <w:i w:val="false"/>
          <w:color w:val="000000"/>
          <w:sz w:val="28"/>
        </w:rPr>
        <w:t>5-қосымша</w:t>
      </w:r>
    </w:p>
    <w:p>
      <w:pPr>
        <w:spacing w:after="0"/>
        <w:ind w:left="0"/>
        <w:jc w:val="both"/>
      </w:pPr>
      <w:r>
        <w:rPr>
          <w:rFonts w:ascii="Times New Roman"/>
          <w:b w:val="false"/>
          <w:i w:val="false"/>
          <w:color w:val="000000"/>
          <w:sz w:val="28"/>
        </w:rPr>
        <w:t>
      Нысан</w:t>
      </w:r>
    </w:p>
    <w:bookmarkStart w:name="z10573" w:id="1813"/>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18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p>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p>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p>
          <w:p>
            <w:pPr>
              <w:spacing w:after="20"/>
              <w:ind w:left="20"/>
              <w:jc w:val="both"/>
            </w:pP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bookmarkStart w:name="z1994" w:id="1814"/>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bookmarkEnd w:id="1814"/>
    <w:bookmarkStart w:name="z1995" w:id="1815"/>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bookmarkEnd w:id="1815"/>
    <w:bookmarkStart w:name="z1996" w:id="1816"/>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bookmarkEnd w:id="1816"/>
    <w:bookmarkStart w:name="z1997" w:id="18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осы өлшемшарт бойынша негізгі мән Денсаулық сақтау саласындағы (емхана) МЖӘ жобасының Денсаулық сақтау саласындағы (емхана) МЖӘ жобасының Үлгілік конкурстық құжаттамасына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817"/>
    <w:bookmarkStart w:name="z1998" w:id="18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1818"/>
    <w:bookmarkStart w:name="z1999" w:id="18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Денсаулық сақтау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bookmarkEnd w:id="1819"/>
    <w:bookmarkStart w:name="z2000" w:id="18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1820"/>
    <w:bookmarkStart w:name="z2001" w:id="18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осы өлшемшарт бойынша базалық көрсеткіш Денсаулық сақтау саласындағы (емхана) МЖӘ жобасының Үлгілік конкурстық құжаттамасына 1-қосымшаға сәйкес МЖӘ объектісі құрылысының құны болып табылады;</w:t>
      </w:r>
    </w:p>
    <w:bookmarkEnd w:id="1821"/>
    <w:bookmarkStart w:name="z2002" w:id="18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1822"/>
    <w:bookmarkStart w:name="z2003" w:id="18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823"/>
    <w:bookmarkStart w:name="z2004" w:id="18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824"/>
    <w:bookmarkStart w:name="z2005" w:id="18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bookmarkEnd w:id="1825"/>
    <w:bookmarkStart w:name="z2006" w:id="18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1826"/>
    <w:bookmarkStart w:name="z2007" w:id="182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18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9-қосымша</w:t>
            </w:r>
          </w:p>
        </w:tc>
      </w:tr>
    </w:tbl>
    <w:bookmarkStart w:name="z2010" w:id="1828"/>
    <w:p>
      <w:pPr>
        <w:spacing w:after="0"/>
        <w:ind w:left="0"/>
        <w:jc w:val="left"/>
      </w:pPr>
      <w:r>
        <w:rPr>
          <w:rFonts w:ascii="Times New Roman"/>
          <w:b/>
          <w:i w:val="false"/>
          <w:color w:val="000000"/>
        </w:rPr>
        <w:t xml:space="preserve"> Білім беру саласындағы (білім беру ұйымының жатақханасы) МЖӘ жобасының Үлгілік конкурстық құжаттамасы</w:t>
      </w:r>
    </w:p>
    <w:bookmarkEnd w:id="1828"/>
    <w:bookmarkStart w:name="z2011" w:id="1829"/>
    <w:p>
      <w:pPr>
        <w:spacing w:after="0"/>
        <w:ind w:left="0"/>
        <w:jc w:val="both"/>
      </w:pPr>
      <w:r>
        <w:rPr>
          <w:rFonts w:ascii="Times New Roman"/>
          <w:b w:val="false"/>
          <w:i w:val="false"/>
          <w:color w:val="000000"/>
          <w:sz w:val="28"/>
        </w:rPr>
        <w:t>
      МЖӘ жобасының атауы:</w:t>
      </w:r>
    </w:p>
    <w:bookmarkEnd w:id="1829"/>
    <w:p>
      <w:pPr>
        <w:spacing w:after="0"/>
        <w:ind w:left="0"/>
        <w:jc w:val="both"/>
      </w:pPr>
      <w:r>
        <w:rPr>
          <w:rFonts w:ascii="Times New Roman"/>
          <w:b w:val="false"/>
          <w:i w:val="false"/>
          <w:color w:val="000000"/>
          <w:sz w:val="28"/>
        </w:rPr>
        <w:t>
      "__________ (елді мекеннің атауын және орналасқан жерін көрсету) _____ орынға</w:t>
      </w:r>
    </w:p>
    <w:bookmarkStart w:name="z2013" w:id="1830"/>
    <w:p>
      <w:pPr>
        <w:spacing w:after="0"/>
        <w:ind w:left="0"/>
        <w:jc w:val="both"/>
      </w:pPr>
      <w:r>
        <w:rPr>
          <w:rFonts w:ascii="Times New Roman"/>
          <w:b w:val="false"/>
          <w:i w:val="false"/>
          <w:color w:val="000000"/>
          <w:sz w:val="28"/>
        </w:rPr>
        <w:t>
      арналған студенттік жатақхана салу және пайдалану"</w:t>
      </w:r>
    </w:p>
    <w:bookmarkEnd w:id="1830"/>
    <w:bookmarkStart w:name="z2014" w:id="1831"/>
    <w:p>
      <w:pPr>
        <w:spacing w:after="0"/>
        <w:ind w:left="0"/>
        <w:jc w:val="both"/>
      </w:pPr>
      <w:r>
        <w:rPr>
          <w:rFonts w:ascii="Times New Roman"/>
          <w:b w:val="false"/>
          <w:i w:val="false"/>
          <w:color w:val="000000"/>
          <w:sz w:val="28"/>
        </w:rPr>
        <w:t>
      МЖӘ объектісінiң орналасқан жері:</w:t>
      </w:r>
    </w:p>
    <w:bookmarkEnd w:id="1831"/>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bookmarkStart w:name="z2017" w:id="1832"/>
    <w:p>
      <w:pPr>
        <w:spacing w:after="0"/>
        <w:ind w:left="0"/>
        <w:jc w:val="both"/>
      </w:pPr>
      <w:r>
        <w:rPr>
          <w:rFonts w:ascii="Times New Roman"/>
          <w:b w:val="false"/>
          <w:i w:val="false"/>
          <w:color w:val="000000"/>
          <w:sz w:val="28"/>
        </w:rPr>
        <w:t>
      Мемлекеттік әріптес:</w:t>
      </w:r>
    </w:p>
    <w:bookmarkEnd w:id="1832"/>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Start w:name="z2020" w:id="1833"/>
    <w:p>
      <w:pPr>
        <w:spacing w:after="0"/>
        <w:ind w:left="0"/>
        <w:jc w:val="both"/>
      </w:pPr>
      <w:r>
        <w:rPr>
          <w:rFonts w:ascii="Times New Roman"/>
          <w:b w:val="false"/>
          <w:i w:val="false"/>
          <w:color w:val="000000"/>
          <w:sz w:val="28"/>
        </w:rPr>
        <w:t>
      нөмірін, банктік деректемелерін көрсету)</w:t>
      </w:r>
    </w:p>
    <w:bookmarkEnd w:id="1833"/>
    <w:bookmarkStart w:name="z2021" w:id="1834"/>
    <w:p>
      <w:pPr>
        <w:spacing w:after="0"/>
        <w:ind w:left="0"/>
        <w:jc w:val="both"/>
      </w:pPr>
      <w:r>
        <w:rPr>
          <w:rFonts w:ascii="Times New Roman"/>
          <w:b w:val="false"/>
          <w:i w:val="false"/>
          <w:color w:val="000000"/>
          <w:sz w:val="28"/>
        </w:rPr>
        <w:t>
      Конкурсты ұйымдастырушы:</w:t>
      </w:r>
    </w:p>
    <w:bookmarkEnd w:id="1834"/>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bookmarkStart w:name="z2025" w:id="1835"/>
    <w:p>
      <w:pPr>
        <w:spacing w:after="0"/>
        <w:ind w:left="0"/>
        <w:jc w:val="both"/>
      </w:pPr>
      <w:r>
        <w:rPr>
          <w:rFonts w:ascii="Times New Roman"/>
          <w:b w:val="false"/>
          <w:i w:val="false"/>
          <w:color w:val="000000"/>
          <w:sz w:val="28"/>
        </w:rPr>
        <w:t>
      Конкурстық құжаттама пакетінің құны:</w:t>
      </w:r>
    </w:p>
    <w:bookmarkEnd w:id="1835"/>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2030" w:id="1836"/>
    <w:p>
      <w:pPr>
        <w:spacing w:after="0"/>
        <w:ind w:left="0"/>
        <w:jc w:val="left"/>
      </w:pPr>
      <w:r>
        <w:rPr>
          <w:rFonts w:ascii="Times New Roman"/>
          <w:b/>
          <w:i w:val="false"/>
          <w:color w:val="000000"/>
        </w:rPr>
        <w:t xml:space="preserve"> 1. Анықтамалар</w:t>
      </w:r>
    </w:p>
    <w:bookmarkEnd w:id="1836"/>
    <w:bookmarkStart w:name="z2031" w:id="1837"/>
    <w:p>
      <w:pPr>
        <w:spacing w:after="0"/>
        <w:ind w:left="0"/>
        <w:jc w:val="both"/>
      </w:pPr>
      <w:r>
        <w:rPr>
          <w:rFonts w:ascii="Times New Roman"/>
          <w:b w:val="false"/>
          <w:i w:val="false"/>
          <w:color w:val="000000"/>
          <w:sz w:val="28"/>
        </w:rPr>
        <w:t>
      1. Білім беру саласындағы (білім беру ұйымының жатақханасы) МЖӘ жобасының осы Үлгілік конкурстық құжаттамасында мынадай ұғымдар пайдаланылады:</w:t>
      </w:r>
    </w:p>
    <w:bookmarkEnd w:id="1837"/>
    <w:bookmarkStart w:name="z2032" w:id="1838"/>
    <w:p>
      <w:pPr>
        <w:spacing w:after="0"/>
        <w:ind w:left="0"/>
        <w:jc w:val="both"/>
      </w:pPr>
      <w:r>
        <w:rPr>
          <w:rFonts w:ascii="Times New Roman"/>
          <w:b w:val="false"/>
          <w:i w:val="false"/>
          <w:color w:val="000000"/>
          <w:sz w:val="28"/>
        </w:rPr>
        <w:t>
      1) әкімдік (ЖАО) – жергілікті атқарушы орган;</w:t>
      </w:r>
    </w:p>
    <w:bookmarkEnd w:id="1838"/>
    <w:bookmarkStart w:name="z2033" w:id="1839"/>
    <w:p>
      <w:pPr>
        <w:spacing w:after="0"/>
        <w:ind w:left="0"/>
        <w:jc w:val="both"/>
      </w:pPr>
      <w:r>
        <w:rPr>
          <w:rFonts w:ascii="Times New Roman"/>
          <w:b w:val="false"/>
          <w:i w:val="false"/>
          <w:color w:val="000000"/>
          <w:sz w:val="28"/>
        </w:rPr>
        <w:t>
      1) әлеуетті Жекеше әріптестің Конкурстық өтінімі (бұдан әрі – Конкурстық өтінім) – Әлеуетті Жекеше әріптес Конкурсқа қатысу үшін Білім беру саласындағы (білім беру ұйымының жатақханасы) МЖӘ жобасының Үлгілік конкурстық құжаттамасында белгіленген нысан бойынша ұсынған құжаттар мен мәліметтердің жиынтығы;</w:t>
      </w:r>
    </w:p>
    <w:bookmarkEnd w:id="1839"/>
    <w:bookmarkStart w:name="z2034" w:id="1840"/>
    <w:p>
      <w:pPr>
        <w:spacing w:after="0"/>
        <w:ind w:left="0"/>
        <w:jc w:val="both"/>
      </w:pPr>
      <w:r>
        <w:rPr>
          <w:rFonts w:ascii="Times New Roman"/>
          <w:b w:val="false"/>
          <w:i w:val="false"/>
          <w:color w:val="000000"/>
          <w:sz w:val="28"/>
        </w:rPr>
        <w:t>
      2) білім беру саласындағы (білім беру ұйымының жатақханасы) МЖӘ Үлгілік шарты (бұдан әрі – Үлгілік шарт) – Конкурсты ұйымдастырушы Комиссия шешімінің негізінде Конкурс жеңімпазымен жасасатын шарт;</w:t>
      </w:r>
    </w:p>
    <w:bookmarkEnd w:id="1840"/>
    <w:bookmarkStart w:name="z2035" w:id="1841"/>
    <w:p>
      <w:pPr>
        <w:spacing w:after="0"/>
        <w:ind w:left="0"/>
        <w:jc w:val="both"/>
      </w:pPr>
      <w:r>
        <w:rPr>
          <w:rFonts w:ascii="Times New Roman"/>
          <w:b w:val="false"/>
          <w:i w:val="false"/>
          <w:color w:val="000000"/>
          <w:sz w:val="28"/>
        </w:rPr>
        <w:t>
      3) білім беру саласындағы (білім беру ұйымының жатақханасы)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білім беру саласындағы (білім беру ұйымының жатақханасы) МЖӘ жобасының осы Үлгілік конкурстық құжаттамасы;</w:t>
      </w:r>
    </w:p>
    <w:bookmarkEnd w:id="1841"/>
    <w:bookmarkStart w:name="z2036" w:id="1842"/>
    <w:p>
      <w:pPr>
        <w:spacing w:after="0"/>
        <w:ind w:left="0"/>
        <w:jc w:val="both"/>
      </w:pPr>
      <w:r>
        <w:rPr>
          <w:rFonts w:ascii="Times New Roman"/>
          <w:b w:val="false"/>
          <w:i w:val="false"/>
          <w:color w:val="000000"/>
          <w:sz w:val="28"/>
        </w:rPr>
        <w:t>
      4)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1842"/>
    <w:bookmarkStart w:name="z2037" w:id="1843"/>
    <w:p>
      <w:pPr>
        <w:spacing w:after="0"/>
        <w:ind w:left="0"/>
        <w:jc w:val="both"/>
      </w:pPr>
      <w:r>
        <w:rPr>
          <w:rFonts w:ascii="Times New Roman"/>
          <w:b w:val="false"/>
          <w:i w:val="false"/>
          <w:color w:val="000000"/>
          <w:sz w:val="28"/>
        </w:rPr>
        <w:t xml:space="preserve">
      5)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1843"/>
    <w:bookmarkStart w:name="z2038" w:id="1844"/>
    <w:p>
      <w:pPr>
        <w:spacing w:after="0"/>
        <w:ind w:left="0"/>
        <w:jc w:val="both"/>
      </w:pPr>
      <w:r>
        <w:rPr>
          <w:rFonts w:ascii="Times New Roman"/>
          <w:b w:val="false"/>
          <w:i w:val="false"/>
          <w:color w:val="000000"/>
          <w:sz w:val="28"/>
        </w:rPr>
        <w:t xml:space="preserve">
      6)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1844"/>
    <w:bookmarkStart w:name="z2039" w:id="1845"/>
    <w:p>
      <w:pPr>
        <w:spacing w:after="0"/>
        <w:ind w:left="0"/>
        <w:jc w:val="both"/>
      </w:pPr>
      <w:r>
        <w:rPr>
          <w:rFonts w:ascii="Times New Roman"/>
          <w:b w:val="false"/>
          <w:i w:val="false"/>
          <w:color w:val="000000"/>
          <w:sz w:val="28"/>
        </w:rPr>
        <w:t>
      7) жер учаскесі – Үлгілік шарт талаптарына сәйкес МЖӘ объектісін салу және пайдалану үшін қажетті жер учаскесі;</w:t>
      </w:r>
    </w:p>
    <w:bookmarkEnd w:id="1845"/>
    <w:bookmarkStart w:name="z2040" w:id="1846"/>
    <w:p>
      <w:pPr>
        <w:spacing w:after="0"/>
        <w:ind w:left="0"/>
        <w:jc w:val="both"/>
      </w:pPr>
      <w:r>
        <w:rPr>
          <w:rFonts w:ascii="Times New Roman"/>
          <w:b w:val="false"/>
          <w:i w:val="false"/>
          <w:color w:val="000000"/>
          <w:sz w:val="28"/>
        </w:rPr>
        <w:t>
      8)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1846"/>
    <w:bookmarkStart w:name="z2041" w:id="1847"/>
    <w:p>
      <w:pPr>
        <w:spacing w:after="0"/>
        <w:ind w:left="0"/>
        <w:jc w:val="both"/>
      </w:pPr>
      <w:r>
        <w:rPr>
          <w:rFonts w:ascii="Times New Roman"/>
          <w:b w:val="false"/>
          <w:i w:val="false"/>
          <w:color w:val="000000"/>
          <w:sz w:val="28"/>
        </w:rPr>
        <w:t>
      9) комиссия – Заңнамада белгіленген тәртіппен құрылған, коммуналдық меншікке жататын МЖӘ объектісіне қатысты комиссия;</w:t>
      </w:r>
    </w:p>
    <w:bookmarkEnd w:id="1847"/>
    <w:bookmarkStart w:name="z2042" w:id="1848"/>
    <w:p>
      <w:pPr>
        <w:spacing w:after="0"/>
        <w:ind w:left="0"/>
        <w:jc w:val="both"/>
      </w:pPr>
      <w:r>
        <w:rPr>
          <w:rFonts w:ascii="Times New Roman"/>
          <w:b w:val="false"/>
          <w:i w:val="false"/>
          <w:color w:val="000000"/>
          <w:sz w:val="28"/>
        </w:rPr>
        <w:t>
      10) конверт – Конкурстық өтінімнің тұтас және сақталған күйде берілуін қамтамасыз ететін қорап немесе ораудың өзге тәсілі;</w:t>
      </w:r>
    </w:p>
    <w:bookmarkEnd w:id="1848"/>
    <w:bookmarkStart w:name="z2043" w:id="1849"/>
    <w:p>
      <w:pPr>
        <w:spacing w:after="0"/>
        <w:ind w:left="0"/>
        <w:jc w:val="both"/>
      </w:pPr>
      <w:r>
        <w:rPr>
          <w:rFonts w:ascii="Times New Roman"/>
          <w:b w:val="false"/>
          <w:i w:val="false"/>
          <w:color w:val="000000"/>
          <w:sz w:val="28"/>
        </w:rPr>
        <w:t>
      11) конкурс – "__________ (елді мекеннің атауын және орналасқан жерін көрсету) _____орынға арналған студенттік жатақхана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1849"/>
    <w:bookmarkStart w:name="z2044" w:id="1850"/>
    <w:p>
      <w:pPr>
        <w:spacing w:after="0"/>
        <w:ind w:left="0"/>
        <w:jc w:val="both"/>
      </w:pPr>
      <w:r>
        <w:rPr>
          <w:rFonts w:ascii="Times New Roman"/>
          <w:b w:val="false"/>
          <w:i w:val="false"/>
          <w:color w:val="000000"/>
          <w:sz w:val="28"/>
        </w:rPr>
        <w:t>
      12) конкурсты ұйымдастырушы – "__________" мемлекеттік мекемесі;</w:t>
      </w:r>
    </w:p>
    <w:bookmarkEnd w:id="1850"/>
    <w:bookmarkStart w:name="z2045" w:id="1851"/>
    <w:p>
      <w:pPr>
        <w:spacing w:after="0"/>
        <w:ind w:left="0"/>
        <w:jc w:val="both"/>
      </w:pPr>
      <w:r>
        <w:rPr>
          <w:rFonts w:ascii="Times New Roman"/>
          <w:b w:val="false"/>
          <w:i w:val="false"/>
          <w:color w:val="000000"/>
          <w:sz w:val="28"/>
        </w:rPr>
        <w:t xml:space="preserve">
      13)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1851"/>
    <w:bookmarkStart w:name="z2046" w:id="1852"/>
    <w:p>
      <w:pPr>
        <w:spacing w:after="0"/>
        <w:ind w:left="0"/>
        <w:jc w:val="both"/>
      </w:pPr>
      <w:r>
        <w:rPr>
          <w:rFonts w:ascii="Times New Roman"/>
          <w:b w:val="false"/>
          <w:i w:val="false"/>
          <w:color w:val="000000"/>
          <w:sz w:val="28"/>
        </w:rPr>
        <w:t>
      14) қызметті тұтынушылар – колледждің бағыттауы бойынша жатақханада тұратын студенттер және/немесе оқытушылар;</w:t>
      </w:r>
    </w:p>
    <w:bookmarkEnd w:id="1852"/>
    <w:bookmarkStart w:name="z2047" w:id="1853"/>
    <w:p>
      <w:pPr>
        <w:spacing w:after="0"/>
        <w:ind w:left="0"/>
        <w:jc w:val="both"/>
      </w:pPr>
      <w:r>
        <w:rPr>
          <w:rFonts w:ascii="Times New Roman"/>
          <w:b w:val="false"/>
          <w:i w:val="false"/>
          <w:color w:val="000000"/>
          <w:sz w:val="28"/>
        </w:rPr>
        <w:t>
      15) мемлекеттік әріптес – "__________" мемлекеттік мекемесі атынан Қазақстан Республикасы;</w:t>
      </w:r>
    </w:p>
    <w:bookmarkEnd w:id="1853"/>
    <w:bookmarkStart w:name="z2048" w:id="1854"/>
    <w:p>
      <w:pPr>
        <w:spacing w:after="0"/>
        <w:ind w:left="0"/>
        <w:jc w:val="both"/>
      </w:pPr>
      <w:r>
        <w:rPr>
          <w:rFonts w:ascii="Times New Roman"/>
          <w:b w:val="false"/>
          <w:i w:val="false"/>
          <w:color w:val="000000"/>
          <w:sz w:val="28"/>
        </w:rPr>
        <w:t>
      16) МЖӘ жобасы – __________ (елді мекеннің атауын және орналасқан жерін көрсету) ____ орынға арналған студенттік жатақхана салу және пайдалану бойынша МЖӘ жобасы;</w:t>
      </w:r>
    </w:p>
    <w:bookmarkEnd w:id="1854"/>
    <w:bookmarkStart w:name="z2049" w:id="1855"/>
    <w:p>
      <w:pPr>
        <w:spacing w:after="0"/>
        <w:ind w:left="0"/>
        <w:jc w:val="both"/>
      </w:pPr>
      <w:r>
        <w:rPr>
          <w:rFonts w:ascii="Times New Roman"/>
          <w:b w:val="false"/>
          <w:i w:val="false"/>
          <w:color w:val="000000"/>
          <w:sz w:val="28"/>
        </w:rPr>
        <w:t>
      17) МЖӘ объектісі – салынуы мен пайдаланылуы МЖӘ жобасын іске асыру аясында жүзеге асырылатын, __________ (елді мекеннің атауын және орналасқан жерін көрсету) ____ орынға арналған студенттік жатақхана;</w:t>
      </w:r>
    </w:p>
    <w:bookmarkEnd w:id="1855"/>
    <w:bookmarkStart w:name="z2050" w:id="1856"/>
    <w:p>
      <w:pPr>
        <w:spacing w:after="0"/>
        <w:ind w:left="0"/>
        <w:jc w:val="both"/>
      </w:pPr>
      <w:r>
        <w:rPr>
          <w:rFonts w:ascii="Times New Roman"/>
          <w:b w:val="false"/>
          <w:i w:val="false"/>
          <w:color w:val="000000"/>
          <w:sz w:val="28"/>
        </w:rPr>
        <w:t>
      18)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1856"/>
    <w:bookmarkStart w:name="z2051" w:id="1857"/>
    <w:p>
      <w:pPr>
        <w:spacing w:after="0"/>
        <w:ind w:left="0"/>
        <w:jc w:val="both"/>
      </w:pPr>
      <w:r>
        <w:rPr>
          <w:rFonts w:ascii="Times New Roman"/>
          <w:b w:val="false"/>
          <w:i w:val="false"/>
          <w:color w:val="000000"/>
          <w:sz w:val="28"/>
        </w:rPr>
        <w:t>
      19)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1857"/>
    <w:bookmarkStart w:name="z2052" w:id="1858"/>
    <w:p>
      <w:pPr>
        <w:spacing w:after="0"/>
        <w:ind w:left="0"/>
        <w:jc w:val="both"/>
      </w:pPr>
      <w:r>
        <w:rPr>
          <w:rFonts w:ascii="Times New Roman"/>
          <w:b w:val="false"/>
          <w:i w:val="false"/>
          <w:color w:val="000000"/>
          <w:sz w:val="28"/>
        </w:rPr>
        <w:t>
      20)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1858"/>
    <w:bookmarkStart w:name="z2053" w:id="1859"/>
    <w:p>
      <w:pPr>
        <w:spacing w:after="0"/>
        <w:ind w:left="0"/>
        <w:jc w:val="both"/>
      </w:pPr>
      <w:r>
        <w:rPr>
          <w:rFonts w:ascii="Times New Roman"/>
          <w:b w:val="false"/>
          <w:i w:val="false"/>
          <w:color w:val="000000"/>
          <w:sz w:val="28"/>
        </w:rPr>
        <w:t>
      21) үздік Конкурстық өтінімді айқындау өлшемшарттары (бұдан әрі - өлшемшарттар) – Білім беру саласындағы (білім беру ұйымының жатақханасы)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1859"/>
    <w:bookmarkStart w:name="z2054" w:id="1860"/>
    <w:p>
      <w:pPr>
        <w:spacing w:after="0"/>
        <w:ind w:left="0"/>
        <w:jc w:val="both"/>
      </w:pPr>
      <w:r>
        <w:rPr>
          <w:rFonts w:ascii="Times New Roman"/>
          <w:b w:val="false"/>
          <w:i w:val="false"/>
          <w:color w:val="000000"/>
          <w:sz w:val="28"/>
        </w:rPr>
        <w:t>
      22)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1860"/>
    <w:bookmarkStart w:name="z2055" w:id="1861"/>
    <w:p>
      <w:pPr>
        <w:spacing w:after="0"/>
        <w:ind w:left="0"/>
        <w:jc w:val="left"/>
      </w:pPr>
      <w:r>
        <w:rPr>
          <w:rFonts w:ascii="Times New Roman"/>
          <w:b/>
          <w:i w:val="false"/>
          <w:color w:val="000000"/>
        </w:rPr>
        <w:t xml:space="preserve"> 2. Жалпы ережелер</w:t>
      </w:r>
    </w:p>
    <w:bookmarkEnd w:id="1861"/>
    <w:bookmarkStart w:name="z2056" w:id="1862"/>
    <w:p>
      <w:pPr>
        <w:spacing w:after="0"/>
        <w:ind w:left="0"/>
        <w:jc w:val="both"/>
      </w:pPr>
      <w:r>
        <w:rPr>
          <w:rFonts w:ascii="Times New Roman"/>
          <w:b w:val="false"/>
          <w:i w:val="false"/>
          <w:color w:val="000000"/>
          <w:sz w:val="28"/>
        </w:rPr>
        <w:t>
      3. Білім беру саласындағы (білім беру ұйымының жатақханасы)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1862"/>
    <w:bookmarkStart w:name="z2057" w:id="1863"/>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1863"/>
    <w:bookmarkStart w:name="z2058" w:id="1864"/>
    <w:p>
      <w:pPr>
        <w:spacing w:after="0"/>
        <w:ind w:left="0"/>
        <w:jc w:val="both"/>
      </w:pPr>
      <w:r>
        <w:rPr>
          <w:rFonts w:ascii="Times New Roman"/>
          <w:b w:val="false"/>
          <w:i w:val="false"/>
          <w:color w:val="000000"/>
          <w:sz w:val="28"/>
        </w:rPr>
        <w:t>
      5. МЖӘ жобасының сипаттамасы Білім беру саласындағы (білім беру ұйымының жатақханасы) МЖӘ жобасының Үлгілік конкурстық құжаттамасына 1-қосымшада көрсетілген.</w:t>
      </w:r>
    </w:p>
    <w:bookmarkEnd w:id="1864"/>
    <w:bookmarkStart w:name="z2059" w:id="1865"/>
    <w:p>
      <w:pPr>
        <w:spacing w:after="0"/>
        <w:ind w:left="0"/>
        <w:jc w:val="both"/>
      </w:pPr>
      <w:r>
        <w:rPr>
          <w:rFonts w:ascii="Times New Roman"/>
          <w:b w:val="false"/>
          <w:i w:val="false"/>
          <w:color w:val="000000"/>
          <w:sz w:val="28"/>
        </w:rPr>
        <w:t>
      Техникалық параметрлер бойынша егжей-тегжейлі сипаттамалар білім беру саласындағы (білім беру ұйымының жатақханасы) МЖӘ жобасының Үлгілік Білім беру саласындағы (білім беру ұйымының жатақханасы) МЖӘ жобасының Үлгілік конкурстық құжаттамасына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1865"/>
    <w:bookmarkStart w:name="z2060" w:id="1866"/>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1866"/>
    <w:bookmarkStart w:name="z2061" w:id="1867"/>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1867"/>
    <w:bookmarkStart w:name="z2062" w:id="1868"/>
    <w:p>
      <w:pPr>
        <w:spacing w:after="0"/>
        <w:ind w:left="0"/>
        <w:jc w:val="left"/>
      </w:pPr>
      <w:r>
        <w:rPr>
          <w:rFonts w:ascii="Times New Roman"/>
          <w:b/>
          <w:i w:val="false"/>
          <w:color w:val="000000"/>
        </w:rPr>
        <w:t xml:space="preserve"> 3. Конкурстық комиссия</w:t>
      </w:r>
    </w:p>
    <w:bookmarkEnd w:id="1868"/>
    <w:bookmarkStart w:name="z2063" w:id="1869"/>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1869"/>
    <w:bookmarkStart w:name="z2064" w:id="1870"/>
    <w:p>
      <w:pPr>
        <w:spacing w:after="0"/>
        <w:ind w:left="0"/>
        <w:jc w:val="both"/>
      </w:pPr>
      <w:r>
        <w:rPr>
          <w:rFonts w:ascii="Times New Roman"/>
          <w:b w:val="false"/>
          <w:i w:val="false"/>
          <w:color w:val="000000"/>
          <w:sz w:val="28"/>
        </w:rPr>
        <w:t>
      8. Комиссияның негізгі міндеттері:</w:t>
      </w:r>
    </w:p>
    <w:bookmarkEnd w:id="1870"/>
    <w:bookmarkStart w:name="z2065" w:id="1871"/>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1871"/>
    <w:bookmarkStart w:name="z2066" w:id="1872"/>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1872"/>
    <w:bookmarkStart w:name="z2067" w:id="1873"/>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1873"/>
    <w:bookmarkStart w:name="z2068" w:id="1874"/>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1874"/>
    <w:bookmarkStart w:name="z2069" w:id="1875"/>
    <w:p>
      <w:pPr>
        <w:spacing w:after="0"/>
        <w:ind w:left="0"/>
        <w:jc w:val="both"/>
      </w:pPr>
      <w:r>
        <w:rPr>
          <w:rFonts w:ascii="Times New Roman"/>
          <w:b w:val="false"/>
          <w:i w:val="false"/>
          <w:color w:val="000000"/>
          <w:sz w:val="28"/>
        </w:rPr>
        <w:t>
      9. Комиссия өзінің міндеттеріне сәйкес:</w:t>
      </w:r>
    </w:p>
    <w:bookmarkEnd w:id="1875"/>
    <w:bookmarkStart w:name="z2070" w:id="1876"/>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1876"/>
    <w:bookmarkStart w:name="z2071" w:id="1877"/>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1877"/>
    <w:bookmarkStart w:name="z2072" w:id="1878"/>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1878"/>
    <w:bookmarkStart w:name="z2073" w:id="1879"/>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1879"/>
    <w:bookmarkStart w:name="z2074" w:id="1880"/>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1880"/>
    <w:bookmarkStart w:name="z2075" w:id="1881"/>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1881"/>
    <w:bookmarkStart w:name="z2076" w:id="1882"/>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1882"/>
    <w:bookmarkStart w:name="z2077" w:id="1883"/>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1883"/>
    <w:bookmarkStart w:name="z2078" w:id="1884"/>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1884"/>
    <w:bookmarkStart w:name="z2079" w:id="1885"/>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1885"/>
    <w:bookmarkStart w:name="z2080" w:id="1886"/>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1886"/>
    <w:bookmarkStart w:name="z2081" w:id="1887"/>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1887"/>
    <w:bookmarkStart w:name="z2082" w:id="1888"/>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1888"/>
    <w:bookmarkStart w:name="z2083" w:id="1889"/>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1889"/>
    <w:bookmarkStart w:name="z2084" w:id="1890"/>
    <w:p>
      <w:pPr>
        <w:spacing w:after="0"/>
        <w:ind w:left="0"/>
        <w:jc w:val="left"/>
      </w:pPr>
      <w:r>
        <w:rPr>
          <w:rFonts w:ascii="Times New Roman"/>
          <w:b/>
          <w:i w:val="false"/>
          <w:color w:val="000000"/>
        </w:rPr>
        <w:t xml:space="preserve"> 4. Конкурс өткізудің негізгі іс-шаралары</w:t>
      </w:r>
    </w:p>
    <w:bookmarkEnd w:id="1890"/>
    <w:bookmarkStart w:name="z2085" w:id="1891"/>
    <w:p>
      <w:pPr>
        <w:spacing w:after="0"/>
        <w:ind w:left="0"/>
        <w:jc w:val="both"/>
      </w:pPr>
      <w:r>
        <w:rPr>
          <w:rFonts w:ascii="Times New Roman"/>
          <w:b w:val="false"/>
          <w:i w:val="false"/>
          <w:color w:val="000000"/>
          <w:sz w:val="28"/>
        </w:rPr>
        <w:t>
      21. Конкурс Білім беру саласындағы (білім беру ұйымының жатақханасы) МЖӘ жобасының Үлгілік конкурстық құжаттамасына 2-қосымшаға сәйкес негізгі шараларды көздейді.</w:t>
      </w:r>
    </w:p>
    <w:bookmarkEnd w:id="1891"/>
    <w:bookmarkStart w:name="z2086" w:id="1892"/>
    <w:p>
      <w:pPr>
        <w:spacing w:after="0"/>
        <w:ind w:left="0"/>
        <w:jc w:val="left"/>
      </w:pPr>
      <w:r>
        <w:rPr>
          <w:rFonts w:ascii="Times New Roman"/>
          <w:b/>
          <w:i w:val="false"/>
          <w:color w:val="000000"/>
        </w:rPr>
        <w:t xml:space="preserve"> 5. Білім беру саласындағы (білім беру ұйымының жатақханасы) МЖӘ жобасының Үлгілік конкурстық құжаттамасының мазмұны</w:t>
      </w:r>
    </w:p>
    <w:bookmarkEnd w:id="1892"/>
    <w:bookmarkStart w:name="z2087" w:id="1893"/>
    <w:p>
      <w:pPr>
        <w:spacing w:after="0"/>
        <w:ind w:left="0"/>
        <w:jc w:val="both"/>
      </w:pPr>
      <w:r>
        <w:rPr>
          <w:rFonts w:ascii="Times New Roman"/>
          <w:b w:val="false"/>
          <w:i w:val="false"/>
          <w:color w:val="000000"/>
          <w:sz w:val="28"/>
        </w:rPr>
        <w:t>
      22. Білім беру саласындағы (білім беру ұйымының жатақханасы) МЖӘ жобасының Үлгілік конкурстық құжаттамасы мынадай ақпаратты қамтиды:</w:t>
      </w:r>
    </w:p>
    <w:bookmarkEnd w:id="1893"/>
    <w:bookmarkStart w:name="z2088" w:id="1894"/>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1894"/>
    <w:bookmarkStart w:name="z2089" w:id="1895"/>
    <w:p>
      <w:pPr>
        <w:spacing w:after="0"/>
        <w:ind w:left="0"/>
        <w:jc w:val="both"/>
      </w:pPr>
      <w:r>
        <w:rPr>
          <w:rFonts w:ascii="Times New Roman"/>
          <w:b w:val="false"/>
          <w:i w:val="false"/>
          <w:color w:val="000000"/>
          <w:sz w:val="28"/>
        </w:rPr>
        <w:t>
      2) МЖӘ объектісінің орналасқан жері (Білім беру саласындағы (білім беру ұйымының жатақханасы) МЖӘ жобасының Үлгілік конкурстық құжаттамасына 1-қосымша);</w:t>
      </w:r>
    </w:p>
    <w:bookmarkEnd w:id="1895"/>
    <w:bookmarkStart w:name="z2090" w:id="1896"/>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1896"/>
    <w:bookmarkStart w:name="z2091" w:id="1897"/>
    <w:p>
      <w:pPr>
        <w:spacing w:after="0"/>
        <w:ind w:left="0"/>
        <w:jc w:val="both"/>
      </w:pPr>
      <w:r>
        <w:rPr>
          <w:rFonts w:ascii="Times New Roman"/>
          <w:b w:val="false"/>
          <w:i w:val="false"/>
          <w:color w:val="000000"/>
          <w:sz w:val="28"/>
        </w:rPr>
        <w:t>
      4) Шарт жобасы;</w:t>
      </w:r>
    </w:p>
    <w:bookmarkEnd w:id="1897"/>
    <w:bookmarkStart w:name="z2092" w:id="1898"/>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1898"/>
    <w:bookmarkStart w:name="z2093" w:id="1899"/>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1899"/>
    <w:bookmarkStart w:name="z2094" w:id="1900"/>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1900"/>
    <w:bookmarkStart w:name="z2095" w:id="1901"/>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1901"/>
    <w:bookmarkStart w:name="z2096" w:id="1902"/>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902"/>
    <w:bookmarkStart w:name="z2097" w:id="1903"/>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1903"/>
    <w:bookmarkStart w:name="z2098" w:id="1904"/>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904"/>
    <w:bookmarkStart w:name="z2099" w:id="1905"/>
    <w:p>
      <w:pPr>
        <w:spacing w:after="0"/>
        <w:ind w:left="0"/>
        <w:jc w:val="both"/>
      </w:pPr>
      <w:r>
        <w:rPr>
          <w:rFonts w:ascii="Times New Roman"/>
          <w:b w:val="false"/>
          <w:i w:val="false"/>
          <w:color w:val="000000"/>
          <w:sz w:val="28"/>
        </w:rPr>
        <w:t>
      23. Білім беру саласындағы (білім беру ұйымының жатақханасы) МЖӘ жобасының Үлгілік конкурстық құжаттамасы мемлекеттік және орыс тілдерінде әзірленген.</w:t>
      </w:r>
    </w:p>
    <w:bookmarkEnd w:id="1905"/>
    <w:bookmarkStart w:name="z2100" w:id="1906"/>
    <w:p>
      <w:pPr>
        <w:spacing w:after="0"/>
        <w:ind w:left="0"/>
        <w:jc w:val="both"/>
      </w:pPr>
      <w:r>
        <w:rPr>
          <w:rFonts w:ascii="Times New Roman"/>
          <w:b w:val="false"/>
          <w:i w:val="false"/>
          <w:color w:val="000000"/>
          <w:sz w:val="28"/>
        </w:rPr>
        <w:t>
      24. Білім беру саласындағы (білім беру ұйымының жатақханасы)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1906"/>
    <w:bookmarkStart w:name="z2101" w:id="1907"/>
    <w:p>
      <w:pPr>
        <w:spacing w:after="0"/>
        <w:ind w:left="0"/>
        <w:jc w:val="both"/>
      </w:pPr>
      <w:r>
        <w:rPr>
          <w:rFonts w:ascii="Times New Roman"/>
          <w:b w:val="false"/>
          <w:i w:val="false"/>
          <w:color w:val="000000"/>
          <w:sz w:val="28"/>
        </w:rPr>
        <w:t>
      25. Конкурсты ұйымдастырушы Әлеуетті Жекеше әріптестерге Білім беру саласындағы (білім беру ұйымының жатақханасы)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Білім беру саласындағы (білім беру ұйымының жатақханасы) МЖӘ жобасының Үлгілік конкурстық құжаттамасы түпнұсқадан (Конкурсты ұйымдастырушы әрбір бетіне қол қойған, бекітілген және келісілген Білім беру саласындағы (білім беру ұйымының жатақханасы) МЖӘ жобасының Үлгілік конкурстық құжаттамасынан) көшірме түрінде беріледі. Білім беру саласындағы (білім беру ұйымының жатақханасы)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907"/>
    <w:bookmarkStart w:name="z2102" w:id="1908"/>
    <w:p>
      <w:pPr>
        <w:spacing w:after="0"/>
        <w:ind w:left="0"/>
        <w:jc w:val="both"/>
      </w:pPr>
      <w:r>
        <w:rPr>
          <w:rFonts w:ascii="Times New Roman"/>
          <w:b w:val="false"/>
          <w:i w:val="false"/>
          <w:color w:val="000000"/>
          <w:sz w:val="28"/>
        </w:rPr>
        <w:t>
      26. Білім беру саласындағы (білім беру ұйымының жатақханасы)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908"/>
    <w:bookmarkStart w:name="z2103" w:id="1909"/>
    <w:p>
      <w:pPr>
        <w:spacing w:after="0"/>
        <w:ind w:left="0"/>
        <w:jc w:val="both"/>
      </w:pPr>
      <w:r>
        <w:rPr>
          <w:rFonts w:ascii="Times New Roman"/>
          <w:b w:val="false"/>
          <w:i w:val="false"/>
          <w:color w:val="000000"/>
          <w:sz w:val="28"/>
        </w:rPr>
        <w:t>
      27. Білім беру саласындағы (білім беру ұйымының жатақханасы)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909"/>
    <w:bookmarkStart w:name="z2104" w:id="1910"/>
    <w:p>
      <w:pPr>
        <w:spacing w:after="0"/>
        <w:ind w:left="0"/>
        <w:jc w:val="both"/>
      </w:pPr>
      <w:r>
        <w:rPr>
          <w:rFonts w:ascii="Times New Roman"/>
          <w:b w:val="false"/>
          <w:i w:val="false"/>
          <w:color w:val="000000"/>
          <w:sz w:val="28"/>
        </w:rPr>
        <w:t xml:space="preserve">
      28. Егер Білім беру саласындағы (білім беру ұйымының жатақханасы) МЖӘ жобасының Үлгілік конкурстық құжаттамасында көзделген шарттармен, Конкурсты өткізумен байланысты даулар Білім беру саласындағы (білім беру ұйымының жатақханасы)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910"/>
    <w:bookmarkStart w:name="z2105" w:id="1911"/>
    <w:p>
      <w:pPr>
        <w:spacing w:after="0"/>
        <w:ind w:left="0"/>
        <w:jc w:val="left"/>
      </w:pPr>
      <w:r>
        <w:rPr>
          <w:rFonts w:ascii="Times New Roman"/>
          <w:b/>
          <w:i w:val="false"/>
          <w:color w:val="000000"/>
        </w:rPr>
        <w:t xml:space="preserve"> 6. Білім беру саласындағы (білім беру ұйымының жатақханасы) МЖӘ жобасының Үлгілік конкурстық құжаттамасының ережелерін түсіндіру және талқылау</w:t>
      </w:r>
    </w:p>
    <w:bookmarkEnd w:id="1911"/>
    <w:bookmarkStart w:name="z2106" w:id="1912"/>
    <w:p>
      <w:pPr>
        <w:spacing w:after="0"/>
        <w:ind w:left="0"/>
        <w:jc w:val="both"/>
      </w:pPr>
      <w:r>
        <w:rPr>
          <w:rFonts w:ascii="Times New Roman"/>
          <w:b w:val="false"/>
          <w:i w:val="false"/>
          <w:color w:val="000000"/>
          <w:sz w:val="28"/>
        </w:rPr>
        <w:t>
      29. Білім беру саласындағы (білім беру ұйымының жатақханасы) МЖӘ жобасының Үлгілік конкурстық құжаттамасын алған тұлғалар, қажет болған жағдайда, Конкурсты ұйымдастырушыға Білім беру саласындағы (білім беру ұйымының жатақханасы)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Білім беру саласындағы (білім беру ұйымының жатақханасы) МЖӘ жобасының Үлгілік конкурстық құжаттамасын алған тұлғаларды тіркеу журналына өздері туралы мәліметтер енгізілген тұлғалар, қажет болған жағдайда, Білім беру саласындағы (білім беру ұйымының жатақханасы)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912"/>
    <w:bookmarkStart w:name="z2107" w:id="1913"/>
    <w:p>
      <w:pPr>
        <w:spacing w:after="0"/>
        <w:ind w:left="0"/>
        <w:jc w:val="both"/>
      </w:pPr>
      <w:r>
        <w:rPr>
          <w:rFonts w:ascii="Times New Roman"/>
          <w:b w:val="false"/>
          <w:i w:val="false"/>
          <w:color w:val="000000"/>
          <w:sz w:val="28"/>
        </w:rPr>
        <w:t>
      30. Білім беру саласындағы (білім беру ұйымының жатақханасы)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1913"/>
    <w:bookmarkStart w:name="z2108" w:id="1914"/>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914"/>
    <w:bookmarkStart w:name="z2109" w:id="1915"/>
    <w:p>
      <w:pPr>
        <w:spacing w:after="0"/>
        <w:ind w:left="0"/>
        <w:jc w:val="both"/>
      </w:pPr>
      <w:r>
        <w:rPr>
          <w:rFonts w:ascii="Times New Roman"/>
          <w:b w:val="false"/>
          <w:i w:val="false"/>
          <w:color w:val="000000"/>
          <w:sz w:val="28"/>
        </w:rPr>
        <w:t>
      1) мұндай түсіндіруді Конкурсты ұйымдастырушы Білім беру саласындағы (білім беру ұйымының жатақханасы) МЖӘ жобасының Үлгілік конкурстық құжаттамасын ұсынған барлық Әлеуетті Жекеше әріптестерге хабарлайды;</w:t>
      </w:r>
    </w:p>
    <w:bookmarkEnd w:id="1915"/>
    <w:bookmarkStart w:name="z2110" w:id="1916"/>
    <w:p>
      <w:pPr>
        <w:spacing w:after="0"/>
        <w:ind w:left="0"/>
        <w:jc w:val="both"/>
      </w:pPr>
      <w:r>
        <w:rPr>
          <w:rFonts w:ascii="Times New Roman"/>
          <w:b w:val="false"/>
          <w:i w:val="false"/>
          <w:color w:val="000000"/>
          <w:sz w:val="28"/>
        </w:rPr>
        <w:t>
      2) Білім беру саласындағы (білім беру ұйымының жатақханасы)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1916"/>
    <w:bookmarkStart w:name="z2111" w:id="1917"/>
    <w:p>
      <w:pPr>
        <w:spacing w:after="0"/>
        <w:ind w:left="0"/>
        <w:jc w:val="both"/>
      </w:pPr>
      <w:r>
        <w:rPr>
          <w:rFonts w:ascii="Times New Roman"/>
          <w:b w:val="false"/>
          <w:i w:val="false"/>
          <w:color w:val="000000"/>
          <w:sz w:val="28"/>
        </w:rPr>
        <w:t>
      32. Білім беру саласындағы (білім беру ұйымының жатақханасы)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1917"/>
    <w:bookmarkStart w:name="z2112" w:id="1918"/>
    <w:p>
      <w:pPr>
        <w:spacing w:after="0"/>
        <w:ind w:left="0"/>
        <w:jc w:val="both"/>
      </w:pPr>
      <w:r>
        <w:rPr>
          <w:rFonts w:ascii="Times New Roman"/>
          <w:b w:val="false"/>
          <w:i w:val="false"/>
          <w:color w:val="000000"/>
          <w:sz w:val="28"/>
        </w:rPr>
        <w:t>
      33. Білім беру саласындағы (білім беру ұйымының жатақханасы)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Білім беру саласындағы (білім беру ұйымының жатақханасы)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1918"/>
    <w:bookmarkStart w:name="z2113" w:id="1919"/>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1919"/>
    <w:bookmarkStart w:name="z2114" w:id="1920"/>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Білім беру саласындағы (білім беру ұйымының жатақханасы) МЖӘ жобасының Үлгілік конкурстық құжаттамасын ұсынған барлық Әлеуетті Жекеше әріптестерге жібереді.</w:t>
      </w:r>
    </w:p>
    <w:bookmarkEnd w:id="1920"/>
    <w:bookmarkStart w:name="z2115" w:id="1921"/>
    <w:p>
      <w:pPr>
        <w:spacing w:after="0"/>
        <w:ind w:left="0"/>
        <w:jc w:val="both"/>
      </w:pPr>
      <w:r>
        <w:rPr>
          <w:rFonts w:ascii="Times New Roman"/>
          <w:b w:val="false"/>
          <w:i w:val="false"/>
          <w:color w:val="000000"/>
          <w:sz w:val="28"/>
        </w:rPr>
        <w:t>
      Білім беру саласындағы (білім беру ұйымының жатақханасы)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1921"/>
    <w:bookmarkStart w:name="z2116" w:id="1922"/>
    <w:p>
      <w:pPr>
        <w:spacing w:after="0"/>
        <w:ind w:left="0"/>
        <w:jc w:val="both"/>
      </w:pPr>
      <w:r>
        <w:rPr>
          <w:rFonts w:ascii="Times New Roman"/>
          <w:b w:val="false"/>
          <w:i w:val="false"/>
          <w:color w:val="000000"/>
          <w:sz w:val="28"/>
        </w:rPr>
        <w:t>
      36. Егер Әлеуетті Жекеше әріптестермен Білім беру саласындағы (білім беру ұйымының жатақханасы) МЖӘ жобасының Үлгілік конкурстық құжаттамасының ережелерін түсіндіру бойынша кездесу Білім беру саласындағы (білім беру ұйымының жатақханасы)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1922"/>
    <w:bookmarkStart w:name="z2117" w:id="1923"/>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1923"/>
    <w:bookmarkStart w:name="z2118" w:id="1924"/>
    <w:p>
      <w:pPr>
        <w:spacing w:after="0"/>
        <w:ind w:left="0"/>
        <w:jc w:val="left"/>
      </w:pPr>
      <w:r>
        <w:rPr>
          <w:rFonts w:ascii="Times New Roman"/>
          <w:b/>
          <w:i w:val="false"/>
          <w:color w:val="000000"/>
        </w:rPr>
        <w:t xml:space="preserve"> 7. Білім беру саласындағы (білім беру ұйымының жатақханасы) МЖӘ жобасының Үлгілік конкурстық құжаттамасына өзгерістер және/немесе толықтырулар енгізу</w:t>
      </w:r>
    </w:p>
    <w:bookmarkEnd w:id="1924"/>
    <w:bookmarkStart w:name="z2119" w:id="1925"/>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Білім беру саласындағы (білім беру ұйымының жатақханасы) МЖӘ жобасының Үлгілік конкурстық құжаттамасына өзгерістер және/немесе толықтырулар енгізе алады.</w:t>
      </w:r>
    </w:p>
    <w:bookmarkEnd w:id="1925"/>
    <w:bookmarkStart w:name="z2120" w:id="1926"/>
    <w:p>
      <w:pPr>
        <w:spacing w:after="0"/>
        <w:ind w:left="0"/>
        <w:jc w:val="both"/>
      </w:pPr>
      <w:r>
        <w:rPr>
          <w:rFonts w:ascii="Times New Roman"/>
          <w:b w:val="false"/>
          <w:i w:val="false"/>
          <w:color w:val="000000"/>
          <w:sz w:val="28"/>
        </w:rPr>
        <w:t>
      39. Конкурсты ұйымдастырушы Білім беру саласындағы (білім беру ұйымының жатақханасы)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Білім беру саласындағы (білім беру ұйымының жатақханасы)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1926"/>
    <w:bookmarkStart w:name="z2121" w:id="1927"/>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1927"/>
    <w:bookmarkStart w:name="z2122" w:id="1928"/>
    <w:p>
      <w:pPr>
        <w:spacing w:after="0"/>
        <w:ind w:left="0"/>
        <w:jc w:val="both"/>
      </w:pPr>
      <w:r>
        <w:rPr>
          <w:rFonts w:ascii="Times New Roman"/>
          <w:b w:val="false"/>
          <w:i w:val="false"/>
          <w:color w:val="000000"/>
          <w:sz w:val="28"/>
        </w:rPr>
        <w:t>
      41. Білім беру саласындағы (білім беру ұйымының жатақханасы)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1928"/>
    <w:bookmarkStart w:name="z2123" w:id="1929"/>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1929"/>
    <w:bookmarkStart w:name="z2124" w:id="1930"/>
    <w:p>
      <w:pPr>
        <w:spacing w:after="0"/>
        <w:ind w:left="0"/>
        <w:jc w:val="both"/>
      </w:pPr>
      <w:r>
        <w:rPr>
          <w:rFonts w:ascii="Times New Roman"/>
          <w:b w:val="false"/>
          <w:i w:val="false"/>
          <w:color w:val="000000"/>
          <w:sz w:val="28"/>
        </w:rPr>
        <w:t>
      42. Жекеше әріптес МЖӘ жобасын іске асыру кезеңінде Білім беру саласындағы (білім беру ұйымының жатақханасы)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1930"/>
    <w:bookmarkStart w:name="z2125" w:id="1931"/>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1931"/>
    <w:bookmarkStart w:name="z2126" w:id="1932"/>
    <w:p>
      <w:pPr>
        <w:spacing w:after="0"/>
        <w:ind w:left="0"/>
        <w:jc w:val="left"/>
      </w:pPr>
      <w:r>
        <w:rPr>
          <w:rFonts w:ascii="Times New Roman"/>
          <w:b/>
          <w:i w:val="false"/>
          <w:color w:val="000000"/>
        </w:rPr>
        <w:t xml:space="preserve"> 9. Біліктілік іріктеу</w:t>
      </w:r>
    </w:p>
    <w:bookmarkEnd w:id="1932"/>
    <w:bookmarkStart w:name="z2127" w:id="1933"/>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1933"/>
    <w:bookmarkStart w:name="z2128" w:id="1934"/>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1934"/>
    <w:bookmarkStart w:name="z2129" w:id="1935"/>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1935"/>
    <w:bookmarkStart w:name="z2130" w:id="1936"/>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1936"/>
    <w:bookmarkStart w:name="z2131" w:id="1937"/>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1937"/>
    <w:bookmarkStart w:name="z2132" w:id="1938"/>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1938"/>
    <w:bookmarkStart w:name="z2133" w:id="1939"/>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1939"/>
    <w:bookmarkStart w:name="z2134" w:id="1940"/>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1940"/>
    <w:bookmarkStart w:name="z2135" w:id="1941"/>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1941"/>
    <w:bookmarkStart w:name="z2136" w:id="1942"/>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Білім беру саласындағы (білім беру ұйымының жатақханасы) МЖӘ жобасының Үлгілік конкурстық құжаттамасына 3-қосымшада келтірілген құжаттарды ұсынады.</w:t>
      </w:r>
    </w:p>
    <w:bookmarkEnd w:id="1942"/>
    <w:bookmarkStart w:name="z2137" w:id="1943"/>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1943"/>
    <w:bookmarkStart w:name="z2138" w:id="1944"/>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1944"/>
    <w:bookmarkStart w:name="z2139" w:id="1945"/>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1945"/>
    <w:bookmarkStart w:name="z2140" w:id="1946"/>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1946"/>
    <w:bookmarkStart w:name="z2141" w:id="1947"/>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1947"/>
    <w:bookmarkStart w:name="z2142" w:id="1948"/>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1948"/>
    <w:bookmarkStart w:name="z2143" w:id="1949"/>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1949"/>
    <w:bookmarkStart w:name="z2144" w:id="1950"/>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1950"/>
    <w:bookmarkStart w:name="z2145" w:id="1951"/>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1951"/>
    <w:bookmarkStart w:name="z2146" w:id="1952"/>
    <w:p>
      <w:pPr>
        <w:spacing w:after="0"/>
        <w:ind w:left="0"/>
        <w:jc w:val="left"/>
      </w:pPr>
      <w:r>
        <w:rPr>
          <w:rFonts w:ascii="Times New Roman"/>
          <w:b/>
          <w:i w:val="false"/>
          <w:color w:val="000000"/>
        </w:rPr>
        <w:t xml:space="preserve"> 10. Конкурсқа қатысуға байланысты шектеулер </w:t>
      </w:r>
    </w:p>
    <w:bookmarkEnd w:id="1952"/>
    <w:bookmarkStart w:name="z2147" w:id="1953"/>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1953"/>
    <w:bookmarkStart w:name="z2148" w:id="1954"/>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1954"/>
    <w:bookmarkStart w:name="z2149" w:id="1955"/>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1955"/>
    <w:bookmarkStart w:name="z2150" w:id="1956"/>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1956"/>
    <w:bookmarkStart w:name="z2151" w:id="1957"/>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1957"/>
    <w:bookmarkStart w:name="z10652" w:id="1958"/>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1958"/>
    <w:bookmarkStart w:name="z2152" w:id="1959"/>
    <w:p>
      <w:pPr>
        <w:spacing w:after="0"/>
        <w:ind w:left="0"/>
        <w:jc w:val="left"/>
      </w:pPr>
      <w:r>
        <w:rPr>
          <w:rFonts w:ascii="Times New Roman"/>
          <w:b/>
          <w:i w:val="false"/>
          <w:color w:val="000000"/>
        </w:rPr>
        <w:t xml:space="preserve"> 11. Конкурстық өтінім</w:t>
      </w:r>
    </w:p>
    <w:bookmarkEnd w:id="1959"/>
    <w:bookmarkStart w:name="z2153" w:id="1960"/>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Білім беру саласындағы (білім беру ұйымының жатақханасы) МЖӘ жобасының Үлгілік конкурстық құжаттамасының талаптарына сәйкес дайындалған және ұсынылған Конкурстық өтінімдерді ұсынады.</w:t>
      </w:r>
    </w:p>
    <w:bookmarkEnd w:id="1960"/>
    <w:bookmarkStart w:name="z2154" w:id="1961"/>
    <w:p>
      <w:pPr>
        <w:spacing w:after="0"/>
        <w:ind w:left="0"/>
        <w:jc w:val="both"/>
      </w:pPr>
      <w:r>
        <w:rPr>
          <w:rFonts w:ascii="Times New Roman"/>
          <w:b w:val="false"/>
          <w:i w:val="false"/>
          <w:color w:val="000000"/>
          <w:sz w:val="28"/>
        </w:rPr>
        <w:t>
      59. Конкурстық өтінім Білім беру саласындағы (білім беру ұйымының жатақханасы)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1961"/>
    <w:bookmarkStart w:name="z2155" w:id="1962"/>
    <w:p>
      <w:pPr>
        <w:spacing w:after="0"/>
        <w:ind w:left="0"/>
        <w:jc w:val="both"/>
      </w:pPr>
      <w:r>
        <w:rPr>
          <w:rFonts w:ascii="Times New Roman"/>
          <w:b w:val="false"/>
          <w:i w:val="false"/>
          <w:color w:val="000000"/>
          <w:sz w:val="28"/>
        </w:rPr>
        <w:t>
      1) қаржылық-экономикалық шешімдер (ұсыныстар):</w:t>
      </w:r>
    </w:p>
    <w:bookmarkEnd w:id="1962"/>
    <w:bookmarkStart w:name="z2156" w:id="1963"/>
    <w:p>
      <w:pPr>
        <w:spacing w:after="0"/>
        <w:ind w:left="0"/>
        <w:jc w:val="both"/>
      </w:pPr>
      <w:r>
        <w:rPr>
          <w:rFonts w:ascii="Times New Roman"/>
          <w:b w:val="false"/>
          <w:i w:val="false"/>
          <w:color w:val="000000"/>
          <w:sz w:val="28"/>
        </w:rPr>
        <w:t>
      қаржылық-экономикалық модель;</w:t>
      </w:r>
    </w:p>
    <w:bookmarkEnd w:id="1963"/>
    <w:bookmarkStart w:name="z2157" w:id="1964"/>
    <w:p>
      <w:pPr>
        <w:spacing w:after="0"/>
        <w:ind w:left="0"/>
        <w:jc w:val="both"/>
      </w:pPr>
      <w:r>
        <w:rPr>
          <w:rFonts w:ascii="Times New Roman"/>
          <w:b w:val="false"/>
          <w:i w:val="false"/>
          <w:color w:val="000000"/>
          <w:sz w:val="28"/>
        </w:rPr>
        <w:t>
      МЖӘ жобасының тәуекелдерін бөлу және бағалау;</w:t>
      </w:r>
    </w:p>
    <w:bookmarkEnd w:id="1964"/>
    <w:bookmarkStart w:name="z2158" w:id="1965"/>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1965"/>
    <w:bookmarkStart w:name="z2159" w:id="1966"/>
    <w:p>
      <w:pPr>
        <w:spacing w:after="0"/>
        <w:ind w:left="0"/>
        <w:jc w:val="both"/>
      </w:pPr>
      <w:r>
        <w:rPr>
          <w:rFonts w:ascii="Times New Roman"/>
          <w:b w:val="false"/>
          <w:i w:val="false"/>
          <w:color w:val="000000"/>
          <w:sz w:val="28"/>
        </w:rPr>
        <w:t>
      2) технологиялық және басқа шешімдер (ұсыныстар):</w:t>
      </w:r>
    </w:p>
    <w:bookmarkEnd w:id="1966"/>
    <w:bookmarkStart w:name="z2160" w:id="1967"/>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1967"/>
    <w:bookmarkStart w:name="z2161" w:id="1968"/>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1968"/>
    <w:bookmarkStart w:name="z2162" w:id="1969"/>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1969"/>
    <w:bookmarkStart w:name="z2163" w:id="1970"/>
    <w:p>
      <w:pPr>
        <w:spacing w:after="0"/>
        <w:ind w:left="0"/>
        <w:jc w:val="both"/>
      </w:pPr>
      <w:r>
        <w:rPr>
          <w:rFonts w:ascii="Times New Roman"/>
          <w:b w:val="false"/>
          <w:i w:val="false"/>
          <w:color w:val="000000"/>
          <w:sz w:val="28"/>
        </w:rPr>
        <w:t>
      білім беру саласында іске асырылған жобалар тәжірибесі;</w:t>
      </w:r>
    </w:p>
    <w:bookmarkEnd w:id="1970"/>
    <w:bookmarkStart w:name="z2164" w:id="1971"/>
    <w:p>
      <w:pPr>
        <w:spacing w:after="0"/>
        <w:ind w:left="0"/>
        <w:jc w:val="both"/>
      </w:pPr>
      <w:r>
        <w:rPr>
          <w:rFonts w:ascii="Times New Roman"/>
          <w:b w:val="false"/>
          <w:i w:val="false"/>
          <w:color w:val="000000"/>
          <w:sz w:val="28"/>
        </w:rPr>
        <w:t>
      білікті мамандардың болуы.</w:t>
      </w:r>
    </w:p>
    <w:bookmarkEnd w:id="1971"/>
    <w:bookmarkStart w:name="z2165" w:id="1972"/>
    <w:p>
      <w:pPr>
        <w:spacing w:after="0"/>
        <w:ind w:left="0"/>
        <w:jc w:val="left"/>
      </w:pPr>
      <w:r>
        <w:rPr>
          <w:rFonts w:ascii="Times New Roman"/>
          <w:b/>
          <w:i w:val="false"/>
          <w:color w:val="000000"/>
        </w:rPr>
        <w:t xml:space="preserve"> 12. Конкурстық өтінімдерді қамтамасыз ету</w:t>
      </w:r>
    </w:p>
    <w:bookmarkEnd w:id="1972"/>
    <w:bookmarkStart w:name="z2166" w:id="1973"/>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973"/>
    <w:bookmarkStart w:name="z2167" w:id="1974"/>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974"/>
    <w:bookmarkStart w:name="z2168" w:id="1975"/>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975"/>
    <w:bookmarkStart w:name="z2169" w:id="1976"/>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976"/>
    <w:bookmarkStart w:name="z2170" w:id="1977"/>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977"/>
    <w:bookmarkStart w:name="z2171" w:id="1978"/>
    <w:p>
      <w:pPr>
        <w:spacing w:after="0"/>
        <w:ind w:left="0"/>
        <w:jc w:val="both"/>
      </w:pPr>
      <w:r>
        <w:rPr>
          <w:rFonts w:ascii="Times New Roman"/>
          <w:b w:val="false"/>
          <w:i w:val="false"/>
          <w:color w:val="000000"/>
          <w:sz w:val="28"/>
        </w:rPr>
        <w:t xml:space="preserve">
      1) "__________" мемлекеттік мекемесі </w:t>
      </w:r>
    </w:p>
    <w:bookmarkEnd w:id="1978"/>
    <w:bookmarkStart w:name="z2172" w:id="1979"/>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1979"/>
    <w:bookmarkStart w:name="z2173" w:id="1980"/>
    <w:p>
      <w:pPr>
        <w:spacing w:after="0"/>
        <w:ind w:left="0"/>
        <w:jc w:val="both"/>
      </w:pPr>
      <w:r>
        <w:rPr>
          <w:rFonts w:ascii="Times New Roman"/>
          <w:b w:val="false"/>
          <w:i w:val="false"/>
          <w:color w:val="000000"/>
          <w:sz w:val="28"/>
        </w:rPr>
        <w:t>
      Бизнес-сәйкестендіру нөмірі ___________</w:t>
      </w:r>
    </w:p>
    <w:bookmarkEnd w:id="1980"/>
    <w:bookmarkStart w:name="z2174" w:id="1981"/>
    <w:p>
      <w:pPr>
        <w:spacing w:after="0"/>
        <w:ind w:left="0"/>
        <w:jc w:val="both"/>
      </w:pPr>
      <w:r>
        <w:rPr>
          <w:rFonts w:ascii="Times New Roman"/>
          <w:b w:val="false"/>
          <w:i w:val="false"/>
          <w:color w:val="000000"/>
          <w:sz w:val="28"/>
        </w:rPr>
        <w:t xml:space="preserve">
      Жеке сәйкестендіру коды _______________      </w:t>
      </w:r>
    </w:p>
    <w:bookmarkEnd w:id="1981"/>
    <w:bookmarkStart w:name="z2175" w:id="1982"/>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982"/>
    <w:bookmarkStart w:name="z2176" w:id="1983"/>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1983"/>
    <w:bookmarkStart w:name="z2177" w:id="1984"/>
    <w:p>
      <w:pPr>
        <w:spacing w:after="0"/>
        <w:ind w:left="0"/>
        <w:jc w:val="both"/>
      </w:pPr>
      <w:r>
        <w:rPr>
          <w:rFonts w:ascii="Times New Roman"/>
          <w:b w:val="false"/>
          <w:i w:val="false"/>
          <w:color w:val="000000"/>
          <w:sz w:val="28"/>
        </w:rPr>
        <w:t>
      2) банк кепілдігін таңдайды.</w:t>
      </w:r>
    </w:p>
    <w:bookmarkEnd w:id="1984"/>
    <w:bookmarkStart w:name="z2178" w:id="1985"/>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985"/>
    <w:bookmarkStart w:name="z2179" w:id="1986"/>
    <w:p>
      <w:pPr>
        <w:spacing w:after="0"/>
        <w:ind w:left="0"/>
        <w:jc w:val="both"/>
      </w:pPr>
      <w:r>
        <w:rPr>
          <w:rFonts w:ascii="Times New Roman"/>
          <w:b w:val="false"/>
          <w:i w:val="false"/>
          <w:color w:val="000000"/>
          <w:sz w:val="28"/>
        </w:rPr>
        <w:t>
      64. Мына:</w:t>
      </w:r>
    </w:p>
    <w:bookmarkEnd w:id="1986"/>
    <w:bookmarkStart w:name="z2180" w:id="1987"/>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987"/>
    <w:bookmarkStart w:name="z2181" w:id="1988"/>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988"/>
    <w:bookmarkStart w:name="z2182" w:id="1989"/>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989"/>
    <w:bookmarkStart w:name="z2183" w:id="1990"/>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990"/>
    <w:bookmarkStart w:name="z2184" w:id="1991"/>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991"/>
    <w:bookmarkStart w:name="z2185" w:id="1992"/>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992"/>
    <w:bookmarkStart w:name="z2186" w:id="1993"/>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993"/>
    <w:bookmarkStart w:name="z2187" w:id="1994"/>
    <w:p>
      <w:pPr>
        <w:spacing w:after="0"/>
        <w:ind w:left="0"/>
        <w:jc w:val="both"/>
      </w:pPr>
      <w:r>
        <w:rPr>
          <w:rFonts w:ascii="Times New Roman"/>
          <w:b w:val="false"/>
          <w:i w:val="false"/>
          <w:color w:val="000000"/>
          <w:sz w:val="28"/>
        </w:rPr>
        <w:t>
      4) Үлгілік шарттың күшіне енуі;</w:t>
      </w:r>
    </w:p>
    <w:bookmarkEnd w:id="1994"/>
    <w:bookmarkStart w:name="z2188" w:id="1995"/>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995"/>
    <w:bookmarkStart w:name="z2189" w:id="1996"/>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996"/>
    <w:bookmarkStart w:name="z2190" w:id="1997"/>
    <w:p>
      <w:pPr>
        <w:spacing w:after="0"/>
        <w:ind w:left="0"/>
        <w:jc w:val="both"/>
      </w:pPr>
      <w:r>
        <w:rPr>
          <w:rFonts w:ascii="Times New Roman"/>
          <w:b w:val="false"/>
          <w:i w:val="false"/>
          <w:color w:val="000000"/>
          <w:sz w:val="28"/>
        </w:rPr>
        <w:t>
      66. Конкурстық өтінімді Әлеуетті Жекеше әріптестер Білім беру саласындағы (білім беру ұйымының жатақханасы)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997"/>
    <w:bookmarkStart w:name="z2191" w:id="1998"/>
    <w:p>
      <w:pPr>
        <w:spacing w:after="0"/>
        <w:ind w:left="0"/>
        <w:jc w:val="both"/>
      </w:pPr>
      <w:r>
        <w:rPr>
          <w:rFonts w:ascii="Times New Roman"/>
          <w:b w:val="false"/>
          <w:i w:val="false"/>
          <w:color w:val="000000"/>
          <w:sz w:val="28"/>
        </w:rPr>
        <w:t>
      67. Конверт:</w:t>
      </w:r>
    </w:p>
    <w:bookmarkEnd w:id="1998"/>
    <w:bookmarkStart w:name="z2192" w:id="1999"/>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999"/>
    <w:bookmarkStart w:name="z2193" w:id="2000"/>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2000"/>
    <w:bookmarkStart w:name="z2194" w:id="2001"/>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2001"/>
    <w:bookmarkStart w:name="z2195" w:id="2002"/>
    <w:p>
      <w:pPr>
        <w:spacing w:after="0"/>
        <w:ind w:left="0"/>
        <w:jc w:val="both"/>
      </w:pPr>
      <w:r>
        <w:rPr>
          <w:rFonts w:ascii="Times New Roman"/>
          <w:b w:val="false"/>
          <w:i w:val="false"/>
          <w:color w:val="000000"/>
          <w:sz w:val="28"/>
        </w:rPr>
        <w:t>
      3) конкурстың атауы:</w:t>
      </w:r>
    </w:p>
    <w:bookmarkEnd w:id="2002"/>
    <w:bookmarkStart w:name="z2196" w:id="2003"/>
    <w:p>
      <w:pPr>
        <w:spacing w:after="0"/>
        <w:ind w:left="0"/>
        <w:jc w:val="both"/>
      </w:pPr>
      <w:r>
        <w:rPr>
          <w:rFonts w:ascii="Times New Roman"/>
          <w:b w:val="false"/>
          <w:i w:val="false"/>
          <w:color w:val="000000"/>
          <w:sz w:val="28"/>
        </w:rPr>
        <w:t>
      "__________ (елді мекеннің атауын және орналасқан жерін көрсету) ____ ОРЫНҒА АРНАЛҒАН СТУДЕНТТІК ЖАТАҚХАНА САЛУ ЖӘНЕ ПАЙДАЛАНУ" МЖӘ ЖОБАСЫ БОЙЫНША ЖЕКЕШЕ ӘРІПТЕСТІ ТАҢДАУ ЖӨНІНДЕГІ КОНКУРС";</w:t>
      </w:r>
    </w:p>
    <w:bookmarkEnd w:id="2003"/>
    <w:bookmarkStart w:name="z2197" w:id="2004"/>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004"/>
    <w:bookmarkStart w:name="z2198" w:id="2005"/>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005"/>
    <w:bookmarkStart w:name="z2199" w:id="2006"/>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Білім беру саласындағы (білім беру ұйымының жатақханасы)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006"/>
    <w:bookmarkStart w:name="z2200" w:id="2007"/>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Білім беру саласындағы (білім беру ұйымының жатақханасы)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007"/>
    <w:bookmarkStart w:name="z2201" w:id="2008"/>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008"/>
    <w:bookmarkStart w:name="z2202" w:id="2009"/>
    <w:p>
      <w:pPr>
        <w:spacing w:after="0"/>
        <w:ind w:left="0"/>
        <w:jc w:val="both"/>
      </w:pPr>
      <w:r>
        <w:rPr>
          <w:rFonts w:ascii="Times New Roman"/>
          <w:b w:val="false"/>
          <w:i w:val="false"/>
          <w:color w:val="000000"/>
          <w:sz w:val="28"/>
        </w:rPr>
        <w:t>
      72. Конкурсты ұйымдастырушы:</w:t>
      </w:r>
    </w:p>
    <w:bookmarkEnd w:id="2009"/>
    <w:bookmarkStart w:name="z2203" w:id="2010"/>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010"/>
    <w:bookmarkStart w:name="z2204" w:id="2011"/>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011"/>
    <w:bookmarkStart w:name="z2205" w:id="2012"/>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012"/>
    <w:bookmarkStart w:name="z2206" w:id="2013"/>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013"/>
    <w:bookmarkStart w:name="z2207" w:id="2014"/>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014"/>
    <w:bookmarkStart w:name="z2208" w:id="2015"/>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015"/>
    <w:bookmarkStart w:name="z2209" w:id="2016"/>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016"/>
    <w:bookmarkStart w:name="z2210" w:id="2017"/>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017"/>
    <w:bookmarkStart w:name="z2211" w:id="2018"/>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018"/>
    <w:bookmarkStart w:name="z2212" w:id="2019"/>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2019"/>
    <w:bookmarkStart w:name="z2213" w:id="2020"/>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020"/>
    <w:bookmarkStart w:name="z2214" w:id="2021"/>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021"/>
    <w:bookmarkStart w:name="z2215" w:id="2022"/>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022"/>
    <w:bookmarkStart w:name="z2216" w:id="2023"/>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023"/>
    <w:bookmarkStart w:name="z2217" w:id="2024"/>
    <w:p>
      <w:pPr>
        <w:spacing w:after="0"/>
        <w:ind w:left="0"/>
        <w:jc w:val="left"/>
      </w:pPr>
      <w:r>
        <w:rPr>
          <w:rFonts w:ascii="Times New Roman"/>
          <w:b/>
          <w:i w:val="false"/>
          <w:color w:val="000000"/>
        </w:rPr>
        <w:t xml:space="preserve"> 16. Конкурстық өтінімдерді ұсынудың түпкілікті мерзімі </w:t>
      </w:r>
    </w:p>
    <w:bookmarkEnd w:id="2024"/>
    <w:bookmarkStart w:name="z2218" w:id="2025"/>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025"/>
    <w:bookmarkStart w:name="z2219" w:id="2026"/>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026"/>
    <w:bookmarkStart w:name="z2220" w:id="2027"/>
    <w:p>
      <w:pPr>
        <w:spacing w:after="0"/>
        <w:ind w:left="0"/>
        <w:jc w:val="left"/>
      </w:pPr>
      <w:r>
        <w:rPr>
          <w:rFonts w:ascii="Times New Roman"/>
          <w:b/>
          <w:i w:val="false"/>
          <w:color w:val="000000"/>
        </w:rPr>
        <w:t xml:space="preserve"> 17. Конкурстық өтінімнің қолданылу мерзімі</w:t>
      </w:r>
    </w:p>
    <w:bookmarkEnd w:id="2027"/>
    <w:bookmarkStart w:name="z2221" w:id="2028"/>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028"/>
    <w:bookmarkStart w:name="z2222" w:id="2029"/>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029"/>
    <w:bookmarkStart w:name="z2223" w:id="2030"/>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030"/>
    <w:bookmarkStart w:name="z2224" w:id="2031"/>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031"/>
    <w:bookmarkStart w:name="z2225" w:id="2032"/>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032"/>
    <w:bookmarkStart w:name="z2226" w:id="2033"/>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033"/>
    <w:bookmarkStart w:name="z2227" w:id="2034"/>
    <w:p>
      <w:pPr>
        <w:spacing w:after="0"/>
        <w:ind w:left="0"/>
        <w:jc w:val="both"/>
      </w:pPr>
      <w:r>
        <w:rPr>
          <w:rFonts w:ascii="Times New Roman"/>
          <w:b w:val="false"/>
          <w:i w:val="false"/>
          <w:color w:val="000000"/>
          <w:sz w:val="28"/>
        </w:rPr>
        <w:t>
      3) осы құжатқа қол қою күнін;</w:t>
      </w:r>
    </w:p>
    <w:bookmarkEnd w:id="2034"/>
    <w:bookmarkStart w:name="z2228" w:id="2035"/>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035"/>
    <w:bookmarkStart w:name="z2229" w:id="2036"/>
    <w:p>
      <w:pPr>
        <w:spacing w:after="0"/>
        <w:ind w:left="0"/>
        <w:jc w:val="both"/>
      </w:pPr>
      <w:r>
        <w:rPr>
          <w:rFonts w:ascii="Times New Roman"/>
          <w:b w:val="false"/>
          <w:i w:val="false"/>
          <w:color w:val="000000"/>
          <w:sz w:val="28"/>
        </w:rPr>
        <w:t>
      Бұл хабарлама Білім беру саласындағы (білім беру ұйымының жатақханасы)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2036"/>
    <w:bookmarkStart w:name="z2230" w:id="2037"/>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037"/>
    <w:bookmarkStart w:name="z2231" w:id="2038"/>
    <w:p>
      <w:pPr>
        <w:spacing w:after="0"/>
        <w:ind w:left="0"/>
        <w:jc w:val="both"/>
      </w:pPr>
      <w:r>
        <w:rPr>
          <w:rFonts w:ascii="Times New Roman"/>
          <w:b w:val="false"/>
          <w:i w:val="false"/>
          <w:color w:val="000000"/>
          <w:sz w:val="28"/>
        </w:rPr>
        <w:t>
      84. Әлеуетті Жекеше әріптес осы Білім беру саласындағы (білім беру ұйымының жатақханасы)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2038"/>
    <w:bookmarkStart w:name="z2232" w:id="2039"/>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039"/>
    <w:bookmarkStart w:name="z2233" w:id="2040"/>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040"/>
    <w:bookmarkStart w:name="z2234" w:id="2041"/>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041"/>
    <w:bookmarkStart w:name="z2235" w:id="2042"/>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042"/>
    <w:bookmarkStart w:name="z2236" w:id="2043"/>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043"/>
    <w:bookmarkStart w:name="z2237" w:id="2044"/>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044"/>
    <w:bookmarkStart w:name="z2238" w:id="2045"/>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045"/>
    <w:bookmarkStart w:name="z2239" w:id="2046"/>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____ ОРЫНҒА АРНАЛҒАН СТУДЕНТТІК ЖАТАҚХАНА САЛУ ЖӘНЕ ПАЙДАЛАНУ МЖӘ ЖОБАСЫ БОЙЫНША ЖЕКЕШЕ ӘРІПТЕСТІ ТАҢДАУ ЖӨНІНДЕГІ КОНКУРСТЫҢ ӨЗГЕРТІЛГЕН КОНКУРСТЫҚ ӨТІНІМІ"; </w:t>
      </w:r>
    </w:p>
    <w:bookmarkEnd w:id="2046"/>
    <w:bookmarkStart w:name="z2240" w:id="2047"/>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047"/>
    <w:bookmarkStart w:name="z2241" w:id="2048"/>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048"/>
    <w:bookmarkStart w:name="z2242" w:id="2049"/>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049"/>
    <w:bookmarkStart w:name="z2243" w:id="2050"/>
    <w:p>
      <w:pPr>
        <w:spacing w:after="0"/>
        <w:ind w:left="0"/>
        <w:jc w:val="left"/>
      </w:pPr>
      <w:r>
        <w:rPr>
          <w:rFonts w:ascii="Times New Roman"/>
          <w:b/>
          <w:i w:val="false"/>
          <w:color w:val="000000"/>
        </w:rPr>
        <w:t xml:space="preserve"> 19. Конкурстық өтінімдерді ашу, қарау және іріктеу</w:t>
      </w:r>
    </w:p>
    <w:bookmarkEnd w:id="2050"/>
    <w:bookmarkStart w:name="z2244" w:id="2051"/>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2051"/>
    <w:bookmarkStart w:name="z2245" w:id="2052"/>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Білім беру саласындағы (білім беру ұйымының жатақханасы) МЖӘ жобасының Үлгілік конкурстық құжаттамасына өзгерістер енгізуге рұқсат етіледі.</w:t>
      </w:r>
    </w:p>
    <w:bookmarkEnd w:id="2052"/>
    <w:bookmarkStart w:name="z2246" w:id="2053"/>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053"/>
    <w:bookmarkStart w:name="z2247" w:id="2054"/>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054"/>
    <w:bookmarkStart w:name="z2248" w:id="2055"/>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055"/>
    <w:bookmarkStart w:name="z2249" w:id="2056"/>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056"/>
    <w:bookmarkStart w:name="z2250" w:id="2057"/>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057"/>
    <w:bookmarkStart w:name="z2251" w:id="2058"/>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058"/>
    <w:bookmarkStart w:name="z2252" w:id="2059"/>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059"/>
    <w:bookmarkStart w:name="z2253" w:id="2060"/>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060"/>
    <w:bookmarkStart w:name="z2254" w:id="2061"/>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061"/>
    <w:bookmarkStart w:name="z2255" w:id="2062"/>
    <w:p>
      <w:pPr>
        <w:spacing w:after="0"/>
        <w:ind w:left="0"/>
        <w:jc w:val="left"/>
      </w:pPr>
      <w:r>
        <w:rPr>
          <w:rFonts w:ascii="Times New Roman"/>
          <w:b/>
          <w:i w:val="false"/>
          <w:color w:val="000000"/>
        </w:rPr>
        <w:t xml:space="preserve"> 20. Конкурстық өтінімдерді іріктеу өлшемшарттары</w:t>
      </w:r>
    </w:p>
    <w:bookmarkEnd w:id="2062"/>
    <w:bookmarkStart w:name="z2256" w:id="2063"/>
    <w:p>
      <w:pPr>
        <w:spacing w:after="0"/>
        <w:ind w:left="0"/>
        <w:jc w:val="both"/>
      </w:pPr>
      <w:r>
        <w:rPr>
          <w:rFonts w:ascii="Times New Roman"/>
          <w:b w:val="false"/>
          <w:i w:val="false"/>
          <w:color w:val="000000"/>
          <w:sz w:val="28"/>
        </w:rPr>
        <w:t>
      98. Конкурстық өтінімдерді қарау және іріктеуді Білім беру саласындағы (білім беру ұйымының жатақханасы)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2063"/>
    <w:bookmarkStart w:name="z2257" w:id="2064"/>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064"/>
    <w:bookmarkStart w:name="z2258" w:id="2065"/>
    <w:p>
      <w:pPr>
        <w:spacing w:after="0"/>
        <w:ind w:left="0"/>
        <w:jc w:val="left"/>
      </w:pPr>
      <w:r>
        <w:rPr>
          <w:rFonts w:ascii="Times New Roman"/>
          <w:b/>
          <w:i w:val="false"/>
          <w:color w:val="000000"/>
        </w:rPr>
        <w:t xml:space="preserve"> 21. Әлеуетті Жекеше әріптеспен келіссөздер, Шарт жасасу </w:t>
      </w:r>
    </w:p>
    <w:bookmarkEnd w:id="2065"/>
    <w:bookmarkStart w:name="z2259" w:id="2066"/>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066"/>
    <w:bookmarkStart w:name="z2260" w:id="2067"/>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067"/>
    <w:bookmarkStart w:name="z2261" w:id="2068"/>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068"/>
    <w:bookmarkStart w:name="z2262" w:id="2069"/>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069"/>
    <w:bookmarkStart w:name="z2263" w:id="2070"/>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070"/>
    <w:bookmarkStart w:name="z2264" w:id="2071"/>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071"/>
    <w:bookmarkStart w:name="z2265" w:id="2072"/>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072"/>
    <w:bookmarkStart w:name="z2266" w:id="2073"/>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073"/>
    <w:bookmarkStart w:name="z2267" w:id="2074"/>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074"/>
    <w:bookmarkStart w:name="z2268" w:id="2075"/>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075"/>
    <w:bookmarkStart w:name="z2269" w:id="2076"/>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076"/>
    <w:bookmarkStart w:name="z2270" w:id="2077"/>
    <w:p>
      <w:pPr>
        <w:spacing w:after="0"/>
        <w:ind w:left="0"/>
        <w:jc w:val="both"/>
      </w:pPr>
      <w:r>
        <w:rPr>
          <w:rFonts w:ascii="Times New Roman"/>
          <w:b w:val="false"/>
          <w:i w:val="false"/>
          <w:color w:val="000000"/>
          <w:sz w:val="28"/>
        </w:rPr>
        <w:t>
      107. Комиссияның шешімі хаттамамен ресімделеді.</w:t>
      </w:r>
    </w:p>
    <w:bookmarkEnd w:id="2077"/>
    <w:bookmarkStart w:name="z2271" w:id="2078"/>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0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74" w:id="2079"/>
    <w:p>
      <w:pPr>
        <w:spacing w:after="0"/>
        <w:ind w:left="0"/>
        <w:jc w:val="left"/>
      </w:pPr>
      <w:r>
        <w:rPr>
          <w:rFonts w:ascii="Times New Roman"/>
          <w:b/>
          <w:i w:val="false"/>
          <w:color w:val="000000"/>
        </w:rPr>
        <w:t xml:space="preserve"> МЖӘ объектісінің сипаттамасы</w:t>
      </w:r>
    </w:p>
    <w:bookmarkEnd w:id="20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_____ орынға арналған студенттік жатақхана салу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орынға арналған студенттік жатақхана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75" w:id="2080"/>
    <w:p>
      <w:pPr>
        <w:spacing w:after="0"/>
        <w:ind w:left="0"/>
        <w:jc w:val="left"/>
      </w:pPr>
      <w:r>
        <w:rPr>
          <w:rFonts w:ascii="Times New Roman"/>
          <w:b/>
          <w:i w:val="false"/>
          <w:color w:val="000000"/>
        </w:rPr>
        <w:t xml:space="preserve"> Негізгі іс-шаралар</w:t>
      </w:r>
    </w:p>
    <w:bookmarkEnd w:id="20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Білім беру саласындағы (білім беру ұйымының жатақханасы)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саласындағы (білім беру ұйымының жатақханасы)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ұсыну мерзімі аяқталған сәттен бастап </w:t>
            </w:r>
          </w:p>
          <w:p>
            <w:pPr>
              <w:spacing w:after="20"/>
              <w:ind w:left="20"/>
              <w:jc w:val="both"/>
            </w:pPr>
            <w:r>
              <w:rPr>
                <w:rFonts w:ascii="Times New Roman"/>
                <w:b w:val="false"/>
                <w:i w:val="false"/>
                <w:color w:val="000000"/>
                <w:sz w:val="20"/>
              </w:rPr>
              <w:t>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саласындағы (білім беру ұйымының жатақханасы) МЖӘ жобасының Үлгілік Білім беру саласындағы (білім беру ұйымының жатақханасы) МЖӘ жобасының Үлгілік конкурстық құжаттамасын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278" w:id="2081"/>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2081"/>
    <w:bookmarkStart w:name="z2279" w:id="2082"/>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2082"/>
    <w:bookmarkStart w:name="z2280" w:id="2083"/>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2083"/>
    <w:bookmarkStart w:name="z2281" w:id="2084"/>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2084"/>
    <w:bookmarkStart w:name="z2282" w:id="2085"/>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2085"/>
    <w:bookmarkStart w:name="z2283" w:id="2086"/>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2086"/>
    <w:bookmarkStart w:name="z2284" w:id="2087"/>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2087"/>
    <w:bookmarkStart w:name="z2285" w:id="2088"/>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2088"/>
    <w:bookmarkStart w:name="z2286" w:id="2089"/>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2089"/>
    <w:bookmarkStart w:name="z2287" w:id="2090"/>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2090"/>
    <w:bookmarkStart w:name="z2288" w:id="2091"/>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2091"/>
    <w:bookmarkStart w:name="z2289" w:id="2092"/>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2092"/>
    <w:bookmarkStart w:name="z2290" w:id="2093"/>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2093"/>
    <w:bookmarkStart w:name="z2291" w:id="2094"/>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2094"/>
    <w:bookmarkStart w:name="z2292" w:id="2095"/>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2095"/>
    <w:bookmarkStart w:name="z2293" w:id="2096"/>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2096"/>
    <w:bookmarkStart w:name="z2294" w:id="2097"/>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2097"/>
    <w:bookmarkStart w:name="z2295" w:id="2098"/>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2098"/>
    <w:bookmarkStart w:name="z2296" w:id="2099"/>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2099"/>
    <w:bookmarkStart w:name="z2297" w:id="2100"/>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Білім беру саласындағы (білім беру ұйымының жатақханасы) МЖӘ жобасының Үлгілік конкурстық құжаттамасының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2100"/>
    <w:bookmarkStart w:name="z2298" w:id="2101"/>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2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301" w:id="2102"/>
    <w:p>
      <w:pPr>
        <w:spacing w:after="0"/>
        <w:ind w:left="0"/>
        <w:jc w:val="left"/>
      </w:pPr>
      <w:r>
        <w:rPr>
          <w:rFonts w:ascii="Times New Roman"/>
          <w:b/>
          <w:i w:val="false"/>
          <w:color w:val="000000"/>
        </w:rPr>
        <w:t xml:space="preserve"> Конкурстық өтінім</w:t>
      </w:r>
    </w:p>
    <w:bookmarkEnd w:id="2102"/>
    <w:bookmarkStart w:name="z2302" w:id="2103"/>
    <w:p>
      <w:pPr>
        <w:spacing w:after="0"/>
        <w:ind w:left="0"/>
        <w:jc w:val="both"/>
      </w:pPr>
      <w:r>
        <w:rPr>
          <w:rFonts w:ascii="Times New Roman"/>
          <w:b w:val="false"/>
          <w:i w:val="false"/>
          <w:color w:val="000000"/>
          <w:sz w:val="28"/>
        </w:rPr>
        <w:t>
      "__________ (елді мекеннің атауын және орналасқан жерін көрсету) _____ орынға арналған білім беру ұйымының жатақханасы салу және пайдалану" МЖӘ жобасы бойынша оңайлатылған конкурстық рәсімдерді пайдалану арқылы Жекеше әріптесті таңдау жөніндегі Білім беру саласындағы (білім беру ұйымының жатақханасы) МЖӘ жобасының Үлгілік конкурстық құжаттамасын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2103"/>
    <w:bookmarkStart w:name="z2303" w:id="2104"/>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2104"/>
    <w:bookmarkStart w:name="z2304" w:id="2105"/>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Білім беру саласындағы (білім беру ұйымының жатақханасы) МЖӘ жобасының Үлгілік конкурстық құжаттамасының шарттарына сәйкес ресімдеуге және қол қоюға міндеттенеміз.</w:t>
      </w:r>
    </w:p>
    <w:bookmarkEnd w:id="2105"/>
    <w:bookmarkStart w:name="z2305" w:id="2106"/>
    <w:p>
      <w:pPr>
        <w:spacing w:after="0"/>
        <w:ind w:left="0"/>
        <w:jc w:val="both"/>
      </w:pPr>
      <w:r>
        <w:rPr>
          <w:rFonts w:ascii="Times New Roman"/>
          <w:b w:val="false"/>
          <w:i w:val="false"/>
          <w:color w:val="000000"/>
          <w:sz w:val="28"/>
        </w:rPr>
        <w:t>
      Біздің өз Конкурстық өтінімімізді қайтарып алмайтынымыздың не Білім беру саласындағы (білім беру ұйымының жатақханасы) МЖӘ жобасының Үлгілік конкурстық құжаттамасында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2106"/>
    <w:bookmarkStart w:name="z2306" w:id="2107"/>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bookmarkEnd w:id="2107"/>
    <w:bookmarkStart w:name="z2307" w:id="2108"/>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2108"/>
    <w:bookmarkStart w:name="z2308" w:id="2109"/>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2109"/>
    <w:bookmarkStart w:name="z2309" w:id="2110"/>
    <w:p>
      <w:pPr>
        <w:spacing w:after="0"/>
        <w:ind w:left="0"/>
        <w:jc w:val="both"/>
      </w:pPr>
      <w:r>
        <w:rPr>
          <w:rFonts w:ascii="Times New Roman"/>
          <w:b w:val="false"/>
          <w:i w:val="false"/>
          <w:color w:val="000000"/>
          <w:sz w:val="28"/>
        </w:rPr>
        <w:t xml:space="preserve">
      ______________________ </w:t>
      </w:r>
    </w:p>
    <w:bookmarkEnd w:id="2110"/>
    <w:bookmarkStart w:name="z2310" w:id="2111"/>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2111"/>
    <w:bookmarkStart w:name="z2311" w:id="2112"/>
    <w:p>
      <w:pPr>
        <w:spacing w:after="0"/>
        <w:ind w:left="0"/>
        <w:jc w:val="both"/>
      </w:pPr>
      <w:r>
        <w:rPr>
          <w:rFonts w:ascii="Times New Roman"/>
          <w:b w:val="false"/>
          <w:i w:val="false"/>
          <w:color w:val="000000"/>
          <w:sz w:val="28"/>
        </w:rPr>
        <w:t>
      ______________________</w:t>
      </w:r>
    </w:p>
    <w:bookmarkEnd w:id="2112"/>
    <w:bookmarkStart w:name="z2312" w:id="2113"/>
    <w:p>
      <w:pPr>
        <w:spacing w:after="0"/>
        <w:ind w:left="0"/>
        <w:jc w:val="both"/>
      </w:pPr>
      <w:r>
        <w:rPr>
          <w:rFonts w:ascii="Times New Roman"/>
          <w:b w:val="false"/>
          <w:i w:val="false"/>
          <w:color w:val="000000"/>
          <w:sz w:val="28"/>
        </w:rPr>
        <w:t>
      (Конкурстық өтінімнің берілген орны және күні).</w:t>
      </w:r>
    </w:p>
    <w:bookmarkEnd w:id="21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76" w:id="2114"/>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2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өтемақысының) көлемінің төмендеуінің әр ___ (санын көрсету) % ___ (санын көрсету) ұпай қосылады*.</w:t>
            </w:r>
          </w:p>
          <w:p>
            <w:pPr>
              <w:spacing w:after="20"/>
              <w:ind w:left="20"/>
              <w:jc w:val="both"/>
            </w:pPr>
            <w:r>
              <w:rPr>
                <w:rFonts w:ascii="Times New Roman"/>
                <w:b w:val="false"/>
                <w:i w:val="false"/>
                <w:color w:val="000000"/>
                <w:sz w:val="20"/>
              </w:rPr>
              <w:t>
Мемлекеттік міндеттемелер (инвестициялық шығындар өтемақысының) көлемінің артуының әр ___ (санын көрсету) %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 ___ (санын көрсету) жылына ___ (санын көрсету) ұпай қосылады*</w:t>
            </w:r>
          </w:p>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кемуінің әр ___ (санын көрсету) жылына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немесе қатысушы ретіндегі басқа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 тәуекел үшін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 ___ (санын көрсету) % ұлғаюына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құрылыс мерзімін қысқартудың әр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p>
          <w:p>
            <w:pPr>
              <w:spacing w:after="20"/>
              <w:ind w:left="20"/>
              <w:jc w:val="both"/>
            </w:pPr>
            <w:r>
              <w:rPr>
                <w:rFonts w:ascii="Times New Roman"/>
                <w:b w:val="false"/>
                <w:i w:val="false"/>
                <w:color w:val="000000"/>
                <w:sz w:val="20"/>
              </w:rPr>
              <w:t>
Жергілікті қамтудың әр ___ (санын көрсету) % кемуіне ___ (санын көрсету)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p>
          <w:p>
            <w:pPr>
              <w:spacing w:after="20"/>
              <w:ind w:left="20"/>
              <w:jc w:val="both"/>
            </w:pPr>
            <w:r>
              <w:rPr>
                <w:rFonts w:ascii="Times New Roman"/>
                <w:b w:val="false"/>
                <w:i w:val="false"/>
                <w:color w:val="000000"/>
                <w:sz w:val="20"/>
              </w:rPr>
              <w:t>
Жергілікті қамтудың әр ___ (санын көрсету) % кемуіне ___ (санын көрсету)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табыстылық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 ___ (санын көрсету) % төмендеуіне ___ (санын көрсету) ұпай қосылады</w:t>
            </w:r>
          </w:p>
          <w:p>
            <w:pPr>
              <w:spacing w:after="20"/>
              <w:ind w:left="20"/>
              <w:jc w:val="both"/>
            </w:pPr>
            <w:r>
              <w:rPr>
                <w:rFonts w:ascii="Times New Roman"/>
                <w:b w:val="false"/>
                <w:i w:val="false"/>
                <w:color w:val="000000"/>
                <w:sz w:val="20"/>
              </w:rPr>
              <w:t>
Көрсеткіштің әр ___ (санын көрсету) % өсуіне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деңгейі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bookmarkStart w:name="z2315" w:id="2115"/>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bookmarkEnd w:id="2115"/>
    <w:bookmarkStart w:name="z2316" w:id="2116"/>
    <w:p>
      <w:pPr>
        <w:spacing w:after="0"/>
        <w:ind w:left="0"/>
        <w:jc w:val="both"/>
      </w:pPr>
      <w:r>
        <w:rPr>
          <w:rFonts w:ascii="Times New Roman"/>
          <w:b w:val="false"/>
          <w:i w:val="false"/>
          <w:color w:val="000000"/>
          <w:sz w:val="28"/>
        </w:rPr>
        <w:t>
      Конкурстық өтінімнің өлшемшарттарын жалпы бағалау "Баға" әр Өлшемшарт бойынша алынған ұпайларды қосу жолымен анықталады</w:t>
      </w:r>
    </w:p>
    <w:bookmarkEnd w:id="2116"/>
    <w:bookmarkStart w:name="z2317" w:id="2117"/>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bookmarkEnd w:id="2117"/>
    <w:bookmarkStart w:name="z2318" w:id="21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Білім беру саласындағы (білім беру ұйымының жатақханасы) МЖӘ жобасының Үлгілік конкурстық құжаттамасына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118"/>
    <w:bookmarkStart w:name="z2319" w:id="21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2119"/>
    <w:bookmarkStart w:name="z2320" w:id="21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Білім беру саласында іске асырылған жобалар тәжірибесі болмаған жағдайда, Әлеуетті Жекеше әріптес Конкурстық өтінім құрамында ұсынған Конкурстық өтінімнің бағасы "нөлге" тең болады;</w:t>
      </w:r>
    </w:p>
    <w:bookmarkEnd w:id="2120"/>
    <w:bookmarkStart w:name="z2321" w:id="21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2121"/>
    <w:bookmarkStart w:name="z2322" w:id="21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Білім беру саласындағы (білім беру ұйымының жатақханасы) МЖӘ жобасының Үлгілік конкурстық құжаттамасына 1-қосымшаға сәйкес МЖӘ объектісінің құны болып табылады;</w:t>
      </w:r>
    </w:p>
    <w:bookmarkEnd w:id="2122"/>
    <w:bookmarkStart w:name="z2323" w:id="21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2123"/>
    <w:bookmarkStart w:name="z2324" w:id="21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124"/>
    <w:bookmarkStart w:name="z2325" w:id="21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125"/>
    <w:bookmarkStart w:name="z2326" w:id="21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табылатын болса, Конкурстық өтінімді бағалау үшін Конкурстық өтінімге МЖӘ объектісін салуды жүзеге асыратын ұйыммен алдын ала Үлгілік шартты, сондай-ақ алдын ала шарт жасасқан заңды тұлғаның бірінші басшысы қол қойған, жұмыс өтілін, жұмысын, білімін көрсете отырып, жұмыскерлер тізімін қоса беру керек. </w:t>
      </w:r>
    </w:p>
    <w:bookmarkEnd w:id="2126"/>
    <w:bookmarkStart w:name="z2327" w:id="212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127"/>
    <w:bookmarkStart w:name="z2328" w:id="212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2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10-қосымша</w:t>
            </w:r>
          </w:p>
        </w:tc>
      </w:tr>
    </w:tbl>
    <w:bookmarkStart w:name="z2331" w:id="2129"/>
    <w:p>
      <w:pPr>
        <w:spacing w:after="0"/>
        <w:ind w:left="0"/>
        <w:jc w:val="left"/>
      </w:pPr>
      <w:r>
        <w:rPr>
          <w:rFonts w:ascii="Times New Roman"/>
          <w:b/>
          <w:i w:val="false"/>
          <w:color w:val="000000"/>
        </w:rPr>
        <w:t xml:space="preserve"> Көлік саласындағы (автовокзал) МЖӘ жобасының Үлгілік конкурстық құжаттамасы</w:t>
      </w:r>
    </w:p>
    <w:bookmarkEnd w:id="2129"/>
    <w:bookmarkStart w:name="z2332" w:id="2130"/>
    <w:p>
      <w:pPr>
        <w:spacing w:after="0"/>
        <w:ind w:left="0"/>
        <w:jc w:val="both"/>
      </w:pPr>
      <w:r>
        <w:rPr>
          <w:rFonts w:ascii="Times New Roman"/>
          <w:b w:val="false"/>
          <w:i w:val="false"/>
          <w:color w:val="000000"/>
          <w:sz w:val="28"/>
        </w:rPr>
        <w:t>
      МЖӘ жобасының атауы:</w:t>
      </w:r>
    </w:p>
    <w:bookmarkEnd w:id="2130"/>
    <w:p>
      <w:pPr>
        <w:spacing w:after="0"/>
        <w:ind w:left="0"/>
        <w:jc w:val="both"/>
      </w:pPr>
      <w:r>
        <w:rPr>
          <w:rFonts w:ascii="Times New Roman"/>
          <w:b w:val="false"/>
          <w:i w:val="false"/>
          <w:color w:val="000000"/>
          <w:sz w:val="28"/>
        </w:rPr>
        <w:t>
      "__________ (елді мекеннің атауын және орналасқан жерін көрсету) автовокзал салу</w:t>
      </w:r>
    </w:p>
    <w:bookmarkStart w:name="z2334" w:id="2131"/>
    <w:p>
      <w:pPr>
        <w:spacing w:after="0"/>
        <w:ind w:left="0"/>
        <w:jc w:val="both"/>
      </w:pPr>
      <w:r>
        <w:rPr>
          <w:rFonts w:ascii="Times New Roman"/>
          <w:b w:val="false"/>
          <w:i w:val="false"/>
          <w:color w:val="000000"/>
          <w:sz w:val="28"/>
        </w:rPr>
        <w:t>
      және пайдалану"</w:t>
      </w:r>
    </w:p>
    <w:bookmarkEnd w:id="2131"/>
    <w:bookmarkStart w:name="z2335" w:id="2132"/>
    <w:p>
      <w:pPr>
        <w:spacing w:after="0"/>
        <w:ind w:left="0"/>
        <w:jc w:val="both"/>
      </w:pPr>
      <w:r>
        <w:rPr>
          <w:rFonts w:ascii="Times New Roman"/>
          <w:b w:val="false"/>
          <w:i w:val="false"/>
          <w:color w:val="000000"/>
          <w:sz w:val="28"/>
        </w:rPr>
        <w:t>
      МЖӘ объектісінiң орналасқан жері:</w:t>
      </w:r>
    </w:p>
    <w:bookmarkEnd w:id="2132"/>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bookmarkStart w:name="z2338" w:id="2133"/>
    <w:p>
      <w:pPr>
        <w:spacing w:after="0"/>
        <w:ind w:left="0"/>
        <w:jc w:val="both"/>
      </w:pPr>
      <w:r>
        <w:rPr>
          <w:rFonts w:ascii="Times New Roman"/>
          <w:b w:val="false"/>
          <w:i w:val="false"/>
          <w:color w:val="000000"/>
          <w:sz w:val="28"/>
        </w:rPr>
        <w:t>
      Мемлекеттік әріптес:</w:t>
      </w:r>
    </w:p>
    <w:bookmarkEnd w:id="2133"/>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p>
      <w:pPr>
        <w:spacing w:after="0"/>
        <w:ind w:left="0"/>
        <w:jc w:val="both"/>
      </w:pPr>
      <w:r>
        <w:rPr>
          <w:rFonts w:ascii="Times New Roman"/>
          <w:b w:val="false"/>
          <w:i w:val="false"/>
          <w:color w:val="000000"/>
          <w:sz w:val="28"/>
        </w:rPr>
        <w:t>
      Конкурсты ұйымдастырушы: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bookmarkStart w:name="z2346" w:id="2134"/>
    <w:p>
      <w:pPr>
        <w:spacing w:after="0"/>
        <w:ind w:left="0"/>
        <w:jc w:val="both"/>
      </w:pPr>
      <w:r>
        <w:rPr>
          <w:rFonts w:ascii="Times New Roman"/>
          <w:b w:val="false"/>
          <w:i w:val="false"/>
          <w:color w:val="000000"/>
          <w:sz w:val="28"/>
        </w:rPr>
        <w:t>
      Конкурстық құжаттама пакетінің құны:</w:t>
      </w:r>
    </w:p>
    <w:bookmarkEnd w:id="2134"/>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2351" w:id="2135"/>
    <w:p>
      <w:pPr>
        <w:spacing w:after="0"/>
        <w:ind w:left="0"/>
        <w:jc w:val="left"/>
      </w:pPr>
      <w:r>
        <w:rPr>
          <w:rFonts w:ascii="Times New Roman"/>
          <w:b/>
          <w:i w:val="false"/>
          <w:color w:val="000000"/>
        </w:rPr>
        <w:t xml:space="preserve"> 1. Анықтамалар</w:t>
      </w:r>
    </w:p>
    <w:bookmarkEnd w:id="2135"/>
    <w:bookmarkStart w:name="z2352" w:id="2136"/>
    <w:p>
      <w:pPr>
        <w:spacing w:after="0"/>
        <w:ind w:left="0"/>
        <w:jc w:val="both"/>
      </w:pPr>
      <w:r>
        <w:rPr>
          <w:rFonts w:ascii="Times New Roman"/>
          <w:b w:val="false"/>
          <w:i w:val="false"/>
          <w:color w:val="000000"/>
          <w:sz w:val="28"/>
        </w:rPr>
        <w:t>
      1. Көлік саласындағы (автовокзал) МЖӘ жобасының осы Үлгілік конкурстық құжаттамасында мынадай ұғымдар пайдаланылады:</w:t>
      </w:r>
    </w:p>
    <w:bookmarkEnd w:id="2136"/>
    <w:bookmarkStart w:name="z2353" w:id="2137"/>
    <w:p>
      <w:pPr>
        <w:spacing w:after="0"/>
        <w:ind w:left="0"/>
        <w:jc w:val="both"/>
      </w:pPr>
      <w:r>
        <w:rPr>
          <w:rFonts w:ascii="Times New Roman"/>
          <w:b w:val="false"/>
          <w:i w:val="false"/>
          <w:color w:val="000000"/>
          <w:sz w:val="28"/>
        </w:rPr>
        <w:t>
      1) әкімдік (ЖАО) – жергілікті атқарушы орган;</w:t>
      </w:r>
    </w:p>
    <w:bookmarkEnd w:id="2137"/>
    <w:bookmarkStart w:name="z2354" w:id="2138"/>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Көлік саласындағы (автовокзал) МЖӘ жобасының Үлгілік конкурстық құжаттамасында белгіленген нысан бойынша ұсынған құжаттар мен мәліметтердің жиынтығы;</w:t>
      </w:r>
    </w:p>
    <w:bookmarkEnd w:id="2138"/>
    <w:bookmarkStart w:name="z2355" w:id="2139"/>
    <w:p>
      <w:pPr>
        <w:spacing w:after="0"/>
        <w:ind w:left="0"/>
        <w:jc w:val="both"/>
      </w:pPr>
      <w:r>
        <w:rPr>
          <w:rFonts w:ascii="Times New Roman"/>
          <w:b w:val="false"/>
          <w:i w:val="false"/>
          <w:color w:val="000000"/>
          <w:sz w:val="28"/>
        </w:rPr>
        <w:t>
      3)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2139"/>
    <w:bookmarkStart w:name="z2356" w:id="2140"/>
    <w:p>
      <w:pPr>
        <w:spacing w:after="0"/>
        <w:ind w:left="0"/>
        <w:jc w:val="both"/>
      </w:pPr>
      <w:r>
        <w:rPr>
          <w:rFonts w:ascii="Times New Roman"/>
          <w:b w:val="false"/>
          <w:i w:val="false"/>
          <w:color w:val="000000"/>
          <w:sz w:val="28"/>
        </w:rPr>
        <w:t xml:space="preserve">
      4)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2140"/>
    <w:bookmarkStart w:name="z2357" w:id="2141"/>
    <w:p>
      <w:pPr>
        <w:spacing w:after="0"/>
        <w:ind w:left="0"/>
        <w:jc w:val="both"/>
      </w:pPr>
      <w:r>
        <w:rPr>
          <w:rFonts w:ascii="Times New Roman"/>
          <w:b w:val="false"/>
          <w:i w:val="false"/>
          <w:color w:val="000000"/>
          <w:sz w:val="28"/>
        </w:rPr>
        <w:t xml:space="preserve">
      5)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2141"/>
    <w:bookmarkStart w:name="z2358" w:id="2142"/>
    <w:p>
      <w:pPr>
        <w:spacing w:after="0"/>
        <w:ind w:left="0"/>
        <w:jc w:val="both"/>
      </w:pPr>
      <w:r>
        <w:rPr>
          <w:rFonts w:ascii="Times New Roman"/>
          <w:b w:val="false"/>
          <w:i w:val="false"/>
          <w:color w:val="000000"/>
          <w:sz w:val="28"/>
        </w:rPr>
        <w:t>
      6) жер учаскесі – Үлгілік шарт талаптарына сәйкес МЖӘ объектісін салу және пайдалану үшін қажетті жер учаскесі;</w:t>
      </w:r>
    </w:p>
    <w:bookmarkEnd w:id="2142"/>
    <w:bookmarkStart w:name="z2359" w:id="2143"/>
    <w:p>
      <w:pPr>
        <w:spacing w:after="0"/>
        <w:ind w:left="0"/>
        <w:jc w:val="both"/>
      </w:pPr>
      <w:r>
        <w:rPr>
          <w:rFonts w:ascii="Times New Roman"/>
          <w:b w:val="false"/>
          <w:i w:val="false"/>
          <w:color w:val="000000"/>
          <w:sz w:val="28"/>
        </w:rPr>
        <w:t>
      7)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2143"/>
    <w:bookmarkStart w:name="z2360" w:id="2144"/>
    <w:p>
      <w:pPr>
        <w:spacing w:after="0"/>
        <w:ind w:left="0"/>
        <w:jc w:val="both"/>
      </w:pPr>
      <w:r>
        <w:rPr>
          <w:rFonts w:ascii="Times New Roman"/>
          <w:b w:val="false"/>
          <w:i w:val="false"/>
          <w:color w:val="000000"/>
          <w:sz w:val="28"/>
        </w:rPr>
        <w:t>
      8) комиссия – Заңнамада белгіленген тәртіппен құрылған, коммуналдық меншікке жататын МЖӘ объектісіне қатысты комиссия;</w:t>
      </w:r>
    </w:p>
    <w:bookmarkEnd w:id="2144"/>
    <w:bookmarkStart w:name="z2361" w:id="2145"/>
    <w:p>
      <w:pPr>
        <w:spacing w:after="0"/>
        <w:ind w:left="0"/>
        <w:jc w:val="both"/>
      </w:pPr>
      <w:r>
        <w:rPr>
          <w:rFonts w:ascii="Times New Roman"/>
          <w:b w:val="false"/>
          <w:i w:val="false"/>
          <w:color w:val="000000"/>
          <w:sz w:val="28"/>
        </w:rPr>
        <w:t>
      9) конверт – Конкурстық өтінімнің тұтас және сақталған күйде берілуін қамтамасыз ететін қорап немесе ораудың өзге тәсілі;</w:t>
      </w:r>
    </w:p>
    <w:bookmarkEnd w:id="2145"/>
    <w:bookmarkStart w:name="z2362" w:id="2146"/>
    <w:p>
      <w:pPr>
        <w:spacing w:after="0"/>
        <w:ind w:left="0"/>
        <w:jc w:val="both"/>
      </w:pPr>
      <w:r>
        <w:rPr>
          <w:rFonts w:ascii="Times New Roman"/>
          <w:b w:val="false"/>
          <w:i w:val="false"/>
          <w:color w:val="000000"/>
          <w:sz w:val="28"/>
        </w:rPr>
        <w:t>
      10) конкурс – "__________ (елді мекеннің атауын және орналасқан жерін көрсету) автовокзал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2146"/>
    <w:bookmarkStart w:name="z2363" w:id="2147"/>
    <w:p>
      <w:pPr>
        <w:spacing w:after="0"/>
        <w:ind w:left="0"/>
        <w:jc w:val="both"/>
      </w:pPr>
      <w:r>
        <w:rPr>
          <w:rFonts w:ascii="Times New Roman"/>
          <w:b w:val="false"/>
          <w:i w:val="false"/>
          <w:color w:val="000000"/>
          <w:sz w:val="28"/>
        </w:rPr>
        <w:t>
      11) конкурсты ұйымдастырушы – "__________" мемлекеттік мекемесі;</w:t>
      </w:r>
    </w:p>
    <w:bookmarkEnd w:id="2147"/>
    <w:bookmarkStart w:name="z2364" w:id="2148"/>
    <w:p>
      <w:pPr>
        <w:spacing w:after="0"/>
        <w:ind w:left="0"/>
        <w:jc w:val="both"/>
      </w:pPr>
      <w:r>
        <w:rPr>
          <w:rFonts w:ascii="Times New Roman"/>
          <w:b w:val="false"/>
          <w:i w:val="false"/>
          <w:color w:val="000000"/>
          <w:sz w:val="28"/>
        </w:rPr>
        <w:t>
      12) көлік саласындағы (автовокзал) МЖӘ Үлгілік шарты (бұдан әрі – Үлгілік шарт) – Конкурсты ұйымдастырушы Комиссия шешімінің негізінде Конкурс жеңімпазымен жасасатын шарт;</w:t>
      </w:r>
    </w:p>
    <w:bookmarkEnd w:id="2148"/>
    <w:bookmarkStart w:name="z2365" w:id="2149"/>
    <w:p>
      <w:pPr>
        <w:spacing w:after="0"/>
        <w:ind w:left="0"/>
        <w:jc w:val="both"/>
      </w:pPr>
      <w:r>
        <w:rPr>
          <w:rFonts w:ascii="Times New Roman"/>
          <w:b w:val="false"/>
          <w:i w:val="false"/>
          <w:color w:val="000000"/>
          <w:sz w:val="28"/>
        </w:rPr>
        <w:t>
      13) көлік саласындағы (автовокзал)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көлік саласындағы (автовокзал) МЖӘ жобасының осы Үлгілік конкурстық құжаттамасы;</w:t>
      </w:r>
    </w:p>
    <w:bookmarkEnd w:id="2149"/>
    <w:bookmarkStart w:name="z2366" w:id="2150"/>
    <w:p>
      <w:pPr>
        <w:spacing w:after="0"/>
        <w:ind w:left="0"/>
        <w:jc w:val="both"/>
      </w:pPr>
      <w:r>
        <w:rPr>
          <w:rFonts w:ascii="Times New Roman"/>
          <w:b w:val="false"/>
          <w:i w:val="false"/>
          <w:color w:val="000000"/>
          <w:sz w:val="28"/>
        </w:rPr>
        <w:t xml:space="preserve">
      14)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2150"/>
    <w:bookmarkStart w:name="z2367" w:id="2151"/>
    <w:p>
      <w:pPr>
        <w:spacing w:after="0"/>
        <w:ind w:left="0"/>
        <w:jc w:val="both"/>
      </w:pPr>
      <w:r>
        <w:rPr>
          <w:rFonts w:ascii="Times New Roman"/>
          <w:b w:val="false"/>
          <w:i w:val="false"/>
          <w:color w:val="000000"/>
          <w:sz w:val="28"/>
        </w:rPr>
        <w:t>
      15) МЖӘ объектісінің қызметін тұтынушылар (бұдан әрі – тұтынушылар) – __________ (елді мекеннің атауын және орналасқан жерін көрсету) қ. автовокзалының қызметтерін тұтынатын қаланың және өзге өңірлердің халқы;</w:t>
      </w:r>
    </w:p>
    <w:bookmarkEnd w:id="2151"/>
    <w:bookmarkStart w:name="z2368" w:id="2152"/>
    <w:p>
      <w:pPr>
        <w:spacing w:after="0"/>
        <w:ind w:left="0"/>
        <w:jc w:val="both"/>
      </w:pPr>
      <w:r>
        <w:rPr>
          <w:rFonts w:ascii="Times New Roman"/>
          <w:b w:val="false"/>
          <w:i w:val="false"/>
          <w:color w:val="000000"/>
          <w:sz w:val="28"/>
        </w:rPr>
        <w:t>
      16) мемлекеттік әріптес – "__________" мемлекеттік мекемесі атынан Қазақстан Республикасы;</w:t>
      </w:r>
    </w:p>
    <w:bookmarkEnd w:id="2152"/>
    <w:bookmarkStart w:name="z2369" w:id="2153"/>
    <w:p>
      <w:pPr>
        <w:spacing w:after="0"/>
        <w:ind w:left="0"/>
        <w:jc w:val="both"/>
      </w:pPr>
      <w:r>
        <w:rPr>
          <w:rFonts w:ascii="Times New Roman"/>
          <w:b w:val="false"/>
          <w:i w:val="false"/>
          <w:color w:val="000000"/>
          <w:sz w:val="28"/>
        </w:rPr>
        <w:t>
      17) МЖӘ жобасы – __________ (елді мекеннің атауын және орналасқан жерін көрсету) автовокзал салу және пайдалану бойынша МЖӘ жобасы;</w:t>
      </w:r>
    </w:p>
    <w:bookmarkEnd w:id="2153"/>
    <w:bookmarkStart w:name="z2370" w:id="2154"/>
    <w:p>
      <w:pPr>
        <w:spacing w:after="0"/>
        <w:ind w:left="0"/>
        <w:jc w:val="both"/>
      </w:pPr>
      <w:r>
        <w:rPr>
          <w:rFonts w:ascii="Times New Roman"/>
          <w:b w:val="false"/>
          <w:i w:val="false"/>
          <w:color w:val="000000"/>
          <w:sz w:val="28"/>
        </w:rPr>
        <w:t>
      18) МЖӘ объектісі – салынуы мен пайдаланылуы МЖӘ жобасын іске асыру аясында жүзеге асырылатын, __________ (елді мекеннің атауын және орналасқан жерін көрсету) автовокзал;</w:t>
      </w:r>
    </w:p>
    <w:bookmarkEnd w:id="2154"/>
    <w:bookmarkStart w:name="z2371" w:id="2155"/>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2155"/>
    <w:bookmarkStart w:name="z2372" w:id="2156"/>
    <w:p>
      <w:pPr>
        <w:spacing w:after="0"/>
        <w:ind w:left="0"/>
        <w:jc w:val="both"/>
      </w:pPr>
      <w:r>
        <w:rPr>
          <w:rFonts w:ascii="Times New Roman"/>
          <w:b w:val="false"/>
          <w:i w:val="false"/>
          <w:color w:val="000000"/>
          <w:sz w:val="28"/>
        </w:rPr>
        <w:t>
      20)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2156"/>
    <w:bookmarkStart w:name="z2373" w:id="2157"/>
    <w:p>
      <w:pPr>
        <w:spacing w:after="0"/>
        <w:ind w:left="0"/>
        <w:jc w:val="both"/>
      </w:pPr>
      <w:r>
        <w:rPr>
          <w:rFonts w:ascii="Times New Roman"/>
          <w:b w:val="false"/>
          <w:i w:val="false"/>
          <w:color w:val="000000"/>
          <w:sz w:val="28"/>
        </w:rPr>
        <w:t>
      21)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2157"/>
    <w:bookmarkStart w:name="z2374" w:id="2158"/>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Көлік саласындағы (автовокзал)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2158"/>
    <w:bookmarkStart w:name="z2375" w:id="2159"/>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2159"/>
    <w:bookmarkStart w:name="z2376" w:id="2160"/>
    <w:p>
      <w:pPr>
        <w:spacing w:after="0"/>
        <w:ind w:left="0"/>
        <w:jc w:val="left"/>
      </w:pPr>
      <w:r>
        <w:rPr>
          <w:rFonts w:ascii="Times New Roman"/>
          <w:b/>
          <w:i w:val="false"/>
          <w:color w:val="000000"/>
        </w:rPr>
        <w:t xml:space="preserve"> 2. Жалпы ережелер</w:t>
      </w:r>
    </w:p>
    <w:bookmarkEnd w:id="2160"/>
    <w:bookmarkStart w:name="z2377" w:id="2161"/>
    <w:p>
      <w:pPr>
        <w:spacing w:after="0"/>
        <w:ind w:left="0"/>
        <w:jc w:val="both"/>
      </w:pPr>
      <w:r>
        <w:rPr>
          <w:rFonts w:ascii="Times New Roman"/>
          <w:b w:val="false"/>
          <w:i w:val="false"/>
          <w:color w:val="000000"/>
          <w:sz w:val="28"/>
        </w:rPr>
        <w:t>
      3. Көлік саласындағы (автовокзал)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2161"/>
    <w:bookmarkStart w:name="z2378" w:id="2162"/>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2162"/>
    <w:bookmarkStart w:name="z2379" w:id="2163"/>
    <w:p>
      <w:pPr>
        <w:spacing w:after="0"/>
        <w:ind w:left="0"/>
        <w:jc w:val="both"/>
      </w:pPr>
      <w:r>
        <w:rPr>
          <w:rFonts w:ascii="Times New Roman"/>
          <w:b w:val="false"/>
          <w:i w:val="false"/>
          <w:color w:val="000000"/>
          <w:sz w:val="28"/>
        </w:rPr>
        <w:t>
      5. МЖӘ жобасының сипаттамасы Көлік саласындағы (автовокзал) МЖӘ жобасының Үлгілік конкурстық құжаттамасына 1-қосымшада көрсетілген.</w:t>
      </w:r>
    </w:p>
    <w:bookmarkEnd w:id="2163"/>
    <w:bookmarkStart w:name="z2380" w:id="2164"/>
    <w:p>
      <w:pPr>
        <w:spacing w:after="0"/>
        <w:ind w:left="0"/>
        <w:jc w:val="both"/>
      </w:pPr>
      <w:r>
        <w:rPr>
          <w:rFonts w:ascii="Times New Roman"/>
          <w:b w:val="false"/>
          <w:i w:val="false"/>
          <w:color w:val="000000"/>
          <w:sz w:val="28"/>
        </w:rPr>
        <w:t>
      Техникалық параметрлер бойынша егжей-тегжейлі сипаттамалар Көлік саласындағы (автовокзал) МЖӘ жобасының Үлгілік Көлік саласындағы (автовокзал) МЖӘ жобасының Үлгілік конкурстық құжаттамасына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2164"/>
    <w:bookmarkStart w:name="z2381" w:id="2165"/>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2165"/>
    <w:bookmarkStart w:name="z2382" w:id="2166"/>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2166"/>
    <w:bookmarkStart w:name="z2383" w:id="2167"/>
    <w:p>
      <w:pPr>
        <w:spacing w:after="0"/>
        <w:ind w:left="0"/>
        <w:jc w:val="left"/>
      </w:pPr>
      <w:r>
        <w:rPr>
          <w:rFonts w:ascii="Times New Roman"/>
          <w:b/>
          <w:i w:val="false"/>
          <w:color w:val="000000"/>
        </w:rPr>
        <w:t xml:space="preserve"> 3. Конкурстық комиссия</w:t>
      </w:r>
    </w:p>
    <w:bookmarkEnd w:id="2167"/>
    <w:bookmarkStart w:name="z2384" w:id="2168"/>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2168"/>
    <w:bookmarkStart w:name="z2385" w:id="2169"/>
    <w:p>
      <w:pPr>
        <w:spacing w:after="0"/>
        <w:ind w:left="0"/>
        <w:jc w:val="both"/>
      </w:pPr>
      <w:r>
        <w:rPr>
          <w:rFonts w:ascii="Times New Roman"/>
          <w:b w:val="false"/>
          <w:i w:val="false"/>
          <w:color w:val="000000"/>
          <w:sz w:val="28"/>
        </w:rPr>
        <w:t>
      8. Комиссияның негізгі міндеттері:</w:t>
      </w:r>
    </w:p>
    <w:bookmarkEnd w:id="2169"/>
    <w:bookmarkStart w:name="z2386" w:id="2170"/>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2170"/>
    <w:bookmarkStart w:name="z2387" w:id="2171"/>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2171"/>
    <w:bookmarkStart w:name="z2388" w:id="2172"/>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2172"/>
    <w:bookmarkStart w:name="z2389" w:id="2173"/>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2173"/>
    <w:bookmarkStart w:name="z2390" w:id="2174"/>
    <w:p>
      <w:pPr>
        <w:spacing w:after="0"/>
        <w:ind w:left="0"/>
        <w:jc w:val="both"/>
      </w:pPr>
      <w:r>
        <w:rPr>
          <w:rFonts w:ascii="Times New Roman"/>
          <w:b w:val="false"/>
          <w:i w:val="false"/>
          <w:color w:val="000000"/>
          <w:sz w:val="28"/>
        </w:rPr>
        <w:t>
      9. Комиссия өзінің міндеттеріне сәйкес:</w:t>
      </w:r>
    </w:p>
    <w:bookmarkEnd w:id="2174"/>
    <w:bookmarkStart w:name="z2391" w:id="2175"/>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2175"/>
    <w:bookmarkStart w:name="z2392" w:id="2176"/>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2176"/>
    <w:bookmarkStart w:name="z2393" w:id="2177"/>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2177"/>
    <w:bookmarkStart w:name="z2394" w:id="2178"/>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2178"/>
    <w:bookmarkStart w:name="z2395" w:id="2179"/>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2179"/>
    <w:bookmarkStart w:name="z2396" w:id="2180"/>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2180"/>
    <w:bookmarkStart w:name="z2397" w:id="2181"/>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2181"/>
    <w:bookmarkStart w:name="z2398" w:id="2182"/>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2182"/>
    <w:bookmarkStart w:name="z2399" w:id="2183"/>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2183"/>
    <w:bookmarkStart w:name="z2400" w:id="2184"/>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2184"/>
    <w:bookmarkStart w:name="z2401" w:id="2185"/>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2185"/>
    <w:bookmarkStart w:name="z2402" w:id="2186"/>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2186"/>
    <w:bookmarkStart w:name="z2403" w:id="2187"/>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2187"/>
    <w:bookmarkStart w:name="z2404" w:id="2188"/>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2188"/>
    <w:bookmarkStart w:name="z2405" w:id="2189"/>
    <w:p>
      <w:pPr>
        <w:spacing w:after="0"/>
        <w:ind w:left="0"/>
        <w:jc w:val="left"/>
      </w:pPr>
      <w:r>
        <w:rPr>
          <w:rFonts w:ascii="Times New Roman"/>
          <w:b/>
          <w:i w:val="false"/>
          <w:color w:val="000000"/>
        </w:rPr>
        <w:t xml:space="preserve"> 4. Конкурс өткізудің негізгі іс-шаралары</w:t>
      </w:r>
    </w:p>
    <w:bookmarkEnd w:id="2189"/>
    <w:bookmarkStart w:name="z2406" w:id="2190"/>
    <w:p>
      <w:pPr>
        <w:spacing w:after="0"/>
        <w:ind w:left="0"/>
        <w:jc w:val="both"/>
      </w:pPr>
      <w:r>
        <w:rPr>
          <w:rFonts w:ascii="Times New Roman"/>
          <w:b w:val="false"/>
          <w:i w:val="false"/>
          <w:color w:val="000000"/>
          <w:sz w:val="28"/>
        </w:rPr>
        <w:t>
      21. Конкурс Көлік саласындағы (автовокзал) МЖӘ жобасының Үлгілік конкурстық құжаттамасына 2-қосымшаға сәйкес негізгі шараларды көздейді.</w:t>
      </w:r>
    </w:p>
    <w:bookmarkEnd w:id="2190"/>
    <w:bookmarkStart w:name="z2407" w:id="2191"/>
    <w:p>
      <w:pPr>
        <w:spacing w:after="0"/>
        <w:ind w:left="0"/>
        <w:jc w:val="left"/>
      </w:pPr>
      <w:r>
        <w:rPr>
          <w:rFonts w:ascii="Times New Roman"/>
          <w:b/>
          <w:i w:val="false"/>
          <w:color w:val="000000"/>
        </w:rPr>
        <w:t xml:space="preserve"> 5. Көлік саласындағы (автовокзал) МЖӘ жобасының Үлгілік конкурстық құжаттамасының мазмұны</w:t>
      </w:r>
    </w:p>
    <w:bookmarkEnd w:id="2191"/>
    <w:bookmarkStart w:name="z2408" w:id="2192"/>
    <w:p>
      <w:pPr>
        <w:spacing w:after="0"/>
        <w:ind w:left="0"/>
        <w:jc w:val="both"/>
      </w:pPr>
      <w:r>
        <w:rPr>
          <w:rFonts w:ascii="Times New Roman"/>
          <w:b w:val="false"/>
          <w:i w:val="false"/>
          <w:color w:val="000000"/>
          <w:sz w:val="28"/>
        </w:rPr>
        <w:t>
      22. Көлік саласындағы (автовокзал) МЖӘ жобасының Үлгілік конкурстық құжаттамасы мынадай ақпаратты қамтиды:</w:t>
      </w:r>
    </w:p>
    <w:bookmarkEnd w:id="2192"/>
    <w:bookmarkStart w:name="z2409" w:id="2193"/>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2193"/>
    <w:bookmarkStart w:name="z2410" w:id="2194"/>
    <w:p>
      <w:pPr>
        <w:spacing w:after="0"/>
        <w:ind w:left="0"/>
        <w:jc w:val="both"/>
      </w:pPr>
      <w:r>
        <w:rPr>
          <w:rFonts w:ascii="Times New Roman"/>
          <w:b w:val="false"/>
          <w:i w:val="false"/>
          <w:color w:val="000000"/>
          <w:sz w:val="28"/>
        </w:rPr>
        <w:t>
      2) МЖӘ объектісінің орналасқан жері;</w:t>
      </w:r>
    </w:p>
    <w:bookmarkEnd w:id="2194"/>
    <w:bookmarkStart w:name="z2411" w:id="2195"/>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2195"/>
    <w:bookmarkStart w:name="z2412" w:id="2196"/>
    <w:p>
      <w:pPr>
        <w:spacing w:after="0"/>
        <w:ind w:left="0"/>
        <w:jc w:val="both"/>
      </w:pPr>
      <w:r>
        <w:rPr>
          <w:rFonts w:ascii="Times New Roman"/>
          <w:b w:val="false"/>
          <w:i w:val="false"/>
          <w:color w:val="000000"/>
          <w:sz w:val="28"/>
        </w:rPr>
        <w:t>
      4) МЖӘ шартының жобасы;</w:t>
      </w:r>
    </w:p>
    <w:bookmarkEnd w:id="2196"/>
    <w:bookmarkStart w:name="z2413" w:id="2197"/>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2197"/>
    <w:bookmarkStart w:name="z2414" w:id="2198"/>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2198"/>
    <w:bookmarkStart w:name="z2415" w:id="2199"/>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2199"/>
    <w:bookmarkStart w:name="z2416" w:id="2200"/>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2200"/>
    <w:bookmarkStart w:name="z2417" w:id="2201"/>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2201"/>
    <w:bookmarkStart w:name="z2418" w:id="2202"/>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2202"/>
    <w:bookmarkStart w:name="z2419" w:id="2203"/>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2203"/>
    <w:bookmarkStart w:name="z2420" w:id="2204"/>
    <w:p>
      <w:pPr>
        <w:spacing w:after="0"/>
        <w:ind w:left="0"/>
        <w:jc w:val="both"/>
      </w:pPr>
      <w:r>
        <w:rPr>
          <w:rFonts w:ascii="Times New Roman"/>
          <w:b w:val="false"/>
          <w:i w:val="false"/>
          <w:color w:val="000000"/>
          <w:sz w:val="28"/>
        </w:rPr>
        <w:t>
      23. Көлік саласындағы (автовокзал) МЖӘ жобасының Үлгілік конкурстық құжаттамасы мемлекеттік және орыс тілдерінде әзірленген.</w:t>
      </w:r>
    </w:p>
    <w:bookmarkEnd w:id="2204"/>
    <w:bookmarkStart w:name="z2421" w:id="2205"/>
    <w:p>
      <w:pPr>
        <w:spacing w:after="0"/>
        <w:ind w:left="0"/>
        <w:jc w:val="both"/>
      </w:pPr>
      <w:r>
        <w:rPr>
          <w:rFonts w:ascii="Times New Roman"/>
          <w:b w:val="false"/>
          <w:i w:val="false"/>
          <w:color w:val="000000"/>
          <w:sz w:val="28"/>
        </w:rPr>
        <w:t>
      24. Көлік саласындағы (автовокзал)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2205"/>
    <w:bookmarkStart w:name="z2422" w:id="2206"/>
    <w:p>
      <w:pPr>
        <w:spacing w:after="0"/>
        <w:ind w:left="0"/>
        <w:jc w:val="both"/>
      </w:pPr>
      <w:r>
        <w:rPr>
          <w:rFonts w:ascii="Times New Roman"/>
          <w:b w:val="false"/>
          <w:i w:val="false"/>
          <w:color w:val="000000"/>
          <w:sz w:val="28"/>
        </w:rPr>
        <w:t>
      25. Конкурсты ұйымдастырушы Әлеуетті Жекеше әріптестерге Көлік саласындағы (автовокзал)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Көлік саласындағы (автовокзал) МЖӘ жобасының Үлгілік конкурстық құжаттамасы түпнұсқадан (Конкурсты ұйымдастырушы әрбір бетіне қол қойған, бекітілген және келісілген Көлік саласындағы (автовокзал) МЖӘ жобасының Үлгілік конкурстық құжаттамасынан) көшірме түрінде беріледі. Көлік саласындағы (автовокзал)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2206"/>
    <w:bookmarkStart w:name="z2423" w:id="2207"/>
    <w:p>
      <w:pPr>
        <w:spacing w:after="0"/>
        <w:ind w:left="0"/>
        <w:jc w:val="both"/>
      </w:pPr>
      <w:r>
        <w:rPr>
          <w:rFonts w:ascii="Times New Roman"/>
          <w:b w:val="false"/>
          <w:i w:val="false"/>
          <w:color w:val="000000"/>
          <w:sz w:val="28"/>
        </w:rPr>
        <w:t>
      26. Көлік саласындағы (автовокзал)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2207"/>
    <w:bookmarkStart w:name="z2424" w:id="2208"/>
    <w:p>
      <w:pPr>
        <w:spacing w:after="0"/>
        <w:ind w:left="0"/>
        <w:jc w:val="both"/>
      </w:pPr>
      <w:r>
        <w:rPr>
          <w:rFonts w:ascii="Times New Roman"/>
          <w:b w:val="false"/>
          <w:i w:val="false"/>
          <w:color w:val="000000"/>
          <w:sz w:val="28"/>
        </w:rPr>
        <w:t>
      27. Көлік саласындағы (автовокзал)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2208"/>
    <w:bookmarkStart w:name="z2425" w:id="2209"/>
    <w:p>
      <w:pPr>
        <w:spacing w:after="0"/>
        <w:ind w:left="0"/>
        <w:jc w:val="both"/>
      </w:pPr>
      <w:r>
        <w:rPr>
          <w:rFonts w:ascii="Times New Roman"/>
          <w:b w:val="false"/>
          <w:i w:val="false"/>
          <w:color w:val="000000"/>
          <w:sz w:val="28"/>
        </w:rPr>
        <w:t xml:space="preserve">
      28. Егер Көлік саласындағы (автовокзал) МЖӘ жобасының Үлгілік конкурстық құжаттамасында көзделген шарттармен, Конкурсты өткізумен байланысты даулар Көлік саласындағы (автовокзал)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2209"/>
    <w:bookmarkStart w:name="z2426" w:id="2210"/>
    <w:p>
      <w:pPr>
        <w:spacing w:after="0"/>
        <w:ind w:left="0"/>
        <w:jc w:val="left"/>
      </w:pPr>
      <w:r>
        <w:rPr>
          <w:rFonts w:ascii="Times New Roman"/>
          <w:b/>
          <w:i w:val="false"/>
          <w:color w:val="000000"/>
        </w:rPr>
        <w:t xml:space="preserve"> 6. Көлік саласындағы (автовокзал) МЖӘ жобасының Үлгілік конкурстық құжаттамасының ережелерін түсіндіру және талқылау</w:t>
      </w:r>
    </w:p>
    <w:bookmarkEnd w:id="2210"/>
    <w:bookmarkStart w:name="z2427" w:id="2211"/>
    <w:p>
      <w:pPr>
        <w:spacing w:after="0"/>
        <w:ind w:left="0"/>
        <w:jc w:val="both"/>
      </w:pPr>
      <w:r>
        <w:rPr>
          <w:rFonts w:ascii="Times New Roman"/>
          <w:b w:val="false"/>
          <w:i w:val="false"/>
          <w:color w:val="000000"/>
          <w:sz w:val="28"/>
        </w:rPr>
        <w:t>
      29. Көлік саласындағы (автовокзал) МЖӘ жобасының Үлгілік конкурстық құжаттамасын алған тұлғалар, қажет болған жағдайда, Конкурсты ұйымдастырушыға Көлік саласындағы (автовокзал)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Көлік саласындағы (автовокзал) МЖӘ жобасының Үлгілік конкурстық құжаттамасын алған тұлғаларды тіркеу журналына өздері туралы мәліметтер енгізілген тұлғалар, қажет болған жағдайда, Көлік саласындағы (автовокзал)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2211"/>
    <w:bookmarkStart w:name="z2428" w:id="2212"/>
    <w:p>
      <w:pPr>
        <w:spacing w:after="0"/>
        <w:ind w:left="0"/>
        <w:jc w:val="both"/>
      </w:pPr>
      <w:r>
        <w:rPr>
          <w:rFonts w:ascii="Times New Roman"/>
          <w:b w:val="false"/>
          <w:i w:val="false"/>
          <w:color w:val="000000"/>
          <w:sz w:val="28"/>
        </w:rPr>
        <w:t>
      30. Көлік саласындағы (автовокзал)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2212"/>
    <w:bookmarkStart w:name="z2429" w:id="2213"/>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2213"/>
    <w:bookmarkStart w:name="z2430" w:id="2214"/>
    <w:p>
      <w:pPr>
        <w:spacing w:after="0"/>
        <w:ind w:left="0"/>
        <w:jc w:val="both"/>
      </w:pPr>
      <w:r>
        <w:rPr>
          <w:rFonts w:ascii="Times New Roman"/>
          <w:b w:val="false"/>
          <w:i w:val="false"/>
          <w:color w:val="000000"/>
          <w:sz w:val="28"/>
        </w:rPr>
        <w:t>
      1) мұндай түсіндіруді Конкурсты ұйымдастырушы Көлік саласындағы (автовокзал) МЖӘ жобасының Үлгілік конкурстық құжаттамасын ұсынған барлық Әлеуетті Жекеше әріптестерге хабарлайды;</w:t>
      </w:r>
    </w:p>
    <w:bookmarkEnd w:id="2214"/>
    <w:bookmarkStart w:name="z2431" w:id="2215"/>
    <w:p>
      <w:pPr>
        <w:spacing w:after="0"/>
        <w:ind w:left="0"/>
        <w:jc w:val="both"/>
      </w:pPr>
      <w:r>
        <w:rPr>
          <w:rFonts w:ascii="Times New Roman"/>
          <w:b w:val="false"/>
          <w:i w:val="false"/>
          <w:color w:val="000000"/>
          <w:sz w:val="28"/>
        </w:rPr>
        <w:t>
      2) Көлік саласындағы (автовокзал)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2215"/>
    <w:bookmarkStart w:name="z2432" w:id="2216"/>
    <w:p>
      <w:pPr>
        <w:spacing w:after="0"/>
        <w:ind w:left="0"/>
        <w:jc w:val="both"/>
      </w:pPr>
      <w:r>
        <w:rPr>
          <w:rFonts w:ascii="Times New Roman"/>
          <w:b w:val="false"/>
          <w:i w:val="false"/>
          <w:color w:val="000000"/>
          <w:sz w:val="28"/>
        </w:rPr>
        <w:t>
      32. Көлік саласындағы (автовокзал)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2216"/>
    <w:bookmarkStart w:name="z2433" w:id="2217"/>
    <w:p>
      <w:pPr>
        <w:spacing w:after="0"/>
        <w:ind w:left="0"/>
        <w:jc w:val="both"/>
      </w:pPr>
      <w:r>
        <w:rPr>
          <w:rFonts w:ascii="Times New Roman"/>
          <w:b w:val="false"/>
          <w:i w:val="false"/>
          <w:color w:val="000000"/>
          <w:sz w:val="28"/>
        </w:rPr>
        <w:t>
      33. Көлік саласындағы (автовокзал)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Көлік саласындағы (автовокзал)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2217"/>
    <w:bookmarkStart w:name="z2434" w:id="2218"/>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2218"/>
    <w:bookmarkStart w:name="z2435" w:id="2219"/>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Көлік саласындағы (автовокзал) МЖӘ жобасының Үлгілік конкурстық құжаттамасын ұсынған барлық Әлеуетті Жекеше әріптестерге жібереді.</w:t>
      </w:r>
    </w:p>
    <w:bookmarkEnd w:id="2219"/>
    <w:bookmarkStart w:name="z2436" w:id="2220"/>
    <w:p>
      <w:pPr>
        <w:spacing w:after="0"/>
        <w:ind w:left="0"/>
        <w:jc w:val="both"/>
      </w:pPr>
      <w:r>
        <w:rPr>
          <w:rFonts w:ascii="Times New Roman"/>
          <w:b w:val="false"/>
          <w:i w:val="false"/>
          <w:color w:val="000000"/>
          <w:sz w:val="28"/>
        </w:rPr>
        <w:t>
      Көлік саласындағы (автовокзал)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2220"/>
    <w:bookmarkStart w:name="z2437" w:id="2221"/>
    <w:p>
      <w:pPr>
        <w:spacing w:after="0"/>
        <w:ind w:left="0"/>
        <w:jc w:val="both"/>
      </w:pPr>
      <w:r>
        <w:rPr>
          <w:rFonts w:ascii="Times New Roman"/>
          <w:b w:val="false"/>
          <w:i w:val="false"/>
          <w:color w:val="000000"/>
          <w:sz w:val="28"/>
        </w:rPr>
        <w:t>
      36. Егер Әлеуетті Жекеше әріптестермен Көлік саласындағы (автовокзал) МЖӘ жобасының Үлгілік конкурстық құжаттамасының ережелерін түсіндіру бойынша кездесу Көлік саласындағы (автовокзал)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2221"/>
    <w:bookmarkStart w:name="z2438" w:id="2222"/>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2222"/>
    <w:bookmarkStart w:name="z2439" w:id="2223"/>
    <w:p>
      <w:pPr>
        <w:spacing w:after="0"/>
        <w:ind w:left="0"/>
        <w:jc w:val="left"/>
      </w:pPr>
      <w:r>
        <w:rPr>
          <w:rFonts w:ascii="Times New Roman"/>
          <w:b/>
          <w:i w:val="false"/>
          <w:color w:val="000000"/>
        </w:rPr>
        <w:t xml:space="preserve"> 7. Көлік саласындағы (автовокзал) МЖӘ жобасының Үлгілік конкурстық құжаттамасына өзгерістер және/немесе толықтырулар енгізу</w:t>
      </w:r>
    </w:p>
    <w:bookmarkEnd w:id="2223"/>
    <w:bookmarkStart w:name="z2440" w:id="2224"/>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Көлік саласындағы (автовокзал) МЖӘ жобасының Үлгілік конкурстық құжаттамасына өзгерістер және/немесе толықтырулар енгізе алады.</w:t>
      </w:r>
    </w:p>
    <w:bookmarkEnd w:id="2224"/>
    <w:bookmarkStart w:name="z2441" w:id="2225"/>
    <w:p>
      <w:pPr>
        <w:spacing w:after="0"/>
        <w:ind w:left="0"/>
        <w:jc w:val="both"/>
      </w:pPr>
      <w:r>
        <w:rPr>
          <w:rFonts w:ascii="Times New Roman"/>
          <w:b w:val="false"/>
          <w:i w:val="false"/>
          <w:color w:val="000000"/>
          <w:sz w:val="28"/>
        </w:rPr>
        <w:t>
      39. Конкурсты ұйымдастырушы Көлік саласындағы (автовокзал)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Көлік саласындағы (автовокзал)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2225"/>
    <w:bookmarkStart w:name="z2442" w:id="2226"/>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2226"/>
    <w:bookmarkStart w:name="z2443" w:id="2227"/>
    <w:p>
      <w:pPr>
        <w:spacing w:after="0"/>
        <w:ind w:left="0"/>
        <w:jc w:val="both"/>
      </w:pPr>
      <w:r>
        <w:rPr>
          <w:rFonts w:ascii="Times New Roman"/>
          <w:b w:val="false"/>
          <w:i w:val="false"/>
          <w:color w:val="000000"/>
          <w:sz w:val="28"/>
        </w:rPr>
        <w:t>
      41. Көлік саласындағы (автовокзал)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2227"/>
    <w:bookmarkStart w:name="z2444" w:id="2228"/>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2228"/>
    <w:bookmarkStart w:name="z2445" w:id="2229"/>
    <w:p>
      <w:pPr>
        <w:spacing w:after="0"/>
        <w:ind w:left="0"/>
        <w:jc w:val="both"/>
      </w:pPr>
      <w:r>
        <w:rPr>
          <w:rFonts w:ascii="Times New Roman"/>
          <w:b w:val="false"/>
          <w:i w:val="false"/>
          <w:color w:val="000000"/>
          <w:sz w:val="28"/>
        </w:rPr>
        <w:t>
      42. Жекеше әріптес МЖӘ жобасын іске асыру кезеңінде Көлік саласындағы (автовокзал)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2229"/>
    <w:bookmarkStart w:name="z2446" w:id="2230"/>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2230"/>
    <w:bookmarkStart w:name="z2447" w:id="2231"/>
    <w:p>
      <w:pPr>
        <w:spacing w:after="0"/>
        <w:ind w:left="0"/>
        <w:jc w:val="left"/>
      </w:pPr>
      <w:r>
        <w:rPr>
          <w:rFonts w:ascii="Times New Roman"/>
          <w:b/>
          <w:i w:val="false"/>
          <w:color w:val="000000"/>
        </w:rPr>
        <w:t xml:space="preserve"> 9. Біліктілік іріктеу</w:t>
      </w:r>
    </w:p>
    <w:bookmarkEnd w:id="2231"/>
    <w:bookmarkStart w:name="z2448" w:id="2232"/>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2232"/>
    <w:bookmarkStart w:name="z2449" w:id="2233"/>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2233"/>
    <w:bookmarkStart w:name="z2450" w:id="2234"/>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2234"/>
    <w:bookmarkStart w:name="z2451" w:id="2235"/>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2235"/>
    <w:bookmarkStart w:name="z2452" w:id="2236"/>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2236"/>
    <w:bookmarkStart w:name="z2453" w:id="2237"/>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2237"/>
    <w:bookmarkStart w:name="z2454" w:id="2238"/>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2238"/>
    <w:bookmarkStart w:name="z2455" w:id="2239"/>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2239"/>
    <w:bookmarkStart w:name="z2456" w:id="2240"/>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2240"/>
    <w:bookmarkStart w:name="z2457" w:id="2241"/>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Көлік саласындағы (автовокзал) МЖӘ жобасының Үлгілік конкурстық құжаттамасына 3-қосымшада келтірілген құжаттарды ұсынады.</w:t>
      </w:r>
    </w:p>
    <w:bookmarkEnd w:id="2241"/>
    <w:bookmarkStart w:name="z2458" w:id="2242"/>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2242"/>
    <w:bookmarkStart w:name="z2459" w:id="2243"/>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2243"/>
    <w:bookmarkStart w:name="z2460" w:id="2244"/>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2244"/>
    <w:bookmarkStart w:name="z2461" w:id="2245"/>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2245"/>
    <w:bookmarkStart w:name="z2462" w:id="2246"/>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2246"/>
    <w:bookmarkStart w:name="z2463" w:id="2247"/>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2247"/>
    <w:bookmarkStart w:name="z2464" w:id="2248"/>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2248"/>
    <w:bookmarkStart w:name="z2465" w:id="2249"/>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2249"/>
    <w:bookmarkStart w:name="z2466" w:id="2250"/>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2250"/>
    <w:bookmarkStart w:name="z2467" w:id="2251"/>
    <w:p>
      <w:pPr>
        <w:spacing w:after="0"/>
        <w:ind w:left="0"/>
        <w:jc w:val="left"/>
      </w:pPr>
      <w:r>
        <w:rPr>
          <w:rFonts w:ascii="Times New Roman"/>
          <w:b/>
          <w:i w:val="false"/>
          <w:color w:val="000000"/>
        </w:rPr>
        <w:t xml:space="preserve"> 10. Конкурсқа қатысуға байланысты шектеулер </w:t>
      </w:r>
    </w:p>
    <w:bookmarkEnd w:id="2251"/>
    <w:bookmarkStart w:name="z2468" w:id="2252"/>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2252"/>
    <w:bookmarkStart w:name="z2469" w:id="2253"/>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2253"/>
    <w:bookmarkStart w:name="z2470" w:id="2254"/>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2254"/>
    <w:bookmarkStart w:name="z2471" w:id="2255"/>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2255"/>
    <w:bookmarkStart w:name="z2472" w:id="2256"/>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2256"/>
    <w:bookmarkStart w:name="z2473" w:id="2257"/>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2257"/>
    <w:bookmarkStart w:name="z2474" w:id="2258"/>
    <w:p>
      <w:pPr>
        <w:spacing w:after="0"/>
        <w:ind w:left="0"/>
        <w:jc w:val="left"/>
      </w:pPr>
      <w:r>
        <w:rPr>
          <w:rFonts w:ascii="Times New Roman"/>
          <w:b/>
          <w:i w:val="false"/>
          <w:color w:val="000000"/>
        </w:rPr>
        <w:t xml:space="preserve"> 11. Конкурстық өтінім</w:t>
      </w:r>
    </w:p>
    <w:bookmarkEnd w:id="2258"/>
    <w:bookmarkStart w:name="z2475" w:id="2259"/>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Көлік саласындағы (автовокзал) МЖӘ жобасының Үлгілік конкурстық құжаттамасының талаптарына сәйкес дайындалған және ұсынылған Конкурстық өтінімдерді ұсынады.</w:t>
      </w:r>
    </w:p>
    <w:bookmarkEnd w:id="2259"/>
    <w:bookmarkStart w:name="z2476" w:id="2260"/>
    <w:p>
      <w:pPr>
        <w:spacing w:after="0"/>
        <w:ind w:left="0"/>
        <w:jc w:val="both"/>
      </w:pPr>
      <w:r>
        <w:rPr>
          <w:rFonts w:ascii="Times New Roman"/>
          <w:b w:val="false"/>
          <w:i w:val="false"/>
          <w:color w:val="000000"/>
          <w:sz w:val="28"/>
        </w:rPr>
        <w:t>
      59. Конкурстық өтінім Көлік саласындағы (автовокзал)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2260"/>
    <w:bookmarkStart w:name="z2477" w:id="2261"/>
    <w:p>
      <w:pPr>
        <w:spacing w:after="0"/>
        <w:ind w:left="0"/>
        <w:jc w:val="both"/>
      </w:pPr>
      <w:r>
        <w:rPr>
          <w:rFonts w:ascii="Times New Roman"/>
          <w:b w:val="false"/>
          <w:i w:val="false"/>
          <w:color w:val="000000"/>
          <w:sz w:val="28"/>
        </w:rPr>
        <w:t>
      1) қаржылық-экономикалық шешімдер (ұсыныстар):</w:t>
      </w:r>
    </w:p>
    <w:bookmarkEnd w:id="2261"/>
    <w:bookmarkStart w:name="z2478" w:id="2262"/>
    <w:p>
      <w:pPr>
        <w:spacing w:after="0"/>
        <w:ind w:left="0"/>
        <w:jc w:val="both"/>
      </w:pPr>
      <w:r>
        <w:rPr>
          <w:rFonts w:ascii="Times New Roman"/>
          <w:b w:val="false"/>
          <w:i w:val="false"/>
          <w:color w:val="000000"/>
          <w:sz w:val="28"/>
        </w:rPr>
        <w:t>
      қаржылық-экономикалық модель;</w:t>
      </w:r>
    </w:p>
    <w:bookmarkEnd w:id="2262"/>
    <w:bookmarkStart w:name="z2479" w:id="2263"/>
    <w:p>
      <w:pPr>
        <w:spacing w:after="0"/>
        <w:ind w:left="0"/>
        <w:jc w:val="both"/>
      </w:pPr>
      <w:r>
        <w:rPr>
          <w:rFonts w:ascii="Times New Roman"/>
          <w:b w:val="false"/>
          <w:i w:val="false"/>
          <w:color w:val="000000"/>
          <w:sz w:val="28"/>
        </w:rPr>
        <w:t>
      МЖӘ жобасының тәуекелдерін бөлу және бағалау;</w:t>
      </w:r>
    </w:p>
    <w:bookmarkEnd w:id="2263"/>
    <w:bookmarkStart w:name="z2480" w:id="2264"/>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2264"/>
    <w:bookmarkStart w:name="z2481" w:id="2265"/>
    <w:p>
      <w:pPr>
        <w:spacing w:after="0"/>
        <w:ind w:left="0"/>
        <w:jc w:val="both"/>
      </w:pPr>
      <w:r>
        <w:rPr>
          <w:rFonts w:ascii="Times New Roman"/>
          <w:b w:val="false"/>
          <w:i w:val="false"/>
          <w:color w:val="000000"/>
          <w:sz w:val="28"/>
        </w:rPr>
        <w:t>
      2) технологиялық және басқа шешімдер (ұсыныстар):</w:t>
      </w:r>
    </w:p>
    <w:bookmarkEnd w:id="2265"/>
    <w:bookmarkStart w:name="z2482" w:id="2266"/>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2266"/>
    <w:bookmarkStart w:name="z2483" w:id="2267"/>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2267"/>
    <w:bookmarkStart w:name="z2484" w:id="2268"/>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2268"/>
    <w:bookmarkStart w:name="z2485" w:id="2269"/>
    <w:p>
      <w:pPr>
        <w:spacing w:after="0"/>
        <w:ind w:left="0"/>
        <w:jc w:val="both"/>
      </w:pPr>
      <w:r>
        <w:rPr>
          <w:rFonts w:ascii="Times New Roman"/>
          <w:b w:val="false"/>
          <w:i w:val="false"/>
          <w:color w:val="000000"/>
          <w:sz w:val="28"/>
        </w:rPr>
        <w:t>
      көлік саласында іске асырылған жобалар тәжірибесі;</w:t>
      </w:r>
    </w:p>
    <w:bookmarkEnd w:id="2269"/>
    <w:bookmarkStart w:name="z2486" w:id="2270"/>
    <w:p>
      <w:pPr>
        <w:spacing w:after="0"/>
        <w:ind w:left="0"/>
        <w:jc w:val="both"/>
      </w:pPr>
      <w:r>
        <w:rPr>
          <w:rFonts w:ascii="Times New Roman"/>
          <w:b w:val="false"/>
          <w:i w:val="false"/>
          <w:color w:val="000000"/>
          <w:sz w:val="28"/>
        </w:rPr>
        <w:t>
      білікті мамандардың болуы.</w:t>
      </w:r>
    </w:p>
    <w:bookmarkEnd w:id="2270"/>
    <w:bookmarkStart w:name="z2487" w:id="2271"/>
    <w:p>
      <w:pPr>
        <w:spacing w:after="0"/>
        <w:ind w:left="0"/>
        <w:jc w:val="left"/>
      </w:pPr>
      <w:r>
        <w:rPr>
          <w:rFonts w:ascii="Times New Roman"/>
          <w:b/>
          <w:i w:val="false"/>
          <w:color w:val="000000"/>
        </w:rPr>
        <w:t xml:space="preserve"> 12. Конкурстық өтінімдерді қамтамасыз ету</w:t>
      </w:r>
    </w:p>
    <w:bookmarkEnd w:id="2271"/>
    <w:bookmarkStart w:name="z2488" w:id="2272"/>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2272"/>
    <w:bookmarkStart w:name="z2489" w:id="2273"/>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2273"/>
    <w:bookmarkStart w:name="z2490" w:id="2274"/>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2274"/>
    <w:bookmarkStart w:name="z2491" w:id="2275"/>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2275"/>
    <w:bookmarkStart w:name="z2492" w:id="2276"/>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2276"/>
    <w:bookmarkStart w:name="z2493" w:id="2277"/>
    <w:p>
      <w:pPr>
        <w:spacing w:after="0"/>
        <w:ind w:left="0"/>
        <w:jc w:val="both"/>
      </w:pPr>
      <w:r>
        <w:rPr>
          <w:rFonts w:ascii="Times New Roman"/>
          <w:b w:val="false"/>
          <w:i w:val="false"/>
          <w:color w:val="000000"/>
          <w:sz w:val="28"/>
        </w:rPr>
        <w:t xml:space="preserve">
      1) "__________" мемлекеттік мекемесі </w:t>
      </w:r>
    </w:p>
    <w:bookmarkEnd w:id="2277"/>
    <w:bookmarkStart w:name="z2494" w:id="2278"/>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2278"/>
    <w:bookmarkStart w:name="z2495" w:id="2279"/>
    <w:p>
      <w:pPr>
        <w:spacing w:after="0"/>
        <w:ind w:left="0"/>
        <w:jc w:val="both"/>
      </w:pPr>
      <w:r>
        <w:rPr>
          <w:rFonts w:ascii="Times New Roman"/>
          <w:b w:val="false"/>
          <w:i w:val="false"/>
          <w:color w:val="000000"/>
          <w:sz w:val="28"/>
        </w:rPr>
        <w:t>
      Бизнес-сәйкестендіру нөмірі ___________</w:t>
      </w:r>
    </w:p>
    <w:bookmarkEnd w:id="2279"/>
    <w:bookmarkStart w:name="z2496" w:id="2280"/>
    <w:p>
      <w:pPr>
        <w:spacing w:after="0"/>
        <w:ind w:left="0"/>
        <w:jc w:val="both"/>
      </w:pPr>
      <w:r>
        <w:rPr>
          <w:rFonts w:ascii="Times New Roman"/>
          <w:b w:val="false"/>
          <w:i w:val="false"/>
          <w:color w:val="000000"/>
          <w:sz w:val="28"/>
        </w:rPr>
        <w:t xml:space="preserve">
      Жеке сәйкестендіру коды _______________      </w:t>
      </w:r>
    </w:p>
    <w:bookmarkEnd w:id="2280"/>
    <w:bookmarkStart w:name="z2497" w:id="2281"/>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2281"/>
    <w:bookmarkStart w:name="z2498" w:id="2282"/>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2282"/>
    <w:bookmarkStart w:name="z2499" w:id="2283"/>
    <w:p>
      <w:pPr>
        <w:spacing w:after="0"/>
        <w:ind w:left="0"/>
        <w:jc w:val="both"/>
      </w:pPr>
      <w:r>
        <w:rPr>
          <w:rFonts w:ascii="Times New Roman"/>
          <w:b w:val="false"/>
          <w:i w:val="false"/>
          <w:color w:val="000000"/>
          <w:sz w:val="28"/>
        </w:rPr>
        <w:t>
      2) банк кепілдігін таңдайды.</w:t>
      </w:r>
    </w:p>
    <w:bookmarkEnd w:id="2283"/>
    <w:bookmarkStart w:name="z2500" w:id="2284"/>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2284"/>
    <w:bookmarkStart w:name="z2501" w:id="2285"/>
    <w:p>
      <w:pPr>
        <w:spacing w:after="0"/>
        <w:ind w:left="0"/>
        <w:jc w:val="both"/>
      </w:pPr>
      <w:r>
        <w:rPr>
          <w:rFonts w:ascii="Times New Roman"/>
          <w:b w:val="false"/>
          <w:i w:val="false"/>
          <w:color w:val="000000"/>
          <w:sz w:val="28"/>
        </w:rPr>
        <w:t>
      64. Мына:</w:t>
      </w:r>
    </w:p>
    <w:bookmarkEnd w:id="2285"/>
    <w:bookmarkStart w:name="z2502" w:id="2286"/>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2286"/>
    <w:bookmarkStart w:name="z2503" w:id="2287"/>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2287"/>
    <w:bookmarkStart w:name="z2504" w:id="2288"/>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2288"/>
    <w:bookmarkStart w:name="z2505" w:id="2289"/>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2289"/>
    <w:bookmarkStart w:name="z2506" w:id="2290"/>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2290"/>
    <w:bookmarkStart w:name="z2507" w:id="2291"/>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2291"/>
    <w:bookmarkStart w:name="z2508" w:id="2292"/>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2292"/>
    <w:bookmarkStart w:name="z2509" w:id="2293"/>
    <w:p>
      <w:pPr>
        <w:spacing w:after="0"/>
        <w:ind w:left="0"/>
        <w:jc w:val="both"/>
      </w:pPr>
      <w:r>
        <w:rPr>
          <w:rFonts w:ascii="Times New Roman"/>
          <w:b w:val="false"/>
          <w:i w:val="false"/>
          <w:color w:val="000000"/>
          <w:sz w:val="28"/>
        </w:rPr>
        <w:t>
      4) Үлгілік шарттың күшіне енуі;</w:t>
      </w:r>
    </w:p>
    <w:bookmarkEnd w:id="2293"/>
    <w:bookmarkStart w:name="z2510" w:id="2294"/>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2294"/>
    <w:bookmarkStart w:name="z2511" w:id="2295"/>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2295"/>
    <w:bookmarkStart w:name="z2512" w:id="2296"/>
    <w:p>
      <w:pPr>
        <w:spacing w:after="0"/>
        <w:ind w:left="0"/>
        <w:jc w:val="both"/>
      </w:pPr>
      <w:r>
        <w:rPr>
          <w:rFonts w:ascii="Times New Roman"/>
          <w:b w:val="false"/>
          <w:i w:val="false"/>
          <w:color w:val="000000"/>
          <w:sz w:val="28"/>
        </w:rPr>
        <w:t>
      66. Конкурстық өтінімді Әлеуетті Жекеше әріптестер Көлік саласындағы (автовокзал)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2296"/>
    <w:bookmarkStart w:name="z2513" w:id="2297"/>
    <w:p>
      <w:pPr>
        <w:spacing w:after="0"/>
        <w:ind w:left="0"/>
        <w:jc w:val="both"/>
      </w:pPr>
      <w:r>
        <w:rPr>
          <w:rFonts w:ascii="Times New Roman"/>
          <w:b w:val="false"/>
          <w:i w:val="false"/>
          <w:color w:val="000000"/>
          <w:sz w:val="28"/>
        </w:rPr>
        <w:t>
      67. Конверт:</w:t>
      </w:r>
    </w:p>
    <w:bookmarkEnd w:id="2297"/>
    <w:bookmarkStart w:name="z2514" w:id="2298"/>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2298"/>
    <w:bookmarkStart w:name="z2515" w:id="2299"/>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2299"/>
    <w:bookmarkStart w:name="z2516" w:id="2300"/>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2300"/>
    <w:bookmarkStart w:name="z2517" w:id="2301"/>
    <w:p>
      <w:pPr>
        <w:spacing w:after="0"/>
        <w:ind w:left="0"/>
        <w:jc w:val="both"/>
      </w:pPr>
      <w:r>
        <w:rPr>
          <w:rFonts w:ascii="Times New Roman"/>
          <w:b w:val="false"/>
          <w:i w:val="false"/>
          <w:color w:val="000000"/>
          <w:sz w:val="28"/>
        </w:rPr>
        <w:t>
      3) конкурстың атауы:</w:t>
      </w:r>
    </w:p>
    <w:bookmarkEnd w:id="2301"/>
    <w:bookmarkStart w:name="z2518" w:id="2302"/>
    <w:p>
      <w:pPr>
        <w:spacing w:after="0"/>
        <w:ind w:left="0"/>
        <w:jc w:val="both"/>
      </w:pPr>
      <w:r>
        <w:rPr>
          <w:rFonts w:ascii="Times New Roman"/>
          <w:b w:val="false"/>
          <w:i w:val="false"/>
          <w:color w:val="000000"/>
          <w:sz w:val="28"/>
        </w:rPr>
        <w:t>
      "__________ (елді мекеннің атауын және орналасқан жерін көрсету) АВТОВОКЗАЛ САЛУ ЖӘНЕ ПАЙДАЛАНУ" МЖӘ ЖОБАСЫ БОЙЫНША ЖЕКЕШЕ ӘРІПТЕСТІ ТАҢДАУ ЖӨНІНДЕГІ КОНКУРС";</w:t>
      </w:r>
    </w:p>
    <w:bookmarkEnd w:id="2302"/>
    <w:bookmarkStart w:name="z2519" w:id="2303"/>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303"/>
    <w:bookmarkStart w:name="z2520" w:id="2304"/>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304"/>
    <w:bookmarkStart w:name="z2521" w:id="2305"/>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Көлік саласындағы (автовокзал)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305"/>
    <w:bookmarkStart w:name="z2522" w:id="2306"/>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Көлік саласындағы (автовокзал)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306"/>
    <w:bookmarkStart w:name="z2523" w:id="2307"/>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307"/>
    <w:bookmarkStart w:name="z2524" w:id="2308"/>
    <w:p>
      <w:pPr>
        <w:spacing w:after="0"/>
        <w:ind w:left="0"/>
        <w:jc w:val="both"/>
      </w:pPr>
      <w:r>
        <w:rPr>
          <w:rFonts w:ascii="Times New Roman"/>
          <w:b w:val="false"/>
          <w:i w:val="false"/>
          <w:color w:val="000000"/>
          <w:sz w:val="28"/>
        </w:rPr>
        <w:t>
      72. Конкурсты ұйымдастырушы:</w:t>
      </w:r>
    </w:p>
    <w:bookmarkEnd w:id="2308"/>
    <w:bookmarkStart w:name="z2525" w:id="2309"/>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309"/>
    <w:bookmarkStart w:name="z2526" w:id="2310"/>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310"/>
    <w:bookmarkStart w:name="z2527" w:id="2311"/>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311"/>
    <w:bookmarkStart w:name="z2528" w:id="2312"/>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312"/>
    <w:bookmarkStart w:name="z2529" w:id="2313"/>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313"/>
    <w:bookmarkStart w:name="z2530" w:id="2314"/>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314"/>
    <w:bookmarkStart w:name="z2531" w:id="2315"/>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315"/>
    <w:bookmarkStart w:name="z2532" w:id="2316"/>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316"/>
    <w:bookmarkStart w:name="z2533" w:id="2317"/>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317"/>
    <w:bookmarkStart w:name="z2534" w:id="2318"/>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2318"/>
    <w:bookmarkStart w:name="z2535" w:id="2319"/>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319"/>
    <w:bookmarkStart w:name="z2536" w:id="2320"/>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320"/>
    <w:bookmarkStart w:name="z2537" w:id="2321"/>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321"/>
    <w:bookmarkStart w:name="z2538" w:id="2322"/>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322"/>
    <w:bookmarkStart w:name="z2539" w:id="2323"/>
    <w:p>
      <w:pPr>
        <w:spacing w:after="0"/>
        <w:ind w:left="0"/>
        <w:jc w:val="left"/>
      </w:pPr>
      <w:r>
        <w:rPr>
          <w:rFonts w:ascii="Times New Roman"/>
          <w:b/>
          <w:i w:val="false"/>
          <w:color w:val="000000"/>
        </w:rPr>
        <w:t xml:space="preserve"> 16. Конкурстық өтінімдерді ұсынудың түпкілікті мерзімі </w:t>
      </w:r>
    </w:p>
    <w:bookmarkEnd w:id="2323"/>
    <w:bookmarkStart w:name="z2540" w:id="2324"/>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324"/>
    <w:bookmarkStart w:name="z2541" w:id="2325"/>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325"/>
    <w:bookmarkStart w:name="z2542" w:id="2326"/>
    <w:p>
      <w:pPr>
        <w:spacing w:after="0"/>
        <w:ind w:left="0"/>
        <w:jc w:val="left"/>
      </w:pPr>
      <w:r>
        <w:rPr>
          <w:rFonts w:ascii="Times New Roman"/>
          <w:b/>
          <w:i w:val="false"/>
          <w:color w:val="000000"/>
        </w:rPr>
        <w:t xml:space="preserve"> 17. Конкурстық өтінімнің қолданылу мерзімі</w:t>
      </w:r>
    </w:p>
    <w:bookmarkEnd w:id="2326"/>
    <w:bookmarkStart w:name="z2543" w:id="2327"/>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327"/>
    <w:bookmarkStart w:name="z2544" w:id="2328"/>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328"/>
    <w:bookmarkStart w:name="z2545" w:id="2329"/>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329"/>
    <w:bookmarkStart w:name="z2546" w:id="2330"/>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330"/>
    <w:bookmarkStart w:name="z2547" w:id="2331"/>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331"/>
    <w:bookmarkStart w:name="z2548" w:id="2332"/>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332"/>
    <w:bookmarkStart w:name="z2549" w:id="2333"/>
    <w:p>
      <w:pPr>
        <w:spacing w:after="0"/>
        <w:ind w:left="0"/>
        <w:jc w:val="both"/>
      </w:pPr>
      <w:r>
        <w:rPr>
          <w:rFonts w:ascii="Times New Roman"/>
          <w:b w:val="false"/>
          <w:i w:val="false"/>
          <w:color w:val="000000"/>
          <w:sz w:val="28"/>
        </w:rPr>
        <w:t>
      3) осы құжатқа қол қою күнін;</w:t>
      </w:r>
    </w:p>
    <w:bookmarkEnd w:id="2333"/>
    <w:bookmarkStart w:name="z2550" w:id="2334"/>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334"/>
    <w:bookmarkStart w:name="z2551" w:id="2335"/>
    <w:p>
      <w:pPr>
        <w:spacing w:after="0"/>
        <w:ind w:left="0"/>
        <w:jc w:val="both"/>
      </w:pPr>
      <w:r>
        <w:rPr>
          <w:rFonts w:ascii="Times New Roman"/>
          <w:b w:val="false"/>
          <w:i w:val="false"/>
          <w:color w:val="000000"/>
          <w:sz w:val="28"/>
        </w:rPr>
        <w:t>
      Бұл хабарлама Көлік саласындағы (автовокзал)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2335"/>
    <w:bookmarkStart w:name="z2552" w:id="2336"/>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336"/>
    <w:bookmarkStart w:name="z2553" w:id="2337"/>
    <w:p>
      <w:pPr>
        <w:spacing w:after="0"/>
        <w:ind w:left="0"/>
        <w:jc w:val="both"/>
      </w:pPr>
      <w:r>
        <w:rPr>
          <w:rFonts w:ascii="Times New Roman"/>
          <w:b w:val="false"/>
          <w:i w:val="false"/>
          <w:color w:val="000000"/>
          <w:sz w:val="28"/>
        </w:rPr>
        <w:t>
      84. Әлеуетті Жекеше әріптес осы Көлік саласындағы (автовокзал)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2337"/>
    <w:bookmarkStart w:name="z2554" w:id="2338"/>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338"/>
    <w:bookmarkStart w:name="z2555" w:id="2339"/>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339"/>
    <w:bookmarkStart w:name="z2556" w:id="2340"/>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340"/>
    <w:bookmarkStart w:name="z2557" w:id="2341"/>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341"/>
    <w:bookmarkStart w:name="z2558" w:id="2342"/>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342"/>
    <w:bookmarkStart w:name="z2559" w:id="2343"/>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343"/>
    <w:bookmarkStart w:name="z2560" w:id="2344"/>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344"/>
    <w:bookmarkStart w:name="z2561" w:id="2345"/>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АВТОВОКЗАЛ САЛУ ЖӘНЕ ПАЙДАЛАНУ МЖӘ ЖОБАСЫ БОЙЫНША ЖЕКЕШЕ ӘРІПТЕСТІ ТАҢДАУ ЖӨНІНДЕГІ КОНКУРСТЫҢ ӨЗГЕРТІЛГЕН КОНКУРСТЫҚ ӨТІНІМІ"; </w:t>
      </w:r>
    </w:p>
    <w:bookmarkEnd w:id="2345"/>
    <w:bookmarkStart w:name="z2562" w:id="2346"/>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346"/>
    <w:bookmarkStart w:name="z2563" w:id="2347"/>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347"/>
    <w:bookmarkStart w:name="z2564" w:id="2348"/>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348"/>
    <w:bookmarkStart w:name="z2565" w:id="2349"/>
    <w:p>
      <w:pPr>
        <w:spacing w:after="0"/>
        <w:ind w:left="0"/>
        <w:jc w:val="left"/>
      </w:pPr>
      <w:r>
        <w:rPr>
          <w:rFonts w:ascii="Times New Roman"/>
          <w:b/>
          <w:i w:val="false"/>
          <w:color w:val="000000"/>
        </w:rPr>
        <w:t xml:space="preserve"> 19. Конкурстық өтінімдерді ашу, қарау және іріктеу</w:t>
      </w:r>
    </w:p>
    <w:bookmarkEnd w:id="2349"/>
    <w:bookmarkStart w:name="z2566" w:id="2350"/>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2350"/>
    <w:bookmarkStart w:name="z2567" w:id="2351"/>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Көлік саласындағы (автовокзал) МЖӘ жобасының Үлгілік конкурстық құжаттамасына өзгерістер енгізуге рұқсат етіледі.</w:t>
      </w:r>
    </w:p>
    <w:bookmarkEnd w:id="2351"/>
    <w:bookmarkStart w:name="z2568" w:id="2352"/>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352"/>
    <w:bookmarkStart w:name="z2569" w:id="2353"/>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353"/>
    <w:bookmarkStart w:name="z2570" w:id="2354"/>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354"/>
    <w:bookmarkStart w:name="z2571" w:id="2355"/>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355"/>
    <w:bookmarkStart w:name="z2572" w:id="2356"/>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356"/>
    <w:bookmarkStart w:name="z2573" w:id="2357"/>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357"/>
    <w:bookmarkStart w:name="z2574" w:id="2358"/>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358"/>
    <w:bookmarkStart w:name="z2575" w:id="2359"/>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359"/>
    <w:bookmarkStart w:name="z2576" w:id="2360"/>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360"/>
    <w:bookmarkStart w:name="z2577" w:id="2361"/>
    <w:p>
      <w:pPr>
        <w:spacing w:after="0"/>
        <w:ind w:left="0"/>
        <w:jc w:val="left"/>
      </w:pPr>
      <w:r>
        <w:rPr>
          <w:rFonts w:ascii="Times New Roman"/>
          <w:b/>
          <w:i w:val="false"/>
          <w:color w:val="000000"/>
        </w:rPr>
        <w:t xml:space="preserve"> 20. Конкурстық өтінімдерді іріктеу өлшемшарттары</w:t>
      </w:r>
    </w:p>
    <w:bookmarkEnd w:id="2361"/>
    <w:bookmarkStart w:name="z2578" w:id="2362"/>
    <w:p>
      <w:pPr>
        <w:spacing w:after="0"/>
        <w:ind w:left="0"/>
        <w:jc w:val="both"/>
      </w:pPr>
      <w:r>
        <w:rPr>
          <w:rFonts w:ascii="Times New Roman"/>
          <w:b w:val="false"/>
          <w:i w:val="false"/>
          <w:color w:val="000000"/>
          <w:sz w:val="28"/>
        </w:rPr>
        <w:t>
      98. Конкурстық өтінімдерді қарау және іріктеуді Көлік саласындағы (автовокзал)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2362"/>
    <w:bookmarkStart w:name="z2579" w:id="2363"/>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363"/>
    <w:bookmarkStart w:name="z2580" w:id="2364"/>
    <w:p>
      <w:pPr>
        <w:spacing w:after="0"/>
        <w:ind w:left="0"/>
        <w:jc w:val="left"/>
      </w:pPr>
      <w:r>
        <w:rPr>
          <w:rFonts w:ascii="Times New Roman"/>
          <w:b/>
          <w:i w:val="false"/>
          <w:color w:val="000000"/>
        </w:rPr>
        <w:t xml:space="preserve"> 21. Әлеуетті Жекеше әріптеспен келіссөздер, Шарт жасасу </w:t>
      </w:r>
    </w:p>
    <w:bookmarkEnd w:id="2364"/>
    <w:bookmarkStart w:name="z2581" w:id="2365"/>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365"/>
    <w:bookmarkStart w:name="z2582" w:id="2366"/>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366"/>
    <w:bookmarkStart w:name="z2583" w:id="2367"/>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367"/>
    <w:bookmarkStart w:name="z2584" w:id="2368"/>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368"/>
    <w:bookmarkStart w:name="z2585" w:id="2369"/>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369"/>
    <w:bookmarkStart w:name="z2586" w:id="2370"/>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370"/>
    <w:bookmarkStart w:name="z2587" w:id="2371"/>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371"/>
    <w:bookmarkStart w:name="z2588" w:id="2372"/>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372"/>
    <w:bookmarkStart w:name="z2589" w:id="2373"/>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373"/>
    <w:bookmarkStart w:name="z2590" w:id="2374"/>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374"/>
    <w:bookmarkStart w:name="z2591" w:id="2375"/>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375"/>
    <w:bookmarkStart w:name="z2592" w:id="2376"/>
    <w:p>
      <w:pPr>
        <w:spacing w:after="0"/>
        <w:ind w:left="0"/>
        <w:jc w:val="both"/>
      </w:pPr>
      <w:r>
        <w:rPr>
          <w:rFonts w:ascii="Times New Roman"/>
          <w:b w:val="false"/>
          <w:i w:val="false"/>
          <w:color w:val="000000"/>
          <w:sz w:val="28"/>
        </w:rPr>
        <w:t>
      107. Комиссияның шешімі хаттамамен ресімделеді.</w:t>
      </w:r>
    </w:p>
    <w:bookmarkEnd w:id="2376"/>
    <w:bookmarkStart w:name="z2593" w:id="2377"/>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77" w:id="2378"/>
    <w:p>
      <w:pPr>
        <w:spacing w:after="0"/>
        <w:ind w:left="0"/>
        <w:jc w:val="left"/>
      </w:pPr>
      <w:r>
        <w:rPr>
          <w:rFonts w:ascii="Times New Roman"/>
          <w:b/>
          <w:i w:val="false"/>
          <w:color w:val="000000"/>
        </w:rPr>
        <w:t xml:space="preserve"> МЖӘ объектісінің сипаттамасы</w:t>
      </w:r>
    </w:p>
    <w:bookmarkEnd w:id="2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автовокзал салу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автовокзал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79" w:id="2379"/>
    <w:p>
      <w:pPr>
        <w:spacing w:after="0"/>
        <w:ind w:left="0"/>
        <w:jc w:val="left"/>
      </w:pPr>
      <w:r>
        <w:rPr>
          <w:rFonts w:ascii="Times New Roman"/>
          <w:b/>
          <w:i w:val="false"/>
          <w:color w:val="000000"/>
        </w:rPr>
        <w:t xml:space="preserve"> Негізгі іс-шаралар</w:t>
      </w:r>
    </w:p>
    <w:bookmarkEnd w:id="2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Көлік саласындағы (автовокзал)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саласындағы (автовокзал)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саласындағы (автовокзал) МЖӘ жобасының Үлгілік Көлік саласындағы (автовокзал) МЖӘ жобасының Үлгілік конкурстық құжаттамасын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603" w:id="2380"/>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2380"/>
    <w:bookmarkStart w:name="z2604" w:id="2381"/>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2381"/>
    <w:bookmarkStart w:name="z2605" w:id="2382"/>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2382"/>
    <w:bookmarkStart w:name="z2606" w:id="2383"/>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2383"/>
    <w:bookmarkStart w:name="z2607" w:id="2384"/>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2384"/>
    <w:bookmarkStart w:name="z2608" w:id="2385"/>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2385"/>
    <w:bookmarkStart w:name="z2609" w:id="2386"/>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2386"/>
    <w:bookmarkStart w:name="z2610" w:id="2387"/>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2387"/>
    <w:bookmarkStart w:name="z2611" w:id="2388"/>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2388"/>
    <w:bookmarkStart w:name="z2612" w:id="2389"/>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2389"/>
    <w:bookmarkStart w:name="z2613" w:id="2390"/>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2390"/>
    <w:bookmarkStart w:name="z2614" w:id="2391"/>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2391"/>
    <w:bookmarkStart w:name="z2615" w:id="2392"/>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2392"/>
    <w:bookmarkStart w:name="z2616" w:id="2393"/>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2393"/>
    <w:bookmarkStart w:name="z2617" w:id="2394"/>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2394"/>
    <w:bookmarkStart w:name="z2618" w:id="2395"/>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2395"/>
    <w:bookmarkStart w:name="z2619" w:id="2396"/>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2396"/>
    <w:bookmarkStart w:name="z2620" w:id="2397"/>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2397"/>
    <w:bookmarkStart w:name="z2621" w:id="2398"/>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2398"/>
    <w:bookmarkStart w:name="z2622" w:id="2399"/>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Көлік саласындағы (автовокзал) МЖӘ жобасының Үлгілік конкурстық құжаттамасының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2399"/>
    <w:bookmarkStart w:name="z2623" w:id="2400"/>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2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627" w:id="2401"/>
    <w:p>
      <w:pPr>
        <w:spacing w:after="0"/>
        <w:ind w:left="0"/>
        <w:jc w:val="left"/>
      </w:pPr>
      <w:r>
        <w:rPr>
          <w:rFonts w:ascii="Times New Roman"/>
          <w:b/>
          <w:i w:val="false"/>
          <w:color w:val="000000"/>
        </w:rPr>
        <w:t xml:space="preserve"> Конкурстық өтінім</w:t>
      </w:r>
    </w:p>
    <w:bookmarkEnd w:id="2401"/>
    <w:bookmarkStart w:name="z2628" w:id="2402"/>
    <w:p>
      <w:pPr>
        <w:spacing w:after="0"/>
        <w:ind w:left="0"/>
        <w:jc w:val="both"/>
      </w:pPr>
      <w:r>
        <w:rPr>
          <w:rFonts w:ascii="Times New Roman"/>
          <w:b w:val="false"/>
          <w:i w:val="false"/>
          <w:color w:val="000000"/>
          <w:sz w:val="28"/>
        </w:rPr>
        <w:t>
      "__________ (елді мекеннің атауын және орналасқан жерін көрсету) автовокзал салу және пайдалану" МЖӘ жобасы бойынша оңайлатылған конкурстық рәсімдерді пайдалану арқылы Жекеше әріптесті таңдау жөніндегі Көлік саласындағы (автовокзал) МЖӘ жобасының Үлгілік конкурстық құжаттамасын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2402"/>
    <w:bookmarkStart w:name="z2629" w:id="2403"/>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2403"/>
    <w:bookmarkStart w:name="z2630" w:id="2404"/>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Көлік саласындағы (автовокзал) МЖӘ жобасының Үлгілік конкурстық құжаттамасының шарттарына сәйкес ресімдеуге және қол қоюға міндеттенеміз.</w:t>
      </w:r>
    </w:p>
    <w:bookmarkEnd w:id="2404"/>
    <w:bookmarkStart w:name="z2631" w:id="2405"/>
    <w:p>
      <w:pPr>
        <w:spacing w:after="0"/>
        <w:ind w:left="0"/>
        <w:jc w:val="both"/>
      </w:pPr>
      <w:r>
        <w:rPr>
          <w:rFonts w:ascii="Times New Roman"/>
          <w:b w:val="false"/>
          <w:i w:val="false"/>
          <w:color w:val="000000"/>
          <w:sz w:val="28"/>
        </w:rPr>
        <w:t>
      Біздің өз Конкурстық өтінімімізді қайтарып алмайтынымыздың не Көлік саласындағы (автовокзал) МЖӘ жобасының Үлгілік конкурстық құжаттамасында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2405"/>
    <w:bookmarkStart w:name="z2632" w:id="2406"/>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bookmarkEnd w:id="2406"/>
    <w:bookmarkStart w:name="z2633" w:id="2407"/>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2407"/>
    <w:bookmarkStart w:name="z2634" w:id="2408"/>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2408"/>
    <w:bookmarkStart w:name="z2635" w:id="2409"/>
    <w:p>
      <w:pPr>
        <w:spacing w:after="0"/>
        <w:ind w:left="0"/>
        <w:jc w:val="both"/>
      </w:pPr>
      <w:r>
        <w:rPr>
          <w:rFonts w:ascii="Times New Roman"/>
          <w:b w:val="false"/>
          <w:i w:val="false"/>
          <w:color w:val="000000"/>
          <w:sz w:val="28"/>
        </w:rPr>
        <w:t xml:space="preserve">
      ______________________ </w:t>
      </w:r>
    </w:p>
    <w:bookmarkEnd w:id="2409"/>
    <w:bookmarkStart w:name="z2636" w:id="2410"/>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2410"/>
    <w:bookmarkStart w:name="z2637" w:id="2411"/>
    <w:p>
      <w:pPr>
        <w:spacing w:after="0"/>
        <w:ind w:left="0"/>
        <w:jc w:val="both"/>
      </w:pPr>
      <w:r>
        <w:rPr>
          <w:rFonts w:ascii="Times New Roman"/>
          <w:b w:val="false"/>
          <w:i w:val="false"/>
          <w:color w:val="000000"/>
          <w:sz w:val="28"/>
        </w:rPr>
        <w:t>
      ______________________</w:t>
      </w:r>
    </w:p>
    <w:bookmarkEnd w:id="2411"/>
    <w:bookmarkStart w:name="z2638" w:id="2412"/>
    <w:p>
      <w:pPr>
        <w:spacing w:after="0"/>
        <w:ind w:left="0"/>
        <w:jc w:val="both"/>
      </w:pPr>
      <w:r>
        <w:rPr>
          <w:rFonts w:ascii="Times New Roman"/>
          <w:b w:val="false"/>
          <w:i w:val="false"/>
          <w:color w:val="000000"/>
          <w:sz w:val="28"/>
        </w:rPr>
        <w:t>
      (Конкурстық өтінімнің берілген орны және күні).</w:t>
      </w:r>
    </w:p>
    <w:bookmarkEnd w:id="2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83" w:id="2413"/>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2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(мемлекеттік қолдау шаралары көрсетіледі) көлемінің төмендеуінің әр ___ (санын көрсету) % ___ (санын көрсету) ұпай қосылады*.</w:t>
            </w:r>
          </w:p>
          <w:p>
            <w:pPr>
              <w:spacing w:after="20"/>
              <w:ind w:left="20"/>
              <w:jc w:val="both"/>
            </w:pPr>
            <w:r>
              <w:rPr>
                <w:rFonts w:ascii="Times New Roman"/>
                <w:b w:val="false"/>
                <w:i w:val="false"/>
                <w:color w:val="000000"/>
                <w:sz w:val="20"/>
              </w:rPr>
              <w:t>
Мемлекеттік міндеттемелер (мемлекеттік қолдау шаралары көрсетіледі) көлемінің артуының әр ___ (санын көрсету) %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(мемлекеттік қолдау шаралары көрсетіледі) төлеу мерзімінің ұлғаюының әр ___ (санын көрсету) жылына ___ (санын көрсету) ұпай қосылады*</w:t>
            </w:r>
          </w:p>
          <w:p>
            <w:pPr>
              <w:spacing w:after="20"/>
              <w:ind w:left="20"/>
              <w:jc w:val="both"/>
            </w:pPr>
            <w:r>
              <w:rPr>
                <w:rFonts w:ascii="Times New Roman"/>
                <w:b w:val="false"/>
                <w:i w:val="false"/>
                <w:color w:val="000000"/>
                <w:sz w:val="20"/>
              </w:rPr>
              <w:t>
Мемлекеттік міндеттемелерді (мемлекеттік қолдау шаралары көрсетіледі) төлеу мерзімінің кемуінің әр ___ (санын көрсету) жылына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немесе қатысушы ретіндегі басқа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 тәуекел үшін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 ___ (санын көрсету) % ұлғаюына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құрылыс мерзімін қысқартудың әр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p>
          <w:p>
            <w:pPr>
              <w:spacing w:after="20"/>
              <w:ind w:left="20"/>
              <w:jc w:val="both"/>
            </w:pPr>
            <w:r>
              <w:rPr>
                <w:rFonts w:ascii="Times New Roman"/>
                <w:b w:val="false"/>
                <w:i w:val="false"/>
                <w:color w:val="000000"/>
                <w:sz w:val="20"/>
              </w:rPr>
              <w:t>
Жергілікті қамтудың әр ___ (санын көрсету) % кемуіне ___ (санын көрсету)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p>
          <w:p>
            <w:pPr>
              <w:spacing w:after="20"/>
              <w:ind w:left="20"/>
              <w:jc w:val="both"/>
            </w:pPr>
            <w:r>
              <w:rPr>
                <w:rFonts w:ascii="Times New Roman"/>
                <w:b w:val="false"/>
                <w:i w:val="false"/>
                <w:color w:val="000000"/>
                <w:sz w:val="20"/>
              </w:rPr>
              <w:t>
Жергілікті қамтудың әр ___ (санын көрсету) % кемуіне ___ (санын көрсету)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табыстылық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 ___ (санын көрсету) % төмендеуіне ___ (санын көрсету) ұпай қосылады</w:t>
            </w:r>
          </w:p>
          <w:p>
            <w:pPr>
              <w:spacing w:after="20"/>
              <w:ind w:left="20"/>
              <w:jc w:val="both"/>
            </w:pPr>
            <w:r>
              <w:rPr>
                <w:rFonts w:ascii="Times New Roman"/>
                <w:b w:val="false"/>
                <w:i w:val="false"/>
                <w:color w:val="000000"/>
                <w:sz w:val="20"/>
              </w:rPr>
              <w:t>
Көрсеткіштің әр ___ (санын көрсету) % өсуіне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деңгейі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қызметтерге шекті бағалар, Үлгілік шартта көзделген қызметтерді жүзеге асыру кезінде осындай бағаларға (тарифтерге) үстемелер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 __________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____ (санын көрсету) теңгеге төмендеуге ___ ұпай қосылады.</w:t>
            </w:r>
          </w:p>
          <w:p>
            <w:pPr>
              <w:spacing w:after="20"/>
              <w:ind w:left="20"/>
              <w:jc w:val="both"/>
            </w:pPr>
            <w:r>
              <w:rPr>
                <w:rFonts w:ascii="Times New Roman"/>
                <w:b w:val="false"/>
                <w:i w:val="false"/>
                <w:color w:val="000000"/>
                <w:sz w:val="20"/>
              </w:rPr>
              <w:t>
Әр ____ (санын көрсету) теңгеге өсуге ___ ұпай алынады.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bookmarkStart w:name="z2642" w:id="2414"/>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bookmarkEnd w:id="2414"/>
    <w:bookmarkStart w:name="z2643" w:id="2415"/>
    <w:p>
      <w:pPr>
        <w:spacing w:after="0"/>
        <w:ind w:left="0"/>
        <w:jc w:val="both"/>
      </w:pPr>
      <w:r>
        <w:rPr>
          <w:rFonts w:ascii="Times New Roman"/>
          <w:b w:val="false"/>
          <w:i w:val="false"/>
          <w:color w:val="000000"/>
          <w:sz w:val="28"/>
        </w:rPr>
        <w:t>
      Конкурстық өтінімнің өлшемшарттарын жалпы бағалау "Баға" әр Өлшемшарт бойынша алынған ұпайларды қосу жолымен анықталады</w:t>
      </w:r>
    </w:p>
    <w:bookmarkEnd w:id="2415"/>
    <w:bookmarkStart w:name="z2644" w:id="2416"/>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bookmarkEnd w:id="2416"/>
    <w:bookmarkStart w:name="z2645" w:id="24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Көлік саласындағы (автовокзал) МЖӘ жобасының Үлгілік конкурстық құжаттамасына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417"/>
    <w:bookmarkStart w:name="z2646" w:id="24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2418"/>
    <w:bookmarkStart w:name="z2647" w:id="24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көлік саласының объектілерін салу бойынша іске асырылған жобалардың тәжірибесі ескеріледі. Көлік саласында іске асырылған жобалар тәжірибесі болмаған жағдайда, Әлеуетті Жекеше әріптес Конкурстық өтінім құрамында ұсынған Конкурстық өтінімнің бағасы "нөлге" тең болады;</w:t>
      </w:r>
    </w:p>
    <w:bookmarkEnd w:id="2419"/>
    <w:bookmarkStart w:name="z2648" w:id="24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2420"/>
    <w:bookmarkStart w:name="z2649" w:id="24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Көлік саласындағы (автовокзал) МЖӘ жобасының Үлгілік конкурстық құжаттамасына 1-қосымшаға сәйкес МЖӘ объектісінің құны болып табылады;</w:t>
      </w:r>
    </w:p>
    <w:bookmarkEnd w:id="2421"/>
    <w:bookmarkStart w:name="z2650" w:id="24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2422"/>
    <w:bookmarkStart w:name="z2651" w:id="24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423"/>
    <w:bookmarkStart w:name="z2652" w:id="24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424"/>
    <w:bookmarkStart w:name="z2653" w:id="24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табылатын болса, Конкурстық өтінімді бағалау үшін Конкурстық өтінімге МЖӘ объектісін салуды жүзеге асыратын ұйыммен алдын ала Үлгілік шартты, сондай-ақ алдын ала шарт жасасқан заңды тұлғаның бірінші басшысы қол қойған, жұмыс өтілін, жұмысын, білімін көрсете отырып, жұмыскерлер тізімін қоса беру керек. </w:t>
      </w:r>
    </w:p>
    <w:bookmarkEnd w:id="2425"/>
    <w:bookmarkStart w:name="z2654" w:id="24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426"/>
    <w:bookmarkStart w:name="z2655" w:id="242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2427"/>
    <w:bookmarkStart w:name="z2656" w:id="242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4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11-қосымша</w:t>
            </w:r>
          </w:p>
        </w:tc>
      </w:tr>
    </w:tbl>
    <w:bookmarkStart w:name="z2659" w:id="2429"/>
    <w:p>
      <w:pPr>
        <w:spacing w:after="0"/>
        <w:ind w:left="0"/>
        <w:jc w:val="left"/>
      </w:pPr>
      <w:r>
        <w:rPr>
          <w:rFonts w:ascii="Times New Roman"/>
          <w:b/>
          <w:i w:val="false"/>
          <w:color w:val="000000"/>
        </w:rPr>
        <w:t xml:space="preserve"> Қоршаған ортаны қорғау саласындағы (полигоны бар қоқыс өңдейтін зауыт) МЖӘ жобасының Үлгілік конкурстық құжаттамасы</w:t>
      </w:r>
    </w:p>
    <w:bookmarkEnd w:id="2429"/>
    <w:bookmarkStart w:name="z2660" w:id="2430"/>
    <w:p>
      <w:pPr>
        <w:spacing w:after="0"/>
        <w:ind w:left="0"/>
        <w:jc w:val="both"/>
      </w:pPr>
      <w:r>
        <w:rPr>
          <w:rFonts w:ascii="Times New Roman"/>
          <w:b w:val="false"/>
          <w:i w:val="false"/>
          <w:color w:val="000000"/>
          <w:sz w:val="28"/>
        </w:rPr>
        <w:t>
      МЖӘ жобасының атауы:</w:t>
      </w:r>
    </w:p>
    <w:bookmarkEnd w:id="2430"/>
    <w:p>
      <w:pPr>
        <w:spacing w:after="0"/>
        <w:ind w:left="0"/>
        <w:jc w:val="both"/>
      </w:pPr>
      <w:r>
        <w:rPr>
          <w:rFonts w:ascii="Times New Roman"/>
          <w:b w:val="false"/>
          <w:i w:val="false"/>
          <w:color w:val="000000"/>
          <w:sz w:val="28"/>
        </w:rPr>
        <w:t>
      "__________ (елді мекеннің атауын және орналасқан жерін көрсету) _____ (керегін</w:t>
      </w:r>
    </w:p>
    <w:p>
      <w:pPr>
        <w:spacing w:after="0"/>
        <w:ind w:left="0"/>
        <w:jc w:val="both"/>
      </w:pPr>
      <w:r>
        <w:rPr>
          <w:rFonts w:ascii="Times New Roman"/>
          <w:b w:val="false"/>
          <w:i w:val="false"/>
          <w:color w:val="000000"/>
          <w:sz w:val="28"/>
        </w:rPr>
        <w:t>
      көрсету) тонна қалдықтарды кәдеге жарату үшін полигоны бар қоқыс өңдейтін зауыт салу</w:t>
      </w:r>
    </w:p>
    <w:p>
      <w:pPr>
        <w:spacing w:after="0"/>
        <w:ind w:left="0"/>
        <w:jc w:val="both"/>
      </w:pPr>
      <w:r>
        <w:rPr>
          <w:rFonts w:ascii="Times New Roman"/>
          <w:b w:val="false"/>
          <w:i w:val="false"/>
          <w:color w:val="000000"/>
          <w:sz w:val="28"/>
        </w:rPr>
        <w:t>
      және пайдалану"</w:t>
      </w:r>
    </w:p>
    <w:bookmarkStart w:name="z2664" w:id="2431"/>
    <w:p>
      <w:pPr>
        <w:spacing w:after="0"/>
        <w:ind w:left="0"/>
        <w:jc w:val="both"/>
      </w:pPr>
      <w:r>
        <w:rPr>
          <w:rFonts w:ascii="Times New Roman"/>
          <w:b w:val="false"/>
          <w:i w:val="false"/>
          <w:color w:val="000000"/>
          <w:sz w:val="28"/>
        </w:rPr>
        <w:t>
      МЖӘ объектісінiң орналасқан жері:</w:t>
      </w:r>
    </w:p>
    <w:bookmarkEnd w:id="2431"/>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bookmarkStart w:name="z2667" w:id="2432"/>
    <w:p>
      <w:pPr>
        <w:spacing w:after="0"/>
        <w:ind w:left="0"/>
        <w:jc w:val="both"/>
      </w:pPr>
      <w:r>
        <w:rPr>
          <w:rFonts w:ascii="Times New Roman"/>
          <w:b w:val="false"/>
          <w:i w:val="false"/>
          <w:color w:val="000000"/>
          <w:sz w:val="28"/>
        </w:rPr>
        <w:t>
      Мемлекеттік әріптес:</w:t>
      </w:r>
    </w:p>
    <w:bookmarkEnd w:id="2432"/>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bookmarkStart w:name="z2671" w:id="2433"/>
    <w:p>
      <w:pPr>
        <w:spacing w:after="0"/>
        <w:ind w:left="0"/>
        <w:jc w:val="both"/>
      </w:pPr>
      <w:r>
        <w:rPr>
          <w:rFonts w:ascii="Times New Roman"/>
          <w:b w:val="false"/>
          <w:i w:val="false"/>
          <w:color w:val="000000"/>
          <w:sz w:val="28"/>
        </w:rPr>
        <w:t>
      Конкурсты ұйымдастырушы:</w:t>
      </w:r>
    </w:p>
    <w:bookmarkEnd w:id="2433"/>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bookmarkStart w:name="z2675" w:id="2434"/>
    <w:p>
      <w:pPr>
        <w:spacing w:after="0"/>
        <w:ind w:left="0"/>
        <w:jc w:val="both"/>
      </w:pPr>
      <w:r>
        <w:rPr>
          <w:rFonts w:ascii="Times New Roman"/>
          <w:b w:val="false"/>
          <w:i w:val="false"/>
          <w:color w:val="000000"/>
          <w:sz w:val="28"/>
        </w:rPr>
        <w:t>
      Конкурстық құжаттама пакетінің құны:</w:t>
      </w:r>
    </w:p>
    <w:bookmarkEnd w:id="2434"/>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2680" w:id="2435"/>
    <w:p>
      <w:pPr>
        <w:spacing w:after="0"/>
        <w:ind w:left="0"/>
        <w:jc w:val="left"/>
      </w:pPr>
      <w:r>
        <w:rPr>
          <w:rFonts w:ascii="Times New Roman"/>
          <w:b/>
          <w:i w:val="false"/>
          <w:color w:val="000000"/>
        </w:rPr>
        <w:t xml:space="preserve"> 1. Анықтамалар</w:t>
      </w:r>
    </w:p>
    <w:bookmarkEnd w:id="2435"/>
    <w:bookmarkStart w:name="z2681" w:id="2436"/>
    <w:p>
      <w:pPr>
        <w:spacing w:after="0"/>
        <w:ind w:left="0"/>
        <w:jc w:val="both"/>
      </w:pPr>
      <w:r>
        <w:rPr>
          <w:rFonts w:ascii="Times New Roman"/>
          <w:b w:val="false"/>
          <w:i w:val="false"/>
          <w:color w:val="000000"/>
          <w:sz w:val="28"/>
        </w:rPr>
        <w:t>
      1. Қоршаған ортаны қорғау саласындағы (полигоны бар қоқыс өңдейтін зауыт) МЖӘ жобасының осы үлгілік конкурстық құжаттамасында мынадай ұғымдар пайдаланылады:</w:t>
      </w:r>
    </w:p>
    <w:bookmarkEnd w:id="2436"/>
    <w:bookmarkStart w:name="z2682" w:id="2437"/>
    <w:p>
      <w:pPr>
        <w:spacing w:after="0"/>
        <w:ind w:left="0"/>
        <w:jc w:val="both"/>
      </w:pPr>
      <w:r>
        <w:rPr>
          <w:rFonts w:ascii="Times New Roman"/>
          <w:b w:val="false"/>
          <w:i w:val="false"/>
          <w:color w:val="000000"/>
          <w:sz w:val="28"/>
        </w:rPr>
        <w:t>
      1) әкімдік (ЖАО) – жергілікті атқарушы орган;</w:t>
      </w:r>
    </w:p>
    <w:bookmarkEnd w:id="2437"/>
    <w:bookmarkStart w:name="z2683" w:id="2438"/>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қоршаған ортаны қорғау саласындағы (полигоны бар қоқыс өңдейтін зауыт) МЖӘ жобасының үлгілік конкурстық құжаттамасында белгіленген нысан бойынша ұсынған құжаттар мен мәліметтердің жиынтығы;</w:t>
      </w:r>
    </w:p>
    <w:bookmarkEnd w:id="2438"/>
    <w:bookmarkStart w:name="z2684" w:id="2439"/>
    <w:p>
      <w:pPr>
        <w:spacing w:after="0"/>
        <w:ind w:left="0"/>
        <w:jc w:val="both"/>
      </w:pPr>
      <w:r>
        <w:rPr>
          <w:rFonts w:ascii="Times New Roman"/>
          <w:b w:val="false"/>
          <w:i w:val="false"/>
          <w:color w:val="000000"/>
          <w:sz w:val="28"/>
        </w:rPr>
        <w:t>
      3) дайындық кезеңі –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2439"/>
    <w:bookmarkStart w:name="z2685" w:id="2440"/>
    <w:p>
      <w:pPr>
        <w:spacing w:after="0"/>
        <w:ind w:left="0"/>
        <w:jc w:val="both"/>
      </w:pPr>
      <w:r>
        <w:rPr>
          <w:rFonts w:ascii="Times New Roman"/>
          <w:b w:val="false"/>
          <w:i w:val="false"/>
          <w:color w:val="000000"/>
          <w:sz w:val="28"/>
        </w:rPr>
        <w:t xml:space="preserve">
      4) жекеше әріптес – "МЖӘ туралы" </w:t>
      </w:r>
      <w:r>
        <w:rPr>
          <w:rFonts w:ascii="Times New Roman"/>
          <w:b w:val="false"/>
          <w:i w:val="false"/>
          <w:color w:val="000000"/>
          <w:sz w:val="28"/>
        </w:rPr>
        <w:t>Заңға</w:t>
      </w:r>
      <w:r>
        <w:rPr>
          <w:rFonts w:ascii="Times New Roman"/>
          <w:b w:val="false"/>
          <w:i w:val="false"/>
          <w:color w:val="000000"/>
          <w:sz w:val="28"/>
        </w:rPr>
        <w:t xml:space="preserve"> сәйкес, мемлекеттік әріптестер ретінде әрекет ететін тұлғаларды қоспағанда, Шарт жасасқан дара кәсіпкер, жай серіктестік, консорциум немесе заңды тұлға;</w:t>
      </w:r>
    </w:p>
    <w:bookmarkEnd w:id="2440"/>
    <w:bookmarkStart w:name="z2686" w:id="2441"/>
    <w:p>
      <w:pPr>
        <w:spacing w:after="0"/>
        <w:ind w:left="0"/>
        <w:jc w:val="both"/>
      </w:pPr>
      <w:r>
        <w:rPr>
          <w:rFonts w:ascii="Times New Roman"/>
          <w:b w:val="false"/>
          <w:i w:val="false"/>
          <w:color w:val="000000"/>
          <w:sz w:val="28"/>
        </w:rPr>
        <w:t>
      5) жер учаскесі – Шарт талаптарына сәйкес МЖӘ объектісін салу және пайдалану үшін қажетті жер учаскесі;</w:t>
      </w:r>
    </w:p>
    <w:bookmarkEnd w:id="2441"/>
    <w:bookmarkStart w:name="z2687" w:id="2442"/>
    <w:p>
      <w:pPr>
        <w:spacing w:after="0"/>
        <w:ind w:left="0"/>
        <w:jc w:val="both"/>
      </w:pPr>
      <w:r>
        <w:rPr>
          <w:rFonts w:ascii="Times New Roman"/>
          <w:b w:val="false"/>
          <w:i w:val="false"/>
          <w:color w:val="000000"/>
          <w:sz w:val="28"/>
        </w:rPr>
        <w:t>
      6)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2442"/>
    <w:bookmarkStart w:name="z2688" w:id="2443"/>
    <w:p>
      <w:pPr>
        <w:spacing w:after="0"/>
        <w:ind w:left="0"/>
        <w:jc w:val="both"/>
      </w:pPr>
      <w:r>
        <w:rPr>
          <w:rFonts w:ascii="Times New Roman"/>
          <w:b w:val="false"/>
          <w:i w:val="false"/>
          <w:color w:val="000000"/>
          <w:sz w:val="28"/>
        </w:rPr>
        <w:t>
      7) комиссия – Заңнамада белгіленген тәртіппен құрылған, коммуналдық меншікке жататын МЖӘ объектісіне қатысты комиссия;</w:t>
      </w:r>
    </w:p>
    <w:bookmarkEnd w:id="2443"/>
    <w:bookmarkStart w:name="z2689" w:id="2444"/>
    <w:p>
      <w:pPr>
        <w:spacing w:after="0"/>
        <w:ind w:left="0"/>
        <w:jc w:val="both"/>
      </w:pPr>
      <w:r>
        <w:rPr>
          <w:rFonts w:ascii="Times New Roman"/>
          <w:b w:val="false"/>
          <w:i w:val="false"/>
          <w:color w:val="000000"/>
          <w:sz w:val="28"/>
        </w:rPr>
        <w:t>
      8) конверт – Конкурстық өтінімнің тұтас және сақталған күйде берілуін қамтамасыз ететін қорап немесе ораудың өзге тәсілі;</w:t>
      </w:r>
    </w:p>
    <w:bookmarkEnd w:id="2444"/>
    <w:bookmarkStart w:name="z2690" w:id="2445"/>
    <w:p>
      <w:pPr>
        <w:spacing w:after="0"/>
        <w:ind w:left="0"/>
        <w:jc w:val="both"/>
      </w:pPr>
      <w:r>
        <w:rPr>
          <w:rFonts w:ascii="Times New Roman"/>
          <w:b w:val="false"/>
          <w:i w:val="false"/>
          <w:color w:val="000000"/>
          <w:sz w:val="28"/>
        </w:rPr>
        <w:t>
      9) конкурс – "__________ (елді мекеннің атауын және орналасқан жерін көрсету) _____(керегін көрсету) тонна қалдықтарды кәдеге жарату үшін полигоны бар қоқыс өңдейтін зауыт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2445"/>
    <w:bookmarkStart w:name="z2691" w:id="2446"/>
    <w:p>
      <w:pPr>
        <w:spacing w:after="0"/>
        <w:ind w:left="0"/>
        <w:jc w:val="both"/>
      </w:pPr>
      <w:r>
        <w:rPr>
          <w:rFonts w:ascii="Times New Roman"/>
          <w:b w:val="false"/>
          <w:i w:val="false"/>
          <w:color w:val="000000"/>
          <w:sz w:val="28"/>
        </w:rPr>
        <w:t>
      10) конкурсты ұйымдастырушы – "__________" мемлекеттік мекемесі;</w:t>
      </w:r>
    </w:p>
    <w:bookmarkEnd w:id="2446"/>
    <w:bookmarkStart w:name="z2692" w:id="2447"/>
    <w:p>
      <w:pPr>
        <w:spacing w:after="0"/>
        <w:ind w:left="0"/>
        <w:jc w:val="both"/>
      </w:pPr>
      <w:r>
        <w:rPr>
          <w:rFonts w:ascii="Times New Roman"/>
          <w:b w:val="false"/>
          <w:i w:val="false"/>
          <w:color w:val="000000"/>
          <w:sz w:val="28"/>
        </w:rPr>
        <w:t xml:space="preserve">
      11)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2447"/>
    <w:bookmarkStart w:name="z2693" w:id="2448"/>
    <w:p>
      <w:pPr>
        <w:spacing w:after="0"/>
        <w:ind w:left="0"/>
        <w:jc w:val="both"/>
      </w:pPr>
      <w:r>
        <w:rPr>
          <w:rFonts w:ascii="Times New Roman"/>
          <w:b w:val="false"/>
          <w:i w:val="false"/>
          <w:color w:val="000000"/>
          <w:sz w:val="28"/>
        </w:rPr>
        <w:t>
      12) қоршаған ортаны қорғау саласындағы (полигоны бар қоқыс өңдейтін зауыт) МЖӘ жобасының үлгілік конкурстық құжаттамасы – Конкурс өткізудің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қоршаған ортаны қорғау саласындағы (полигоны бар қоқыс өңдейтін зауыт) МЖӘ жобасының осы үлгілік конкурстық құжаттамасы;</w:t>
      </w:r>
    </w:p>
    <w:bookmarkEnd w:id="2448"/>
    <w:bookmarkStart w:name="z2694" w:id="2449"/>
    <w:p>
      <w:pPr>
        <w:spacing w:after="0"/>
        <w:ind w:left="0"/>
        <w:jc w:val="both"/>
      </w:pPr>
      <w:r>
        <w:rPr>
          <w:rFonts w:ascii="Times New Roman"/>
          <w:b w:val="false"/>
          <w:i w:val="false"/>
          <w:color w:val="000000"/>
          <w:sz w:val="28"/>
        </w:rPr>
        <w:t>
      13) қоршаған ортаны қорғау саласындағы (полигоны бар қоқыс өңдейтін зауыт) МЖӘ шарты (бұдан әрі – Шарт) – Конкурсты ұйымдастырушы Комиссия шешімінің негізінде Конкурс жеңімпазымен жасасатын шарт;</w:t>
      </w:r>
    </w:p>
    <w:bookmarkEnd w:id="2449"/>
    <w:bookmarkStart w:name="z2695" w:id="2450"/>
    <w:p>
      <w:pPr>
        <w:spacing w:after="0"/>
        <w:ind w:left="0"/>
        <w:jc w:val="both"/>
      </w:pPr>
      <w:r>
        <w:rPr>
          <w:rFonts w:ascii="Times New Roman"/>
          <w:b w:val="false"/>
          <w:i w:val="false"/>
          <w:color w:val="000000"/>
          <w:sz w:val="28"/>
        </w:rPr>
        <w:t>
      14) Мемлекеттік әріптес – "__________" мемлекеттік мекемесі атынан Қазақстан Республикасы;</w:t>
      </w:r>
    </w:p>
    <w:bookmarkEnd w:id="2450"/>
    <w:bookmarkStart w:name="z2696" w:id="2451"/>
    <w:p>
      <w:pPr>
        <w:spacing w:after="0"/>
        <w:ind w:left="0"/>
        <w:jc w:val="both"/>
      </w:pPr>
      <w:r>
        <w:rPr>
          <w:rFonts w:ascii="Times New Roman"/>
          <w:b w:val="false"/>
          <w:i w:val="false"/>
          <w:color w:val="000000"/>
          <w:sz w:val="28"/>
        </w:rPr>
        <w:t>
      15) МЖӘ жобасы – __________ (елді мекеннің атауын және орналасқан жерін көрсету) ____ (керегін көрсету) тонна қалдықтарды кәдеге жарату үшін полигоны бар қоқыс өңдейтін зауыт салу және пайдалану бойынша МЖӘ жобасы;</w:t>
      </w:r>
    </w:p>
    <w:bookmarkEnd w:id="2451"/>
    <w:bookmarkStart w:name="z2697" w:id="2452"/>
    <w:p>
      <w:pPr>
        <w:spacing w:after="0"/>
        <w:ind w:left="0"/>
        <w:jc w:val="both"/>
      </w:pPr>
      <w:r>
        <w:rPr>
          <w:rFonts w:ascii="Times New Roman"/>
          <w:b w:val="false"/>
          <w:i w:val="false"/>
          <w:color w:val="000000"/>
          <w:sz w:val="28"/>
        </w:rPr>
        <w:t>
      16) МЖӘ объектісі – салынуы мен пайдаланылуы МЖӘ жобасын іске асыру аясында жүзеге асырылатын, __________ (елді мекеннің атауын және орналасқан жерін көрсету) ____ (керегін көрсету) тонна қалдықтарды кәдеге жарату үшін полигоны бар қоқыс өңдейтін зауыт (бірнеше полигоны бар қоқыс өңдейтін зауыт жоспарланған жағдайда оларды көрсету қажет);</w:t>
      </w:r>
    </w:p>
    <w:bookmarkEnd w:id="2452"/>
    <w:bookmarkStart w:name="z2698" w:id="2453"/>
    <w:p>
      <w:pPr>
        <w:spacing w:after="0"/>
        <w:ind w:left="0"/>
        <w:jc w:val="both"/>
      </w:pPr>
      <w:r>
        <w:rPr>
          <w:rFonts w:ascii="Times New Roman"/>
          <w:b w:val="false"/>
          <w:i w:val="false"/>
          <w:color w:val="000000"/>
          <w:sz w:val="28"/>
        </w:rPr>
        <w:t>
      17) МЖӘ объектісін пайдалану – Жекеше әріптестің МЖӘ объектісін Шартта айқындалған тәртіппен және шарттарда МЖӘ объектісінің мақсатына сәйкес, оның ішінде Қызметтер көрсету мақсатында пайдалануы;</w:t>
      </w:r>
    </w:p>
    <w:bookmarkEnd w:id="2453"/>
    <w:bookmarkStart w:name="z2699" w:id="2454"/>
    <w:p>
      <w:pPr>
        <w:spacing w:after="0"/>
        <w:ind w:left="0"/>
        <w:jc w:val="both"/>
      </w:pPr>
      <w:r>
        <w:rPr>
          <w:rFonts w:ascii="Times New Roman"/>
          <w:b w:val="false"/>
          <w:i w:val="false"/>
          <w:color w:val="000000"/>
          <w:sz w:val="28"/>
        </w:rPr>
        <w:t>
      18)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2454"/>
    <w:bookmarkStart w:name="z2700" w:id="2455"/>
    <w:p>
      <w:pPr>
        <w:spacing w:after="0"/>
        <w:ind w:left="0"/>
        <w:jc w:val="both"/>
      </w:pPr>
      <w:r>
        <w:rPr>
          <w:rFonts w:ascii="Times New Roman"/>
          <w:b w:val="false"/>
          <w:i w:val="false"/>
          <w:color w:val="000000"/>
          <w:sz w:val="28"/>
        </w:rPr>
        <w:t>
      19) МЖӘ объектісін салу мерзімі –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2455"/>
    <w:bookmarkStart w:name="z2701" w:id="2456"/>
    <w:p>
      <w:pPr>
        <w:spacing w:after="0"/>
        <w:ind w:left="0"/>
        <w:jc w:val="both"/>
      </w:pPr>
      <w:r>
        <w:rPr>
          <w:rFonts w:ascii="Times New Roman"/>
          <w:b w:val="false"/>
          <w:i w:val="false"/>
          <w:color w:val="000000"/>
          <w:sz w:val="28"/>
        </w:rPr>
        <w:t>
      20) үздік Конкурстық өтінімді айқындау өлшемшарттары (бұдан әрі - Өлшемшарттар) – қоршаған ортаны қорғау саласындағы (полигоны бар қоқыс өңдейтін зауыт)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2456"/>
    <w:bookmarkStart w:name="z2702" w:id="2457"/>
    <w:p>
      <w:pPr>
        <w:spacing w:after="0"/>
        <w:ind w:left="0"/>
        <w:jc w:val="both"/>
      </w:pPr>
      <w:r>
        <w:rPr>
          <w:rFonts w:ascii="Times New Roman"/>
          <w:b w:val="false"/>
          <w:i w:val="false"/>
          <w:color w:val="000000"/>
          <w:sz w:val="28"/>
        </w:rPr>
        <w:t>
      21) шарт жобасы – тараптардың құқықтарын, міндеттерін және жауапкершілігін, МЖӘті іске асыру шарттарын айқындайтын Мемлекеттік әріптес және Жекеше әріптес арасындағы жазбаша келісім жобасы.</w:t>
      </w:r>
    </w:p>
    <w:bookmarkEnd w:id="2457"/>
    <w:bookmarkStart w:name="z2703" w:id="2458"/>
    <w:p>
      <w:pPr>
        <w:spacing w:after="0"/>
        <w:ind w:left="0"/>
        <w:jc w:val="left"/>
      </w:pPr>
      <w:r>
        <w:rPr>
          <w:rFonts w:ascii="Times New Roman"/>
          <w:b/>
          <w:i w:val="false"/>
          <w:color w:val="000000"/>
        </w:rPr>
        <w:t xml:space="preserve"> 2. Жалпы ережелер</w:t>
      </w:r>
    </w:p>
    <w:bookmarkEnd w:id="2458"/>
    <w:bookmarkStart w:name="z2704" w:id="2459"/>
    <w:p>
      <w:pPr>
        <w:spacing w:after="0"/>
        <w:ind w:left="0"/>
        <w:jc w:val="both"/>
      </w:pPr>
      <w:r>
        <w:rPr>
          <w:rFonts w:ascii="Times New Roman"/>
          <w:b w:val="false"/>
          <w:i w:val="false"/>
          <w:color w:val="000000"/>
          <w:sz w:val="28"/>
        </w:rPr>
        <w:t>
      3. Қоршаған ортаны қорғау саласындағы (полигоны бар қоқыс өңдейтін зауыт)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2459"/>
    <w:bookmarkStart w:name="z2705" w:id="2460"/>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2460"/>
    <w:bookmarkStart w:name="z2706" w:id="2461"/>
    <w:p>
      <w:pPr>
        <w:spacing w:after="0"/>
        <w:ind w:left="0"/>
        <w:jc w:val="both"/>
      </w:pPr>
      <w:r>
        <w:rPr>
          <w:rFonts w:ascii="Times New Roman"/>
          <w:b w:val="false"/>
          <w:i w:val="false"/>
          <w:color w:val="000000"/>
          <w:sz w:val="28"/>
        </w:rPr>
        <w:t>
      5. МЖӘ жобасының сипаттамасы қоршаған ортаны қорғау саласындағы (полигоны бар қоқыс өңдейтін зауыт) МЖӘ жобасының Үлгілік конкурстық құжаттамасына 1-қосымшада көрсетілген.</w:t>
      </w:r>
    </w:p>
    <w:bookmarkEnd w:id="2461"/>
    <w:bookmarkStart w:name="z2707" w:id="2462"/>
    <w:p>
      <w:pPr>
        <w:spacing w:after="0"/>
        <w:ind w:left="0"/>
        <w:jc w:val="both"/>
      </w:pPr>
      <w:r>
        <w:rPr>
          <w:rFonts w:ascii="Times New Roman"/>
          <w:b w:val="false"/>
          <w:i w:val="false"/>
          <w:color w:val="000000"/>
          <w:sz w:val="28"/>
        </w:rPr>
        <w:t>
      Техникалық параметрлер бойынша егжей-тегжейлі сипаттамалар қоршаған ортаны қорғау саласындағы (полигоны бар қоқыс өңдейтін зауыт)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2462"/>
    <w:bookmarkStart w:name="z2708" w:id="2463"/>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2463"/>
    <w:bookmarkStart w:name="z2709" w:id="2464"/>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2464"/>
    <w:bookmarkStart w:name="z2710" w:id="2465"/>
    <w:p>
      <w:pPr>
        <w:spacing w:after="0"/>
        <w:ind w:left="0"/>
        <w:jc w:val="left"/>
      </w:pPr>
      <w:r>
        <w:rPr>
          <w:rFonts w:ascii="Times New Roman"/>
          <w:b/>
          <w:i w:val="false"/>
          <w:color w:val="000000"/>
        </w:rPr>
        <w:t xml:space="preserve"> 3. Конкурстық комиссия</w:t>
      </w:r>
    </w:p>
    <w:bookmarkEnd w:id="2465"/>
    <w:bookmarkStart w:name="z2711" w:id="2466"/>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2466"/>
    <w:bookmarkStart w:name="z2712" w:id="2467"/>
    <w:p>
      <w:pPr>
        <w:spacing w:after="0"/>
        <w:ind w:left="0"/>
        <w:jc w:val="both"/>
      </w:pPr>
      <w:r>
        <w:rPr>
          <w:rFonts w:ascii="Times New Roman"/>
          <w:b w:val="false"/>
          <w:i w:val="false"/>
          <w:color w:val="000000"/>
          <w:sz w:val="28"/>
        </w:rPr>
        <w:t>
      8. Комиссияның негізгі міндеттері:</w:t>
      </w:r>
    </w:p>
    <w:bookmarkEnd w:id="2467"/>
    <w:bookmarkStart w:name="z2713" w:id="2468"/>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2468"/>
    <w:bookmarkStart w:name="z2714" w:id="2469"/>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2469"/>
    <w:bookmarkStart w:name="z2715" w:id="2470"/>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2470"/>
    <w:bookmarkStart w:name="z2716" w:id="2471"/>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2471"/>
    <w:bookmarkStart w:name="z2717" w:id="2472"/>
    <w:p>
      <w:pPr>
        <w:spacing w:after="0"/>
        <w:ind w:left="0"/>
        <w:jc w:val="both"/>
      </w:pPr>
      <w:r>
        <w:rPr>
          <w:rFonts w:ascii="Times New Roman"/>
          <w:b w:val="false"/>
          <w:i w:val="false"/>
          <w:color w:val="000000"/>
          <w:sz w:val="28"/>
        </w:rPr>
        <w:t>
      9. Комиссия өзінің міндеттеріне сәйкес:</w:t>
      </w:r>
    </w:p>
    <w:bookmarkEnd w:id="2472"/>
    <w:bookmarkStart w:name="z2718" w:id="2473"/>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2473"/>
    <w:bookmarkStart w:name="z2719" w:id="2474"/>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2474"/>
    <w:bookmarkStart w:name="z2720" w:id="2475"/>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2475"/>
    <w:bookmarkStart w:name="z2721" w:id="2476"/>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2476"/>
    <w:bookmarkStart w:name="z2722" w:id="2477"/>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2477"/>
    <w:bookmarkStart w:name="z2723" w:id="2478"/>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2478"/>
    <w:bookmarkStart w:name="z2724" w:id="2479"/>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2479"/>
    <w:bookmarkStart w:name="z2725" w:id="2480"/>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2480"/>
    <w:bookmarkStart w:name="z2726" w:id="2481"/>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2481"/>
    <w:bookmarkStart w:name="z2727" w:id="2482"/>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2482"/>
    <w:bookmarkStart w:name="z2728" w:id="2483"/>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2483"/>
    <w:bookmarkStart w:name="z2729" w:id="2484"/>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2484"/>
    <w:bookmarkStart w:name="z2730" w:id="2485"/>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2485"/>
    <w:bookmarkStart w:name="z2731" w:id="2486"/>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2486"/>
    <w:bookmarkStart w:name="z2732" w:id="2487"/>
    <w:p>
      <w:pPr>
        <w:spacing w:after="0"/>
        <w:ind w:left="0"/>
        <w:jc w:val="left"/>
      </w:pPr>
      <w:r>
        <w:rPr>
          <w:rFonts w:ascii="Times New Roman"/>
          <w:b/>
          <w:i w:val="false"/>
          <w:color w:val="000000"/>
        </w:rPr>
        <w:t xml:space="preserve"> 4. Конкурс өткізудің негізгі іс-шаралары</w:t>
      </w:r>
    </w:p>
    <w:bookmarkEnd w:id="2487"/>
    <w:bookmarkStart w:name="z2733" w:id="2488"/>
    <w:p>
      <w:pPr>
        <w:spacing w:after="0"/>
        <w:ind w:left="0"/>
        <w:jc w:val="both"/>
      </w:pPr>
      <w:r>
        <w:rPr>
          <w:rFonts w:ascii="Times New Roman"/>
          <w:b w:val="false"/>
          <w:i w:val="false"/>
          <w:color w:val="000000"/>
          <w:sz w:val="28"/>
        </w:rPr>
        <w:t>
      21. Конкурс қоршаған ортаны қорғау саласындағы (полигоны бар қоқыс өңдейтін зауыт) МЖӘ жобасының Үлгілік конкурстық құжаттамасына 2-қосымшаға сәйкес негізгі шараларды көздейді.</w:t>
      </w:r>
    </w:p>
    <w:bookmarkEnd w:id="2488"/>
    <w:bookmarkStart w:name="z2734" w:id="2489"/>
    <w:p>
      <w:pPr>
        <w:spacing w:after="0"/>
        <w:ind w:left="0"/>
        <w:jc w:val="left"/>
      </w:pPr>
      <w:r>
        <w:rPr>
          <w:rFonts w:ascii="Times New Roman"/>
          <w:b/>
          <w:i w:val="false"/>
          <w:color w:val="000000"/>
        </w:rPr>
        <w:t xml:space="preserve"> 5. Қоршаған ортаны қорғау саласындағы (полигоны бар қоқыс өңдейтін зауыт) МЖӘ жобасының Үлгілік конкурстық құжаттамасының мазмұны</w:t>
      </w:r>
    </w:p>
    <w:bookmarkEnd w:id="2489"/>
    <w:bookmarkStart w:name="z2735" w:id="2490"/>
    <w:p>
      <w:pPr>
        <w:spacing w:after="0"/>
        <w:ind w:left="0"/>
        <w:jc w:val="both"/>
      </w:pPr>
      <w:r>
        <w:rPr>
          <w:rFonts w:ascii="Times New Roman"/>
          <w:b w:val="false"/>
          <w:i w:val="false"/>
          <w:color w:val="000000"/>
          <w:sz w:val="28"/>
        </w:rPr>
        <w:t>
      22. Қоршаған ортаны қорғау саласындағы (полигоны бар қоқыс өңдейтін зауыт) МЖӘ жобасының Үлгілік конкурстық құжаттамасы мынадай ақпаратты қамтиды:</w:t>
      </w:r>
    </w:p>
    <w:bookmarkEnd w:id="2490"/>
    <w:bookmarkStart w:name="z2736" w:id="2491"/>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2491"/>
    <w:bookmarkStart w:name="z2737" w:id="2492"/>
    <w:p>
      <w:pPr>
        <w:spacing w:after="0"/>
        <w:ind w:left="0"/>
        <w:jc w:val="both"/>
      </w:pPr>
      <w:r>
        <w:rPr>
          <w:rFonts w:ascii="Times New Roman"/>
          <w:b w:val="false"/>
          <w:i w:val="false"/>
          <w:color w:val="000000"/>
          <w:sz w:val="28"/>
        </w:rPr>
        <w:t>
      2) МЖӘ объектісінің орналасқан жері;</w:t>
      </w:r>
    </w:p>
    <w:bookmarkEnd w:id="2492"/>
    <w:bookmarkStart w:name="z2738" w:id="2493"/>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2493"/>
    <w:bookmarkStart w:name="z2739" w:id="2494"/>
    <w:p>
      <w:pPr>
        <w:spacing w:after="0"/>
        <w:ind w:left="0"/>
        <w:jc w:val="both"/>
      </w:pPr>
      <w:r>
        <w:rPr>
          <w:rFonts w:ascii="Times New Roman"/>
          <w:b w:val="false"/>
          <w:i w:val="false"/>
          <w:color w:val="000000"/>
          <w:sz w:val="28"/>
        </w:rPr>
        <w:t>
      4) МЖӘ Үлгілік шартының жобасы;</w:t>
      </w:r>
    </w:p>
    <w:bookmarkEnd w:id="2494"/>
    <w:bookmarkStart w:name="z2740" w:id="2495"/>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2495"/>
    <w:bookmarkStart w:name="z2741" w:id="2496"/>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2496"/>
    <w:bookmarkStart w:name="z2742" w:id="2497"/>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2497"/>
    <w:bookmarkStart w:name="z2743" w:id="2498"/>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2498"/>
    <w:bookmarkStart w:name="z2744" w:id="2499"/>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2499"/>
    <w:bookmarkStart w:name="z2745" w:id="2500"/>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2500"/>
    <w:bookmarkStart w:name="z2746" w:id="2501"/>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2501"/>
    <w:bookmarkStart w:name="z2747" w:id="2502"/>
    <w:p>
      <w:pPr>
        <w:spacing w:after="0"/>
        <w:ind w:left="0"/>
        <w:jc w:val="both"/>
      </w:pPr>
      <w:r>
        <w:rPr>
          <w:rFonts w:ascii="Times New Roman"/>
          <w:b w:val="false"/>
          <w:i w:val="false"/>
          <w:color w:val="000000"/>
          <w:sz w:val="28"/>
        </w:rPr>
        <w:t>
      23. Қоршаған ортаны қорғау саласындағы (полигоны бар қоқыс өңдейтін зауыт) МЖӘ жобасының Үлгілік конкурстық құжаттамасы мемлекеттік және орыс тілдерінде әзірленген.</w:t>
      </w:r>
    </w:p>
    <w:bookmarkEnd w:id="2502"/>
    <w:bookmarkStart w:name="z2748" w:id="2503"/>
    <w:p>
      <w:pPr>
        <w:spacing w:after="0"/>
        <w:ind w:left="0"/>
        <w:jc w:val="both"/>
      </w:pPr>
      <w:r>
        <w:rPr>
          <w:rFonts w:ascii="Times New Roman"/>
          <w:b w:val="false"/>
          <w:i w:val="false"/>
          <w:color w:val="000000"/>
          <w:sz w:val="28"/>
        </w:rPr>
        <w:t>
      24. Конкурстық құжаттаманың қолданылу мерзімі оны бекіткен күннен бастап ___ (жазумен көрсету, бірақ үш жылдан көп емес) жыл.</w:t>
      </w:r>
    </w:p>
    <w:bookmarkEnd w:id="2503"/>
    <w:bookmarkStart w:name="z2749" w:id="2504"/>
    <w:p>
      <w:pPr>
        <w:spacing w:after="0"/>
        <w:ind w:left="0"/>
        <w:jc w:val="both"/>
      </w:pPr>
      <w:r>
        <w:rPr>
          <w:rFonts w:ascii="Times New Roman"/>
          <w:b w:val="false"/>
          <w:i w:val="false"/>
          <w:color w:val="000000"/>
          <w:sz w:val="28"/>
        </w:rPr>
        <w:t>
      25. Конкурсты ұйымдастырушы Әлеуетті Жекеше әріптестерге Конкурстық құжаттаманың көшірмесін арнайы құрылған интернет-ресурс (веб-портал) не басқа да электрондық тәсілмен ұсынады. Қағаз жеткізгіште ұсынылған кезде қоршаған ортаны қорғау саласындағы (полигоны бар қоқыс өңдейтін зауыт)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Конкурстық құжаттаманың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2504"/>
    <w:bookmarkStart w:name="z2750" w:id="2505"/>
    <w:p>
      <w:pPr>
        <w:spacing w:after="0"/>
        <w:ind w:left="0"/>
        <w:jc w:val="both"/>
      </w:pPr>
      <w:r>
        <w:rPr>
          <w:rFonts w:ascii="Times New Roman"/>
          <w:b w:val="false"/>
          <w:i w:val="false"/>
          <w:color w:val="000000"/>
          <w:sz w:val="28"/>
        </w:rPr>
        <w:t>
      26. Конкурстық құжаттамада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2505"/>
    <w:bookmarkStart w:name="z2751" w:id="2506"/>
    <w:p>
      <w:pPr>
        <w:spacing w:after="0"/>
        <w:ind w:left="0"/>
        <w:jc w:val="both"/>
      </w:pPr>
      <w:r>
        <w:rPr>
          <w:rFonts w:ascii="Times New Roman"/>
          <w:b w:val="false"/>
          <w:i w:val="false"/>
          <w:color w:val="000000"/>
          <w:sz w:val="28"/>
        </w:rPr>
        <w:t>
      27. Конкурстық құжаттамада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2506"/>
    <w:bookmarkStart w:name="z2752" w:id="2507"/>
    <w:p>
      <w:pPr>
        <w:spacing w:after="0"/>
        <w:ind w:left="0"/>
        <w:jc w:val="both"/>
      </w:pPr>
      <w:r>
        <w:rPr>
          <w:rFonts w:ascii="Times New Roman"/>
          <w:b w:val="false"/>
          <w:i w:val="false"/>
          <w:color w:val="000000"/>
          <w:sz w:val="28"/>
        </w:rPr>
        <w:t>
      28. Егер Конкурстық құжаттамада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Заңына сәйкес халықаралық төрелікке жүгіну жолымен шешуге құқылы.</w:t>
      </w:r>
    </w:p>
    <w:bookmarkEnd w:id="2507"/>
    <w:bookmarkStart w:name="z2753" w:id="2508"/>
    <w:p>
      <w:pPr>
        <w:spacing w:after="0"/>
        <w:ind w:left="0"/>
        <w:jc w:val="left"/>
      </w:pPr>
      <w:r>
        <w:rPr>
          <w:rFonts w:ascii="Times New Roman"/>
          <w:b/>
          <w:i w:val="false"/>
          <w:color w:val="000000"/>
        </w:rPr>
        <w:t xml:space="preserve"> 6. Конкурстық құжаттаманың ережелерін түсіндіру және талқылау</w:t>
      </w:r>
    </w:p>
    <w:bookmarkEnd w:id="2508"/>
    <w:bookmarkStart w:name="z2754" w:id="2509"/>
    <w:p>
      <w:pPr>
        <w:spacing w:after="0"/>
        <w:ind w:left="0"/>
        <w:jc w:val="both"/>
      </w:pPr>
      <w:r>
        <w:rPr>
          <w:rFonts w:ascii="Times New Roman"/>
          <w:b w:val="false"/>
          <w:i w:val="false"/>
          <w:color w:val="000000"/>
          <w:sz w:val="28"/>
        </w:rPr>
        <w:t>
      29. Конкурстық құжаттаманы алған тұлғалар, қажет болған жағдайда, Конкурсты ұйымдастырушыға Конкурстық құжаттаманың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Конкурстық құжаттаманы алған тұлғаларды тіркеу журналына өздері туралы мәліметтер енгізілген тұлғалар, қажет болған жағдайда, Конкурстық құжаттаманың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2509"/>
    <w:bookmarkStart w:name="z2755" w:id="2510"/>
    <w:p>
      <w:pPr>
        <w:spacing w:after="0"/>
        <w:ind w:left="0"/>
        <w:jc w:val="both"/>
      </w:pPr>
      <w:r>
        <w:rPr>
          <w:rFonts w:ascii="Times New Roman"/>
          <w:b w:val="false"/>
          <w:i w:val="false"/>
          <w:color w:val="000000"/>
          <w:sz w:val="28"/>
        </w:rPr>
        <w:t>
      30. Конкурстық құжаттаманың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2510"/>
    <w:bookmarkStart w:name="z2756" w:id="2511"/>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2511"/>
    <w:bookmarkStart w:name="z2757" w:id="2512"/>
    <w:p>
      <w:pPr>
        <w:spacing w:after="0"/>
        <w:ind w:left="0"/>
        <w:jc w:val="both"/>
      </w:pPr>
      <w:r>
        <w:rPr>
          <w:rFonts w:ascii="Times New Roman"/>
          <w:b w:val="false"/>
          <w:i w:val="false"/>
          <w:color w:val="000000"/>
          <w:sz w:val="28"/>
        </w:rPr>
        <w:t>
      1) мұндай түсіндіруді Конкурсты ұйымдастырушы Конкурстық құжаттаманы ұсынған барлық Әлеуетті Жекеше әріптестерге хабарлайды;</w:t>
      </w:r>
    </w:p>
    <w:bookmarkEnd w:id="2512"/>
    <w:bookmarkStart w:name="z2758" w:id="2513"/>
    <w:p>
      <w:pPr>
        <w:spacing w:after="0"/>
        <w:ind w:left="0"/>
        <w:jc w:val="both"/>
      </w:pPr>
      <w:r>
        <w:rPr>
          <w:rFonts w:ascii="Times New Roman"/>
          <w:b w:val="false"/>
          <w:i w:val="false"/>
          <w:color w:val="000000"/>
          <w:sz w:val="28"/>
        </w:rPr>
        <w:t>
      2) Конкурстық құжаттаманың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2513"/>
    <w:bookmarkStart w:name="z2759" w:id="2514"/>
    <w:p>
      <w:pPr>
        <w:spacing w:after="0"/>
        <w:ind w:left="0"/>
        <w:jc w:val="both"/>
      </w:pPr>
      <w:r>
        <w:rPr>
          <w:rFonts w:ascii="Times New Roman"/>
          <w:b w:val="false"/>
          <w:i w:val="false"/>
          <w:color w:val="000000"/>
          <w:sz w:val="28"/>
        </w:rPr>
        <w:t>
      32. Конкурстық құжаттаманың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2514"/>
    <w:bookmarkStart w:name="z2760" w:id="2515"/>
    <w:p>
      <w:pPr>
        <w:spacing w:after="0"/>
        <w:ind w:left="0"/>
        <w:jc w:val="both"/>
      </w:pPr>
      <w:r>
        <w:rPr>
          <w:rFonts w:ascii="Times New Roman"/>
          <w:b w:val="false"/>
          <w:i w:val="false"/>
          <w:color w:val="000000"/>
          <w:sz w:val="28"/>
        </w:rPr>
        <w:t>
      33. Конкурстық құжаттаманың ережелерін түсіндіру жөніндегі кездесу қорытындысы бойынша Конкурсты ұйымдастырушы осы кездесу барысында ұсынылған дереккөздерді көрсетпестен, Конкурстық құжаттаманы түсіндіру туралы сұрау салулардан, сондай-ақ осы сұрау салуларға жауаптардан тұратын хаттама жасайды.</w:t>
      </w:r>
    </w:p>
    <w:bookmarkEnd w:id="2515"/>
    <w:bookmarkStart w:name="z2761" w:id="2516"/>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2516"/>
    <w:bookmarkStart w:name="z2762" w:id="2517"/>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Конкурстық құжаттаманы ұсынған барлық Әлеуетті Жекеше әріптестерге жібереді.</w:t>
      </w:r>
    </w:p>
    <w:bookmarkEnd w:id="2517"/>
    <w:bookmarkStart w:name="z2763" w:id="2518"/>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2518"/>
    <w:bookmarkStart w:name="z2764" w:id="2519"/>
    <w:p>
      <w:pPr>
        <w:spacing w:after="0"/>
        <w:ind w:left="0"/>
        <w:jc w:val="both"/>
      </w:pPr>
      <w:r>
        <w:rPr>
          <w:rFonts w:ascii="Times New Roman"/>
          <w:b w:val="false"/>
          <w:i w:val="false"/>
          <w:color w:val="000000"/>
          <w:sz w:val="28"/>
        </w:rPr>
        <w:t>
      36. Егер Әлеуетті Жекеше әріптестермен Конкурстық құжаттаманың ережелерін түсіндіру бойынша кездесу Конкурстық құжаттаманың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2519"/>
    <w:bookmarkStart w:name="z2765" w:id="2520"/>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2520"/>
    <w:bookmarkStart w:name="z2766" w:id="2521"/>
    <w:p>
      <w:pPr>
        <w:spacing w:after="0"/>
        <w:ind w:left="0"/>
        <w:jc w:val="left"/>
      </w:pPr>
      <w:r>
        <w:rPr>
          <w:rFonts w:ascii="Times New Roman"/>
          <w:b/>
          <w:i w:val="false"/>
          <w:color w:val="000000"/>
        </w:rPr>
        <w:t xml:space="preserve"> 7. Конкурстық құжаттамаға өзгерістер және/немесе толықтырулар енгізу</w:t>
      </w:r>
    </w:p>
    <w:bookmarkEnd w:id="2521"/>
    <w:bookmarkStart w:name="z2767" w:id="2522"/>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Конкурстық құжаттамаға өзгерістер және/немесе толықтырулар енгізе алады.</w:t>
      </w:r>
    </w:p>
    <w:bookmarkEnd w:id="2522"/>
    <w:bookmarkStart w:name="z2768" w:id="2523"/>
    <w:p>
      <w:pPr>
        <w:spacing w:after="0"/>
        <w:ind w:left="0"/>
        <w:jc w:val="both"/>
      </w:pPr>
      <w:r>
        <w:rPr>
          <w:rFonts w:ascii="Times New Roman"/>
          <w:b w:val="false"/>
          <w:i w:val="false"/>
          <w:color w:val="000000"/>
          <w:sz w:val="28"/>
        </w:rPr>
        <w:t>
      39. Конкурсты ұйымдастырушы Конкурстық құжаттамаға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2523"/>
    <w:bookmarkStart w:name="z2769" w:id="2524"/>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2524"/>
    <w:bookmarkStart w:name="z2770" w:id="2525"/>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2525"/>
    <w:bookmarkStart w:name="z2771" w:id="2526"/>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2526"/>
    <w:bookmarkStart w:name="z2772" w:id="2527"/>
    <w:p>
      <w:pPr>
        <w:spacing w:after="0"/>
        <w:ind w:left="0"/>
        <w:jc w:val="both"/>
      </w:pPr>
      <w:r>
        <w:rPr>
          <w:rFonts w:ascii="Times New Roman"/>
          <w:b w:val="false"/>
          <w:i w:val="false"/>
          <w:color w:val="000000"/>
          <w:sz w:val="28"/>
        </w:rPr>
        <w:t>
      42. Жекеше әріптес МЖӘ жобасын іске асыру кезеңінде қоршаған ортаны қорғау саласындағы (полигоны бар қоқыс өңдейтін зауыт)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2527"/>
    <w:bookmarkStart w:name="z2773" w:id="2528"/>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2528"/>
    <w:bookmarkStart w:name="z2774" w:id="2529"/>
    <w:p>
      <w:pPr>
        <w:spacing w:after="0"/>
        <w:ind w:left="0"/>
        <w:jc w:val="left"/>
      </w:pPr>
      <w:r>
        <w:rPr>
          <w:rFonts w:ascii="Times New Roman"/>
          <w:b/>
          <w:i w:val="false"/>
          <w:color w:val="000000"/>
        </w:rPr>
        <w:t xml:space="preserve"> 9. Біліктілік іріктеу</w:t>
      </w:r>
    </w:p>
    <w:bookmarkEnd w:id="2529"/>
    <w:bookmarkStart w:name="z2775" w:id="2530"/>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2530"/>
    <w:bookmarkStart w:name="z2776" w:id="2531"/>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2531"/>
    <w:bookmarkStart w:name="z2777" w:id="2532"/>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2532"/>
    <w:bookmarkStart w:name="z2778" w:id="2533"/>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2533"/>
    <w:bookmarkStart w:name="z2779" w:id="2534"/>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2534"/>
    <w:bookmarkStart w:name="z2780" w:id="2535"/>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2535"/>
    <w:bookmarkStart w:name="z2781" w:id="2536"/>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2536"/>
    <w:bookmarkStart w:name="z2782" w:id="2537"/>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2537"/>
    <w:bookmarkStart w:name="z2783" w:id="2538"/>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2538"/>
    <w:bookmarkStart w:name="z2784" w:id="2539"/>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қоршаған ортаны қорғау саласындағы (полигоны бар қоқыс өңдейтін зауыт) МЖӘ жобасының Үлгілік конкурстық құжаттамасына 3-қосымшада келтірілген құжаттарды ұсынады.</w:t>
      </w:r>
    </w:p>
    <w:bookmarkEnd w:id="2539"/>
    <w:bookmarkStart w:name="z2785" w:id="2540"/>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2540"/>
    <w:bookmarkStart w:name="z2786" w:id="2541"/>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2541"/>
    <w:bookmarkStart w:name="z2787" w:id="2542"/>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2542"/>
    <w:bookmarkStart w:name="z2788" w:id="2543"/>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2543"/>
    <w:bookmarkStart w:name="z2789" w:id="2544"/>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2544"/>
    <w:bookmarkStart w:name="z2790" w:id="2545"/>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2545"/>
    <w:bookmarkStart w:name="z2791" w:id="2546"/>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2546"/>
    <w:bookmarkStart w:name="z2792" w:id="2547"/>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2547"/>
    <w:bookmarkStart w:name="z2793" w:id="2548"/>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2548"/>
    <w:bookmarkStart w:name="z2794" w:id="2549"/>
    <w:p>
      <w:pPr>
        <w:spacing w:after="0"/>
        <w:ind w:left="0"/>
        <w:jc w:val="left"/>
      </w:pPr>
      <w:r>
        <w:rPr>
          <w:rFonts w:ascii="Times New Roman"/>
          <w:b/>
          <w:i w:val="false"/>
          <w:color w:val="000000"/>
        </w:rPr>
        <w:t xml:space="preserve"> 10. Конкурсқа қатысуға байланысты шектеулер </w:t>
      </w:r>
    </w:p>
    <w:bookmarkEnd w:id="2549"/>
    <w:bookmarkStart w:name="z2795" w:id="2550"/>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2550"/>
    <w:bookmarkStart w:name="z2796" w:id="2551"/>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2551"/>
    <w:bookmarkStart w:name="z2797" w:id="2552"/>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2552"/>
    <w:bookmarkStart w:name="z2798" w:id="2553"/>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2553"/>
    <w:bookmarkStart w:name="z2799" w:id="2554"/>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2554"/>
    <w:bookmarkStart w:name="z2800" w:id="2555"/>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2555"/>
    <w:bookmarkStart w:name="z2801" w:id="2556"/>
    <w:p>
      <w:pPr>
        <w:spacing w:after="0"/>
        <w:ind w:left="0"/>
        <w:jc w:val="left"/>
      </w:pPr>
      <w:r>
        <w:rPr>
          <w:rFonts w:ascii="Times New Roman"/>
          <w:b/>
          <w:i w:val="false"/>
          <w:color w:val="000000"/>
        </w:rPr>
        <w:t xml:space="preserve"> 11. Конкурстық өтінім</w:t>
      </w:r>
    </w:p>
    <w:bookmarkEnd w:id="2556"/>
    <w:bookmarkStart w:name="z2802" w:id="2557"/>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2557"/>
    <w:bookmarkStart w:name="z2803" w:id="2558"/>
    <w:p>
      <w:pPr>
        <w:spacing w:after="0"/>
        <w:ind w:left="0"/>
        <w:jc w:val="both"/>
      </w:pPr>
      <w:r>
        <w:rPr>
          <w:rFonts w:ascii="Times New Roman"/>
          <w:b w:val="false"/>
          <w:i w:val="false"/>
          <w:color w:val="000000"/>
          <w:sz w:val="28"/>
        </w:rPr>
        <w:t>
      59. Конкурстық өтінім қоршаған ортаны қорғау саласындағы (полигоны бар қоқыс өңдейтін зауыт)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2558"/>
    <w:bookmarkStart w:name="z2804" w:id="2559"/>
    <w:p>
      <w:pPr>
        <w:spacing w:after="0"/>
        <w:ind w:left="0"/>
        <w:jc w:val="both"/>
      </w:pPr>
      <w:r>
        <w:rPr>
          <w:rFonts w:ascii="Times New Roman"/>
          <w:b w:val="false"/>
          <w:i w:val="false"/>
          <w:color w:val="000000"/>
          <w:sz w:val="28"/>
        </w:rPr>
        <w:t>
      1) қаржылық-экономикалық шешімдер (ұсыныстар):</w:t>
      </w:r>
    </w:p>
    <w:bookmarkEnd w:id="2559"/>
    <w:bookmarkStart w:name="z2805" w:id="2560"/>
    <w:p>
      <w:pPr>
        <w:spacing w:after="0"/>
        <w:ind w:left="0"/>
        <w:jc w:val="both"/>
      </w:pPr>
      <w:r>
        <w:rPr>
          <w:rFonts w:ascii="Times New Roman"/>
          <w:b w:val="false"/>
          <w:i w:val="false"/>
          <w:color w:val="000000"/>
          <w:sz w:val="28"/>
        </w:rPr>
        <w:t>
      қаржылық-экономикалық модель;</w:t>
      </w:r>
    </w:p>
    <w:bookmarkEnd w:id="2560"/>
    <w:bookmarkStart w:name="z2806" w:id="2561"/>
    <w:p>
      <w:pPr>
        <w:spacing w:after="0"/>
        <w:ind w:left="0"/>
        <w:jc w:val="both"/>
      </w:pPr>
      <w:r>
        <w:rPr>
          <w:rFonts w:ascii="Times New Roman"/>
          <w:b w:val="false"/>
          <w:i w:val="false"/>
          <w:color w:val="000000"/>
          <w:sz w:val="28"/>
        </w:rPr>
        <w:t>
      МЖӘ жобасының тәуекелдерін бөлу және бағалау;</w:t>
      </w:r>
    </w:p>
    <w:bookmarkEnd w:id="2561"/>
    <w:bookmarkStart w:name="z2807" w:id="2562"/>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2562"/>
    <w:bookmarkStart w:name="z2808" w:id="2563"/>
    <w:p>
      <w:pPr>
        <w:spacing w:after="0"/>
        <w:ind w:left="0"/>
        <w:jc w:val="both"/>
      </w:pPr>
      <w:r>
        <w:rPr>
          <w:rFonts w:ascii="Times New Roman"/>
          <w:b w:val="false"/>
          <w:i w:val="false"/>
          <w:color w:val="000000"/>
          <w:sz w:val="28"/>
        </w:rPr>
        <w:t>
      2) технологиялық және басқа шешімдер (ұсыныстар):</w:t>
      </w:r>
    </w:p>
    <w:bookmarkEnd w:id="2563"/>
    <w:bookmarkStart w:name="z2809" w:id="2564"/>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2564"/>
    <w:bookmarkStart w:name="z2810" w:id="2565"/>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2565"/>
    <w:bookmarkStart w:name="z2811" w:id="2566"/>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2566"/>
    <w:bookmarkStart w:name="z2812" w:id="2567"/>
    <w:p>
      <w:pPr>
        <w:spacing w:after="0"/>
        <w:ind w:left="0"/>
        <w:jc w:val="both"/>
      </w:pPr>
      <w:r>
        <w:rPr>
          <w:rFonts w:ascii="Times New Roman"/>
          <w:b w:val="false"/>
          <w:i w:val="false"/>
          <w:color w:val="000000"/>
          <w:sz w:val="28"/>
        </w:rPr>
        <w:t>
      қоршаған ортаны қорғау саласында іске асырылған жобалар тәжірибесі;</w:t>
      </w:r>
    </w:p>
    <w:bookmarkEnd w:id="2567"/>
    <w:bookmarkStart w:name="z2813" w:id="2568"/>
    <w:p>
      <w:pPr>
        <w:spacing w:after="0"/>
        <w:ind w:left="0"/>
        <w:jc w:val="both"/>
      </w:pPr>
      <w:r>
        <w:rPr>
          <w:rFonts w:ascii="Times New Roman"/>
          <w:b w:val="false"/>
          <w:i w:val="false"/>
          <w:color w:val="000000"/>
          <w:sz w:val="28"/>
        </w:rPr>
        <w:t>
      білікті мамандардың болуы.</w:t>
      </w:r>
    </w:p>
    <w:bookmarkEnd w:id="2568"/>
    <w:bookmarkStart w:name="z2814" w:id="2569"/>
    <w:p>
      <w:pPr>
        <w:spacing w:after="0"/>
        <w:ind w:left="0"/>
        <w:jc w:val="left"/>
      </w:pPr>
      <w:r>
        <w:rPr>
          <w:rFonts w:ascii="Times New Roman"/>
          <w:b/>
          <w:i w:val="false"/>
          <w:color w:val="000000"/>
        </w:rPr>
        <w:t xml:space="preserve"> 12. Конкурстық өтінімдерді қамтамасыз ету</w:t>
      </w:r>
    </w:p>
    <w:bookmarkEnd w:id="2569"/>
    <w:bookmarkStart w:name="z2815" w:id="2570"/>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2570"/>
    <w:bookmarkStart w:name="z2816" w:id="2571"/>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2571"/>
    <w:bookmarkStart w:name="z2817" w:id="2572"/>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2572"/>
    <w:bookmarkStart w:name="z2818" w:id="2573"/>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2573"/>
    <w:bookmarkStart w:name="z2819" w:id="2574"/>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2574"/>
    <w:bookmarkStart w:name="z2820" w:id="2575"/>
    <w:p>
      <w:pPr>
        <w:spacing w:after="0"/>
        <w:ind w:left="0"/>
        <w:jc w:val="both"/>
      </w:pPr>
      <w:r>
        <w:rPr>
          <w:rFonts w:ascii="Times New Roman"/>
          <w:b w:val="false"/>
          <w:i w:val="false"/>
          <w:color w:val="000000"/>
          <w:sz w:val="28"/>
        </w:rPr>
        <w:t xml:space="preserve">
      1) "__________" мемлекеттік мекемесі </w:t>
      </w:r>
    </w:p>
    <w:bookmarkEnd w:id="2575"/>
    <w:bookmarkStart w:name="z2821" w:id="2576"/>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2576"/>
    <w:bookmarkStart w:name="z2822" w:id="2577"/>
    <w:p>
      <w:pPr>
        <w:spacing w:after="0"/>
        <w:ind w:left="0"/>
        <w:jc w:val="both"/>
      </w:pPr>
      <w:r>
        <w:rPr>
          <w:rFonts w:ascii="Times New Roman"/>
          <w:b w:val="false"/>
          <w:i w:val="false"/>
          <w:color w:val="000000"/>
          <w:sz w:val="28"/>
        </w:rPr>
        <w:t>
      Бизнес-сәйкестендіру нөмірі ___________</w:t>
      </w:r>
    </w:p>
    <w:bookmarkEnd w:id="2577"/>
    <w:bookmarkStart w:name="z2823" w:id="2578"/>
    <w:p>
      <w:pPr>
        <w:spacing w:after="0"/>
        <w:ind w:left="0"/>
        <w:jc w:val="both"/>
      </w:pPr>
      <w:r>
        <w:rPr>
          <w:rFonts w:ascii="Times New Roman"/>
          <w:b w:val="false"/>
          <w:i w:val="false"/>
          <w:color w:val="000000"/>
          <w:sz w:val="28"/>
        </w:rPr>
        <w:t>
      Жеке сәйкестендіру коды _______________</w:t>
      </w:r>
    </w:p>
    <w:bookmarkEnd w:id="2578"/>
    <w:bookmarkStart w:name="z2824" w:id="2579"/>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2579"/>
    <w:bookmarkStart w:name="z2825" w:id="2580"/>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2580"/>
    <w:bookmarkStart w:name="z2826" w:id="2581"/>
    <w:p>
      <w:pPr>
        <w:spacing w:after="0"/>
        <w:ind w:left="0"/>
        <w:jc w:val="both"/>
      </w:pPr>
      <w:r>
        <w:rPr>
          <w:rFonts w:ascii="Times New Roman"/>
          <w:b w:val="false"/>
          <w:i w:val="false"/>
          <w:color w:val="000000"/>
          <w:sz w:val="28"/>
        </w:rPr>
        <w:t>
      2) банк кепілдігін таңдайды.</w:t>
      </w:r>
    </w:p>
    <w:bookmarkEnd w:id="2581"/>
    <w:bookmarkStart w:name="z2827" w:id="2582"/>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2582"/>
    <w:bookmarkStart w:name="z2828" w:id="2583"/>
    <w:p>
      <w:pPr>
        <w:spacing w:after="0"/>
        <w:ind w:left="0"/>
        <w:jc w:val="both"/>
      </w:pPr>
      <w:r>
        <w:rPr>
          <w:rFonts w:ascii="Times New Roman"/>
          <w:b w:val="false"/>
          <w:i w:val="false"/>
          <w:color w:val="000000"/>
          <w:sz w:val="28"/>
        </w:rPr>
        <w:t>
      64. Мына:</w:t>
      </w:r>
    </w:p>
    <w:bookmarkEnd w:id="2583"/>
    <w:bookmarkStart w:name="z2829" w:id="2584"/>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2584"/>
    <w:bookmarkStart w:name="z2830" w:id="2585"/>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2585"/>
    <w:bookmarkStart w:name="z2831" w:id="2586"/>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2586"/>
    <w:bookmarkStart w:name="z2832" w:id="2587"/>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2587"/>
    <w:bookmarkStart w:name="z2833" w:id="2588"/>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2588"/>
    <w:bookmarkStart w:name="z2834" w:id="2589"/>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2589"/>
    <w:bookmarkStart w:name="z2835" w:id="2590"/>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2590"/>
    <w:bookmarkStart w:name="z2836" w:id="2591"/>
    <w:p>
      <w:pPr>
        <w:spacing w:after="0"/>
        <w:ind w:left="0"/>
        <w:jc w:val="both"/>
      </w:pPr>
      <w:r>
        <w:rPr>
          <w:rFonts w:ascii="Times New Roman"/>
          <w:b w:val="false"/>
          <w:i w:val="false"/>
          <w:color w:val="000000"/>
          <w:sz w:val="28"/>
        </w:rPr>
        <w:t>
      4) Үлгілік шарттың күшіне енуі;</w:t>
      </w:r>
    </w:p>
    <w:bookmarkEnd w:id="2591"/>
    <w:bookmarkStart w:name="z2837" w:id="2592"/>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2592"/>
    <w:bookmarkStart w:name="z2838" w:id="2593"/>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2593"/>
    <w:bookmarkStart w:name="z2839" w:id="2594"/>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2594"/>
    <w:bookmarkStart w:name="z2840" w:id="2595"/>
    <w:p>
      <w:pPr>
        <w:spacing w:after="0"/>
        <w:ind w:left="0"/>
        <w:jc w:val="both"/>
      </w:pPr>
      <w:r>
        <w:rPr>
          <w:rFonts w:ascii="Times New Roman"/>
          <w:b w:val="false"/>
          <w:i w:val="false"/>
          <w:color w:val="000000"/>
          <w:sz w:val="28"/>
        </w:rPr>
        <w:t>
      67. Конверт:</w:t>
      </w:r>
    </w:p>
    <w:bookmarkEnd w:id="2595"/>
    <w:bookmarkStart w:name="z2841" w:id="2596"/>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2596"/>
    <w:bookmarkStart w:name="z2842" w:id="2597"/>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2597"/>
    <w:bookmarkStart w:name="z2843" w:id="2598"/>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2598"/>
    <w:bookmarkStart w:name="z2844" w:id="2599"/>
    <w:p>
      <w:pPr>
        <w:spacing w:after="0"/>
        <w:ind w:left="0"/>
        <w:jc w:val="both"/>
      </w:pPr>
      <w:r>
        <w:rPr>
          <w:rFonts w:ascii="Times New Roman"/>
          <w:b w:val="false"/>
          <w:i w:val="false"/>
          <w:color w:val="000000"/>
          <w:sz w:val="28"/>
        </w:rPr>
        <w:t>
      3) конкурстың атауы:</w:t>
      </w:r>
    </w:p>
    <w:bookmarkEnd w:id="2599"/>
    <w:bookmarkStart w:name="z2845" w:id="2600"/>
    <w:p>
      <w:pPr>
        <w:spacing w:after="0"/>
        <w:ind w:left="0"/>
        <w:jc w:val="both"/>
      </w:pPr>
      <w:r>
        <w:rPr>
          <w:rFonts w:ascii="Times New Roman"/>
          <w:b w:val="false"/>
          <w:i w:val="false"/>
          <w:color w:val="000000"/>
          <w:sz w:val="28"/>
        </w:rPr>
        <w:t>
      "__________ (елді мекеннің атауын және орналасқан жерін көрсету) ____ (КЕРЕГІН КӨРСЕТУ) ТОННА ҚАЛДЫҚТАРДЫ КӘДЕГЕ ЖАРАТУ ҮШІН ПОЛИГОНЫ БАР ҚОҚЫС ӨҢДЕЙТІН ЗАУЫТ САЛУ ЖӘНЕ ПАЙДАЛАНУ" МЖӘ ЖОБАСЫ БОЙЫНША ЖЕКЕШЕ ӘРІПТЕСТІ ТАҢДАУ ЖӨНІНДЕГІ КОНКУРС";</w:t>
      </w:r>
    </w:p>
    <w:bookmarkEnd w:id="2600"/>
    <w:bookmarkStart w:name="z2846" w:id="2601"/>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601"/>
    <w:bookmarkStart w:name="z2847" w:id="2602"/>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602"/>
    <w:bookmarkStart w:name="z2848" w:id="2603"/>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603"/>
    <w:bookmarkStart w:name="z2849" w:id="2604"/>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604"/>
    <w:bookmarkStart w:name="z2850" w:id="2605"/>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605"/>
    <w:bookmarkStart w:name="z2851" w:id="2606"/>
    <w:p>
      <w:pPr>
        <w:spacing w:after="0"/>
        <w:ind w:left="0"/>
        <w:jc w:val="both"/>
      </w:pPr>
      <w:r>
        <w:rPr>
          <w:rFonts w:ascii="Times New Roman"/>
          <w:b w:val="false"/>
          <w:i w:val="false"/>
          <w:color w:val="000000"/>
          <w:sz w:val="28"/>
        </w:rPr>
        <w:t>
      72. Конкурсты ұйымдастырушы:</w:t>
      </w:r>
    </w:p>
    <w:bookmarkEnd w:id="2606"/>
    <w:bookmarkStart w:name="z2852" w:id="2607"/>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607"/>
    <w:bookmarkStart w:name="z2853" w:id="2608"/>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608"/>
    <w:bookmarkStart w:name="z2854" w:id="2609"/>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609"/>
    <w:bookmarkStart w:name="z2855" w:id="2610"/>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610"/>
    <w:bookmarkStart w:name="z2856" w:id="2611"/>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611"/>
    <w:bookmarkStart w:name="z2857" w:id="2612"/>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612"/>
    <w:bookmarkStart w:name="z2858" w:id="2613"/>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613"/>
    <w:bookmarkStart w:name="z2859" w:id="2614"/>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614"/>
    <w:bookmarkStart w:name="z2860" w:id="2615"/>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615"/>
    <w:bookmarkStart w:name="z2861" w:id="2616"/>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2616"/>
    <w:bookmarkStart w:name="z2862" w:id="2617"/>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617"/>
    <w:bookmarkStart w:name="z2863" w:id="2618"/>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618"/>
    <w:bookmarkStart w:name="z2864" w:id="2619"/>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619"/>
    <w:bookmarkStart w:name="z2865" w:id="2620"/>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620"/>
    <w:bookmarkStart w:name="z2866" w:id="2621"/>
    <w:p>
      <w:pPr>
        <w:spacing w:after="0"/>
        <w:ind w:left="0"/>
        <w:jc w:val="left"/>
      </w:pPr>
      <w:r>
        <w:rPr>
          <w:rFonts w:ascii="Times New Roman"/>
          <w:b/>
          <w:i w:val="false"/>
          <w:color w:val="000000"/>
        </w:rPr>
        <w:t xml:space="preserve"> 16. Конкурстық өтінімдерді ұсынудың түпкілікті мерзімі </w:t>
      </w:r>
    </w:p>
    <w:bookmarkEnd w:id="2621"/>
    <w:bookmarkStart w:name="z2867" w:id="2622"/>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622"/>
    <w:bookmarkStart w:name="z2868" w:id="2623"/>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623"/>
    <w:bookmarkStart w:name="z2869" w:id="2624"/>
    <w:p>
      <w:pPr>
        <w:spacing w:after="0"/>
        <w:ind w:left="0"/>
        <w:jc w:val="left"/>
      </w:pPr>
      <w:r>
        <w:rPr>
          <w:rFonts w:ascii="Times New Roman"/>
          <w:b/>
          <w:i w:val="false"/>
          <w:color w:val="000000"/>
        </w:rPr>
        <w:t xml:space="preserve"> 17. Конкурстық өтінімнің қолданылу мерзімі</w:t>
      </w:r>
    </w:p>
    <w:bookmarkEnd w:id="2624"/>
    <w:bookmarkStart w:name="z2870" w:id="2625"/>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625"/>
    <w:bookmarkStart w:name="z2871" w:id="2626"/>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626"/>
    <w:bookmarkStart w:name="z2872" w:id="2627"/>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627"/>
    <w:bookmarkStart w:name="z2873" w:id="2628"/>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628"/>
    <w:bookmarkStart w:name="z2874" w:id="2629"/>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629"/>
    <w:bookmarkStart w:name="z2875" w:id="2630"/>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630"/>
    <w:bookmarkStart w:name="z2876" w:id="2631"/>
    <w:p>
      <w:pPr>
        <w:spacing w:after="0"/>
        <w:ind w:left="0"/>
        <w:jc w:val="both"/>
      </w:pPr>
      <w:r>
        <w:rPr>
          <w:rFonts w:ascii="Times New Roman"/>
          <w:b w:val="false"/>
          <w:i w:val="false"/>
          <w:color w:val="000000"/>
          <w:sz w:val="28"/>
        </w:rPr>
        <w:t>
      3) осы құжатқа қол қою күнін;</w:t>
      </w:r>
    </w:p>
    <w:bookmarkEnd w:id="2631"/>
    <w:bookmarkStart w:name="z2877" w:id="2632"/>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632"/>
    <w:bookmarkStart w:name="z2878" w:id="2633"/>
    <w:p>
      <w:pPr>
        <w:spacing w:after="0"/>
        <w:ind w:left="0"/>
        <w:jc w:val="both"/>
      </w:pPr>
      <w:r>
        <w:rPr>
          <w:rFonts w:ascii="Times New Roman"/>
          <w:b w:val="false"/>
          <w:i w:val="false"/>
          <w:color w:val="000000"/>
          <w:sz w:val="28"/>
        </w:rPr>
        <w:t>
      Бұл хабарлама Конкурстық құжаттамада көрсетілген, Конкурсқа қатысу үшін қойылатын құжаттарды ресімдеу және жасау талаптарына сәйкес жасалуы тиіс.</w:t>
      </w:r>
    </w:p>
    <w:bookmarkEnd w:id="2633"/>
    <w:bookmarkStart w:name="z2879" w:id="2634"/>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634"/>
    <w:bookmarkStart w:name="z2880" w:id="2635"/>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2635"/>
    <w:bookmarkStart w:name="z2881" w:id="2636"/>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636"/>
    <w:bookmarkStart w:name="z2882" w:id="2637"/>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637"/>
    <w:bookmarkStart w:name="z2883" w:id="2638"/>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638"/>
    <w:bookmarkStart w:name="z2884" w:id="2639"/>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639"/>
    <w:bookmarkStart w:name="z2885" w:id="2640"/>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640"/>
    <w:bookmarkStart w:name="z2886" w:id="2641"/>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641"/>
    <w:bookmarkStart w:name="z2887" w:id="2642"/>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642"/>
    <w:bookmarkStart w:name="z2888" w:id="2643"/>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____ (КЕРЕГІН КӨРСЕТУ) ТОННА ҚАЛДЫҚТАРДЫ КӘДЕГЕ ЖАРАТУ ҮШІН ПОЛИГОНЫ БАР ҚОҚЫС ӨҢДЕЙТІН ЗАУЫТ САЛУ ЖӘНЕ ПАЙДАЛАНУ МЖӘ ЖОБАСЫ БОЙЫНША ЖЕКЕШЕ ӘРІПТЕСТІ ТАҢДАУ ЖӨНІНДЕГІ КОНКУРСТЫҢ ӨЗГЕРТІЛГЕН КОНКУРСТЫҚ ӨТІНІМІ"; </w:t>
      </w:r>
    </w:p>
    <w:bookmarkEnd w:id="2643"/>
    <w:bookmarkStart w:name="z2889" w:id="2644"/>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644"/>
    <w:bookmarkStart w:name="z2890" w:id="2645"/>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645"/>
    <w:bookmarkStart w:name="z2891" w:id="2646"/>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646"/>
    <w:bookmarkStart w:name="z2892" w:id="2647"/>
    <w:p>
      <w:pPr>
        <w:spacing w:after="0"/>
        <w:ind w:left="0"/>
        <w:jc w:val="left"/>
      </w:pPr>
      <w:r>
        <w:rPr>
          <w:rFonts w:ascii="Times New Roman"/>
          <w:b/>
          <w:i w:val="false"/>
          <w:color w:val="000000"/>
        </w:rPr>
        <w:t xml:space="preserve"> 19. Конкурстық өтінімдерді ашу, қарау және іріктеу</w:t>
      </w:r>
    </w:p>
    <w:bookmarkEnd w:id="2647"/>
    <w:bookmarkStart w:name="z2893" w:id="2648"/>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2648"/>
    <w:bookmarkStart w:name="z2894" w:id="2649"/>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2649"/>
    <w:bookmarkStart w:name="z2895" w:id="2650"/>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650"/>
    <w:bookmarkStart w:name="z2896" w:id="2651"/>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651"/>
    <w:bookmarkStart w:name="z2897" w:id="2652"/>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652"/>
    <w:bookmarkStart w:name="z2898" w:id="2653"/>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653"/>
    <w:bookmarkStart w:name="z2899" w:id="2654"/>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654"/>
    <w:bookmarkStart w:name="z2900" w:id="2655"/>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655"/>
    <w:bookmarkStart w:name="z2901" w:id="2656"/>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656"/>
    <w:bookmarkStart w:name="z2902" w:id="2657"/>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657"/>
    <w:bookmarkStart w:name="z2903" w:id="2658"/>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658"/>
    <w:bookmarkStart w:name="z2904" w:id="2659"/>
    <w:p>
      <w:pPr>
        <w:spacing w:after="0"/>
        <w:ind w:left="0"/>
        <w:jc w:val="left"/>
      </w:pPr>
      <w:r>
        <w:rPr>
          <w:rFonts w:ascii="Times New Roman"/>
          <w:b/>
          <w:i w:val="false"/>
          <w:color w:val="000000"/>
        </w:rPr>
        <w:t xml:space="preserve"> 20. Конкурстық өтінімдерді іріктеу өлшемшарттары</w:t>
      </w:r>
    </w:p>
    <w:bookmarkEnd w:id="2659"/>
    <w:bookmarkStart w:name="z2905" w:id="2660"/>
    <w:p>
      <w:pPr>
        <w:spacing w:after="0"/>
        <w:ind w:left="0"/>
        <w:jc w:val="both"/>
      </w:pPr>
      <w:r>
        <w:rPr>
          <w:rFonts w:ascii="Times New Roman"/>
          <w:b w:val="false"/>
          <w:i w:val="false"/>
          <w:color w:val="000000"/>
          <w:sz w:val="28"/>
        </w:rPr>
        <w:t>
      98. Конкурстық өтінімдерді қарау және іріктеуді қоршаған ортаны қорғау саласындағы (полигоны бар қоқыс өңдейтін зауыт)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2660"/>
    <w:bookmarkStart w:name="z2906" w:id="2661"/>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661"/>
    <w:bookmarkStart w:name="z2907" w:id="2662"/>
    <w:p>
      <w:pPr>
        <w:spacing w:after="0"/>
        <w:ind w:left="0"/>
        <w:jc w:val="left"/>
      </w:pPr>
      <w:r>
        <w:rPr>
          <w:rFonts w:ascii="Times New Roman"/>
          <w:b/>
          <w:i w:val="false"/>
          <w:color w:val="000000"/>
        </w:rPr>
        <w:t xml:space="preserve"> 21. Әлеуетті Жекеше әріптеспен келіссөздер, Шарт жасасу </w:t>
      </w:r>
    </w:p>
    <w:bookmarkEnd w:id="2662"/>
    <w:bookmarkStart w:name="z2908" w:id="2663"/>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663"/>
    <w:bookmarkStart w:name="z2909" w:id="2664"/>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664"/>
    <w:bookmarkStart w:name="z2910" w:id="2665"/>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665"/>
    <w:bookmarkStart w:name="z2911" w:id="2666"/>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666"/>
    <w:bookmarkStart w:name="z2912" w:id="2667"/>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667"/>
    <w:bookmarkStart w:name="z2913" w:id="2668"/>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668"/>
    <w:bookmarkStart w:name="z2914" w:id="2669"/>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669"/>
    <w:bookmarkStart w:name="z2915" w:id="2670"/>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670"/>
    <w:bookmarkStart w:name="z2916" w:id="2671"/>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671"/>
    <w:bookmarkStart w:name="z2917" w:id="2672"/>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672"/>
    <w:bookmarkStart w:name="z2918" w:id="2673"/>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673"/>
    <w:bookmarkStart w:name="z2919" w:id="2674"/>
    <w:p>
      <w:pPr>
        <w:spacing w:after="0"/>
        <w:ind w:left="0"/>
        <w:jc w:val="both"/>
      </w:pPr>
      <w:r>
        <w:rPr>
          <w:rFonts w:ascii="Times New Roman"/>
          <w:b w:val="false"/>
          <w:i w:val="false"/>
          <w:color w:val="000000"/>
          <w:sz w:val="28"/>
        </w:rPr>
        <w:t>
      107. Комиссияның шешімі хаттамамен ресімделеді.</w:t>
      </w:r>
    </w:p>
    <w:bookmarkEnd w:id="2674"/>
    <w:bookmarkStart w:name="z2920" w:id="2675"/>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6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84" w:id="2676"/>
    <w:p>
      <w:pPr>
        <w:spacing w:after="0"/>
        <w:ind w:left="0"/>
        <w:jc w:val="left"/>
      </w:pPr>
      <w:r>
        <w:rPr>
          <w:rFonts w:ascii="Times New Roman"/>
          <w:b/>
          <w:i w:val="false"/>
          <w:color w:val="000000"/>
        </w:rPr>
        <w:t xml:space="preserve"> МЖӘ объектісінің сипаттамасы</w:t>
      </w:r>
    </w:p>
    <w:bookmarkEnd w:id="2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_____ (керегін көрсету) тонна қалдықтарды кәдеге жарату үшін полигоны бар қоқыс өңдейтін зауыт салу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(керегін көрсету) тонна қалдықтарды кәдеге жарату үшін полигоны бар қоқыс өңдейтін зауыт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85" w:id="2677"/>
    <w:p>
      <w:pPr>
        <w:spacing w:after="0"/>
        <w:ind w:left="0"/>
        <w:jc w:val="left"/>
      </w:pPr>
      <w:r>
        <w:rPr>
          <w:rFonts w:ascii="Times New Roman"/>
          <w:b/>
          <w:i w:val="false"/>
          <w:color w:val="000000"/>
        </w:rPr>
        <w:t xml:space="preserve"> Негізгі іс-шаралар</w:t>
      </w:r>
    </w:p>
    <w:bookmarkEnd w:id="2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Қоршаған ортаны қорғау саласындағы (полигоны бар қоқыс өңдейтін зауыт)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саласындағы (полигоны бар қоқыс өңдейтін зауыт)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саласындағы (полигоны бар қоқыс өңдейтін зауыт) МЖӘ жобасының Үлгілік конкурстық құжаттаманы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927" w:id="2678"/>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2678"/>
    <w:bookmarkStart w:name="z2928" w:id="2679"/>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2679"/>
    <w:bookmarkStart w:name="z2929" w:id="2680"/>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2680"/>
    <w:bookmarkStart w:name="z2930" w:id="2681"/>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2681"/>
    <w:bookmarkStart w:name="z2931" w:id="2682"/>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2682"/>
    <w:bookmarkStart w:name="z2932" w:id="2683"/>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2683"/>
    <w:bookmarkStart w:name="z2933" w:id="2684"/>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2684"/>
    <w:bookmarkStart w:name="z2934" w:id="2685"/>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2685"/>
    <w:bookmarkStart w:name="z2935" w:id="2686"/>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2686"/>
    <w:bookmarkStart w:name="z2936" w:id="2687"/>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2687"/>
    <w:bookmarkStart w:name="z2937" w:id="2688"/>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2688"/>
    <w:bookmarkStart w:name="z2938" w:id="2689"/>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2689"/>
    <w:bookmarkStart w:name="z2939" w:id="2690"/>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2690"/>
    <w:bookmarkStart w:name="z2940" w:id="2691"/>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2691"/>
    <w:bookmarkStart w:name="z2941" w:id="2692"/>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2692"/>
    <w:bookmarkStart w:name="z2942" w:id="2693"/>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2693"/>
    <w:bookmarkStart w:name="z2943" w:id="2694"/>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2694"/>
    <w:bookmarkStart w:name="z2944" w:id="2695"/>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2695"/>
    <w:bookmarkStart w:name="z2945" w:id="2696"/>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2696"/>
    <w:bookmarkStart w:name="z2946" w:id="2697"/>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2697"/>
    <w:bookmarkStart w:name="z2947" w:id="2698"/>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26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2950" w:id="2699"/>
    <w:p>
      <w:pPr>
        <w:spacing w:after="0"/>
        <w:ind w:left="0"/>
        <w:jc w:val="left"/>
      </w:pPr>
      <w:r>
        <w:rPr>
          <w:rFonts w:ascii="Times New Roman"/>
          <w:b/>
          <w:i w:val="false"/>
          <w:color w:val="000000"/>
        </w:rPr>
        <w:t xml:space="preserve"> Конкурстық өтінім</w:t>
      </w:r>
    </w:p>
    <w:bookmarkEnd w:id="2699"/>
    <w:bookmarkStart w:name="z2951" w:id="2700"/>
    <w:p>
      <w:pPr>
        <w:spacing w:after="0"/>
        <w:ind w:left="0"/>
        <w:jc w:val="both"/>
      </w:pPr>
      <w:r>
        <w:rPr>
          <w:rFonts w:ascii="Times New Roman"/>
          <w:b w:val="false"/>
          <w:i w:val="false"/>
          <w:color w:val="000000"/>
          <w:sz w:val="28"/>
        </w:rPr>
        <w:t>
      "__________ (елді мекеннің атауын және орналасқан жерін көрсету) _____ (керегін көрсету) тонна қалдықтарды кәдеге жарату үшін полигоны бар қоқыс өңдейтін зауыт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2700"/>
    <w:bookmarkStart w:name="z2952" w:id="2701"/>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2701"/>
    <w:bookmarkStart w:name="z2953" w:id="2702"/>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bookmarkEnd w:id="2702"/>
    <w:bookmarkStart w:name="z2954" w:id="2703"/>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2703"/>
    <w:bookmarkStart w:name="z2955" w:id="2704"/>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bookmarkEnd w:id="2704"/>
    <w:bookmarkStart w:name="z2956" w:id="2705"/>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2705"/>
    <w:bookmarkStart w:name="z2957" w:id="2706"/>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2706"/>
    <w:bookmarkStart w:name="z2958" w:id="2707"/>
    <w:p>
      <w:pPr>
        <w:spacing w:after="0"/>
        <w:ind w:left="0"/>
        <w:jc w:val="both"/>
      </w:pPr>
      <w:r>
        <w:rPr>
          <w:rFonts w:ascii="Times New Roman"/>
          <w:b w:val="false"/>
          <w:i w:val="false"/>
          <w:color w:val="000000"/>
          <w:sz w:val="28"/>
        </w:rPr>
        <w:t xml:space="preserve">
      ______________________ </w:t>
      </w:r>
    </w:p>
    <w:bookmarkEnd w:id="2707"/>
    <w:bookmarkStart w:name="z2959" w:id="2708"/>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2708"/>
    <w:bookmarkStart w:name="z2960" w:id="2709"/>
    <w:p>
      <w:pPr>
        <w:spacing w:after="0"/>
        <w:ind w:left="0"/>
        <w:jc w:val="both"/>
      </w:pPr>
      <w:r>
        <w:rPr>
          <w:rFonts w:ascii="Times New Roman"/>
          <w:b w:val="false"/>
          <w:i w:val="false"/>
          <w:color w:val="000000"/>
          <w:sz w:val="28"/>
        </w:rPr>
        <w:t>
      ______________________</w:t>
      </w:r>
    </w:p>
    <w:bookmarkEnd w:id="2709"/>
    <w:bookmarkStart w:name="z2961" w:id="2710"/>
    <w:p>
      <w:pPr>
        <w:spacing w:after="0"/>
        <w:ind w:left="0"/>
        <w:jc w:val="both"/>
      </w:pPr>
      <w:r>
        <w:rPr>
          <w:rFonts w:ascii="Times New Roman"/>
          <w:b w:val="false"/>
          <w:i w:val="false"/>
          <w:color w:val="000000"/>
          <w:sz w:val="28"/>
        </w:rPr>
        <w:t>
      (Конкурстық өтінімнің берілген орны және күні).</w:t>
      </w:r>
    </w:p>
    <w:bookmarkEnd w:id="27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86" w:id="2711"/>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2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(мемлекеттік қолдау шаралары көрсетіледі) көлемінің төмендеуінің әр ___ (санын көрсету) % ___ (санын көрсету) ұпай қосылады*.</w:t>
            </w:r>
          </w:p>
          <w:p>
            <w:pPr>
              <w:spacing w:after="20"/>
              <w:ind w:left="20"/>
              <w:jc w:val="both"/>
            </w:pPr>
            <w:r>
              <w:rPr>
                <w:rFonts w:ascii="Times New Roman"/>
                <w:b w:val="false"/>
                <w:i w:val="false"/>
                <w:color w:val="000000"/>
                <w:sz w:val="20"/>
              </w:rPr>
              <w:t>
Мемлекеттік міндеттемелер (мемлекеттік қолдау шаралары көрсетіледі) көлемінің артуының әр ___ (санын көрсету) %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(мемлекеттік қолдау шаралары көрсетіледі) төлеу мерзімінің ұлғаюының әр ___ (санын көрсету) жылына ___ (санын көрсету) ұпай қосылады*</w:t>
            </w:r>
          </w:p>
          <w:p>
            <w:pPr>
              <w:spacing w:after="20"/>
              <w:ind w:left="20"/>
              <w:jc w:val="both"/>
            </w:pPr>
            <w:r>
              <w:rPr>
                <w:rFonts w:ascii="Times New Roman"/>
                <w:b w:val="false"/>
                <w:i w:val="false"/>
                <w:color w:val="000000"/>
                <w:sz w:val="20"/>
              </w:rPr>
              <w:t>
Мемлекеттік міндеттемелерді (мемлекеттік қолдау шаралары көрсетіледі) төлеу мерзімінің кемуінің әр ___ (санын көрсету) жылына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немесе қатысушы ретіндегі басқа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 тәуекел үшін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 ___ (санын көрсету) % ұлғаюына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құрылыс мерзімін қысқартудың әр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p>
          <w:p>
            <w:pPr>
              <w:spacing w:after="20"/>
              <w:ind w:left="20"/>
              <w:jc w:val="both"/>
            </w:pPr>
            <w:r>
              <w:rPr>
                <w:rFonts w:ascii="Times New Roman"/>
                <w:b w:val="false"/>
                <w:i w:val="false"/>
                <w:color w:val="000000"/>
                <w:sz w:val="20"/>
              </w:rPr>
              <w:t>
Жергілікті қамтудың әр ___ (санын көрсету) % кемуіне ___ (санын көрсету)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p>
          <w:p>
            <w:pPr>
              <w:spacing w:after="20"/>
              <w:ind w:left="20"/>
              <w:jc w:val="both"/>
            </w:pPr>
            <w:r>
              <w:rPr>
                <w:rFonts w:ascii="Times New Roman"/>
                <w:b w:val="false"/>
                <w:i w:val="false"/>
                <w:color w:val="000000"/>
                <w:sz w:val="20"/>
              </w:rPr>
              <w:t>
Жергілікті қамтудың әр ___ (санын көрсету) % кемуіне ___ (санын көрсету)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табыстылық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 ___ (санын көрсету) % төмендеуіне ___ (санын көрсету) ұпай қосылады</w:t>
            </w:r>
          </w:p>
          <w:p>
            <w:pPr>
              <w:spacing w:after="20"/>
              <w:ind w:left="20"/>
              <w:jc w:val="both"/>
            </w:pPr>
            <w:r>
              <w:rPr>
                <w:rFonts w:ascii="Times New Roman"/>
                <w:b w:val="false"/>
                <w:i w:val="false"/>
                <w:color w:val="000000"/>
                <w:sz w:val="20"/>
              </w:rPr>
              <w:t>
Көрсеткіштің әр ___ (санын көрсету) % өсуіне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деңгейі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қызметтерге шекті бағалар, Үлгілік шартта көзделген қызметтерді жүзеге асыру кезінде осындай бағаларға (тарифтерге) үстемелер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 __________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____ (санын көрсету) теңгеге төмендеуге ___ ұпай қосылады.</w:t>
            </w:r>
          </w:p>
          <w:p>
            <w:pPr>
              <w:spacing w:after="20"/>
              <w:ind w:left="20"/>
              <w:jc w:val="both"/>
            </w:pPr>
            <w:r>
              <w:rPr>
                <w:rFonts w:ascii="Times New Roman"/>
                <w:b w:val="false"/>
                <w:i w:val="false"/>
                <w:color w:val="000000"/>
                <w:sz w:val="20"/>
              </w:rPr>
              <w:t>
Әр ____ (санын көрсету) теңгеге өсуге ___ ұпай алынады.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bookmarkStart w:name="z2964" w:id="2712"/>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bookmarkEnd w:id="2712"/>
    <w:bookmarkStart w:name="z2965" w:id="2713"/>
    <w:p>
      <w:pPr>
        <w:spacing w:after="0"/>
        <w:ind w:left="0"/>
        <w:jc w:val="both"/>
      </w:pPr>
      <w:r>
        <w:rPr>
          <w:rFonts w:ascii="Times New Roman"/>
          <w:b w:val="false"/>
          <w:i w:val="false"/>
          <w:color w:val="000000"/>
          <w:sz w:val="28"/>
        </w:rPr>
        <w:t>
      Конкурстық өтінімнің өлшемшарттарын жалпы бағалау "Баға" әр Өлшемшарт бойынша алынған ұпайларды қосу жолымен анықталады</w:t>
      </w:r>
    </w:p>
    <w:bookmarkEnd w:id="2713"/>
    <w:bookmarkStart w:name="z2966" w:id="2714"/>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+К</w:t>
      </w:r>
      <w:r>
        <w:rPr>
          <w:rFonts w:ascii="Times New Roman"/>
          <w:b w:val="false"/>
          <w:i w:val="false"/>
          <w:color w:val="000000"/>
          <w:vertAlign w:val="subscript"/>
        </w:rPr>
        <w:t>12</w:t>
      </w:r>
    </w:p>
    <w:bookmarkEnd w:id="2714"/>
    <w:bookmarkStart w:name="z2967" w:id="271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715"/>
    <w:bookmarkStart w:name="z2968" w:id="271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2716"/>
    <w:bookmarkStart w:name="z2969" w:id="27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қоршаған ортаны қорғау саласының объектілерін салу бойынша іске асырылған жобалардың тәжірибесі ескеріледі. Қоршаған ортаны қорғау саласында іске асырылған жобалар тәжірибесі болмаған жағдайда, Әлеуетті Жекеше әріптес Конкурстық өтінім құрамында ұсынған Конкурстық өтінімнің бағасы "нөлге" тең болады;</w:t>
      </w:r>
    </w:p>
    <w:bookmarkEnd w:id="2717"/>
    <w:bookmarkStart w:name="z2970" w:id="27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2718"/>
    <w:bookmarkStart w:name="z2971" w:id="27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Конкурстық құжаттамаға 1-қосымшаға сәйкес МЖӘ объектісінің құны болып табылады;</w:t>
      </w:r>
    </w:p>
    <w:bookmarkEnd w:id="2719"/>
    <w:bookmarkStart w:name="z2972" w:id="27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2720"/>
    <w:bookmarkStart w:name="z2973" w:id="27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721"/>
    <w:bookmarkStart w:name="z2974" w:id="27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722"/>
    <w:bookmarkStart w:name="z2975" w:id="27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табылатын болса, Конкурстық өтінімді бағалау үшін Конкурстық өтінімге МЖӘ объектісін салуды жүзеге асыратын ұйыммен алдын ала Үлгілік шартты, сондай-ақ алдын ала шарт жасасқан заңды тұлғаның бірінші басшысы қол қойған, жұмыс өтілін, жұмысын, білімін көрсете отырып, жұмыскерлер тізімін қоса беру керек. </w:t>
      </w:r>
    </w:p>
    <w:bookmarkEnd w:id="2723"/>
    <w:bookmarkStart w:name="z2976" w:id="27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724"/>
    <w:bookmarkStart w:name="z2977" w:id="27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2725"/>
    <w:bookmarkStart w:name="z2978" w:id="272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27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12-қосымша</w:t>
            </w:r>
          </w:p>
        </w:tc>
      </w:tr>
    </w:tbl>
    <w:bookmarkStart w:name="z2981" w:id="2727"/>
    <w:p>
      <w:pPr>
        <w:spacing w:after="0"/>
        <w:ind w:left="0"/>
        <w:jc w:val="left"/>
      </w:pPr>
      <w:r>
        <w:rPr>
          <w:rFonts w:ascii="Times New Roman"/>
          <w:b/>
          <w:i w:val="false"/>
          <w:color w:val="000000"/>
        </w:rPr>
        <w:t xml:space="preserve"> Ауыл шаруашылығы саласындағы (сервистік-дайындау орталығы) МЖӘ жобасының Үлгілік конкурстық құжаттамасы</w:t>
      </w:r>
    </w:p>
    <w:bookmarkEnd w:id="2727"/>
    <w:bookmarkStart w:name="z2982" w:id="2728"/>
    <w:p>
      <w:pPr>
        <w:spacing w:after="0"/>
        <w:ind w:left="0"/>
        <w:jc w:val="both"/>
      </w:pPr>
      <w:r>
        <w:rPr>
          <w:rFonts w:ascii="Times New Roman"/>
          <w:b w:val="false"/>
          <w:i w:val="false"/>
          <w:color w:val="000000"/>
          <w:sz w:val="28"/>
        </w:rPr>
        <w:t>
      МЖӘ жобасының атауы:</w:t>
      </w:r>
    </w:p>
    <w:bookmarkEnd w:id="2728"/>
    <w:p>
      <w:pPr>
        <w:spacing w:after="0"/>
        <w:ind w:left="0"/>
        <w:jc w:val="both"/>
      </w:pPr>
      <w:r>
        <w:rPr>
          <w:rFonts w:ascii="Times New Roman"/>
          <w:b w:val="false"/>
          <w:i w:val="false"/>
          <w:color w:val="000000"/>
          <w:sz w:val="28"/>
        </w:rPr>
        <w:t>
      "__________ (елді мекеннің атауын және орналасқан жерін көрсету) ауыл</w:t>
      </w:r>
    </w:p>
    <w:p>
      <w:pPr>
        <w:spacing w:after="0"/>
        <w:ind w:left="0"/>
        <w:jc w:val="both"/>
      </w:pPr>
      <w:r>
        <w:rPr>
          <w:rFonts w:ascii="Times New Roman"/>
          <w:b w:val="false"/>
          <w:i w:val="false"/>
          <w:color w:val="000000"/>
          <w:sz w:val="28"/>
        </w:rPr>
        <w:t>
      шаруашылығы өнімін қабылдау, өңдеу, сақтау және өткізу бойынша сервистік-дайындау</w:t>
      </w:r>
    </w:p>
    <w:p>
      <w:pPr>
        <w:spacing w:after="0"/>
        <w:ind w:left="0"/>
        <w:jc w:val="both"/>
      </w:pPr>
      <w:r>
        <w:rPr>
          <w:rFonts w:ascii="Times New Roman"/>
          <w:b w:val="false"/>
          <w:i w:val="false"/>
          <w:color w:val="000000"/>
          <w:sz w:val="28"/>
        </w:rPr>
        <w:t>
      орталығын салу және пайдалану"</w:t>
      </w:r>
    </w:p>
    <w:bookmarkStart w:name="z2986" w:id="2729"/>
    <w:p>
      <w:pPr>
        <w:spacing w:after="0"/>
        <w:ind w:left="0"/>
        <w:jc w:val="both"/>
      </w:pPr>
      <w:r>
        <w:rPr>
          <w:rFonts w:ascii="Times New Roman"/>
          <w:b w:val="false"/>
          <w:i w:val="false"/>
          <w:color w:val="000000"/>
          <w:sz w:val="28"/>
        </w:rPr>
        <w:t>
      МЖӘ объектісінiң орналасқан жері:</w:t>
      </w:r>
    </w:p>
    <w:bookmarkEnd w:id="2729"/>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bookmarkStart w:name="z2989" w:id="2730"/>
    <w:p>
      <w:pPr>
        <w:spacing w:after="0"/>
        <w:ind w:left="0"/>
        <w:jc w:val="both"/>
      </w:pPr>
      <w:r>
        <w:rPr>
          <w:rFonts w:ascii="Times New Roman"/>
          <w:b w:val="false"/>
          <w:i w:val="false"/>
          <w:color w:val="000000"/>
          <w:sz w:val="28"/>
        </w:rPr>
        <w:t>
      Мемлекеттік әріптес:</w:t>
      </w:r>
    </w:p>
    <w:bookmarkEnd w:id="2730"/>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bookmarkStart w:name="z2993" w:id="2731"/>
    <w:p>
      <w:pPr>
        <w:spacing w:after="0"/>
        <w:ind w:left="0"/>
        <w:jc w:val="both"/>
      </w:pPr>
      <w:r>
        <w:rPr>
          <w:rFonts w:ascii="Times New Roman"/>
          <w:b w:val="false"/>
          <w:i w:val="false"/>
          <w:color w:val="000000"/>
          <w:sz w:val="28"/>
        </w:rPr>
        <w:t>
      Конкурсты ұйымдастырушы:</w:t>
      </w:r>
    </w:p>
    <w:bookmarkEnd w:id="2731"/>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bookmarkStart w:name="z2997" w:id="2732"/>
    <w:p>
      <w:pPr>
        <w:spacing w:after="0"/>
        <w:ind w:left="0"/>
        <w:jc w:val="both"/>
      </w:pPr>
      <w:r>
        <w:rPr>
          <w:rFonts w:ascii="Times New Roman"/>
          <w:b w:val="false"/>
          <w:i w:val="false"/>
          <w:color w:val="000000"/>
          <w:sz w:val="28"/>
        </w:rPr>
        <w:t>
      Конкурстық құжаттама пакетінің құны:</w:t>
      </w:r>
    </w:p>
    <w:bookmarkEnd w:id="2732"/>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3002" w:id="2733"/>
    <w:p>
      <w:pPr>
        <w:spacing w:after="0"/>
        <w:ind w:left="0"/>
        <w:jc w:val="left"/>
      </w:pPr>
      <w:r>
        <w:rPr>
          <w:rFonts w:ascii="Times New Roman"/>
          <w:b/>
          <w:i w:val="false"/>
          <w:color w:val="000000"/>
        </w:rPr>
        <w:t xml:space="preserve"> 1. Анықтамалар</w:t>
      </w:r>
    </w:p>
    <w:bookmarkEnd w:id="2733"/>
    <w:bookmarkStart w:name="z3003" w:id="2734"/>
    <w:p>
      <w:pPr>
        <w:spacing w:after="0"/>
        <w:ind w:left="0"/>
        <w:jc w:val="both"/>
      </w:pPr>
      <w:r>
        <w:rPr>
          <w:rFonts w:ascii="Times New Roman"/>
          <w:b w:val="false"/>
          <w:i w:val="false"/>
          <w:color w:val="000000"/>
          <w:sz w:val="28"/>
        </w:rPr>
        <w:t>
      1. Ауыл шаруашылығы саласындағы (сервистік-дайындау орталығы) МЖӘ жобасының осы үлгілік конкурстық құжаттамасында мынадай ұғымдар пайдаланылады:</w:t>
      </w:r>
    </w:p>
    <w:bookmarkEnd w:id="2734"/>
    <w:bookmarkStart w:name="z3004" w:id="2735"/>
    <w:p>
      <w:pPr>
        <w:spacing w:after="0"/>
        <w:ind w:left="0"/>
        <w:jc w:val="both"/>
      </w:pPr>
      <w:r>
        <w:rPr>
          <w:rFonts w:ascii="Times New Roman"/>
          <w:b w:val="false"/>
          <w:i w:val="false"/>
          <w:color w:val="000000"/>
          <w:sz w:val="28"/>
        </w:rPr>
        <w:t>
      1) ауыл шаруашылығы саласындағы (сервистік-дайындау орталығы) МЖӘ жобасының үлгілік конкурстық құжаттамасы – Конкурс өткізудің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Ауыл шаруашылығы саласындағы (сервистік-дайындау орталығы) МЖӘ жобасының осы үлгілік конкурстық құжаттамасы;</w:t>
      </w:r>
    </w:p>
    <w:bookmarkEnd w:id="2735"/>
    <w:bookmarkStart w:name="z3005" w:id="2736"/>
    <w:p>
      <w:pPr>
        <w:spacing w:after="0"/>
        <w:ind w:left="0"/>
        <w:jc w:val="both"/>
      </w:pPr>
      <w:r>
        <w:rPr>
          <w:rFonts w:ascii="Times New Roman"/>
          <w:b w:val="false"/>
          <w:i w:val="false"/>
          <w:color w:val="000000"/>
          <w:sz w:val="28"/>
        </w:rPr>
        <w:t>
      2) ауыл шаруашылығы саласындағы (сервистік-дайындау орталығы) МЖӘ шарты (бұдан әрі – Шарт) – Конкурсты ұйымдастырушы Комиссия шешімінің негізінде Конкурс жеңімпазымен жасасатын шарт;</w:t>
      </w:r>
    </w:p>
    <w:bookmarkEnd w:id="2736"/>
    <w:bookmarkStart w:name="z3006" w:id="2737"/>
    <w:p>
      <w:pPr>
        <w:spacing w:after="0"/>
        <w:ind w:left="0"/>
        <w:jc w:val="both"/>
      </w:pPr>
      <w:r>
        <w:rPr>
          <w:rFonts w:ascii="Times New Roman"/>
          <w:b w:val="false"/>
          <w:i w:val="false"/>
          <w:color w:val="000000"/>
          <w:sz w:val="28"/>
        </w:rPr>
        <w:t>
      3) әкімдік (ЖАО) – жергілікті атқарушы орган;</w:t>
      </w:r>
    </w:p>
    <w:bookmarkEnd w:id="2737"/>
    <w:bookmarkStart w:name="z3007" w:id="2738"/>
    <w:p>
      <w:pPr>
        <w:spacing w:after="0"/>
        <w:ind w:left="0"/>
        <w:jc w:val="both"/>
      </w:pPr>
      <w:r>
        <w:rPr>
          <w:rFonts w:ascii="Times New Roman"/>
          <w:b w:val="false"/>
          <w:i w:val="false"/>
          <w:color w:val="000000"/>
          <w:sz w:val="28"/>
        </w:rPr>
        <w:t>
      4) әлеуетті Жекеше әріптестің Конкурстық өтінімі (бұдан әрі – Конкурстық өтінім) – Әлеуетті Жекеше әріптес Конкурсқа қатысу үшін Ауыл шаруашылығы саласындағы (сервистік-дайындау орталығы) МЖӘ жобасының үлгілік конкурстық құжаттамасында белгіленген нысан бойынша ұсынған құжаттар мен мәліметтердің жиынтығы;</w:t>
      </w:r>
    </w:p>
    <w:bookmarkEnd w:id="2738"/>
    <w:bookmarkStart w:name="z3008" w:id="2739"/>
    <w:p>
      <w:pPr>
        <w:spacing w:after="0"/>
        <w:ind w:left="0"/>
        <w:jc w:val="both"/>
      </w:pPr>
      <w:r>
        <w:rPr>
          <w:rFonts w:ascii="Times New Roman"/>
          <w:b w:val="false"/>
          <w:i w:val="false"/>
          <w:color w:val="000000"/>
          <w:sz w:val="28"/>
        </w:rPr>
        <w:t>
      5) дайындық кезеңі –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2739"/>
    <w:bookmarkStart w:name="z3009" w:id="2740"/>
    <w:p>
      <w:pPr>
        <w:spacing w:after="0"/>
        <w:ind w:left="0"/>
        <w:jc w:val="both"/>
      </w:pPr>
      <w:r>
        <w:rPr>
          <w:rFonts w:ascii="Times New Roman"/>
          <w:b w:val="false"/>
          <w:i w:val="false"/>
          <w:color w:val="000000"/>
          <w:sz w:val="28"/>
        </w:rPr>
        <w:t xml:space="preserve">
      6) жекеше әріптес – "МЖӘ туралы" </w:t>
      </w:r>
      <w:r>
        <w:rPr>
          <w:rFonts w:ascii="Times New Roman"/>
          <w:b w:val="false"/>
          <w:i w:val="false"/>
          <w:color w:val="000000"/>
          <w:sz w:val="28"/>
        </w:rPr>
        <w:t>Заңға</w:t>
      </w:r>
      <w:r>
        <w:rPr>
          <w:rFonts w:ascii="Times New Roman"/>
          <w:b w:val="false"/>
          <w:i w:val="false"/>
          <w:color w:val="000000"/>
          <w:sz w:val="28"/>
        </w:rPr>
        <w:t xml:space="preserve"> сәйкес, мемлекеттік әріптестер ретінде әрекет ететін тұлғаларды қоспағанда, Шарт жасасқан дара кәсіпкер, жай серіктестік, консорциум немесе заңды тұлға;</w:t>
      </w:r>
    </w:p>
    <w:bookmarkEnd w:id="2740"/>
    <w:bookmarkStart w:name="z3010" w:id="2741"/>
    <w:p>
      <w:pPr>
        <w:spacing w:after="0"/>
        <w:ind w:left="0"/>
        <w:jc w:val="both"/>
      </w:pPr>
      <w:r>
        <w:rPr>
          <w:rFonts w:ascii="Times New Roman"/>
          <w:b w:val="false"/>
          <w:i w:val="false"/>
          <w:color w:val="000000"/>
          <w:sz w:val="28"/>
        </w:rPr>
        <w:t>
      7) жер учаскесі – Шарт талаптарына сәйкес МЖӘ объектісін салу және пайдалану үшін қажетті жер учаскесі;</w:t>
      </w:r>
    </w:p>
    <w:bookmarkEnd w:id="2741"/>
    <w:bookmarkStart w:name="z3011" w:id="2742"/>
    <w:p>
      <w:pPr>
        <w:spacing w:after="0"/>
        <w:ind w:left="0"/>
        <w:jc w:val="both"/>
      </w:pPr>
      <w:r>
        <w:rPr>
          <w:rFonts w:ascii="Times New Roman"/>
          <w:b w:val="false"/>
          <w:i w:val="false"/>
          <w:color w:val="000000"/>
          <w:sz w:val="28"/>
        </w:rPr>
        <w:t>
      8)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2742"/>
    <w:bookmarkStart w:name="z3012" w:id="2743"/>
    <w:p>
      <w:pPr>
        <w:spacing w:after="0"/>
        <w:ind w:left="0"/>
        <w:jc w:val="both"/>
      </w:pPr>
      <w:r>
        <w:rPr>
          <w:rFonts w:ascii="Times New Roman"/>
          <w:b w:val="false"/>
          <w:i w:val="false"/>
          <w:color w:val="000000"/>
          <w:sz w:val="28"/>
        </w:rPr>
        <w:t>
      9) комиссия – Заңнамада белгіленген тәртіппен құрылған, коммуналдық меншікке жататын МЖӘ объектісіне қатысты комиссия;</w:t>
      </w:r>
    </w:p>
    <w:bookmarkEnd w:id="2743"/>
    <w:bookmarkStart w:name="z3013" w:id="2744"/>
    <w:p>
      <w:pPr>
        <w:spacing w:after="0"/>
        <w:ind w:left="0"/>
        <w:jc w:val="both"/>
      </w:pPr>
      <w:r>
        <w:rPr>
          <w:rFonts w:ascii="Times New Roman"/>
          <w:b w:val="false"/>
          <w:i w:val="false"/>
          <w:color w:val="000000"/>
          <w:sz w:val="28"/>
        </w:rPr>
        <w:t>
      10) конверт – Конкурстық өтінімнің тұтас және сақталған күйде берілуін қамтамасыз ететін қорап немесе ораудың өзге тәсілі;</w:t>
      </w:r>
    </w:p>
    <w:bookmarkEnd w:id="2744"/>
    <w:bookmarkStart w:name="z3014" w:id="2745"/>
    <w:p>
      <w:pPr>
        <w:spacing w:after="0"/>
        <w:ind w:left="0"/>
        <w:jc w:val="both"/>
      </w:pPr>
      <w:r>
        <w:rPr>
          <w:rFonts w:ascii="Times New Roman"/>
          <w:b w:val="false"/>
          <w:i w:val="false"/>
          <w:color w:val="000000"/>
          <w:sz w:val="28"/>
        </w:rPr>
        <w:t>
      11) конкурс –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2745"/>
    <w:bookmarkStart w:name="z3015" w:id="2746"/>
    <w:p>
      <w:pPr>
        <w:spacing w:after="0"/>
        <w:ind w:left="0"/>
        <w:jc w:val="both"/>
      </w:pPr>
      <w:r>
        <w:rPr>
          <w:rFonts w:ascii="Times New Roman"/>
          <w:b w:val="false"/>
          <w:i w:val="false"/>
          <w:color w:val="000000"/>
          <w:sz w:val="28"/>
        </w:rPr>
        <w:t>
      12) конкурсты ұйымдастырушы – "__________" мемлекеттік мекемесі;</w:t>
      </w:r>
    </w:p>
    <w:bookmarkEnd w:id="2746"/>
    <w:bookmarkStart w:name="z3016" w:id="2747"/>
    <w:p>
      <w:pPr>
        <w:spacing w:after="0"/>
        <w:ind w:left="0"/>
        <w:jc w:val="both"/>
      </w:pPr>
      <w:r>
        <w:rPr>
          <w:rFonts w:ascii="Times New Roman"/>
          <w:b w:val="false"/>
          <w:i w:val="false"/>
          <w:color w:val="000000"/>
          <w:sz w:val="28"/>
        </w:rPr>
        <w:t xml:space="preserve">
      13)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2747"/>
    <w:bookmarkStart w:name="z3017" w:id="2748"/>
    <w:p>
      <w:pPr>
        <w:spacing w:after="0"/>
        <w:ind w:left="0"/>
        <w:jc w:val="both"/>
      </w:pPr>
      <w:r>
        <w:rPr>
          <w:rFonts w:ascii="Times New Roman"/>
          <w:b w:val="false"/>
          <w:i w:val="false"/>
          <w:color w:val="000000"/>
          <w:sz w:val="28"/>
        </w:rPr>
        <w:t>
      14) мемлекеттік әріптес – "__________" мемлекеттік мекемесі атынан Қазақстан Республикасы;</w:t>
      </w:r>
    </w:p>
    <w:bookmarkEnd w:id="2748"/>
    <w:bookmarkStart w:name="z3018" w:id="2749"/>
    <w:p>
      <w:pPr>
        <w:spacing w:after="0"/>
        <w:ind w:left="0"/>
        <w:jc w:val="both"/>
      </w:pPr>
      <w:r>
        <w:rPr>
          <w:rFonts w:ascii="Times New Roman"/>
          <w:b w:val="false"/>
          <w:i w:val="false"/>
          <w:color w:val="000000"/>
          <w:sz w:val="28"/>
        </w:rPr>
        <w:t>
      15) МЖӘ жобасы –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бойынша МЖӘ жобасы;</w:t>
      </w:r>
    </w:p>
    <w:bookmarkEnd w:id="2749"/>
    <w:bookmarkStart w:name="z3019" w:id="2750"/>
    <w:p>
      <w:pPr>
        <w:spacing w:after="0"/>
        <w:ind w:left="0"/>
        <w:jc w:val="both"/>
      </w:pPr>
      <w:r>
        <w:rPr>
          <w:rFonts w:ascii="Times New Roman"/>
          <w:b w:val="false"/>
          <w:i w:val="false"/>
          <w:color w:val="000000"/>
          <w:sz w:val="28"/>
        </w:rPr>
        <w:t>
      16) МЖӘ объектісі – салынуы мен пайдаланылуы МЖӘ жобасын іске асыру аясында жүзеге асырылатын,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(бірнеше сервистік-дайындау орталығы жоспарланған жағдайда оларды көрсету қажет);</w:t>
      </w:r>
    </w:p>
    <w:bookmarkEnd w:id="2750"/>
    <w:bookmarkStart w:name="z3020" w:id="2751"/>
    <w:p>
      <w:pPr>
        <w:spacing w:after="0"/>
        <w:ind w:left="0"/>
        <w:jc w:val="both"/>
      </w:pPr>
      <w:r>
        <w:rPr>
          <w:rFonts w:ascii="Times New Roman"/>
          <w:b w:val="false"/>
          <w:i w:val="false"/>
          <w:color w:val="000000"/>
          <w:sz w:val="28"/>
        </w:rPr>
        <w:t>
      17) МЖӘ объектісінің қызметін тұтынушылар (бұдан әрі – Тұтынушылар) – (елді мекеннің атауын және орналасқан жерін көрсету) тұратын, __________ қаласында "______________" мемлекеттік мекемесі мемлекеттік сервистік-дайындау орталығысынан орын алуға кезекте тұрған ата-аналар (оларға теңестірілген тұлғалар) және мектепке дейінгі жастағы (___ жасқа дейінгі) балалар;</w:t>
      </w:r>
    </w:p>
    <w:bookmarkEnd w:id="2751"/>
    <w:bookmarkStart w:name="z3021" w:id="2752"/>
    <w:p>
      <w:pPr>
        <w:spacing w:after="0"/>
        <w:ind w:left="0"/>
        <w:jc w:val="both"/>
      </w:pPr>
      <w:r>
        <w:rPr>
          <w:rFonts w:ascii="Times New Roman"/>
          <w:b w:val="false"/>
          <w:i w:val="false"/>
          <w:color w:val="000000"/>
          <w:sz w:val="28"/>
        </w:rPr>
        <w:t>
      18) МЖӘ объектісін пайдалану – Жекеше әріптестің МЖӘ объектісін Шартта айқындалған тәртіппен және шарттарда МЖӘ объектісінің мақсатына сәйкес, оның ішінде Қызметтер көрсету мақсатында пайдалануы;</w:t>
      </w:r>
    </w:p>
    <w:bookmarkEnd w:id="2752"/>
    <w:bookmarkStart w:name="z3022" w:id="2753"/>
    <w:p>
      <w:pPr>
        <w:spacing w:after="0"/>
        <w:ind w:left="0"/>
        <w:jc w:val="both"/>
      </w:pPr>
      <w:r>
        <w:rPr>
          <w:rFonts w:ascii="Times New Roman"/>
          <w:b w:val="false"/>
          <w:i w:val="false"/>
          <w:color w:val="000000"/>
          <w:sz w:val="28"/>
        </w:rPr>
        <w:t>
      19)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2753"/>
    <w:bookmarkStart w:name="z3023" w:id="2754"/>
    <w:p>
      <w:pPr>
        <w:spacing w:after="0"/>
        <w:ind w:left="0"/>
        <w:jc w:val="both"/>
      </w:pPr>
      <w:r>
        <w:rPr>
          <w:rFonts w:ascii="Times New Roman"/>
          <w:b w:val="false"/>
          <w:i w:val="false"/>
          <w:color w:val="000000"/>
          <w:sz w:val="28"/>
        </w:rPr>
        <w:t>
      20) МЖӘ объектісін салу мерзімі –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2754"/>
    <w:bookmarkStart w:name="z3024" w:id="2755"/>
    <w:p>
      <w:pPr>
        <w:spacing w:after="0"/>
        <w:ind w:left="0"/>
        <w:jc w:val="both"/>
      </w:pPr>
      <w:r>
        <w:rPr>
          <w:rFonts w:ascii="Times New Roman"/>
          <w:b w:val="false"/>
          <w:i w:val="false"/>
          <w:color w:val="000000"/>
          <w:sz w:val="28"/>
        </w:rPr>
        <w:t>
      21) үздік Конкурстық өтінімді айқындау өлшемшарттары (бұдан әрі - Өлшемшарттар) – Ауыл шаруашылығы саласындағы (сервистік-дайындау орталығы)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2755"/>
    <w:bookmarkStart w:name="z3025" w:id="2756"/>
    <w:p>
      <w:pPr>
        <w:spacing w:after="0"/>
        <w:ind w:left="0"/>
        <w:jc w:val="both"/>
      </w:pPr>
      <w:r>
        <w:rPr>
          <w:rFonts w:ascii="Times New Roman"/>
          <w:b w:val="false"/>
          <w:i w:val="false"/>
          <w:color w:val="000000"/>
          <w:sz w:val="28"/>
        </w:rPr>
        <w:t>
      22) шарт жобасы – тараптардың құқықтарын, міндеттерін және жауапкершілігін, МЖӘті іске асыру шарттарын айқындайтын Мемлекеттік әріптес және Жекеше әріптес арасындағы жазбаша келісім жобасы.</w:t>
      </w:r>
    </w:p>
    <w:bookmarkEnd w:id="2756"/>
    <w:bookmarkStart w:name="z3026" w:id="2757"/>
    <w:p>
      <w:pPr>
        <w:spacing w:after="0"/>
        <w:ind w:left="0"/>
        <w:jc w:val="left"/>
      </w:pPr>
      <w:r>
        <w:rPr>
          <w:rFonts w:ascii="Times New Roman"/>
          <w:b/>
          <w:i w:val="false"/>
          <w:color w:val="000000"/>
        </w:rPr>
        <w:t xml:space="preserve"> 2. Жалпы ережелер</w:t>
      </w:r>
    </w:p>
    <w:bookmarkEnd w:id="2757"/>
    <w:bookmarkStart w:name="z3027" w:id="2758"/>
    <w:p>
      <w:pPr>
        <w:spacing w:after="0"/>
        <w:ind w:left="0"/>
        <w:jc w:val="both"/>
      </w:pPr>
      <w:r>
        <w:rPr>
          <w:rFonts w:ascii="Times New Roman"/>
          <w:b w:val="false"/>
          <w:i w:val="false"/>
          <w:color w:val="000000"/>
          <w:sz w:val="28"/>
        </w:rPr>
        <w:t>
      3. Ауыл шаруашылығы саласындағы (сервистік-дайындау орталығы)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2758"/>
    <w:bookmarkStart w:name="z3028" w:id="2759"/>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2759"/>
    <w:bookmarkStart w:name="z3029" w:id="2760"/>
    <w:p>
      <w:pPr>
        <w:spacing w:after="0"/>
        <w:ind w:left="0"/>
        <w:jc w:val="both"/>
      </w:pPr>
      <w:r>
        <w:rPr>
          <w:rFonts w:ascii="Times New Roman"/>
          <w:b w:val="false"/>
          <w:i w:val="false"/>
          <w:color w:val="000000"/>
          <w:sz w:val="28"/>
        </w:rPr>
        <w:t>
      5. МЖӘ жобасының сипаттамасы Ауыл шаруашылығы саласындағы (сервистік-дайындау орталығы) МЖӘ жобасының Үлгілік конкурстық құжаттамасына 1-қосымшада көрсетілген.</w:t>
      </w:r>
    </w:p>
    <w:bookmarkEnd w:id="2760"/>
    <w:bookmarkStart w:name="z3030" w:id="2761"/>
    <w:p>
      <w:pPr>
        <w:spacing w:after="0"/>
        <w:ind w:left="0"/>
        <w:jc w:val="both"/>
      </w:pPr>
      <w:r>
        <w:rPr>
          <w:rFonts w:ascii="Times New Roman"/>
          <w:b w:val="false"/>
          <w:i w:val="false"/>
          <w:color w:val="000000"/>
          <w:sz w:val="28"/>
        </w:rPr>
        <w:t>
      Техникалық параметрлер бойынша егжей-тегжейлі сипаттамалар Ауыл шаруашылығы саласындағы (сервистік-дайындау орталығы)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2761"/>
    <w:bookmarkStart w:name="z3031" w:id="2762"/>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2762"/>
    <w:bookmarkStart w:name="z3032" w:id="2763"/>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2763"/>
    <w:bookmarkStart w:name="z3033" w:id="2764"/>
    <w:p>
      <w:pPr>
        <w:spacing w:after="0"/>
        <w:ind w:left="0"/>
        <w:jc w:val="left"/>
      </w:pPr>
      <w:r>
        <w:rPr>
          <w:rFonts w:ascii="Times New Roman"/>
          <w:b/>
          <w:i w:val="false"/>
          <w:color w:val="000000"/>
        </w:rPr>
        <w:t xml:space="preserve"> 3. Конкурстық комиссия</w:t>
      </w:r>
    </w:p>
    <w:bookmarkEnd w:id="2764"/>
    <w:bookmarkStart w:name="z3034" w:id="2765"/>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2765"/>
    <w:bookmarkStart w:name="z3035" w:id="2766"/>
    <w:p>
      <w:pPr>
        <w:spacing w:after="0"/>
        <w:ind w:left="0"/>
        <w:jc w:val="both"/>
      </w:pPr>
      <w:r>
        <w:rPr>
          <w:rFonts w:ascii="Times New Roman"/>
          <w:b w:val="false"/>
          <w:i w:val="false"/>
          <w:color w:val="000000"/>
          <w:sz w:val="28"/>
        </w:rPr>
        <w:t>
      8. Комиссияның негізгі міндеттері:</w:t>
      </w:r>
    </w:p>
    <w:bookmarkEnd w:id="2766"/>
    <w:bookmarkStart w:name="z3036" w:id="2767"/>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2767"/>
    <w:bookmarkStart w:name="z3037" w:id="2768"/>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2768"/>
    <w:bookmarkStart w:name="z3038" w:id="2769"/>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2769"/>
    <w:bookmarkStart w:name="z3039" w:id="2770"/>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2770"/>
    <w:bookmarkStart w:name="z3040" w:id="2771"/>
    <w:p>
      <w:pPr>
        <w:spacing w:after="0"/>
        <w:ind w:left="0"/>
        <w:jc w:val="both"/>
      </w:pPr>
      <w:r>
        <w:rPr>
          <w:rFonts w:ascii="Times New Roman"/>
          <w:b w:val="false"/>
          <w:i w:val="false"/>
          <w:color w:val="000000"/>
          <w:sz w:val="28"/>
        </w:rPr>
        <w:t>
      9. Комиссия өзінің міндеттеріне сәйкес:</w:t>
      </w:r>
    </w:p>
    <w:bookmarkEnd w:id="2771"/>
    <w:bookmarkStart w:name="z3041" w:id="2772"/>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2772"/>
    <w:bookmarkStart w:name="z3042" w:id="2773"/>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2773"/>
    <w:bookmarkStart w:name="z3043" w:id="2774"/>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2774"/>
    <w:bookmarkStart w:name="z3044" w:id="2775"/>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2775"/>
    <w:bookmarkStart w:name="z3045" w:id="2776"/>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2776"/>
    <w:bookmarkStart w:name="z3046" w:id="2777"/>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2777"/>
    <w:bookmarkStart w:name="z3047" w:id="2778"/>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2778"/>
    <w:bookmarkStart w:name="z3048" w:id="2779"/>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2779"/>
    <w:bookmarkStart w:name="z3049" w:id="2780"/>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2780"/>
    <w:bookmarkStart w:name="z3050" w:id="2781"/>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2781"/>
    <w:bookmarkStart w:name="z3051" w:id="2782"/>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2782"/>
    <w:bookmarkStart w:name="z3052" w:id="2783"/>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2783"/>
    <w:bookmarkStart w:name="z3053" w:id="2784"/>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2784"/>
    <w:bookmarkStart w:name="z3054" w:id="2785"/>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2785"/>
    <w:bookmarkStart w:name="z3055" w:id="2786"/>
    <w:p>
      <w:pPr>
        <w:spacing w:after="0"/>
        <w:ind w:left="0"/>
        <w:jc w:val="left"/>
      </w:pPr>
      <w:r>
        <w:rPr>
          <w:rFonts w:ascii="Times New Roman"/>
          <w:b/>
          <w:i w:val="false"/>
          <w:color w:val="000000"/>
        </w:rPr>
        <w:t xml:space="preserve"> 4. Конкурс өткізудің негізгі іс-шаралары</w:t>
      </w:r>
    </w:p>
    <w:bookmarkEnd w:id="2786"/>
    <w:bookmarkStart w:name="z3056" w:id="2787"/>
    <w:p>
      <w:pPr>
        <w:spacing w:after="0"/>
        <w:ind w:left="0"/>
        <w:jc w:val="both"/>
      </w:pPr>
      <w:r>
        <w:rPr>
          <w:rFonts w:ascii="Times New Roman"/>
          <w:b w:val="false"/>
          <w:i w:val="false"/>
          <w:color w:val="000000"/>
          <w:sz w:val="28"/>
        </w:rPr>
        <w:t>
      21. Конкурс Ауыл шаруашылығы саласындағы (сервистік-дайындау орталығы) МЖӘ жобасының Үлгілік конкурстық құжаттамасына 2-қосымшаға сәйкес негізгі шараларды көздейді.</w:t>
      </w:r>
    </w:p>
    <w:bookmarkEnd w:id="2787"/>
    <w:bookmarkStart w:name="z3057" w:id="2788"/>
    <w:p>
      <w:pPr>
        <w:spacing w:after="0"/>
        <w:ind w:left="0"/>
        <w:jc w:val="left"/>
      </w:pPr>
      <w:r>
        <w:rPr>
          <w:rFonts w:ascii="Times New Roman"/>
          <w:b/>
          <w:i w:val="false"/>
          <w:color w:val="000000"/>
        </w:rPr>
        <w:t xml:space="preserve"> 5. Ауыл шаруашылығы саласындағы (сервистік-дайындау орталығы) МЖӘ жобасының Үлгілік конкурстық құжаттамасының мазмұны</w:t>
      </w:r>
    </w:p>
    <w:bookmarkEnd w:id="2788"/>
    <w:bookmarkStart w:name="z3058" w:id="2789"/>
    <w:p>
      <w:pPr>
        <w:spacing w:after="0"/>
        <w:ind w:left="0"/>
        <w:jc w:val="both"/>
      </w:pPr>
      <w:r>
        <w:rPr>
          <w:rFonts w:ascii="Times New Roman"/>
          <w:b w:val="false"/>
          <w:i w:val="false"/>
          <w:color w:val="000000"/>
          <w:sz w:val="28"/>
        </w:rPr>
        <w:t>
      22. Ауыл шаруашылығы саласындағы (сервистік-дайындау орталығы) МЖӘ жобасының Үлгілік конкурстық құжаттамасы мынадай ақпаратты қамтиды:</w:t>
      </w:r>
    </w:p>
    <w:bookmarkEnd w:id="2789"/>
    <w:bookmarkStart w:name="z3059" w:id="2790"/>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2790"/>
    <w:bookmarkStart w:name="z3060" w:id="2791"/>
    <w:p>
      <w:pPr>
        <w:spacing w:after="0"/>
        <w:ind w:left="0"/>
        <w:jc w:val="both"/>
      </w:pPr>
      <w:r>
        <w:rPr>
          <w:rFonts w:ascii="Times New Roman"/>
          <w:b w:val="false"/>
          <w:i w:val="false"/>
          <w:color w:val="000000"/>
          <w:sz w:val="28"/>
        </w:rPr>
        <w:t>
      2) МЖӘ объектісінің орналасқан жері;</w:t>
      </w:r>
    </w:p>
    <w:bookmarkEnd w:id="2791"/>
    <w:bookmarkStart w:name="z3061" w:id="2792"/>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2792"/>
    <w:bookmarkStart w:name="z3062" w:id="2793"/>
    <w:p>
      <w:pPr>
        <w:spacing w:after="0"/>
        <w:ind w:left="0"/>
        <w:jc w:val="both"/>
      </w:pPr>
      <w:r>
        <w:rPr>
          <w:rFonts w:ascii="Times New Roman"/>
          <w:b w:val="false"/>
          <w:i w:val="false"/>
          <w:color w:val="000000"/>
          <w:sz w:val="28"/>
        </w:rPr>
        <w:t>
      4) МЖӘ Үлгілік шартының жобасы;</w:t>
      </w:r>
    </w:p>
    <w:bookmarkEnd w:id="2793"/>
    <w:bookmarkStart w:name="z3063" w:id="2794"/>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2794"/>
    <w:bookmarkStart w:name="z3064" w:id="2795"/>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2795"/>
    <w:bookmarkStart w:name="z3065" w:id="2796"/>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2796"/>
    <w:bookmarkStart w:name="z3066" w:id="2797"/>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2797"/>
    <w:bookmarkStart w:name="z3067" w:id="2798"/>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2798"/>
    <w:bookmarkStart w:name="z3068" w:id="2799"/>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2799"/>
    <w:bookmarkStart w:name="z3069" w:id="2800"/>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2800"/>
    <w:bookmarkStart w:name="z3070" w:id="2801"/>
    <w:p>
      <w:pPr>
        <w:spacing w:after="0"/>
        <w:ind w:left="0"/>
        <w:jc w:val="both"/>
      </w:pPr>
      <w:r>
        <w:rPr>
          <w:rFonts w:ascii="Times New Roman"/>
          <w:b w:val="false"/>
          <w:i w:val="false"/>
          <w:color w:val="000000"/>
          <w:sz w:val="28"/>
        </w:rPr>
        <w:t>
      23. Ауыл шаруашылығы саласындағы (сервистік-дайындау орталығы) МЖӘ жобасының Үлгілік конкурстық құжаттамасы мемлекеттік және орыс тілдерінде әзірленген.</w:t>
      </w:r>
    </w:p>
    <w:bookmarkEnd w:id="2801"/>
    <w:bookmarkStart w:name="z3071" w:id="2802"/>
    <w:p>
      <w:pPr>
        <w:spacing w:after="0"/>
        <w:ind w:left="0"/>
        <w:jc w:val="both"/>
      </w:pPr>
      <w:r>
        <w:rPr>
          <w:rFonts w:ascii="Times New Roman"/>
          <w:b w:val="false"/>
          <w:i w:val="false"/>
          <w:color w:val="000000"/>
          <w:sz w:val="28"/>
        </w:rPr>
        <w:t>
      24. Конкурстық құжаттаманың қолданылу мерзімі оны бекіткен күннен бастап ___ (жазумен көрсету, бірақ үш жылдан көп емес) жыл.</w:t>
      </w:r>
    </w:p>
    <w:bookmarkEnd w:id="2802"/>
    <w:bookmarkStart w:name="z3072" w:id="2803"/>
    <w:p>
      <w:pPr>
        <w:spacing w:after="0"/>
        <w:ind w:left="0"/>
        <w:jc w:val="both"/>
      </w:pPr>
      <w:r>
        <w:rPr>
          <w:rFonts w:ascii="Times New Roman"/>
          <w:b w:val="false"/>
          <w:i w:val="false"/>
          <w:color w:val="000000"/>
          <w:sz w:val="28"/>
        </w:rPr>
        <w:t>
      25. Конкурсты ұйымдастырушы Әлеуетті Жекеше әріптестерге Конкурстық құжаттаманың көшірмесін арнайы құрылған интернет-ресурс (веб-портал) не басқа да электрондық тәсілмен ұсынады. Қағаз жеткізгіште ұсынылған кезде Ауыл шаруашылығы саласындағы (сервистік-дайындау орталығы)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Конкурстық құжаттаманың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2803"/>
    <w:bookmarkStart w:name="z3073" w:id="2804"/>
    <w:p>
      <w:pPr>
        <w:spacing w:after="0"/>
        <w:ind w:left="0"/>
        <w:jc w:val="both"/>
      </w:pPr>
      <w:r>
        <w:rPr>
          <w:rFonts w:ascii="Times New Roman"/>
          <w:b w:val="false"/>
          <w:i w:val="false"/>
          <w:color w:val="000000"/>
          <w:sz w:val="28"/>
        </w:rPr>
        <w:t>
      26. Конкурстық құжаттамада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2804"/>
    <w:bookmarkStart w:name="z3074" w:id="2805"/>
    <w:p>
      <w:pPr>
        <w:spacing w:after="0"/>
        <w:ind w:left="0"/>
        <w:jc w:val="both"/>
      </w:pPr>
      <w:r>
        <w:rPr>
          <w:rFonts w:ascii="Times New Roman"/>
          <w:b w:val="false"/>
          <w:i w:val="false"/>
          <w:color w:val="000000"/>
          <w:sz w:val="28"/>
        </w:rPr>
        <w:t>
      27. Конкурстық құжаттамада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2805"/>
    <w:bookmarkStart w:name="z3075" w:id="2806"/>
    <w:p>
      <w:pPr>
        <w:spacing w:after="0"/>
        <w:ind w:left="0"/>
        <w:jc w:val="both"/>
      </w:pPr>
      <w:r>
        <w:rPr>
          <w:rFonts w:ascii="Times New Roman"/>
          <w:b w:val="false"/>
          <w:i w:val="false"/>
          <w:color w:val="000000"/>
          <w:sz w:val="28"/>
        </w:rPr>
        <w:t xml:space="preserve">
      28. Егер Конкурстық құжаттамада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2806"/>
    <w:bookmarkStart w:name="z3076" w:id="2807"/>
    <w:p>
      <w:pPr>
        <w:spacing w:after="0"/>
        <w:ind w:left="0"/>
        <w:jc w:val="left"/>
      </w:pPr>
      <w:r>
        <w:rPr>
          <w:rFonts w:ascii="Times New Roman"/>
          <w:b/>
          <w:i w:val="false"/>
          <w:color w:val="000000"/>
        </w:rPr>
        <w:t xml:space="preserve"> 6. Конкурстық құжаттаманың ережелерін түсіндіру және талқылау</w:t>
      </w:r>
    </w:p>
    <w:bookmarkEnd w:id="2807"/>
    <w:bookmarkStart w:name="z3077" w:id="2808"/>
    <w:p>
      <w:pPr>
        <w:spacing w:after="0"/>
        <w:ind w:left="0"/>
        <w:jc w:val="both"/>
      </w:pPr>
      <w:r>
        <w:rPr>
          <w:rFonts w:ascii="Times New Roman"/>
          <w:b w:val="false"/>
          <w:i w:val="false"/>
          <w:color w:val="000000"/>
          <w:sz w:val="28"/>
        </w:rPr>
        <w:t>
      29. Конкурстық құжаттаманы алған тұлғалар, қажет болған жағдайда, Конкурсты ұйымдастырушыға Конкурстық құжаттаманың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Конкурстық құжаттаманы алған тұлғаларды тіркеу журналына өздері туралы мәліметтер енгізілген тұлғалар, қажет болған жағдайда, Конкурстық құжаттаманың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2808"/>
    <w:bookmarkStart w:name="z3078" w:id="2809"/>
    <w:p>
      <w:pPr>
        <w:spacing w:after="0"/>
        <w:ind w:left="0"/>
        <w:jc w:val="both"/>
      </w:pPr>
      <w:r>
        <w:rPr>
          <w:rFonts w:ascii="Times New Roman"/>
          <w:b w:val="false"/>
          <w:i w:val="false"/>
          <w:color w:val="000000"/>
          <w:sz w:val="28"/>
        </w:rPr>
        <w:t>
      30. Конкурстық құжаттаманың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2809"/>
    <w:bookmarkStart w:name="z3079" w:id="2810"/>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2810"/>
    <w:bookmarkStart w:name="z3080" w:id="2811"/>
    <w:p>
      <w:pPr>
        <w:spacing w:after="0"/>
        <w:ind w:left="0"/>
        <w:jc w:val="both"/>
      </w:pPr>
      <w:r>
        <w:rPr>
          <w:rFonts w:ascii="Times New Roman"/>
          <w:b w:val="false"/>
          <w:i w:val="false"/>
          <w:color w:val="000000"/>
          <w:sz w:val="28"/>
        </w:rPr>
        <w:t>
      1) мұндай түсіндіруді Конкурсты ұйымдастырушы Конкурстық құжаттаманы ұсынған барлық Әлеуетті Жекеше әріптестерге хабарлайды;</w:t>
      </w:r>
    </w:p>
    <w:bookmarkEnd w:id="2811"/>
    <w:bookmarkStart w:name="z3081" w:id="2812"/>
    <w:p>
      <w:pPr>
        <w:spacing w:after="0"/>
        <w:ind w:left="0"/>
        <w:jc w:val="both"/>
      </w:pPr>
      <w:r>
        <w:rPr>
          <w:rFonts w:ascii="Times New Roman"/>
          <w:b w:val="false"/>
          <w:i w:val="false"/>
          <w:color w:val="000000"/>
          <w:sz w:val="28"/>
        </w:rPr>
        <w:t>
      2) Конкурстық құжаттаманың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2812"/>
    <w:bookmarkStart w:name="z3082" w:id="2813"/>
    <w:p>
      <w:pPr>
        <w:spacing w:after="0"/>
        <w:ind w:left="0"/>
        <w:jc w:val="both"/>
      </w:pPr>
      <w:r>
        <w:rPr>
          <w:rFonts w:ascii="Times New Roman"/>
          <w:b w:val="false"/>
          <w:i w:val="false"/>
          <w:color w:val="000000"/>
          <w:sz w:val="28"/>
        </w:rPr>
        <w:t>
      32. Конкурстық құжаттаманың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2813"/>
    <w:bookmarkStart w:name="z3083" w:id="2814"/>
    <w:p>
      <w:pPr>
        <w:spacing w:after="0"/>
        <w:ind w:left="0"/>
        <w:jc w:val="both"/>
      </w:pPr>
      <w:r>
        <w:rPr>
          <w:rFonts w:ascii="Times New Roman"/>
          <w:b w:val="false"/>
          <w:i w:val="false"/>
          <w:color w:val="000000"/>
          <w:sz w:val="28"/>
        </w:rPr>
        <w:t>
      33. Конкурстық құжаттаманың ережелерін түсіндіру жөніндегі кездесу қорытындысы бойынша Конкурсты ұйымдастырушы осы кездесу барысында ұсынылған дереккөздерді көрсетпестен, Конкурстық құжаттаманы түсіндіру туралы сұрау салулардан, сондай-ақ осы сұрау салуларға жауаптардан тұратын хаттама жасайды.</w:t>
      </w:r>
    </w:p>
    <w:bookmarkEnd w:id="2814"/>
    <w:bookmarkStart w:name="z3084" w:id="2815"/>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2815"/>
    <w:bookmarkStart w:name="z3085" w:id="2816"/>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Конкурстық құжаттаманы ұсынған барлық Әлеуетті Жекеше әріптестерге жібереді.</w:t>
      </w:r>
    </w:p>
    <w:bookmarkEnd w:id="2816"/>
    <w:bookmarkStart w:name="z3086" w:id="2817"/>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2817"/>
    <w:bookmarkStart w:name="z3087" w:id="2818"/>
    <w:p>
      <w:pPr>
        <w:spacing w:after="0"/>
        <w:ind w:left="0"/>
        <w:jc w:val="both"/>
      </w:pPr>
      <w:r>
        <w:rPr>
          <w:rFonts w:ascii="Times New Roman"/>
          <w:b w:val="false"/>
          <w:i w:val="false"/>
          <w:color w:val="000000"/>
          <w:sz w:val="28"/>
        </w:rPr>
        <w:t>
      36. Егер Әлеуетті Жекеше әріптестермен Конкурстық құжаттаманың ережелерін түсіндіру бойынша кездесу Конкурстық құжаттаманың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2818"/>
    <w:bookmarkStart w:name="z3088" w:id="2819"/>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2819"/>
    <w:bookmarkStart w:name="z3089" w:id="2820"/>
    <w:p>
      <w:pPr>
        <w:spacing w:after="0"/>
        <w:ind w:left="0"/>
        <w:jc w:val="left"/>
      </w:pPr>
      <w:r>
        <w:rPr>
          <w:rFonts w:ascii="Times New Roman"/>
          <w:b/>
          <w:i w:val="false"/>
          <w:color w:val="000000"/>
        </w:rPr>
        <w:t xml:space="preserve"> 7. Конкурстық құжаттамаға өзгерістер және/немесе толықтырулар енгізу</w:t>
      </w:r>
    </w:p>
    <w:bookmarkEnd w:id="2820"/>
    <w:bookmarkStart w:name="z3090" w:id="2821"/>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Конкурстық құжаттамаға өзгерістер және/немесе толықтырулар енгізе алады.</w:t>
      </w:r>
    </w:p>
    <w:bookmarkEnd w:id="2821"/>
    <w:bookmarkStart w:name="z3091" w:id="2822"/>
    <w:p>
      <w:pPr>
        <w:spacing w:after="0"/>
        <w:ind w:left="0"/>
        <w:jc w:val="both"/>
      </w:pPr>
      <w:r>
        <w:rPr>
          <w:rFonts w:ascii="Times New Roman"/>
          <w:b w:val="false"/>
          <w:i w:val="false"/>
          <w:color w:val="000000"/>
          <w:sz w:val="28"/>
        </w:rPr>
        <w:t>
      39. Конкурсты ұйымдастырушы Конкурстық құжаттамаға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2822"/>
    <w:bookmarkStart w:name="z3092" w:id="2823"/>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2823"/>
    <w:bookmarkStart w:name="z3093" w:id="2824"/>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2824"/>
    <w:bookmarkStart w:name="z3094" w:id="2825"/>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2825"/>
    <w:bookmarkStart w:name="z3095" w:id="2826"/>
    <w:p>
      <w:pPr>
        <w:spacing w:after="0"/>
        <w:ind w:left="0"/>
        <w:jc w:val="both"/>
      </w:pPr>
      <w:r>
        <w:rPr>
          <w:rFonts w:ascii="Times New Roman"/>
          <w:b w:val="false"/>
          <w:i w:val="false"/>
          <w:color w:val="000000"/>
          <w:sz w:val="28"/>
        </w:rPr>
        <w:t>
      42. Жекеше әріптес МЖӘ жобасын іске асыру кезеңінде Ауыл шаруашылығы саласындағы (сервистік-дайындау орталығы)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2826"/>
    <w:bookmarkStart w:name="z3096" w:id="2827"/>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2827"/>
    <w:bookmarkStart w:name="z3097" w:id="2828"/>
    <w:p>
      <w:pPr>
        <w:spacing w:after="0"/>
        <w:ind w:left="0"/>
        <w:jc w:val="left"/>
      </w:pPr>
      <w:r>
        <w:rPr>
          <w:rFonts w:ascii="Times New Roman"/>
          <w:b/>
          <w:i w:val="false"/>
          <w:color w:val="000000"/>
        </w:rPr>
        <w:t xml:space="preserve"> 9. Біліктілік іріктеу</w:t>
      </w:r>
    </w:p>
    <w:bookmarkEnd w:id="2828"/>
    <w:bookmarkStart w:name="z3098" w:id="2829"/>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2829"/>
    <w:bookmarkStart w:name="z3099" w:id="2830"/>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2830"/>
    <w:bookmarkStart w:name="z3100" w:id="2831"/>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2831"/>
    <w:bookmarkStart w:name="z3101" w:id="2832"/>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2832"/>
    <w:bookmarkStart w:name="z3102" w:id="2833"/>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2833"/>
    <w:bookmarkStart w:name="z3103" w:id="2834"/>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2834"/>
    <w:bookmarkStart w:name="z3104" w:id="2835"/>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2835"/>
    <w:bookmarkStart w:name="z3105" w:id="2836"/>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2836"/>
    <w:bookmarkStart w:name="z3106" w:id="2837"/>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2837"/>
    <w:bookmarkStart w:name="z3107" w:id="2838"/>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Ауыл шаруашылығы саласындағы (сервистік-дайындау орталығы) МЖӘ жобасының Үлгілік конкурстық құжаттамасына 3-қосымшада келтірілген құжаттарды ұсынады.</w:t>
      </w:r>
    </w:p>
    <w:bookmarkEnd w:id="2838"/>
    <w:bookmarkStart w:name="z3108" w:id="2839"/>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2839"/>
    <w:bookmarkStart w:name="z3109" w:id="2840"/>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2840"/>
    <w:bookmarkStart w:name="z3110" w:id="2841"/>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2841"/>
    <w:bookmarkStart w:name="z3111" w:id="2842"/>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2842"/>
    <w:bookmarkStart w:name="z3112" w:id="2843"/>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2843"/>
    <w:bookmarkStart w:name="z3113" w:id="2844"/>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2844"/>
    <w:bookmarkStart w:name="z3114" w:id="2845"/>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2845"/>
    <w:bookmarkStart w:name="z3115" w:id="2846"/>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2846"/>
    <w:bookmarkStart w:name="z3116" w:id="2847"/>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2847"/>
    <w:bookmarkStart w:name="z3117" w:id="2848"/>
    <w:p>
      <w:pPr>
        <w:spacing w:after="0"/>
        <w:ind w:left="0"/>
        <w:jc w:val="left"/>
      </w:pPr>
      <w:r>
        <w:rPr>
          <w:rFonts w:ascii="Times New Roman"/>
          <w:b/>
          <w:i w:val="false"/>
          <w:color w:val="000000"/>
        </w:rPr>
        <w:t xml:space="preserve"> 10. Конкурсқа қатысуға байланысты шектеулер </w:t>
      </w:r>
    </w:p>
    <w:bookmarkEnd w:id="2848"/>
    <w:bookmarkStart w:name="z3118" w:id="2849"/>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2849"/>
    <w:bookmarkStart w:name="z3119" w:id="2850"/>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2850"/>
    <w:bookmarkStart w:name="z3120" w:id="2851"/>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2851"/>
    <w:bookmarkStart w:name="z3121" w:id="2852"/>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2852"/>
    <w:bookmarkStart w:name="z3122" w:id="2853"/>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2853"/>
    <w:bookmarkStart w:name="z3123" w:id="2854"/>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2854"/>
    <w:bookmarkStart w:name="z3124" w:id="2855"/>
    <w:p>
      <w:pPr>
        <w:spacing w:after="0"/>
        <w:ind w:left="0"/>
        <w:jc w:val="left"/>
      </w:pPr>
      <w:r>
        <w:rPr>
          <w:rFonts w:ascii="Times New Roman"/>
          <w:b/>
          <w:i w:val="false"/>
          <w:color w:val="000000"/>
        </w:rPr>
        <w:t xml:space="preserve"> 11. Конкурстық өтінім</w:t>
      </w:r>
    </w:p>
    <w:bookmarkEnd w:id="2855"/>
    <w:bookmarkStart w:name="z3125" w:id="2856"/>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2856"/>
    <w:bookmarkStart w:name="z3126" w:id="2857"/>
    <w:p>
      <w:pPr>
        <w:spacing w:after="0"/>
        <w:ind w:left="0"/>
        <w:jc w:val="both"/>
      </w:pPr>
      <w:r>
        <w:rPr>
          <w:rFonts w:ascii="Times New Roman"/>
          <w:b w:val="false"/>
          <w:i w:val="false"/>
          <w:color w:val="000000"/>
          <w:sz w:val="28"/>
        </w:rPr>
        <w:t>
      59. Конкурстық өтінім Ауыл шаруашылығы саласындағы (сервистік-дайындау орталығы)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2857"/>
    <w:bookmarkStart w:name="z3127" w:id="2858"/>
    <w:p>
      <w:pPr>
        <w:spacing w:after="0"/>
        <w:ind w:left="0"/>
        <w:jc w:val="both"/>
      </w:pPr>
      <w:r>
        <w:rPr>
          <w:rFonts w:ascii="Times New Roman"/>
          <w:b w:val="false"/>
          <w:i w:val="false"/>
          <w:color w:val="000000"/>
          <w:sz w:val="28"/>
        </w:rPr>
        <w:t>
      1) қаржылық-экономикалық шешімдер (ұсыныстар):</w:t>
      </w:r>
    </w:p>
    <w:bookmarkEnd w:id="2858"/>
    <w:bookmarkStart w:name="z3128" w:id="2859"/>
    <w:p>
      <w:pPr>
        <w:spacing w:after="0"/>
        <w:ind w:left="0"/>
        <w:jc w:val="both"/>
      </w:pPr>
      <w:r>
        <w:rPr>
          <w:rFonts w:ascii="Times New Roman"/>
          <w:b w:val="false"/>
          <w:i w:val="false"/>
          <w:color w:val="000000"/>
          <w:sz w:val="28"/>
        </w:rPr>
        <w:t>
      қаржылық-экономикалық модель;</w:t>
      </w:r>
    </w:p>
    <w:bookmarkEnd w:id="2859"/>
    <w:bookmarkStart w:name="z3129" w:id="2860"/>
    <w:p>
      <w:pPr>
        <w:spacing w:after="0"/>
        <w:ind w:left="0"/>
        <w:jc w:val="both"/>
      </w:pPr>
      <w:r>
        <w:rPr>
          <w:rFonts w:ascii="Times New Roman"/>
          <w:b w:val="false"/>
          <w:i w:val="false"/>
          <w:color w:val="000000"/>
          <w:sz w:val="28"/>
        </w:rPr>
        <w:t>
      МЖӘ жобасының тәуекелдерін бөлу және бағалау;</w:t>
      </w:r>
    </w:p>
    <w:bookmarkEnd w:id="2860"/>
    <w:bookmarkStart w:name="z3130" w:id="2861"/>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2861"/>
    <w:bookmarkStart w:name="z3131" w:id="2862"/>
    <w:p>
      <w:pPr>
        <w:spacing w:after="0"/>
        <w:ind w:left="0"/>
        <w:jc w:val="both"/>
      </w:pPr>
      <w:r>
        <w:rPr>
          <w:rFonts w:ascii="Times New Roman"/>
          <w:b w:val="false"/>
          <w:i w:val="false"/>
          <w:color w:val="000000"/>
          <w:sz w:val="28"/>
        </w:rPr>
        <w:t>
      2) технологиялық және басқа шешімдер (ұсыныстар):</w:t>
      </w:r>
    </w:p>
    <w:bookmarkEnd w:id="2862"/>
    <w:bookmarkStart w:name="z3132" w:id="2863"/>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2863"/>
    <w:bookmarkStart w:name="z3133" w:id="2864"/>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2864"/>
    <w:bookmarkStart w:name="z3134" w:id="2865"/>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2865"/>
    <w:bookmarkStart w:name="z3135" w:id="2866"/>
    <w:p>
      <w:pPr>
        <w:spacing w:after="0"/>
        <w:ind w:left="0"/>
        <w:jc w:val="both"/>
      </w:pPr>
      <w:r>
        <w:rPr>
          <w:rFonts w:ascii="Times New Roman"/>
          <w:b w:val="false"/>
          <w:i w:val="false"/>
          <w:color w:val="000000"/>
          <w:sz w:val="28"/>
        </w:rPr>
        <w:t>
      ауыл шаруашылығы саласында іске асырылған жобалар тәжірибесі;</w:t>
      </w:r>
    </w:p>
    <w:bookmarkEnd w:id="2866"/>
    <w:bookmarkStart w:name="z3136" w:id="2867"/>
    <w:p>
      <w:pPr>
        <w:spacing w:after="0"/>
        <w:ind w:left="0"/>
        <w:jc w:val="both"/>
      </w:pPr>
      <w:r>
        <w:rPr>
          <w:rFonts w:ascii="Times New Roman"/>
          <w:b w:val="false"/>
          <w:i w:val="false"/>
          <w:color w:val="000000"/>
          <w:sz w:val="28"/>
        </w:rPr>
        <w:t>
      білікті мамандардың болуы.</w:t>
      </w:r>
    </w:p>
    <w:bookmarkEnd w:id="2867"/>
    <w:bookmarkStart w:name="z3137" w:id="2868"/>
    <w:p>
      <w:pPr>
        <w:spacing w:after="0"/>
        <w:ind w:left="0"/>
        <w:jc w:val="left"/>
      </w:pPr>
      <w:r>
        <w:rPr>
          <w:rFonts w:ascii="Times New Roman"/>
          <w:b/>
          <w:i w:val="false"/>
          <w:color w:val="000000"/>
        </w:rPr>
        <w:t xml:space="preserve"> 12. Конкурстық өтінімдерді қамтамасыз ету</w:t>
      </w:r>
    </w:p>
    <w:bookmarkEnd w:id="2868"/>
    <w:bookmarkStart w:name="z3138" w:id="2869"/>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2869"/>
    <w:bookmarkStart w:name="z3139" w:id="2870"/>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2870"/>
    <w:bookmarkStart w:name="z3140" w:id="2871"/>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2871"/>
    <w:bookmarkStart w:name="z3141" w:id="2872"/>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2872"/>
    <w:bookmarkStart w:name="z3142" w:id="2873"/>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2873"/>
    <w:bookmarkStart w:name="z3143" w:id="2874"/>
    <w:p>
      <w:pPr>
        <w:spacing w:after="0"/>
        <w:ind w:left="0"/>
        <w:jc w:val="both"/>
      </w:pPr>
      <w:r>
        <w:rPr>
          <w:rFonts w:ascii="Times New Roman"/>
          <w:b w:val="false"/>
          <w:i w:val="false"/>
          <w:color w:val="000000"/>
          <w:sz w:val="28"/>
        </w:rPr>
        <w:t xml:space="preserve">
      1) "__________" мемлекеттік мекемесі </w:t>
      </w:r>
    </w:p>
    <w:bookmarkEnd w:id="2874"/>
    <w:bookmarkStart w:name="z3144" w:id="2875"/>
    <w:p>
      <w:pPr>
        <w:spacing w:after="0"/>
        <w:ind w:left="0"/>
        <w:jc w:val="both"/>
      </w:pPr>
      <w:r>
        <w:rPr>
          <w:rFonts w:ascii="Times New Roman"/>
          <w:b w:val="false"/>
          <w:i w:val="false"/>
          <w:color w:val="000000"/>
          <w:sz w:val="28"/>
        </w:rPr>
        <w:t>
      _______ (елді мекеннің атауын және орналасқан жерін көрсету), ________ көшесі, ___</w:t>
      </w:r>
    </w:p>
    <w:bookmarkEnd w:id="2875"/>
    <w:bookmarkStart w:name="z3145" w:id="2876"/>
    <w:p>
      <w:pPr>
        <w:spacing w:after="0"/>
        <w:ind w:left="0"/>
        <w:jc w:val="both"/>
      </w:pPr>
      <w:r>
        <w:rPr>
          <w:rFonts w:ascii="Times New Roman"/>
          <w:b w:val="false"/>
          <w:i w:val="false"/>
          <w:color w:val="000000"/>
          <w:sz w:val="28"/>
        </w:rPr>
        <w:t>
      Бизнес-сәйкестендіру нөмірі ___________</w:t>
      </w:r>
    </w:p>
    <w:bookmarkEnd w:id="2876"/>
    <w:bookmarkStart w:name="z3146" w:id="2877"/>
    <w:p>
      <w:pPr>
        <w:spacing w:after="0"/>
        <w:ind w:left="0"/>
        <w:jc w:val="both"/>
      </w:pPr>
      <w:r>
        <w:rPr>
          <w:rFonts w:ascii="Times New Roman"/>
          <w:b w:val="false"/>
          <w:i w:val="false"/>
          <w:color w:val="000000"/>
          <w:sz w:val="28"/>
        </w:rPr>
        <w:t>
      Жеке сәйкестендіру коды _______________</w:t>
      </w:r>
    </w:p>
    <w:bookmarkEnd w:id="2877"/>
    <w:bookmarkStart w:name="z3147" w:id="2878"/>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2878"/>
    <w:bookmarkStart w:name="z3148" w:id="2879"/>
    <w:p>
      <w:pPr>
        <w:spacing w:after="0"/>
        <w:ind w:left="0"/>
        <w:jc w:val="both"/>
      </w:pPr>
      <w:r>
        <w:rPr>
          <w:rFonts w:ascii="Times New Roman"/>
          <w:b w:val="false"/>
          <w:i w:val="false"/>
          <w:color w:val="000000"/>
          <w:sz w:val="28"/>
        </w:rPr>
        <w:t>
      Банктік сәйкестендіру коды ________ шотына енгізілетін кепілдікті ақшалай жарнаны;</w:t>
      </w:r>
    </w:p>
    <w:bookmarkEnd w:id="2879"/>
    <w:bookmarkStart w:name="z3149" w:id="2880"/>
    <w:p>
      <w:pPr>
        <w:spacing w:after="0"/>
        <w:ind w:left="0"/>
        <w:jc w:val="both"/>
      </w:pPr>
      <w:r>
        <w:rPr>
          <w:rFonts w:ascii="Times New Roman"/>
          <w:b w:val="false"/>
          <w:i w:val="false"/>
          <w:color w:val="000000"/>
          <w:sz w:val="28"/>
        </w:rPr>
        <w:t>
      2) банк кепілдігін таңдайды.</w:t>
      </w:r>
    </w:p>
    <w:bookmarkEnd w:id="2880"/>
    <w:bookmarkStart w:name="z3150" w:id="2881"/>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2881"/>
    <w:bookmarkStart w:name="z3151" w:id="2882"/>
    <w:p>
      <w:pPr>
        <w:spacing w:after="0"/>
        <w:ind w:left="0"/>
        <w:jc w:val="both"/>
      </w:pPr>
      <w:r>
        <w:rPr>
          <w:rFonts w:ascii="Times New Roman"/>
          <w:b w:val="false"/>
          <w:i w:val="false"/>
          <w:color w:val="000000"/>
          <w:sz w:val="28"/>
        </w:rPr>
        <w:t>
      64. Мына:</w:t>
      </w:r>
    </w:p>
    <w:bookmarkEnd w:id="2882"/>
    <w:bookmarkStart w:name="z3152" w:id="2883"/>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2883"/>
    <w:bookmarkStart w:name="z3153" w:id="2884"/>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2884"/>
    <w:bookmarkStart w:name="z3154" w:id="2885"/>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2885"/>
    <w:bookmarkStart w:name="z3155" w:id="2886"/>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2886"/>
    <w:bookmarkStart w:name="z3156" w:id="2887"/>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2887"/>
    <w:bookmarkStart w:name="z3157" w:id="2888"/>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2888"/>
    <w:bookmarkStart w:name="z3158" w:id="2889"/>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2889"/>
    <w:bookmarkStart w:name="z3159" w:id="2890"/>
    <w:p>
      <w:pPr>
        <w:spacing w:after="0"/>
        <w:ind w:left="0"/>
        <w:jc w:val="both"/>
      </w:pPr>
      <w:r>
        <w:rPr>
          <w:rFonts w:ascii="Times New Roman"/>
          <w:b w:val="false"/>
          <w:i w:val="false"/>
          <w:color w:val="000000"/>
          <w:sz w:val="28"/>
        </w:rPr>
        <w:t>
      4) Үлгілік шарттың күшіне енуі;</w:t>
      </w:r>
    </w:p>
    <w:bookmarkEnd w:id="2890"/>
    <w:bookmarkStart w:name="z3160" w:id="2891"/>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2891"/>
    <w:bookmarkStart w:name="z3161" w:id="2892"/>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2892"/>
    <w:bookmarkStart w:name="z3162" w:id="2893"/>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2893"/>
    <w:bookmarkStart w:name="z3163" w:id="2894"/>
    <w:p>
      <w:pPr>
        <w:spacing w:after="0"/>
        <w:ind w:left="0"/>
        <w:jc w:val="both"/>
      </w:pPr>
      <w:r>
        <w:rPr>
          <w:rFonts w:ascii="Times New Roman"/>
          <w:b w:val="false"/>
          <w:i w:val="false"/>
          <w:color w:val="000000"/>
          <w:sz w:val="28"/>
        </w:rPr>
        <w:t>
      67. Конверт:</w:t>
      </w:r>
    </w:p>
    <w:bookmarkEnd w:id="2894"/>
    <w:bookmarkStart w:name="z3164" w:id="2895"/>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2895"/>
    <w:bookmarkStart w:name="z3165" w:id="2896"/>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2896"/>
    <w:bookmarkStart w:name="z3166" w:id="2897"/>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2897"/>
    <w:bookmarkStart w:name="z3167" w:id="2898"/>
    <w:p>
      <w:pPr>
        <w:spacing w:after="0"/>
        <w:ind w:left="0"/>
        <w:jc w:val="both"/>
      </w:pPr>
      <w:r>
        <w:rPr>
          <w:rFonts w:ascii="Times New Roman"/>
          <w:b w:val="false"/>
          <w:i w:val="false"/>
          <w:color w:val="000000"/>
          <w:sz w:val="28"/>
        </w:rPr>
        <w:t>
      3) конкурстың атауы:</w:t>
      </w:r>
    </w:p>
    <w:bookmarkEnd w:id="2898"/>
    <w:bookmarkStart w:name="z3168" w:id="2899"/>
    <w:p>
      <w:pPr>
        <w:spacing w:after="0"/>
        <w:ind w:left="0"/>
        <w:jc w:val="both"/>
      </w:pPr>
      <w:r>
        <w:rPr>
          <w:rFonts w:ascii="Times New Roman"/>
          <w:b w:val="false"/>
          <w:i w:val="false"/>
          <w:color w:val="000000"/>
          <w:sz w:val="28"/>
        </w:rPr>
        <w:t>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МЖӘ ЖОБАСЫ БОЙЫНША ЖЕКЕШЕ ӘРІПТЕСТІ ТАҢДАУ ЖӨНІНДЕГІ КОНКУРС";</w:t>
      </w:r>
    </w:p>
    <w:bookmarkEnd w:id="2899"/>
    <w:bookmarkStart w:name="z3169" w:id="2900"/>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900"/>
    <w:bookmarkStart w:name="z3170" w:id="2901"/>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901"/>
    <w:bookmarkStart w:name="z3171" w:id="2902"/>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902"/>
    <w:bookmarkStart w:name="z3172" w:id="2903"/>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903"/>
    <w:bookmarkStart w:name="z3173" w:id="2904"/>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904"/>
    <w:bookmarkStart w:name="z3174" w:id="2905"/>
    <w:p>
      <w:pPr>
        <w:spacing w:after="0"/>
        <w:ind w:left="0"/>
        <w:jc w:val="both"/>
      </w:pPr>
      <w:r>
        <w:rPr>
          <w:rFonts w:ascii="Times New Roman"/>
          <w:b w:val="false"/>
          <w:i w:val="false"/>
          <w:color w:val="000000"/>
          <w:sz w:val="28"/>
        </w:rPr>
        <w:t>
      72. Конкурсты ұйымдастырушы:</w:t>
      </w:r>
    </w:p>
    <w:bookmarkEnd w:id="2905"/>
    <w:bookmarkStart w:name="z3175" w:id="2906"/>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906"/>
    <w:bookmarkStart w:name="z3176" w:id="2907"/>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907"/>
    <w:bookmarkStart w:name="z3177" w:id="2908"/>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908"/>
    <w:bookmarkStart w:name="z3178" w:id="2909"/>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909"/>
    <w:bookmarkStart w:name="z3179" w:id="2910"/>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910"/>
    <w:bookmarkStart w:name="z3180" w:id="2911"/>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911"/>
    <w:bookmarkStart w:name="z3181" w:id="2912"/>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912"/>
    <w:bookmarkStart w:name="z3182" w:id="2913"/>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913"/>
    <w:bookmarkStart w:name="z3183" w:id="2914"/>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914"/>
    <w:bookmarkStart w:name="z3184" w:id="2915"/>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2915"/>
    <w:bookmarkStart w:name="z3185" w:id="2916"/>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916"/>
    <w:bookmarkStart w:name="z3186" w:id="2917"/>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917"/>
    <w:bookmarkStart w:name="z3187" w:id="2918"/>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918"/>
    <w:bookmarkStart w:name="z3188" w:id="2919"/>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919"/>
    <w:bookmarkStart w:name="z3189" w:id="2920"/>
    <w:p>
      <w:pPr>
        <w:spacing w:after="0"/>
        <w:ind w:left="0"/>
        <w:jc w:val="left"/>
      </w:pPr>
      <w:r>
        <w:rPr>
          <w:rFonts w:ascii="Times New Roman"/>
          <w:b/>
          <w:i w:val="false"/>
          <w:color w:val="000000"/>
        </w:rPr>
        <w:t xml:space="preserve"> 16. Конкурстық өтінімдерді ұсынудың түпкілікті мерзімі </w:t>
      </w:r>
    </w:p>
    <w:bookmarkEnd w:id="2920"/>
    <w:bookmarkStart w:name="z3190" w:id="2921"/>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921"/>
    <w:bookmarkStart w:name="z3191" w:id="2922"/>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922"/>
    <w:bookmarkStart w:name="z3192" w:id="2923"/>
    <w:p>
      <w:pPr>
        <w:spacing w:after="0"/>
        <w:ind w:left="0"/>
        <w:jc w:val="left"/>
      </w:pPr>
      <w:r>
        <w:rPr>
          <w:rFonts w:ascii="Times New Roman"/>
          <w:b/>
          <w:i w:val="false"/>
          <w:color w:val="000000"/>
        </w:rPr>
        <w:t xml:space="preserve"> 17. Конкурстық өтінімнің қолданылу мерзімі</w:t>
      </w:r>
    </w:p>
    <w:bookmarkEnd w:id="2923"/>
    <w:bookmarkStart w:name="z3193" w:id="2924"/>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924"/>
    <w:bookmarkStart w:name="z3194" w:id="2925"/>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925"/>
    <w:bookmarkStart w:name="z3195" w:id="2926"/>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926"/>
    <w:bookmarkStart w:name="z3196" w:id="2927"/>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927"/>
    <w:bookmarkStart w:name="z3197" w:id="2928"/>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928"/>
    <w:bookmarkStart w:name="z3198" w:id="2929"/>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929"/>
    <w:bookmarkStart w:name="z3199" w:id="2930"/>
    <w:p>
      <w:pPr>
        <w:spacing w:after="0"/>
        <w:ind w:left="0"/>
        <w:jc w:val="both"/>
      </w:pPr>
      <w:r>
        <w:rPr>
          <w:rFonts w:ascii="Times New Roman"/>
          <w:b w:val="false"/>
          <w:i w:val="false"/>
          <w:color w:val="000000"/>
          <w:sz w:val="28"/>
        </w:rPr>
        <w:t>
      3) осы құжатқа қол қою күнін;</w:t>
      </w:r>
    </w:p>
    <w:bookmarkEnd w:id="2930"/>
    <w:bookmarkStart w:name="z3200" w:id="2931"/>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931"/>
    <w:bookmarkStart w:name="z3201" w:id="2932"/>
    <w:p>
      <w:pPr>
        <w:spacing w:after="0"/>
        <w:ind w:left="0"/>
        <w:jc w:val="both"/>
      </w:pPr>
      <w:r>
        <w:rPr>
          <w:rFonts w:ascii="Times New Roman"/>
          <w:b w:val="false"/>
          <w:i w:val="false"/>
          <w:color w:val="000000"/>
          <w:sz w:val="28"/>
        </w:rPr>
        <w:t>
      Бұл хабарлама Конкурстық құжаттамада көрсетілген, Конкурсқа қатысу үшін қойылатын құжаттарды ресімдеу және жасау талаптарына сәйкес жасалуы тиіс.</w:t>
      </w:r>
    </w:p>
    <w:bookmarkEnd w:id="2932"/>
    <w:bookmarkStart w:name="z3202" w:id="2933"/>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933"/>
    <w:bookmarkStart w:name="z3203" w:id="2934"/>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2934"/>
    <w:bookmarkStart w:name="z3204" w:id="2935"/>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935"/>
    <w:bookmarkStart w:name="z3205" w:id="2936"/>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936"/>
    <w:bookmarkStart w:name="z3206" w:id="2937"/>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937"/>
    <w:bookmarkStart w:name="z3207" w:id="2938"/>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938"/>
    <w:bookmarkStart w:name="z3208" w:id="2939"/>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939"/>
    <w:bookmarkStart w:name="z3209" w:id="2940"/>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940"/>
    <w:bookmarkStart w:name="z3210" w:id="2941"/>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941"/>
    <w:bookmarkStart w:name="z3211" w:id="2942"/>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МЖӘ ЖОБАСЫ БОЙЫНША ЖЕКЕШЕ ӘРІПТЕСТІ ТАҢДАУ ЖӨНІНДЕГІ КОНКУРСТЫҢ ӨЗГЕРТІЛГЕН КОНКУРСТЫҚ ӨТІНІМІ"; </w:t>
      </w:r>
    </w:p>
    <w:bookmarkEnd w:id="2942"/>
    <w:bookmarkStart w:name="z3212" w:id="2943"/>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943"/>
    <w:bookmarkStart w:name="z3213" w:id="2944"/>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944"/>
    <w:bookmarkStart w:name="z3214" w:id="2945"/>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945"/>
    <w:bookmarkStart w:name="z3215" w:id="2946"/>
    <w:p>
      <w:pPr>
        <w:spacing w:after="0"/>
        <w:ind w:left="0"/>
        <w:jc w:val="left"/>
      </w:pPr>
      <w:r>
        <w:rPr>
          <w:rFonts w:ascii="Times New Roman"/>
          <w:b/>
          <w:i w:val="false"/>
          <w:color w:val="000000"/>
        </w:rPr>
        <w:t xml:space="preserve"> 19. Конкурстық өтінімдерді ашу, қарау және іріктеу</w:t>
      </w:r>
    </w:p>
    <w:bookmarkEnd w:id="2946"/>
    <w:bookmarkStart w:name="z3216" w:id="2947"/>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20__ж. "___" _____ ___:00 сағатта мына мекенжай бойынша: Қазақстан Республикасы, ______________ қ., ____________ көшесі, "___________________" мемлекеттік мекемесі ғимаратында, ____ қабат, № ______ кабинетте ашады.</w:t>
      </w:r>
    </w:p>
    <w:bookmarkEnd w:id="2947"/>
    <w:bookmarkStart w:name="z3217" w:id="2948"/>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2948"/>
    <w:bookmarkStart w:name="z3218" w:id="2949"/>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949"/>
    <w:bookmarkStart w:name="z3219" w:id="2950"/>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950"/>
    <w:bookmarkStart w:name="z3220" w:id="2951"/>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951"/>
    <w:bookmarkStart w:name="z3221" w:id="2952"/>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952"/>
    <w:bookmarkStart w:name="z3222" w:id="2953"/>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953"/>
    <w:bookmarkStart w:name="z3223" w:id="2954"/>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954"/>
    <w:bookmarkStart w:name="z3224" w:id="2955"/>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955"/>
    <w:bookmarkStart w:name="z3225" w:id="2956"/>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956"/>
    <w:bookmarkStart w:name="z3226" w:id="2957"/>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957"/>
    <w:bookmarkStart w:name="z3227" w:id="2958"/>
    <w:p>
      <w:pPr>
        <w:spacing w:after="0"/>
        <w:ind w:left="0"/>
        <w:jc w:val="left"/>
      </w:pPr>
      <w:r>
        <w:rPr>
          <w:rFonts w:ascii="Times New Roman"/>
          <w:b/>
          <w:i w:val="false"/>
          <w:color w:val="000000"/>
        </w:rPr>
        <w:t xml:space="preserve"> 20. Конкурстық өтінімдерді іріктеу өлшемшарттары</w:t>
      </w:r>
    </w:p>
    <w:bookmarkEnd w:id="2958"/>
    <w:bookmarkStart w:name="z3228" w:id="2959"/>
    <w:p>
      <w:pPr>
        <w:spacing w:after="0"/>
        <w:ind w:left="0"/>
        <w:jc w:val="both"/>
      </w:pPr>
      <w:r>
        <w:rPr>
          <w:rFonts w:ascii="Times New Roman"/>
          <w:b w:val="false"/>
          <w:i w:val="false"/>
          <w:color w:val="000000"/>
          <w:sz w:val="28"/>
        </w:rPr>
        <w:t>
      98. Конкурстық өтінімдерді қарау және іріктеуді Ауыл шаруашылығы саласындағы (сервистік-дайындау орталығы)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2959"/>
    <w:bookmarkStart w:name="z3229" w:id="2960"/>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960"/>
    <w:bookmarkStart w:name="z3230" w:id="2961"/>
    <w:p>
      <w:pPr>
        <w:spacing w:after="0"/>
        <w:ind w:left="0"/>
        <w:jc w:val="left"/>
      </w:pPr>
      <w:r>
        <w:rPr>
          <w:rFonts w:ascii="Times New Roman"/>
          <w:b/>
          <w:i w:val="false"/>
          <w:color w:val="000000"/>
        </w:rPr>
        <w:t xml:space="preserve"> 21. Әлеуетті Жекеше әріптеспен келіссөздер, Шарт жасасу </w:t>
      </w:r>
    </w:p>
    <w:bookmarkEnd w:id="2961"/>
    <w:bookmarkStart w:name="z3231" w:id="2962"/>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962"/>
    <w:bookmarkStart w:name="z3232" w:id="2963"/>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963"/>
    <w:bookmarkStart w:name="z3233" w:id="2964"/>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964"/>
    <w:bookmarkStart w:name="z3234" w:id="2965"/>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965"/>
    <w:bookmarkStart w:name="z3235" w:id="2966"/>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966"/>
    <w:bookmarkStart w:name="z3236" w:id="2967"/>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967"/>
    <w:bookmarkStart w:name="z3237" w:id="2968"/>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968"/>
    <w:bookmarkStart w:name="z3238" w:id="2969"/>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969"/>
    <w:bookmarkStart w:name="z3239" w:id="2970"/>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970"/>
    <w:bookmarkStart w:name="z3240" w:id="2971"/>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971"/>
    <w:bookmarkStart w:name="z3241" w:id="2972"/>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972"/>
    <w:bookmarkStart w:name="z3242" w:id="2973"/>
    <w:p>
      <w:pPr>
        <w:spacing w:after="0"/>
        <w:ind w:left="0"/>
        <w:jc w:val="both"/>
      </w:pPr>
      <w:r>
        <w:rPr>
          <w:rFonts w:ascii="Times New Roman"/>
          <w:b w:val="false"/>
          <w:i w:val="false"/>
          <w:color w:val="000000"/>
          <w:sz w:val="28"/>
        </w:rPr>
        <w:t>
      107. Комиссияның шешімі хаттамамен ресімделеді.</w:t>
      </w:r>
    </w:p>
    <w:bookmarkEnd w:id="2973"/>
    <w:bookmarkStart w:name="z3243" w:id="2974"/>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9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87" w:id="2975"/>
    <w:p>
      <w:pPr>
        <w:spacing w:after="0"/>
        <w:ind w:left="0"/>
        <w:jc w:val="left"/>
      </w:pPr>
      <w:r>
        <w:rPr>
          <w:rFonts w:ascii="Times New Roman"/>
          <w:b/>
          <w:i w:val="false"/>
          <w:color w:val="000000"/>
        </w:rPr>
        <w:t xml:space="preserve"> МЖӘ объектісінің сипаттамасы</w:t>
      </w:r>
    </w:p>
    <w:bookmarkEnd w:id="2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өнімін қабылдау, өңдеу, сақтау және өткізу бойынша сервистік-дайындау орталығын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88" w:id="2976"/>
    <w:p>
      <w:pPr>
        <w:spacing w:after="0"/>
        <w:ind w:left="0"/>
        <w:jc w:val="left"/>
      </w:pPr>
      <w:r>
        <w:rPr>
          <w:rFonts w:ascii="Times New Roman"/>
          <w:b/>
          <w:i w:val="false"/>
          <w:color w:val="000000"/>
        </w:rPr>
        <w:t xml:space="preserve"> Негізгі іс-шаралар</w:t>
      </w:r>
    </w:p>
    <w:bookmarkEnd w:id="29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Ауыл шаруашылығы саласындағы (сервистік-дайындау орталығы)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(сервистік-дайындау орталығы)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(сервистік-дайындау орталығы) МЖӘ жобасының Үлгілік конкурстық құжаттаманы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250" w:id="2977"/>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bookmarkEnd w:id="2977"/>
    <w:bookmarkStart w:name="z3251" w:id="2978"/>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bookmarkEnd w:id="2978"/>
    <w:bookmarkStart w:name="z3252" w:id="2979"/>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bookmarkEnd w:id="2979"/>
    <w:bookmarkStart w:name="z3253" w:id="2980"/>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bookmarkEnd w:id="2980"/>
    <w:bookmarkStart w:name="z3254" w:id="2981"/>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bookmarkEnd w:id="2981"/>
    <w:bookmarkStart w:name="z3255" w:id="2982"/>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bookmarkEnd w:id="2982"/>
    <w:bookmarkStart w:name="z3256" w:id="2983"/>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bookmarkEnd w:id="2983"/>
    <w:bookmarkStart w:name="z3257" w:id="2984"/>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bookmarkEnd w:id="2984"/>
    <w:bookmarkStart w:name="z3258" w:id="2985"/>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bookmarkEnd w:id="2985"/>
    <w:bookmarkStart w:name="z3259" w:id="2986"/>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bookmarkEnd w:id="2986"/>
    <w:bookmarkStart w:name="z3260" w:id="2987"/>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bookmarkEnd w:id="2987"/>
    <w:bookmarkStart w:name="z3261" w:id="2988"/>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bookmarkEnd w:id="2988"/>
    <w:bookmarkStart w:name="z3262" w:id="2989"/>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bookmarkEnd w:id="2989"/>
    <w:bookmarkStart w:name="z3263" w:id="2990"/>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bookmarkEnd w:id="2990"/>
    <w:bookmarkStart w:name="z3264" w:id="2991"/>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bookmarkEnd w:id="2991"/>
    <w:bookmarkStart w:name="z3265" w:id="2992"/>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bookmarkEnd w:id="2992"/>
    <w:bookmarkStart w:name="z3266" w:id="2993"/>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bookmarkEnd w:id="2993"/>
    <w:bookmarkStart w:name="z3267" w:id="2994"/>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bookmarkEnd w:id="2994"/>
    <w:bookmarkStart w:name="z3268" w:id="2995"/>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bookmarkEnd w:id="2995"/>
    <w:bookmarkStart w:name="z3269" w:id="2996"/>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bookmarkEnd w:id="2996"/>
    <w:bookmarkStart w:name="z3270" w:id="2997"/>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bookmarkEnd w:id="29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273" w:id="2998"/>
    <w:p>
      <w:pPr>
        <w:spacing w:after="0"/>
        <w:ind w:left="0"/>
        <w:jc w:val="left"/>
      </w:pPr>
      <w:r>
        <w:rPr>
          <w:rFonts w:ascii="Times New Roman"/>
          <w:b/>
          <w:i w:val="false"/>
          <w:color w:val="000000"/>
        </w:rPr>
        <w:t xml:space="preserve"> Конкурстық өтінім</w:t>
      </w:r>
    </w:p>
    <w:bookmarkEnd w:id="2998"/>
    <w:bookmarkStart w:name="z3274" w:id="2999"/>
    <w:p>
      <w:pPr>
        <w:spacing w:after="0"/>
        <w:ind w:left="0"/>
        <w:jc w:val="both"/>
      </w:pPr>
      <w:r>
        <w:rPr>
          <w:rFonts w:ascii="Times New Roman"/>
          <w:b w:val="false"/>
          <w:i w:val="false"/>
          <w:color w:val="000000"/>
          <w:sz w:val="28"/>
        </w:rPr>
        <w:t>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bookmarkEnd w:id="2999"/>
    <w:bookmarkStart w:name="z3275" w:id="3000"/>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bookmarkEnd w:id="3000"/>
    <w:bookmarkStart w:name="z3276" w:id="3001"/>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bookmarkEnd w:id="3001"/>
    <w:bookmarkStart w:name="z3277" w:id="3002"/>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bookmarkEnd w:id="3002"/>
    <w:bookmarkStart w:name="z3278" w:id="3003"/>
    <w:p>
      <w:pPr>
        <w:spacing w:after="0"/>
        <w:ind w:left="0"/>
        <w:jc w:val="both"/>
      </w:pPr>
      <w:r>
        <w:rPr>
          <w:rFonts w:ascii="Times New Roman"/>
          <w:b w:val="false"/>
          <w:i w:val="false"/>
          <w:color w:val="000000"/>
          <w:sz w:val="28"/>
        </w:rPr>
        <w:t>
      Конкурстық өтінімді қамтамасыз ету ретінде біз _________________ (Заңның 39-бабының 4-тармағына сәйкес Конкурстық өтінімді қамтамасыз етудің түрі көрсетіледі) таңдап алдық.</w:t>
      </w:r>
    </w:p>
    <w:bookmarkEnd w:id="3003"/>
    <w:bookmarkStart w:name="z3279" w:id="3004"/>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bookmarkEnd w:id="3004"/>
    <w:bookmarkStart w:name="z3280" w:id="3005"/>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bookmarkEnd w:id="3005"/>
    <w:bookmarkStart w:name="z3281" w:id="3006"/>
    <w:p>
      <w:pPr>
        <w:spacing w:after="0"/>
        <w:ind w:left="0"/>
        <w:jc w:val="both"/>
      </w:pPr>
      <w:r>
        <w:rPr>
          <w:rFonts w:ascii="Times New Roman"/>
          <w:b w:val="false"/>
          <w:i w:val="false"/>
          <w:color w:val="000000"/>
          <w:sz w:val="28"/>
        </w:rPr>
        <w:t xml:space="preserve">
      ______________________ </w:t>
      </w:r>
    </w:p>
    <w:bookmarkEnd w:id="3006"/>
    <w:bookmarkStart w:name="z3282" w:id="3007"/>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bookmarkEnd w:id="3007"/>
    <w:bookmarkStart w:name="z3283" w:id="3008"/>
    <w:p>
      <w:pPr>
        <w:spacing w:after="0"/>
        <w:ind w:left="0"/>
        <w:jc w:val="both"/>
      </w:pPr>
      <w:r>
        <w:rPr>
          <w:rFonts w:ascii="Times New Roman"/>
          <w:b w:val="false"/>
          <w:i w:val="false"/>
          <w:color w:val="000000"/>
          <w:sz w:val="28"/>
        </w:rPr>
        <w:t>
      ______________________</w:t>
      </w:r>
    </w:p>
    <w:bookmarkEnd w:id="3008"/>
    <w:bookmarkStart w:name="z3284" w:id="3009"/>
    <w:p>
      <w:pPr>
        <w:spacing w:after="0"/>
        <w:ind w:left="0"/>
        <w:jc w:val="both"/>
      </w:pPr>
      <w:r>
        <w:rPr>
          <w:rFonts w:ascii="Times New Roman"/>
          <w:b w:val="false"/>
          <w:i w:val="false"/>
          <w:color w:val="000000"/>
          <w:sz w:val="28"/>
        </w:rPr>
        <w:t>
      (Конкурстық өтінімнің берілген орны және күні).</w:t>
      </w:r>
    </w:p>
    <w:bookmarkEnd w:id="30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89" w:id="3010"/>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bookmarkEnd w:id="30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p>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p>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p>
          <w:p>
            <w:pPr>
              <w:spacing w:after="20"/>
              <w:ind w:left="20"/>
              <w:jc w:val="both"/>
            </w:pP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қызметтердің шекті бағалары, Үлгілік шартта көзделген қызметті жүзеге асыру кезінде осындай бағаларға (тарифтерге) үстемелер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 __________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____ (санын көрсету) теңгеге төмендегені үшін ___ ұпай қосылады.</w:t>
            </w:r>
          </w:p>
          <w:p>
            <w:pPr>
              <w:spacing w:after="20"/>
              <w:ind w:left="20"/>
              <w:jc w:val="both"/>
            </w:pPr>
            <w:r>
              <w:rPr>
                <w:rFonts w:ascii="Times New Roman"/>
                <w:b w:val="false"/>
                <w:i w:val="false"/>
                <w:color w:val="000000"/>
                <w:sz w:val="20"/>
              </w:rPr>
              <w:t>
Әрбір ____ (санын көрсету) теңгеге ұлғайғаны үшін ___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bookmarkStart w:name="z3287" w:id="3011"/>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bookmarkEnd w:id="3011"/>
    <w:bookmarkStart w:name="z3288" w:id="3012"/>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bookmarkEnd w:id="3012"/>
    <w:bookmarkStart w:name="z3289" w:id="3013"/>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+K</w:t>
      </w:r>
      <w:r>
        <w:rPr>
          <w:rFonts w:ascii="Times New Roman"/>
          <w:b w:val="false"/>
          <w:i w:val="false"/>
          <w:color w:val="000000"/>
          <w:vertAlign w:val="subscript"/>
        </w:rPr>
        <w:t>12</w:t>
      </w:r>
    </w:p>
    <w:bookmarkEnd w:id="3013"/>
    <w:bookmarkStart w:name="z3290" w:id="301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Ауыл шаруашылығы саласындағы (сервистік-дайындау орталығы)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014"/>
    <w:bookmarkStart w:name="z3291" w:id="301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bookmarkEnd w:id="3015"/>
    <w:bookmarkStart w:name="z3292" w:id="3016"/>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Ауыл шаруашылығы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bookmarkEnd w:id="3016"/>
    <w:bookmarkStart w:name="z3293" w:id="301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bookmarkEnd w:id="3017"/>
    <w:bookmarkStart w:name="z3294" w:id="301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Ауыл шаруашылығы саласындағы (сервистік-дайындау орталығы) МЖӘ жобасының Үлгілік конкурстық құжаттамаға 1-қосымшаға сәйкес МЖӘ объектісі құрылысының құны болып табылады;</w:t>
      </w:r>
    </w:p>
    <w:bookmarkEnd w:id="3018"/>
    <w:bookmarkStart w:name="z3295" w:id="3019"/>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bookmarkEnd w:id="3019"/>
    <w:bookmarkStart w:name="z3296" w:id="3020"/>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020"/>
    <w:bookmarkStart w:name="z3297" w:id="3021"/>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021"/>
    <w:bookmarkStart w:name="z3298" w:id="302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bookmarkEnd w:id="3022"/>
    <w:bookmarkStart w:name="z3299" w:id="302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023"/>
    <w:bookmarkStart w:name="z3300" w:id="3024"/>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bookmarkEnd w:id="3024"/>
    <w:bookmarkStart w:name="z3301" w:id="3025"/>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bookmarkEnd w:id="30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13-қосымша</w:t>
            </w:r>
          </w:p>
        </w:tc>
      </w:tr>
    </w:tbl>
    <w:bookmarkStart w:name="z3304" w:id="3026"/>
    <w:p>
      <w:pPr>
        <w:spacing w:after="0"/>
        <w:ind w:left="0"/>
        <w:jc w:val="left"/>
      </w:pPr>
      <w:r>
        <w:rPr>
          <w:rFonts w:ascii="Times New Roman"/>
          <w:b/>
          <w:i w:val="false"/>
          <w:color w:val="000000"/>
        </w:rPr>
        <w:t xml:space="preserve"> Білім беру саласындағы МЖӘ Үлгілік шарты (балабақша)</w:t>
      </w:r>
    </w:p>
    <w:bookmarkEnd w:id="3026"/>
    <w:bookmarkStart w:name="z3305" w:id="3027"/>
    <w:p>
      <w:pPr>
        <w:spacing w:after="0"/>
        <w:ind w:left="0"/>
        <w:jc w:val="both"/>
      </w:pPr>
      <w:r>
        <w:rPr>
          <w:rFonts w:ascii="Times New Roman"/>
          <w:b w:val="false"/>
          <w:i w:val="false"/>
          <w:color w:val="000000"/>
          <w:sz w:val="28"/>
        </w:rPr>
        <w:t>
      ___________________________ (елді мекеннің атауын және орналасқан жерін көрсету) 20__жылғы "___" __________________________ (жасалған күнін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деректемелерін көрсету)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w:t>
      </w:r>
    </w:p>
    <w:bookmarkEnd w:id="3027"/>
    <w:bookmarkStart w:name="z3306" w:id="3028"/>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3028"/>
    <w:bookmarkStart w:name="z3307" w:id="3029"/>
    <w:p>
      <w:pPr>
        <w:spacing w:after="0"/>
        <w:ind w:left="0"/>
        <w:jc w:val="both"/>
      </w:pPr>
      <w:r>
        <w:rPr>
          <w:rFonts w:ascii="Times New Roman"/>
          <w:b w:val="false"/>
          <w:i w:val="false"/>
          <w:color w:val="000000"/>
          <w:sz w:val="28"/>
        </w:rPr>
        <w:t>
      № ____ шешіміне сәйкес Білім беру саласында (балабақша) салуға және пайдалануға МЖӘ Үлгілік шартын жасасты.</w:t>
      </w:r>
    </w:p>
    <w:bookmarkEnd w:id="3029"/>
    <w:bookmarkStart w:name="z3308" w:id="3030"/>
    <w:p>
      <w:pPr>
        <w:spacing w:after="0"/>
        <w:ind w:left="0"/>
        <w:jc w:val="left"/>
      </w:pPr>
      <w:r>
        <w:rPr>
          <w:rFonts w:ascii="Times New Roman"/>
          <w:b/>
          <w:i w:val="false"/>
          <w:color w:val="000000"/>
        </w:rPr>
        <w:t xml:space="preserve"> 1. Анықтамалар</w:t>
      </w:r>
    </w:p>
    <w:bookmarkEnd w:id="3030"/>
    <w:bookmarkStart w:name="z3309" w:id="3031"/>
    <w:p>
      <w:pPr>
        <w:spacing w:after="0"/>
        <w:ind w:left="0"/>
        <w:jc w:val="both"/>
      </w:pPr>
      <w:r>
        <w:rPr>
          <w:rFonts w:ascii="Times New Roman"/>
          <w:b w:val="false"/>
          <w:i w:val="false"/>
          <w:color w:val="000000"/>
          <w:sz w:val="28"/>
        </w:rPr>
        <w:t xml:space="preserve">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 </w:t>
      </w:r>
    </w:p>
    <w:bookmarkEnd w:id="3031"/>
    <w:bookmarkStart w:name="z3310" w:id="3032"/>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 </w:t>
      </w:r>
    </w:p>
    <w:bookmarkEnd w:id="3032"/>
    <w:bookmarkStart w:name="z3311" w:id="3033"/>
    <w:p>
      <w:pPr>
        <w:spacing w:after="0"/>
        <w:ind w:left="0"/>
        <w:jc w:val="both"/>
      </w:pPr>
      <w:r>
        <w:rPr>
          <w:rFonts w:ascii="Times New Roman"/>
          <w:b w:val="false"/>
          <w:i w:val="false"/>
          <w:color w:val="000000"/>
          <w:sz w:val="28"/>
        </w:rPr>
        <w:t xml:space="preserve">
      3. Ақау – Ақаулық ұпайлардың берілуіне алып келуі мүмкін және білім беру саласындағы (балабақша) МЖӘ Үлгілік шартына тауарлардың, жұмыстардың, көрсетiлетiн қызметтердің кез келген сәйкес келмеуі. </w:t>
      </w:r>
    </w:p>
    <w:bookmarkEnd w:id="3033"/>
    <w:bookmarkStart w:name="z3312" w:id="3034"/>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3034"/>
    <w:bookmarkStart w:name="z3313" w:id="3035"/>
    <w:p>
      <w:pPr>
        <w:spacing w:after="0"/>
        <w:ind w:left="0"/>
        <w:jc w:val="both"/>
      </w:pPr>
      <w:r>
        <w:rPr>
          <w:rFonts w:ascii="Times New Roman"/>
          <w:b w:val="false"/>
          <w:i w:val="false"/>
          <w:color w:val="000000"/>
          <w:sz w:val="28"/>
        </w:rPr>
        <w:t>
      5. Ақы – Қызметті тұтынушылар МЖӘ объектісін пайдалану кезеңінде Жекеше әріптес көрсететін Қызметтерді тұтынғаны үшін төлейтін ақшалай сома.</w:t>
      </w:r>
    </w:p>
    <w:bookmarkEnd w:id="3035"/>
    <w:bookmarkStart w:name="z3314" w:id="3036"/>
    <w:p>
      <w:pPr>
        <w:spacing w:after="0"/>
        <w:ind w:left="0"/>
        <w:jc w:val="both"/>
      </w:pPr>
      <w:r>
        <w:rPr>
          <w:rFonts w:ascii="Times New Roman"/>
          <w:b w:val="false"/>
          <w:i w:val="false"/>
          <w:color w:val="000000"/>
          <w:sz w:val="28"/>
        </w:rPr>
        <w:t xml:space="preserve">
      6. Алғашқы кепілдік – Жекеше әріптес Мемлекеттік әріптеске Білім беру саласындағы МЖӘ Үлгілік шартының (балабақша) 5-тарауының талаптарына сәйкес, Үлгілік шартты мемлекеттік тіркеу сәтінен бастап ұсынатын кепілдік. </w:t>
      </w:r>
    </w:p>
    <w:bookmarkEnd w:id="3036"/>
    <w:bookmarkStart w:name="z3315" w:id="3037"/>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3037"/>
    <w:bookmarkStart w:name="z3316" w:id="3038"/>
    <w:p>
      <w:pPr>
        <w:spacing w:after="0"/>
        <w:ind w:left="0"/>
        <w:jc w:val="both"/>
      </w:pPr>
      <w:r>
        <w:rPr>
          <w:rFonts w:ascii="Times New Roman"/>
          <w:b w:val="false"/>
          <w:i w:val="false"/>
          <w:color w:val="000000"/>
          <w:sz w:val="28"/>
        </w:rPr>
        <w:t xml:space="preserve">
      8. Археологиялық олжалар – Жер учаскелерінде табылған, қазылып алынатын және көне заман ескерткіштері. </w:t>
      </w:r>
    </w:p>
    <w:bookmarkEnd w:id="3038"/>
    <w:bookmarkStart w:name="z3317" w:id="3039"/>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3039"/>
    <w:bookmarkStart w:name="z3318" w:id="3040"/>
    <w:p>
      <w:pPr>
        <w:spacing w:after="0"/>
        <w:ind w:left="0"/>
        <w:jc w:val="both"/>
      </w:pPr>
      <w:r>
        <w:rPr>
          <w:rFonts w:ascii="Times New Roman"/>
          <w:b w:val="false"/>
          <w:i w:val="false"/>
          <w:color w:val="000000"/>
          <w:sz w:val="28"/>
        </w:rPr>
        <w:t xml:space="preserve">
      10. Бас мердігер – Жекеше әріптес құрылыс мердігерлік шартының негізінде тартатын, ___ орынға арналған балабақшаны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 </w:t>
      </w:r>
    </w:p>
    <w:bookmarkEnd w:id="3040"/>
    <w:bookmarkStart w:name="z3319" w:id="3041"/>
    <w:p>
      <w:pPr>
        <w:spacing w:after="0"/>
        <w:ind w:left="0"/>
        <w:jc w:val="both"/>
      </w:pPr>
      <w:r>
        <w:rPr>
          <w:rFonts w:ascii="Times New Roman"/>
          <w:b w:val="false"/>
          <w:i w:val="false"/>
          <w:color w:val="000000"/>
          <w:sz w:val="28"/>
        </w:rPr>
        <w:t>
      11. Білім беру саласындағы МЖӘ Үлгілік шарты (балабақша)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Үлгілік шарт (бұдан әрі – Үлгілік шарт).</w:t>
      </w:r>
    </w:p>
    <w:bookmarkEnd w:id="3041"/>
    <w:bookmarkStart w:name="z3320" w:id="3042"/>
    <w:p>
      <w:pPr>
        <w:spacing w:after="0"/>
        <w:ind w:left="0"/>
        <w:jc w:val="both"/>
      </w:pPr>
      <w:r>
        <w:rPr>
          <w:rFonts w:ascii="Times New Roman"/>
          <w:b w:val="false"/>
          <w:i w:val="false"/>
          <w:color w:val="000000"/>
          <w:sz w:val="28"/>
        </w:rPr>
        <w:t>
      12. Бұзу күні – бұзу туралы хабарлама алғаннан кейін ___ (жазумен көрсету) күнтізбелік күннен кейін келетін күн.</w:t>
      </w:r>
    </w:p>
    <w:bookmarkEnd w:id="3042"/>
    <w:bookmarkStart w:name="z3321" w:id="3043"/>
    <w:p>
      <w:pPr>
        <w:spacing w:after="0"/>
        <w:ind w:left="0"/>
        <w:jc w:val="both"/>
      </w:pPr>
      <w:r>
        <w:rPr>
          <w:rFonts w:ascii="Times New Roman"/>
          <w:b w:val="false"/>
          <w:i w:val="false"/>
          <w:color w:val="000000"/>
          <w:sz w:val="28"/>
        </w:rPr>
        <w:t xml:space="preserve">
      13.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 </w:t>
      </w:r>
    </w:p>
    <w:bookmarkEnd w:id="3043"/>
    <w:bookmarkStart w:name="z3322" w:id="3044"/>
    <w:p>
      <w:pPr>
        <w:spacing w:after="0"/>
        <w:ind w:left="0"/>
        <w:jc w:val="both"/>
      </w:pPr>
      <w:r>
        <w:rPr>
          <w:rFonts w:ascii="Times New Roman"/>
          <w:b w:val="false"/>
          <w:i w:val="false"/>
          <w:color w:val="000000"/>
          <w:sz w:val="28"/>
        </w:rPr>
        <w:t xml:space="preserve">
      14.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 </w:t>
      </w:r>
    </w:p>
    <w:bookmarkEnd w:id="3044"/>
    <w:bookmarkStart w:name="z3323" w:id="3045"/>
    <w:p>
      <w:pPr>
        <w:spacing w:after="0"/>
        <w:ind w:left="0"/>
        <w:jc w:val="both"/>
      </w:pPr>
      <w:r>
        <w:rPr>
          <w:rFonts w:ascii="Times New Roman"/>
          <w:b w:val="false"/>
          <w:i w:val="false"/>
          <w:color w:val="000000"/>
          <w:sz w:val="28"/>
        </w:rPr>
        <w:t>
      15.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3045"/>
    <w:bookmarkStart w:name="z3324" w:id="3046"/>
    <w:p>
      <w:pPr>
        <w:spacing w:after="0"/>
        <w:ind w:left="0"/>
        <w:jc w:val="both"/>
      </w:pPr>
      <w:r>
        <w:rPr>
          <w:rFonts w:ascii="Times New Roman"/>
          <w:b w:val="false"/>
          <w:i w:val="false"/>
          <w:color w:val="000000"/>
          <w:sz w:val="28"/>
        </w:rPr>
        <w:t>
      16.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3046"/>
    <w:bookmarkStart w:name="z3325" w:id="3047"/>
    <w:p>
      <w:pPr>
        <w:spacing w:after="0"/>
        <w:ind w:left="0"/>
        <w:jc w:val="both"/>
      </w:pPr>
      <w:r>
        <w:rPr>
          <w:rFonts w:ascii="Times New Roman"/>
          <w:b w:val="false"/>
          <w:i w:val="false"/>
          <w:color w:val="000000"/>
          <w:sz w:val="28"/>
        </w:rPr>
        <w:t>
      17.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3047"/>
    <w:bookmarkStart w:name="z3326" w:id="3048"/>
    <w:p>
      <w:pPr>
        <w:spacing w:after="0"/>
        <w:ind w:left="0"/>
        <w:jc w:val="both"/>
      </w:pPr>
      <w:r>
        <w:rPr>
          <w:rFonts w:ascii="Times New Roman"/>
          <w:b w:val="false"/>
          <w:i w:val="false"/>
          <w:color w:val="000000"/>
          <w:sz w:val="28"/>
        </w:rPr>
        <w:t>
      18. Жер учаскесі – Үлгілік шарт талаптарына сәйкес МЖӘ объектісін салу және пайдалану үшін қажетті жер учаскесі.</w:t>
      </w:r>
    </w:p>
    <w:bookmarkEnd w:id="3048"/>
    <w:bookmarkStart w:name="z3327" w:id="3049"/>
    <w:p>
      <w:pPr>
        <w:spacing w:after="0"/>
        <w:ind w:left="0"/>
        <w:jc w:val="both"/>
      </w:pPr>
      <w:r>
        <w:rPr>
          <w:rFonts w:ascii="Times New Roman"/>
          <w:b w:val="false"/>
          <w:i w:val="false"/>
          <w:color w:val="000000"/>
          <w:sz w:val="28"/>
        </w:rPr>
        <w:t xml:space="preserve">
      19.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 </w:t>
      </w:r>
    </w:p>
    <w:bookmarkEnd w:id="3049"/>
    <w:bookmarkStart w:name="z3328" w:id="3050"/>
    <w:p>
      <w:pPr>
        <w:spacing w:after="0"/>
        <w:ind w:left="0"/>
        <w:jc w:val="both"/>
      </w:pPr>
      <w:r>
        <w:rPr>
          <w:rFonts w:ascii="Times New Roman"/>
          <w:b w:val="false"/>
          <w:i w:val="false"/>
          <w:color w:val="000000"/>
          <w:sz w:val="28"/>
        </w:rPr>
        <w:t>
      20. Жоспарлы аяқтау күні – Құрылыс жұмыстарының басталу күнінен бастап ___ (жазумен көрсету) айдан аспауы тиіс Құрылыс жұмыстарының біту күні.</w:t>
      </w:r>
    </w:p>
    <w:bookmarkEnd w:id="3050"/>
    <w:bookmarkStart w:name="z3329" w:id="3051"/>
    <w:p>
      <w:pPr>
        <w:spacing w:after="0"/>
        <w:ind w:left="0"/>
        <w:jc w:val="both"/>
      </w:pPr>
      <w:r>
        <w:rPr>
          <w:rFonts w:ascii="Times New Roman"/>
          <w:b w:val="false"/>
          <w:i w:val="false"/>
          <w:color w:val="000000"/>
          <w:sz w:val="28"/>
        </w:rPr>
        <w:t>
      21. Жұмыстардағы (көрсетілетін қызметтердегі) жергілікті қамту – жұмыстардағы (қызметтердегі),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3051"/>
    <w:bookmarkStart w:name="z3330" w:id="3052"/>
    <w:p>
      <w:pPr>
        <w:spacing w:after="0"/>
        <w:ind w:left="0"/>
        <w:jc w:val="both"/>
      </w:pPr>
      <w:r>
        <w:rPr>
          <w:rFonts w:ascii="Times New Roman"/>
          <w:b w:val="false"/>
          <w:i w:val="false"/>
          <w:color w:val="000000"/>
          <w:sz w:val="28"/>
        </w:rPr>
        <w:t xml:space="preserve">
      22. Заңнама – белгіленген тәртіпте қабылданған және Қазақстан Республикасының аумағында әрекет ететін нормативтік-құқықтық актілердің жиынтығы. </w:t>
      </w:r>
    </w:p>
    <w:bookmarkEnd w:id="3052"/>
    <w:bookmarkStart w:name="z3331" w:id="3053"/>
    <w:p>
      <w:pPr>
        <w:spacing w:after="0"/>
        <w:ind w:left="0"/>
        <w:jc w:val="both"/>
      </w:pPr>
      <w:r>
        <w:rPr>
          <w:rFonts w:ascii="Times New Roman"/>
          <w:b w:val="false"/>
          <w:i w:val="false"/>
          <w:color w:val="000000"/>
          <w:sz w:val="28"/>
        </w:rPr>
        <w:t xml:space="preserve">
      23. Инвестициялық шығындар өтемақысы (бұдан әрі – ИШӨ) – Қазақстан Республикасының "МЖӘ туралы"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3053"/>
    <w:bookmarkStart w:name="z3332" w:id="3054"/>
    <w:p>
      <w:pPr>
        <w:spacing w:after="0"/>
        <w:ind w:left="0"/>
        <w:jc w:val="both"/>
      </w:pPr>
      <w:r>
        <w:rPr>
          <w:rFonts w:ascii="Times New Roman"/>
          <w:b w:val="false"/>
          <w:i w:val="false"/>
          <w:color w:val="000000"/>
          <w:sz w:val="28"/>
        </w:rPr>
        <w:t>
      24.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3054"/>
    <w:bookmarkStart w:name="z3333" w:id="3055"/>
    <w:p>
      <w:pPr>
        <w:spacing w:after="0"/>
        <w:ind w:left="0"/>
        <w:jc w:val="both"/>
      </w:pPr>
      <w:r>
        <w:rPr>
          <w:rFonts w:ascii="Times New Roman"/>
          <w:b w:val="false"/>
          <w:i w:val="false"/>
          <w:color w:val="000000"/>
          <w:sz w:val="28"/>
        </w:rPr>
        <w:t>
      25. Кадрлар – Жекеше әріптес жұмыскерлерінің негізгі құрамы (штаты).</w:t>
      </w:r>
    </w:p>
    <w:bookmarkEnd w:id="3055"/>
    <w:bookmarkStart w:name="z3334" w:id="3056"/>
    <w:p>
      <w:pPr>
        <w:spacing w:after="0"/>
        <w:ind w:left="0"/>
        <w:jc w:val="both"/>
      </w:pPr>
      <w:r>
        <w:rPr>
          <w:rFonts w:ascii="Times New Roman"/>
          <w:b w:val="false"/>
          <w:i w:val="false"/>
          <w:color w:val="000000"/>
          <w:sz w:val="28"/>
        </w:rPr>
        <w:t>
      26.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3056"/>
    <w:bookmarkStart w:name="z3335" w:id="3057"/>
    <w:p>
      <w:pPr>
        <w:spacing w:after="0"/>
        <w:ind w:left="0"/>
        <w:jc w:val="both"/>
      </w:pPr>
      <w:r>
        <w:rPr>
          <w:rFonts w:ascii="Times New Roman"/>
          <w:b w:val="false"/>
          <w:i w:val="false"/>
          <w:color w:val="000000"/>
          <w:sz w:val="28"/>
        </w:rPr>
        <w:t>
      27.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3057"/>
    <w:bookmarkStart w:name="z3336" w:id="3058"/>
    <w:p>
      <w:pPr>
        <w:spacing w:after="0"/>
        <w:ind w:left="0"/>
        <w:jc w:val="both"/>
      </w:pPr>
      <w:r>
        <w:rPr>
          <w:rFonts w:ascii="Times New Roman"/>
          <w:b w:val="false"/>
          <w:i w:val="false"/>
          <w:color w:val="000000"/>
          <w:sz w:val="28"/>
        </w:rPr>
        <w:t>
      28. Қаржылық жабу – Жекеше әріптес және қаржылық институт арасындағы МЖӘ жобасын қаржыландыру туралы шарттың жасалуы.</w:t>
      </w:r>
    </w:p>
    <w:bookmarkEnd w:id="3058"/>
    <w:bookmarkStart w:name="z3337" w:id="3059"/>
    <w:p>
      <w:pPr>
        <w:spacing w:after="0"/>
        <w:ind w:left="0"/>
        <w:jc w:val="both"/>
      </w:pPr>
      <w:r>
        <w:rPr>
          <w:rFonts w:ascii="Times New Roman"/>
          <w:b w:val="false"/>
          <w:i w:val="false"/>
          <w:color w:val="000000"/>
          <w:sz w:val="28"/>
        </w:rPr>
        <w:t>
      29.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3059"/>
    <w:bookmarkStart w:name="z3338" w:id="3060"/>
    <w:p>
      <w:pPr>
        <w:spacing w:after="0"/>
        <w:ind w:left="0"/>
        <w:jc w:val="both"/>
      </w:pPr>
      <w:r>
        <w:rPr>
          <w:rFonts w:ascii="Times New Roman"/>
          <w:b w:val="false"/>
          <w:i w:val="false"/>
          <w:color w:val="000000"/>
          <w:sz w:val="28"/>
        </w:rPr>
        <w:t>
      30. Конкурс – "__________ (елді-мекеннің атауын және орналасқан жерін көрсету) ____ орынға арналған балабақшаны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3060"/>
    <w:bookmarkStart w:name="z3339" w:id="3061"/>
    <w:p>
      <w:pPr>
        <w:spacing w:after="0"/>
        <w:ind w:left="0"/>
        <w:jc w:val="both"/>
      </w:pPr>
      <w:r>
        <w:rPr>
          <w:rFonts w:ascii="Times New Roman"/>
          <w:b w:val="false"/>
          <w:i w:val="false"/>
          <w:color w:val="000000"/>
          <w:sz w:val="28"/>
        </w:rPr>
        <w:t xml:space="preserve">
      31. Конкурс жеңімпазы – "__________ (елді-мекеннің атауын және орналасқан жерін көрсету) ____ орынға арналған балабақшаны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 </w:t>
      </w:r>
    </w:p>
    <w:bookmarkEnd w:id="3061"/>
    <w:bookmarkStart w:name="z3340" w:id="3062"/>
    <w:p>
      <w:pPr>
        <w:spacing w:after="0"/>
        <w:ind w:left="0"/>
        <w:jc w:val="both"/>
      </w:pPr>
      <w:r>
        <w:rPr>
          <w:rFonts w:ascii="Times New Roman"/>
          <w:b w:val="false"/>
          <w:i w:val="false"/>
          <w:color w:val="000000"/>
          <w:sz w:val="28"/>
        </w:rPr>
        <w:t>
      32. Конкурсты ұйымдастырушы – "__________" мемлекеттік мекемесі.</w:t>
      </w:r>
    </w:p>
    <w:bookmarkEnd w:id="3062"/>
    <w:bookmarkStart w:name="z3341" w:id="3063"/>
    <w:p>
      <w:pPr>
        <w:spacing w:after="0"/>
        <w:ind w:left="0"/>
        <w:jc w:val="both"/>
      </w:pPr>
      <w:r>
        <w:rPr>
          <w:rFonts w:ascii="Times New Roman"/>
          <w:b w:val="false"/>
          <w:i w:val="false"/>
          <w:color w:val="000000"/>
          <w:sz w:val="28"/>
        </w:rPr>
        <w:t>
      33.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шарттарынан тұратын, заңнамаға сәйкес анықталған құжаттар жиыны.</w:t>
      </w:r>
    </w:p>
    <w:bookmarkEnd w:id="3063"/>
    <w:bookmarkStart w:name="z3342" w:id="3064"/>
    <w:p>
      <w:pPr>
        <w:spacing w:after="0"/>
        <w:ind w:left="0"/>
        <w:jc w:val="both"/>
      </w:pPr>
      <w:r>
        <w:rPr>
          <w:rFonts w:ascii="Times New Roman"/>
          <w:b w:val="false"/>
          <w:i w:val="false"/>
          <w:color w:val="000000"/>
          <w:sz w:val="28"/>
        </w:rPr>
        <w:t>
      34.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3064"/>
    <w:bookmarkStart w:name="z3343" w:id="3065"/>
    <w:p>
      <w:pPr>
        <w:spacing w:after="0"/>
        <w:ind w:left="0"/>
        <w:jc w:val="both"/>
      </w:pPr>
      <w:r>
        <w:rPr>
          <w:rFonts w:ascii="Times New Roman"/>
          <w:b w:val="false"/>
          <w:i w:val="false"/>
          <w:color w:val="000000"/>
          <w:sz w:val="28"/>
        </w:rPr>
        <w:t>
      35. Құрылыс жұмыстары – МЖӘ объектісін жобалау және салу талаптарына сәйкес жүргізілуі қажет барлық жұмыстар.</w:t>
      </w:r>
    </w:p>
    <w:bookmarkEnd w:id="3065"/>
    <w:bookmarkStart w:name="z3344" w:id="3066"/>
    <w:p>
      <w:pPr>
        <w:spacing w:after="0"/>
        <w:ind w:left="0"/>
        <w:jc w:val="both"/>
      </w:pPr>
      <w:r>
        <w:rPr>
          <w:rFonts w:ascii="Times New Roman"/>
          <w:b w:val="false"/>
          <w:i w:val="false"/>
          <w:color w:val="000000"/>
          <w:sz w:val="28"/>
        </w:rPr>
        <w:t>
      36. Құрылыс жұмыстарының басталу күні – Алдын ала талаптардың әрекеттерінің тоқтау күні.</w:t>
      </w:r>
    </w:p>
    <w:bookmarkEnd w:id="3066"/>
    <w:bookmarkStart w:name="z3345" w:id="3067"/>
    <w:p>
      <w:pPr>
        <w:spacing w:after="0"/>
        <w:ind w:left="0"/>
        <w:jc w:val="both"/>
      </w:pPr>
      <w:r>
        <w:rPr>
          <w:rFonts w:ascii="Times New Roman"/>
          <w:b w:val="false"/>
          <w:i w:val="false"/>
          <w:color w:val="000000"/>
          <w:sz w:val="28"/>
        </w:rPr>
        <w:t>
      37. Құрылыс кепілдігі – Үлгілік шарттың 108 және 109-тармақтарының талаптарына сәйкес, Жекеше әріптес Мемлекеттік әріптеске ұсынған, Құрылыс жұмыстарына қатысты кепілдік.</w:t>
      </w:r>
    </w:p>
    <w:bookmarkEnd w:id="3067"/>
    <w:bookmarkStart w:name="z3346" w:id="3068"/>
    <w:p>
      <w:pPr>
        <w:spacing w:after="0"/>
        <w:ind w:left="0"/>
        <w:jc w:val="both"/>
      </w:pPr>
      <w:r>
        <w:rPr>
          <w:rFonts w:ascii="Times New Roman"/>
          <w:b w:val="false"/>
          <w:i w:val="false"/>
          <w:color w:val="000000"/>
          <w:sz w:val="28"/>
        </w:rPr>
        <w:t>
      38.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3068"/>
    <w:bookmarkStart w:name="z3347" w:id="3069"/>
    <w:p>
      <w:pPr>
        <w:spacing w:after="0"/>
        <w:ind w:left="0"/>
        <w:jc w:val="both"/>
      </w:pPr>
      <w:r>
        <w:rPr>
          <w:rFonts w:ascii="Times New Roman"/>
          <w:b w:val="false"/>
          <w:i w:val="false"/>
          <w:color w:val="000000"/>
          <w:sz w:val="28"/>
        </w:rPr>
        <w:t>
      39. Қызметтерді көрсетудің басталу күні – Жекеше әріптестің Қабылдау актісіне қол қойған күннен бастап Қызметтерді көрсетуінің басталу күні.</w:t>
      </w:r>
    </w:p>
    <w:bookmarkEnd w:id="3069"/>
    <w:bookmarkStart w:name="z3348" w:id="3070"/>
    <w:p>
      <w:pPr>
        <w:spacing w:after="0"/>
        <w:ind w:left="0"/>
        <w:jc w:val="both"/>
      </w:pPr>
      <w:r>
        <w:rPr>
          <w:rFonts w:ascii="Times New Roman"/>
          <w:b w:val="false"/>
          <w:i w:val="false"/>
          <w:color w:val="000000"/>
          <w:sz w:val="28"/>
        </w:rPr>
        <w:t>
      40. Қызметті тұтынушылар –__________ (елді-мекеннің атауын және орналасқан жерін көрсету) өмір сүретін, __________ қаласында "______________" мемлекеттік мекемесі мемлекеттік балабақшасынан орын алуға кезекте тұрған ата-аналар (оларға теңестірілген тұлғалар) және мектепке дейінгі жастағы (___ жасқа дейінгі) балалар.</w:t>
      </w:r>
    </w:p>
    <w:bookmarkEnd w:id="3070"/>
    <w:bookmarkStart w:name="z3349" w:id="3071"/>
    <w:p>
      <w:pPr>
        <w:spacing w:after="0"/>
        <w:ind w:left="0"/>
        <w:jc w:val="both"/>
      </w:pPr>
      <w:r>
        <w:rPr>
          <w:rFonts w:ascii="Times New Roman"/>
          <w:b w:val="false"/>
          <w:i w:val="false"/>
          <w:color w:val="000000"/>
          <w:sz w:val="28"/>
        </w:rPr>
        <w:t>
      41. Мемлекеттік әріптес – "__________________________" мемлекеттік мекемесі атынан Қазақстан Республикасы.</w:t>
      </w:r>
    </w:p>
    <w:bookmarkEnd w:id="3071"/>
    <w:bookmarkStart w:name="z3350" w:id="3072"/>
    <w:p>
      <w:pPr>
        <w:spacing w:after="0"/>
        <w:ind w:left="0"/>
        <w:jc w:val="both"/>
      </w:pPr>
      <w:r>
        <w:rPr>
          <w:rFonts w:ascii="Times New Roman"/>
          <w:b w:val="false"/>
          <w:i w:val="false"/>
          <w:color w:val="000000"/>
          <w:sz w:val="28"/>
        </w:rPr>
        <w:t>
      42.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3072"/>
    <w:bookmarkStart w:name="z3351" w:id="3073"/>
    <w:p>
      <w:pPr>
        <w:spacing w:after="0"/>
        <w:ind w:left="0"/>
        <w:jc w:val="both"/>
      </w:pPr>
      <w:r>
        <w:rPr>
          <w:rFonts w:ascii="Times New Roman"/>
          <w:b w:val="false"/>
          <w:i w:val="false"/>
          <w:color w:val="000000"/>
          <w:sz w:val="28"/>
        </w:rPr>
        <w:t xml:space="preserve">
      43.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 </w:t>
      </w:r>
    </w:p>
    <w:bookmarkEnd w:id="3073"/>
    <w:bookmarkStart w:name="z3352" w:id="3074"/>
    <w:p>
      <w:pPr>
        <w:spacing w:after="0"/>
        <w:ind w:left="0"/>
        <w:jc w:val="both"/>
      </w:pPr>
      <w:r>
        <w:rPr>
          <w:rFonts w:ascii="Times New Roman"/>
          <w:b w:val="false"/>
          <w:i w:val="false"/>
          <w:color w:val="000000"/>
          <w:sz w:val="28"/>
        </w:rPr>
        <w:t>
      44.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3074"/>
    <w:bookmarkStart w:name="z3353" w:id="3075"/>
    <w:p>
      <w:pPr>
        <w:spacing w:after="0"/>
        <w:ind w:left="0"/>
        <w:jc w:val="both"/>
      </w:pPr>
      <w:r>
        <w:rPr>
          <w:rFonts w:ascii="Times New Roman"/>
          <w:b w:val="false"/>
          <w:i w:val="false"/>
          <w:color w:val="000000"/>
          <w:sz w:val="28"/>
        </w:rPr>
        <w:t>
      45. МЖӘ жобасы – "__________ (елді-мекеннің атауын және орналасқан жерін көрсету) ____ орынға арналған балабақшаны салу және пайдалану" МЖӘ жобасы.</w:t>
      </w:r>
    </w:p>
    <w:bookmarkEnd w:id="3075"/>
    <w:bookmarkStart w:name="z3354" w:id="3076"/>
    <w:p>
      <w:pPr>
        <w:spacing w:after="0"/>
        <w:ind w:left="0"/>
        <w:jc w:val="both"/>
      </w:pPr>
      <w:r>
        <w:rPr>
          <w:rFonts w:ascii="Times New Roman"/>
          <w:b w:val="false"/>
          <w:i w:val="false"/>
          <w:color w:val="000000"/>
          <w:sz w:val="28"/>
        </w:rPr>
        <w:t>
      46. МЖӘ жобасын басқару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3076"/>
    <w:bookmarkStart w:name="z3355" w:id="3077"/>
    <w:p>
      <w:pPr>
        <w:spacing w:after="0"/>
        <w:ind w:left="0"/>
        <w:jc w:val="both"/>
      </w:pPr>
      <w:r>
        <w:rPr>
          <w:rFonts w:ascii="Times New Roman"/>
          <w:b w:val="false"/>
          <w:i w:val="false"/>
          <w:color w:val="000000"/>
          <w:sz w:val="28"/>
        </w:rPr>
        <w:t>
      47. МЖӘ объектісі – салынуы мен пайдаланылуы МЖӘ жобасын іске асыру аясында жүзеге асырылатын, __________ (елді-мекеннің атауын және орналасқан жерін көрсету) ____ орынға арналған балабақша (бірнеше балабақшаларды жоспарлаған жағдайда оларды көрсету қажет).</w:t>
      </w:r>
    </w:p>
    <w:bookmarkEnd w:id="3077"/>
    <w:bookmarkStart w:name="z3356" w:id="3078"/>
    <w:p>
      <w:pPr>
        <w:spacing w:after="0"/>
        <w:ind w:left="0"/>
        <w:jc w:val="both"/>
      </w:pPr>
      <w:r>
        <w:rPr>
          <w:rFonts w:ascii="Times New Roman"/>
          <w:b w:val="false"/>
          <w:i w:val="false"/>
          <w:color w:val="000000"/>
          <w:sz w:val="28"/>
        </w:rPr>
        <w:t xml:space="preserve">
      48.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 </w:t>
      </w:r>
    </w:p>
    <w:bookmarkEnd w:id="3078"/>
    <w:bookmarkStart w:name="z3357" w:id="3079"/>
    <w:p>
      <w:pPr>
        <w:spacing w:after="0"/>
        <w:ind w:left="0"/>
        <w:jc w:val="both"/>
      </w:pPr>
      <w:r>
        <w:rPr>
          <w:rFonts w:ascii="Times New Roman"/>
          <w:b w:val="false"/>
          <w:i w:val="false"/>
          <w:color w:val="000000"/>
          <w:sz w:val="28"/>
        </w:rPr>
        <w:t>
      49.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3079"/>
    <w:bookmarkStart w:name="z3358" w:id="3080"/>
    <w:p>
      <w:pPr>
        <w:spacing w:after="0"/>
        <w:ind w:left="0"/>
        <w:jc w:val="both"/>
      </w:pPr>
      <w:r>
        <w:rPr>
          <w:rFonts w:ascii="Times New Roman"/>
          <w:b w:val="false"/>
          <w:i w:val="false"/>
          <w:color w:val="000000"/>
          <w:sz w:val="28"/>
        </w:rPr>
        <w:t>
      50. МЖӘ объектісінің құны – бекітілген тұжырымдамаға және Жобалау-сметалық құжаттамаға сәйкес МЖӘ объектісінің болжамды құны.</w:t>
      </w:r>
    </w:p>
    <w:bookmarkEnd w:id="3080"/>
    <w:bookmarkStart w:name="z3359" w:id="3081"/>
    <w:p>
      <w:pPr>
        <w:spacing w:after="0"/>
        <w:ind w:left="0"/>
        <w:jc w:val="both"/>
      </w:pPr>
      <w:r>
        <w:rPr>
          <w:rFonts w:ascii="Times New Roman"/>
          <w:b w:val="false"/>
          <w:i w:val="false"/>
          <w:color w:val="000000"/>
          <w:sz w:val="28"/>
        </w:rPr>
        <w:t xml:space="preserve">
      51.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3081"/>
    <w:bookmarkStart w:name="z3360" w:id="3082"/>
    <w:p>
      <w:pPr>
        <w:spacing w:after="0"/>
        <w:ind w:left="0"/>
        <w:jc w:val="both"/>
      </w:pPr>
      <w:r>
        <w:rPr>
          <w:rFonts w:ascii="Times New Roman"/>
          <w:b w:val="false"/>
          <w:i w:val="false"/>
          <w:color w:val="000000"/>
          <w:sz w:val="28"/>
        </w:rPr>
        <w:t>
      52. Пайдалану кепілдігі – Үлгілік шарттың 160-тармағының талаптарына сәйкес, Жекеше әріптес Мемлекеттік әріптеске МЖӘ объектісін пайдалану басталған сәттен бастап ұсынатын кепілдік.</w:t>
      </w:r>
    </w:p>
    <w:bookmarkEnd w:id="3082"/>
    <w:bookmarkStart w:name="z3361" w:id="3083"/>
    <w:p>
      <w:pPr>
        <w:spacing w:after="0"/>
        <w:ind w:left="0"/>
        <w:jc w:val="both"/>
      </w:pPr>
      <w:r>
        <w:rPr>
          <w:rFonts w:ascii="Times New Roman"/>
          <w:b w:val="false"/>
          <w:i w:val="false"/>
          <w:color w:val="000000"/>
          <w:sz w:val="28"/>
        </w:rPr>
        <w:t xml:space="preserve">
      53.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 </w:t>
      </w:r>
    </w:p>
    <w:bookmarkEnd w:id="3083"/>
    <w:bookmarkStart w:name="z3362" w:id="3084"/>
    <w:p>
      <w:pPr>
        <w:spacing w:after="0"/>
        <w:ind w:left="0"/>
        <w:jc w:val="both"/>
      </w:pPr>
      <w:r>
        <w:rPr>
          <w:rFonts w:ascii="Times New Roman"/>
          <w:b w:val="false"/>
          <w:i w:val="false"/>
          <w:color w:val="000000"/>
          <w:sz w:val="28"/>
        </w:rPr>
        <w:t xml:space="preserve">
      54. Рұқсат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 </w:t>
      </w:r>
    </w:p>
    <w:bookmarkEnd w:id="3084"/>
    <w:bookmarkStart w:name="z3363" w:id="3085"/>
    <w:p>
      <w:pPr>
        <w:spacing w:after="0"/>
        <w:ind w:left="0"/>
        <w:jc w:val="both"/>
      </w:pPr>
      <w:r>
        <w:rPr>
          <w:rFonts w:ascii="Times New Roman"/>
          <w:b w:val="false"/>
          <w:i w:val="false"/>
          <w:color w:val="000000"/>
          <w:sz w:val="28"/>
        </w:rPr>
        <w:t>
      55. Субмердігерлер – мердігердің тапсырысы бойынша қандай да бір жұмыстарды орындайтын компаниялар.</w:t>
      </w:r>
    </w:p>
    <w:bookmarkEnd w:id="3085"/>
    <w:bookmarkStart w:name="z3364" w:id="3086"/>
    <w:p>
      <w:pPr>
        <w:spacing w:after="0"/>
        <w:ind w:left="0"/>
        <w:jc w:val="both"/>
      </w:pPr>
      <w:r>
        <w:rPr>
          <w:rFonts w:ascii="Times New Roman"/>
          <w:b w:val="false"/>
          <w:i w:val="false"/>
          <w:color w:val="000000"/>
          <w:sz w:val="28"/>
        </w:rPr>
        <w:t>
      56.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3086"/>
    <w:bookmarkStart w:name="z3365" w:id="3087"/>
    <w:p>
      <w:pPr>
        <w:spacing w:after="0"/>
        <w:ind w:left="0"/>
        <w:jc w:val="both"/>
      </w:pPr>
      <w:r>
        <w:rPr>
          <w:rFonts w:ascii="Times New Roman"/>
          <w:b w:val="false"/>
          <w:i w:val="false"/>
          <w:color w:val="000000"/>
          <w:sz w:val="28"/>
        </w:rPr>
        <w:t>
      57.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3087"/>
    <w:bookmarkStart w:name="z3366" w:id="3088"/>
    <w:p>
      <w:pPr>
        <w:spacing w:after="0"/>
        <w:ind w:left="0"/>
        <w:jc w:val="both"/>
      </w:pPr>
      <w:r>
        <w:rPr>
          <w:rFonts w:ascii="Times New Roman"/>
          <w:b w:val="false"/>
          <w:i w:val="false"/>
          <w:color w:val="000000"/>
          <w:sz w:val="28"/>
        </w:rPr>
        <w:t xml:space="preserve">
      58.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3088"/>
    <w:bookmarkStart w:name="z3367" w:id="3089"/>
    <w:p>
      <w:pPr>
        <w:spacing w:after="0"/>
        <w:ind w:left="0"/>
        <w:jc w:val="both"/>
      </w:pPr>
      <w:r>
        <w:rPr>
          <w:rFonts w:ascii="Times New Roman"/>
          <w:b w:val="false"/>
          <w:i w:val="false"/>
          <w:color w:val="000000"/>
          <w:sz w:val="28"/>
        </w:rPr>
        <w:t>
      59. Тіркеу күні – бюджеттік заңнамаға сәйкес Үлгілік шартты тіркеу күні.</w:t>
      </w:r>
    </w:p>
    <w:bookmarkEnd w:id="3089"/>
    <w:bookmarkStart w:name="z3368" w:id="3090"/>
    <w:p>
      <w:pPr>
        <w:spacing w:after="0"/>
        <w:ind w:left="0"/>
        <w:jc w:val="both"/>
      </w:pPr>
      <w:r>
        <w:rPr>
          <w:rFonts w:ascii="Times New Roman"/>
          <w:b w:val="false"/>
          <w:i w:val="false"/>
          <w:color w:val="000000"/>
          <w:sz w:val="28"/>
        </w:rPr>
        <w:t>
      60. Төлем мөлшері – Мемлекет Жекеше әріптестен Үлгілік шартқа 10-қосымшаның ережелеріне сәйкес алатын айыппұл санкциялары.</w:t>
      </w:r>
    </w:p>
    <w:bookmarkEnd w:id="3090"/>
    <w:bookmarkStart w:name="z3369" w:id="3091"/>
    <w:p>
      <w:pPr>
        <w:spacing w:after="0"/>
        <w:ind w:left="0"/>
        <w:jc w:val="both"/>
      </w:pPr>
      <w:r>
        <w:rPr>
          <w:rFonts w:ascii="Times New Roman"/>
          <w:b w:val="false"/>
          <w:i w:val="false"/>
          <w:color w:val="000000"/>
          <w:sz w:val="28"/>
        </w:rPr>
        <w:t>
      61. Үлгілік шарттың әрекет ету мерзімі – Тіркеу күнінен басталатын және Үлгілік шартты Бұзу күні бітетін кезең.</w:t>
      </w:r>
    </w:p>
    <w:bookmarkEnd w:id="3091"/>
    <w:bookmarkStart w:name="z3370" w:id="3092"/>
    <w:p>
      <w:pPr>
        <w:spacing w:after="0"/>
        <w:ind w:left="0"/>
        <w:jc w:val="both"/>
      </w:pPr>
      <w:r>
        <w:rPr>
          <w:rFonts w:ascii="Times New Roman"/>
          <w:b w:val="false"/>
          <w:i w:val="false"/>
          <w:color w:val="000000"/>
          <w:sz w:val="28"/>
        </w:rPr>
        <w:t>
      62. Үлгілік шарттың әрекет ету мерзімінің өту күні – Тіркеу күнінен бастап ___ жыл.</w:t>
      </w:r>
    </w:p>
    <w:bookmarkEnd w:id="3092"/>
    <w:bookmarkStart w:name="z3371" w:id="3093"/>
    <w:p>
      <w:pPr>
        <w:spacing w:after="0"/>
        <w:ind w:left="0"/>
        <w:jc w:val="left"/>
      </w:pPr>
      <w:r>
        <w:rPr>
          <w:rFonts w:ascii="Times New Roman"/>
          <w:b/>
          <w:i w:val="false"/>
          <w:color w:val="000000"/>
        </w:rPr>
        <w:t xml:space="preserve"> 2. Қолданылатын құқық</w:t>
      </w:r>
    </w:p>
    <w:bookmarkEnd w:id="3093"/>
    <w:bookmarkStart w:name="z3372" w:id="3094"/>
    <w:p>
      <w:pPr>
        <w:spacing w:after="0"/>
        <w:ind w:left="0"/>
        <w:jc w:val="both"/>
      </w:pPr>
      <w:r>
        <w:rPr>
          <w:rFonts w:ascii="Times New Roman"/>
          <w:b w:val="false"/>
          <w:i w:val="false"/>
          <w:color w:val="000000"/>
          <w:sz w:val="28"/>
        </w:rPr>
        <w:t>
      63. Үлгілік шарттың негізінде қол қойылған Үлгілік шарт және басқа да мәмілелер үшін Қазақстан Республикасының құқығы қолданылады.</w:t>
      </w:r>
    </w:p>
    <w:bookmarkEnd w:id="3094"/>
    <w:bookmarkStart w:name="z3373" w:id="3095"/>
    <w:p>
      <w:pPr>
        <w:spacing w:after="0"/>
        <w:ind w:left="0"/>
        <w:jc w:val="both"/>
      </w:pPr>
      <w:r>
        <w:rPr>
          <w:rFonts w:ascii="Times New Roman"/>
          <w:b w:val="false"/>
          <w:i w:val="false"/>
          <w:color w:val="000000"/>
          <w:sz w:val="28"/>
        </w:rPr>
        <w:t>
      64.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3095"/>
    <w:bookmarkStart w:name="z3374" w:id="3096"/>
    <w:p>
      <w:pPr>
        <w:spacing w:after="0"/>
        <w:ind w:left="0"/>
        <w:jc w:val="both"/>
      </w:pPr>
      <w:r>
        <w:rPr>
          <w:rFonts w:ascii="Times New Roman"/>
          <w:b w:val="false"/>
          <w:i w:val="false"/>
          <w:color w:val="000000"/>
          <w:sz w:val="28"/>
        </w:rPr>
        <w:t>
      65.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3096"/>
    <w:bookmarkStart w:name="z3375" w:id="3097"/>
    <w:p>
      <w:pPr>
        <w:spacing w:after="0"/>
        <w:ind w:left="0"/>
        <w:jc w:val="both"/>
      </w:pPr>
      <w:r>
        <w:rPr>
          <w:rFonts w:ascii="Times New Roman"/>
          <w:b w:val="false"/>
          <w:i w:val="false"/>
          <w:color w:val="000000"/>
          <w:sz w:val="28"/>
        </w:rPr>
        <w:t xml:space="preserve">
      66. Егер олар Қазақстан Республикасы қатысушысы болып табылатын халықаралық Үлгілік шарттарға қайшы келмесе, заңнаманың нормалары қолданылады. </w:t>
      </w:r>
    </w:p>
    <w:bookmarkEnd w:id="3097"/>
    <w:bookmarkStart w:name="z3376" w:id="3098"/>
    <w:p>
      <w:pPr>
        <w:spacing w:after="0"/>
        <w:ind w:left="0"/>
        <w:jc w:val="left"/>
      </w:pPr>
      <w:r>
        <w:rPr>
          <w:rFonts w:ascii="Times New Roman"/>
          <w:b/>
          <w:i w:val="false"/>
          <w:color w:val="000000"/>
        </w:rPr>
        <w:t xml:space="preserve"> 3. Үлгілік шарттың нысанасы және МЖӘ объектісі</w:t>
      </w:r>
    </w:p>
    <w:bookmarkEnd w:id="3098"/>
    <w:bookmarkStart w:name="z3377" w:id="3099"/>
    <w:p>
      <w:pPr>
        <w:spacing w:after="0"/>
        <w:ind w:left="0"/>
        <w:jc w:val="both"/>
      </w:pPr>
      <w:r>
        <w:rPr>
          <w:rFonts w:ascii="Times New Roman"/>
          <w:b w:val="false"/>
          <w:i w:val="false"/>
          <w:color w:val="000000"/>
          <w:sz w:val="28"/>
        </w:rPr>
        <w:t>
      67. Үлгілік шарттың нысанасы Тараптардың МЖӘ жобасын іске асыру кезіндегі мектепке дейінгі тәрбиелеу мен білім берудің проблемаларын кешенді шешу мақсатында МЖӘ объектісін салуға және пайдалануға бағытталған Тараптардың қарым-қатынастарын реттеу болып табылады.</w:t>
      </w:r>
    </w:p>
    <w:bookmarkEnd w:id="3099"/>
    <w:bookmarkStart w:name="z3378" w:id="3100"/>
    <w:p>
      <w:pPr>
        <w:spacing w:after="0"/>
        <w:ind w:left="0"/>
        <w:jc w:val="both"/>
      </w:pPr>
      <w:r>
        <w:rPr>
          <w:rFonts w:ascii="Times New Roman"/>
          <w:b w:val="false"/>
          <w:i w:val="false"/>
          <w:color w:val="000000"/>
          <w:sz w:val="28"/>
        </w:rPr>
        <w:t xml:space="preserve">
      68. Жекеше әріптес __________ (елді мекеннің атауын және орналасқан жерін көрсету) ___ орынға арналған балабақша салуды жүзеге асырады, салғаннан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 </w:t>
      </w:r>
    </w:p>
    <w:bookmarkEnd w:id="3100"/>
    <w:bookmarkStart w:name="z3379" w:id="3101"/>
    <w:p>
      <w:pPr>
        <w:spacing w:after="0"/>
        <w:ind w:left="0"/>
        <w:jc w:val="both"/>
      </w:pPr>
      <w:r>
        <w:rPr>
          <w:rFonts w:ascii="Times New Roman"/>
          <w:b w:val="false"/>
          <w:i w:val="false"/>
          <w:color w:val="000000"/>
          <w:sz w:val="28"/>
        </w:rPr>
        <w:t xml:space="preserve">
      69. МЖӘ объектісінің сипаттама нысаны, салынатын МЖӘ объектісінің қуаты, құрылымы және техникалық көрсеткіштері Үлгілік шартқа 1-қосымшада көрсетілген. </w:t>
      </w:r>
    </w:p>
    <w:bookmarkEnd w:id="3101"/>
    <w:bookmarkStart w:name="z3380" w:id="3102"/>
    <w:p>
      <w:pPr>
        <w:spacing w:after="0"/>
        <w:ind w:left="0"/>
        <w:jc w:val="both"/>
      </w:pPr>
      <w:r>
        <w:rPr>
          <w:rFonts w:ascii="Times New Roman"/>
          <w:b w:val="false"/>
          <w:i w:val="false"/>
          <w:color w:val="000000"/>
          <w:sz w:val="28"/>
        </w:rPr>
        <w:t xml:space="preserve">
      70.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 </w:t>
      </w:r>
    </w:p>
    <w:bookmarkEnd w:id="3102"/>
    <w:bookmarkStart w:name="z3381" w:id="3103"/>
    <w:p>
      <w:pPr>
        <w:spacing w:after="0"/>
        <w:ind w:left="0"/>
        <w:jc w:val="both"/>
      </w:pPr>
      <w:r>
        <w:rPr>
          <w:rFonts w:ascii="Times New Roman"/>
          <w:b w:val="false"/>
          <w:i w:val="false"/>
          <w:color w:val="000000"/>
          <w:sz w:val="28"/>
        </w:rPr>
        <w:t>
      71. Мемлекеттік әріптес мүддесін қорғайтын уәкілетті мемлекеттік органдар туралы мәліметтер:</w:t>
      </w:r>
    </w:p>
    <w:bookmarkEnd w:id="3103"/>
    <w:bookmarkStart w:name="z3382" w:id="3104"/>
    <w:p>
      <w:pPr>
        <w:spacing w:after="0"/>
        <w:ind w:left="0"/>
        <w:jc w:val="both"/>
      </w:pPr>
      <w:r>
        <w:rPr>
          <w:rFonts w:ascii="Times New Roman"/>
          <w:b w:val="false"/>
          <w:i w:val="false"/>
          <w:color w:val="000000"/>
          <w:sz w:val="28"/>
        </w:rPr>
        <w:t>
      "__________" мемлекеттік мекемесі</w:t>
      </w:r>
    </w:p>
    <w:bookmarkEnd w:id="3104"/>
    <w:bookmarkStart w:name="z3383" w:id="3105"/>
    <w:p>
      <w:pPr>
        <w:spacing w:after="0"/>
        <w:ind w:left="0"/>
        <w:jc w:val="both"/>
      </w:pPr>
      <w:r>
        <w:rPr>
          <w:rFonts w:ascii="Times New Roman"/>
          <w:b w:val="false"/>
          <w:i w:val="false"/>
          <w:color w:val="000000"/>
          <w:sz w:val="28"/>
        </w:rPr>
        <w:t>
      Заңды мекен-жайы: __________</w:t>
      </w:r>
    </w:p>
    <w:bookmarkEnd w:id="3105"/>
    <w:bookmarkStart w:name="z3384" w:id="3106"/>
    <w:p>
      <w:pPr>
        <w:spacing w:after="0"/>
        <w:ind w:left="0"/>
        <w:jc w:val="both"/>
      </w:pPr>
      <w:r>
        <w:rPr>
          <w:rFonts w:ascii="Times New Roman"/>
          <w:b w:val="false"/>
          <w:i w:val="false"/>
          <w:color w:val="000000"/>
          <w:sz w:val="28"/>
        </w:rPr>
        <w:t>
      Телефон _________</w:t>
      </w:r>
    </w:p>
    <w:bookmarkEnd w:id="3106"/>
    <w:bookmarkStart w:name="z3385" w:id="3107"/>
    <w:p>
      <w:pPr>
        <w:spacing w:after="0"/>
        <w:ind w:left="0"/>
        <w:jc w:val="both"/>
      </w:pPr>
      <w:r>
        <w:rPr>
          <w:rFonts w:ascii="Times New Roman"/>
          <w:b w:val="false"/>
          <w:i w:val="false"/>
          <w:color w:val="000000"/>
          <w:sz w:val="28"/>
        </w:rPr>
        <w:t>
      Пошталық мекен-жайы _________</w:t>
      </w:r>
    </w:p>
    <w:bookmarkEnd w:id="3107"/>
    <w:bookmarkStart w:name="z3386" w:id="3108"/>
    <w:p>
      <w:pPr>
        <w:spacing w:after="0"/>
        <w:ind w:left="0"/>
        <w:jc w:val="both"/>
      </w:pPr>
      <w:r>
        <w:rPr>
          <w:rFonts w:ascii="Times New Roman"/>
          <w:b w:val="false"/>
          <w:i w:val="false"/>
          <w:color w:val="000000"/>
          <w:sz w:val="28"/>
        </w:rPr>
        <w:t xml:space="preserve">
      72. МЖӘ жобасын жүзеге асыру кестесі Үлгілік шартқа 2-қосымшада көрсетілген. </w:t>
      </w:r>
    </w:p>
    <w:bookmarkEnd w:id="3108"/>
    <w:bookmarkStart w:name="z3387" w:id="3109"/>
    <w:p>
      <w:pPr>
        <w:spacing w:after="0"/>
        <w:ind w:left="0"/>
        <w:jc w:val="both"/>
      </w:pPr>
      <w:r>
        <w:rPr>
          <w:rFonts w:ascii="Times New Roman"/>
          <w:b w:val="false"/>
          <w:i w:val="false"/>
          <w:color w:val="000000"/>
          <w:sz w:val="28"/>
        </w:rPr>
        <w:t>
      73. МЖӘ жобасын іске асырудың қаржы-экономикалық нысан жоспары Үлгілік шартқа 3-қосымшада келтірілген.</w:t>
      </w:r>
    </w:p>
    <w:bookmarkEnd w:id="3109"/>
    <w:bookmarkStart w:name="z3388" w:id="3110"/>
    <w:p>
      <w:pPr>
        <w:spacing w:after="0"/>
        <w:ind w:left="0"/>
        <w:jc w:val="both"/>
      </w:pPr>
      <w:r>
        <w:rPr>
          <w:rFonts w:ascii="Times New Roman"/>
          <w:b w:val="false"/>
          <w:i w:val="false"/>
          <w:color w:val="000000"/>
          <w:sz w:val="28"/>
        </w:rPr>
        <w:t xml:space="preserve">
      74. Жекеше әріптес кірістер алу мақсатында халыққа Үлгілік шартқа 3-қосымшада көрсетілген Қызметтерді көрсетеді. </w:t>
      </w:r>
    </w:p>
    <w:bookmarkEnd w:id="3110"/>
    <w:bookmarkStart w:name="z3389" w:id="3111"/>
    <w:p>
      <w:pPr>
        <w:spacing w:after="0"/>
        <w:ind w:left="0"/>
        <w:jc w:val="both"/>
      </w:pPr>
      <w:r>
        <w:rPr>
          <w:rFonts w:ascii="Times New Roman"/>
          <w:b w:val="false"/>
          <w:i w:val="false"/>
          <w:color w:val="000000"/>
          <w:sz w:val="28"/>
        </w:rPr>
        <w:t>
      75. Көрсетілетін қызметтерге тарифтер және Жекеше әріптестің кірістерді алу көздері Үлгілік шартқа 3-қосымшада көрсетілген МЖӘ жобасын іске асырудың Қаржы-экономикалық жоспарында келтірілген.</w:t>
      </w:r>
    </w:p>
    <w:bookmarkEnd w:id="3111"/>
    <w:bookmarkStart w:name="z3390" w:id="3112"/>
    <w:p>
      <w:pPr>
        <w:spacing w:after="0"/>
        <w:ind w:left="0"/>
        <w:jc w:val="both"/>
      </w:pPr>
      <w:r>
        <w:rPr>
          <w:rFonts w:ascii="Times New Roman"/>
          <w:b w:val="false"/>
          <w:i w:val="false"/>
          <w:color w:val="000000"/>
          <w:sz w:val="28"/>
        </w:rPr>
        <w:t>
      76.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3112"/>
    <w:bookmarkStart w:name="z3391" w:id="3113"/>
    <w:p>
      <w:pPr>
        <w:spacing w:after="0"/>
        <w:ind w:left="0"/>
        <w:jc w:val="left"/>
      </w:pPr>
      <w:r>
        <w:rPr>
          <w:rFonts w:ascii="Times New Roman"/>
          <w:b/>
          <w:i w:val="false"/>
          <w:color w:val="000000"/>
        </w:rPr>
        <w:t xml:space="preserve"> 4. Үлгілік шарттың айтарлықтай талаптары</w:t>
      </w:r>
    </w:p>
    <w:bookmarkEnd w:id="3113"/>
    <w:bookmarkStart w:name="z3392" w:id="3114"/>
    <w:p>
      <w:pPr>
        <w:spacing w:after="0"/>
        <w:ind w:left="0"/>
        <w:jc w:val="both"/>
      </w:pPr>
      <w:r>
        <w:rPr>
          <w:rFonts w:ascii="Times New Roman"/>
          <w:b w:val="false"/>
          <w:i w:val="false"/>
          <w:color w:val="000000"/>
          <w:sz w:val="28"/>
        </w:rPr>
        <w:t>
      77. Үлгілік шарттың айтарлықтай талаптары:</w:t>
      </w:r>
    </w:p>
    <w:bookmarkEnd w:id="3114"/>
    <w:bookmarkStart w:name="z3393" w:id="3115"/>
    <w:p>
      <w:pPr>
        <w:spacing w:after="0"/>
        <w:ind w:left="0"/>
        <w:jc w:val="both"/>
      </w:pPr>
      <w:r>
        <w:rPr>
          <w:rFonts w:ascii="Times New Roman"/>
          <w:b w:val="false"/>
          <w:i w:val="false"/>
          <w:color w:val="000000"/>
          <w:sz w:val="28"/>
        </w:rPr>
        <w:t>
      1) МЖӘ объектісінің саны және орналасқан орны;</w:t>
      </w:r>
    </w:p>
    <w:bookmarkEnd w:id="3115"/>
    <w:bookmarkStart w:name="z3394" w:id="3116"/>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3116"/>
    <w:bookmarkStart w:name="z3395" w:id="3117"/>
    <w:p>
      <w:pPr>
        <w:spacing w:after="0"/>
        <w:ind w:left="0"/>
        <w:jc w:val="both"/>
      </w:pPr>
      <w:r>
        <w:rPr>
          <w:rFonts w:ascii="Times New Roman"/>
          <w:b w:val="false"/>
          <w:i w:val="false"/>
          <w:color w:val="000000"/>
          <w:sz w:val="28"/>
        </w:rPr>
        <w:t>
      3) МЖӘ объектісінің қуаты – ___ орын;</w:t>
      </w:r>
    </w:p>
    <w:bookmarkEnd w:id="3117"/>
    <w:bookmarkStart w:name="z3396" w:id="3118"/>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3118"/>
    <w:bookmarkStart w:name="z3397" w:id="3119"/>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3119"/>
    <w:bookmarkStart w:name="z3398" w:id="3120"/>
    <w:p>
      <w:pPr>
        <w:spacing w:after="0"/>
        <w:ind w:left="0"/>
        <w:jc w:val="both"/>
      </w:pPr>
      <w:r>
        <w:rPr>
          <w:rFonts w:ascii="Times New Roman"/>
          <w:b w:val="false"/>
          <w:i w:val="false"/>
          <w:color w:val="000000"/>
          <w:sz w:val="28"/>
        </w:rPr>
        <w:t xml:space="preserve">
      78. Үлгілік шарттың айтарлықтай талаптары өзгертуге жатпайды. </w:t>
      </w:r>
    </w:p>
    <w:bookmarkEnd w:id="3120"/>
    <w:bookmarkStart w:name="z3399" w:id="3121"/>
    <w:p>
      <w:pPr>
        <w:spacing w:after="0"/>
        <w:ind w:left="0"/>
        <w:jc w:val="left"/>
      </w:pPr>
      <w:r>
        <w:rPr>
          <w:rFonts w:ascii="Times New Roman"/>
          <w:b/>
          <w:i w:val="false"/>
          <w:color w:val="000000"/>
        </w:rPr>
        <w:t xml:space="preserve"> 5. Алғашқы кепілдік</w:t>
      </w:r>
    </w:p>
    <w:bookmarkEnd w:id="3121"/>
    <w:bookmarkStart w:name="z3400" w:id="3122"/>
    <w:p>
      <w:pPr>
        <w:spacing w:after="0"/>
        <w:ind w:left="0"/>
        <w:jc w:val="both"/>
      </w:pPr>
      <w:r>
        <w:rPr>
          <w:rFonts w:ascii="Times New Roman"/>
          <w:b w:val="false"/>
          <w:i w:val="false"/>
          <w:color w:val="000000"/>
          <w:sz w:val="28"/>
        </w:rPr>
        <w:t xml:space="preserve">
      79. Жекеше әріптес Тіркеу күнінен бастап ___ (жазумен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рәсімделеді. </w:t>
      </w:r>
    </w:p>
    <w:bookmarkEnd w:id="3122"/>
    <w:bookmarkStart w:name="z3401" w:id="3123"/>
    <w:p>
      <w:pPr>
        <w:spacing w:after="0"/>
        <w:ind w:left="0"/>
        <w:jc w:val="both"/>
      </w:pPr>
      <w:r>
        <w:rPr>
          <w:rFonts w:ascii="Times New Roman"/>
          <w:b w:val="false"/>
          <w:i w:val="false"/>
          <w:color w:val="000000"/>
          <w:sz w:val="28"/>
        </w:rPr>
        <w:t>
      80. Алғашқы кепілдік мынадай өлшемшарттарға сәйкес келуі тиіс:</w:t>
      </w:r>
    </w:p>
    <w:bookmarkEnd w:id="3123"/>
    <w:bookmarkStart w:name="z3402" w:id="3124"/>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3124"/>
    <w:bookmarkStart w:name="z3403" w:id="3125"/>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82-тармағында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3125"/>
    <w:bookmarkStart w:name="z3404" w:id="3126"/>
    <w:p>
      <w:pPr>
        <w:spacing w:after="0"/>
        <w:ind w:left="0"/>
        <w:jc w:val="both"/>
      </w:pPr>
      <w:r>
        <w:rPr>
          <w:rFonts w:ascii="Times New Roman"/>
          <w:b w:val="false"/>
          <w:i w:val="false"/>
          <w:color w:val="000000"/>
          <w:sz w:val="28"/>
        </w:rPr>
        <w:t>
      3) кепілдік Үлгілік шарттың 84-тармағына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3126"/>
    <w:bookmarkStart w:name="z3405" w:id="3127"/>
    <w:p>
      <w:pPr>
        <w:spacing w:after="0"/>
        <w:ind w:left="0"/>
        <w:jc w:val="both"/>
      </w:pPr>
      <w:r>
        <w:rPr>
          <w:rFonts w:ascii="Times New Roman"/>
          <w:b w:val="false"/>
          <w:i w:val="false"/>
          <w:color w:val="000000"/>
          <w:sz w:val="28"/>
        </w:rPr>
        <w:t xml:space="preserve">
      4) кепілдік Үлгілік шарттың 240-тармағының 1)-тармақшасына сәйкес ___ (жазумен көрсету) ай ішінде әрекет етеді. </w:t>
      </w:r>
    </w:p>
    <w:bookmarkEnd w:id="3127"/>
    <w:bookmarkStart w:name="z3406" w:id="3128"/>
    <w:p>
      <w:pPr>
        <w:spacing w:after="0"/>
        <w:ind w:left="0"/>
        <w:jc w:val="left"/>
      </w:pPr>
      <w:r>
        <w:rPr>
          <w:rFonts w:ascii="Times New Roman"/>
          <w:b/>
          <w:i w:val="false"/>
          <w:color w:val="000000"/>
        </w:rPr>
        <w:t xml:space="preserve"> 6. Алдын ала талаптар</w:t>
      </w:r>
    </w:p>
    <w:bookmarkEnd w:id="3128"/>
    <w:bookmarkStart w:name="z3407" w:id="3129"/>
    <w:p>
      <w:pPr>
        <w:spacing w:after="0"/>
        <w:ind w:left="0"/>
        <w:jc w:val="both"/>
      </w:pPr>
      <w:r>
        <w:rPr>
          <w:rFonts w:ascii="Times New Roman"/>
          <w:b w:val="false"/>
          <w:i w:val="false"/>
          <w:color w:val="000000"/>
          <w:sz w:val="28"/>
        </w:rPr>
        <w:t xml:space="preserve">
      81. Тараптар Тіркеу күнінен ___ (жазумен көрсету) айдан кешіктірмей Үлгілік шарттың 82 және 83-тармақтарында көрсетілген Алдын ала талаптарды орындауы тиіс. </w:t>
      </w:r>
    </w:p>
    <w:bookmarkEnd w:id="3129"/>
    <w:bookmarkStart w:name="z3408" w:id="3130"/>
    <w:p>
      <w:pPr>
        <w:spacing w:after="0"/>
        <w:ind w:left="0"/>
        <w:jc w:val="both"/>
      </w:pPr>
      <w:r>
        <w:rPr>
          <w:rFonts w:ascii="Times New Roman"/>
          <w:b w:val="false"/>
          <w:i w:val="false"/>
          <w:color w:val="000000"/>
          <w:sz w:val="28"/>
        </w:rPr>
        <w:t>
      82. Жекеше әріптес мынадай Алдын ала талаптарды орындауы тиіс:</w:t>
      </w:r>
    </w:p>
    <w:bookmarkEnd w:id="3130"/>
    <w:bookmarkStart w:name="z3409" w:id="3131"/>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3131"/>
    <w:bookmarkStart w:name="z3410" w:id="3132"/>
    <w:p>
      <w:pPr>
        <w:spacing w:after="0"/>
        <w:ind w:left="0"/>
        <w:jc w:val="both"/>
      </w:pPr>
      <w:r>
        <w:rPr>
          <w:rFonts w:ascii="Times New Roman"/>
          <w:b w:val="false"/>
          <w:i w:val="false"/>
          <w:color w:val="000000"/>
          <w:sz w:val="28"/>
        </w:rPr>
        <w:t>
      2) Қолда бар Жобалау-сметалық құжаттамасын (Үлгілік жобаны) "__________ (елді мекеннің атауын және орналасқан жерін көрсету) ___ орынға арналған балабақша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3132"/>
    <w:bookmarkStart w:name="z3411" w:id="3133"/>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3133"/>
    <w:bookmarkStart w:name="z3412" w:id="3134"/>
    <w:p>
      <w:pPr>
        <w:spacing w:after="0"/>
        <w:ind w:left="0"/>
        <w:jc w:val="both"/>
      </w:pPr>
      <w:r>
        <w:rPr>
          <w:rFonts w:ascii="Times New Roman"/>
          <w:b w:val="false"/>
          <w:i w:val="false"/>
          <w:color w:val="000000"/>
          <w:sz w:val="28"/>
        </w:rPr>
        <w:t>
      Жобалау-сметалық құжаттамада Үлгілік шартқа 1-қосымшаға және заңнамаға сәйкес МЖӘ объектісіне қойылатын талаптар сақталуы тиіс;</w:t>
      </w:r>
    </w:p>
    <w:bookmarkEnd w:id="3134"/>
    <w:bookmarkStart w:name="z3413" w:id="3135"/>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3135"/>
    <w:bookmarkStart w:name="z3414" w:id="3136"/>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34-тарауына сәйкес қажетті сақтандыру өтемін растайтын сақтандыру шарттарының көшірмелерін тапсыру.</w:t>
      </w:r>
    </w:p>
    <w:bookmarkEnd w:id="3136"/>
    <w:bookmarkStart w:name="z3415" w:id="3137"/>
    <w:p>
      <w:pPr>
        <w:spacing w:after="0"/>
        <w:ind w:left="0"/>
        <w:jc w:val="both"/>
      </w:pPr>
      <w:r>
        <w:rPr>
          <w:rFonts w:ascii="Times New Roman"/>
          <w:b w:val="false"/>
          <w:i w:val="false"/>
          <w:color w:val="000000"/>
          <w:sz w:val="28"/>
        </w:rPr>
        <w:t>
      83. Мемлекеттік әріптестің Алдын ала талаптары:</w:t>
      </w:r>
    </w:p>
    <w:bookmarkEnd w:id="3137"/>
    <w:bookmarkStart w:name="z3416" w:id="3138"/>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3138"/>
    <w:bookmarkStart w:name="z3417" w:id="3139"/>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3139"/>
    <w:bookmarkStart w:name="z3418" w:id="3140"/>
    <w:p>
      <w:pPr>
        <w:spacing w:after="0"/>
        <w:ind w:left="0"/>
        <w:jc w:val="both"/>
      </w:pPr>
      <w:r>
        <w:rPr>
          <w:rFonts w:ascii="Times New Roman"/>
          <w:b w:val="false"/>
          <w:i w:val="false"/>
          <w:color w:val="000000"/>
          <w:sz w:val="28"/>
        </w:rPr>
        <w:t>
      84. Жекеше әріптес Тіркеу күнінен кейін ___ (жазумен көрсету) ай ішінде Үлгілік шарттың 82-тармағында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3140"/>
    <w:bookmarkStart w:name="z3419" w:id="3141"/>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3141"/>
    <w:bookmarkStart w:name="z3420" w:id="3142"/>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3142"/>
    <w:bookmarkStart w:name="z3421" w:id="3143"/>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3143"/>
    <w:bookmarkStart w:name="z3422" w:id="3144"/>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3144"/>
    <w:bookmarkStart w:name="z3423" w:id="3145"/>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3145"/>
    <w:bookmarkStart w:name="z3424" w:id="3146"/>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3146"/>
    <w:bookmarkStart w:name="z3425" w:id="3147"/>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3147"/>
    <w:bookmarkStart w:name="z3426" w:id="3148"/>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148"/>
    <w:bookmarkStart w:name="z3427" w:id="3149"/>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3149"/>
    <w:bookmarkStart w:name="z3428" w:id="3150"/>
    <w:p>
      <w:pPr>
        <w:spacing w:after="0"/>
        <w:ind w:left="0"/>
        <w:jc w:val="left"/>
      </w:pPr>
      <w:r>
        <w:rPr>
          <w:rFonts w:ascii="Times New Roman"/>
          <w:b/>
          <w:i w:val="false"/>
          <w:color w:val="000000"/>
        </w:rPr>
        <w:t xml:space="preserve"> 7. Жекеше әріптеске жер учаскесін беру тәртібі</w:t>
      </w:r>
    </w:p>
    <w:bookmarkEnd w:id="3150"/>
    <w:bookmarkStart w:name="z3429" w:id="3151"/>
    <w:p>
      <w:pPr>
        <w:spacing w:after="0"/>
        <w:ind w:left="0"/>
        <w:jc w:val="both"/>
      </w:pPr>
      <w:r>
        <w:rPr>
          <w:rFonts w:ascii="Times New Roman"/>
          <w:b w:val="false"/>
          <w:i w:val="false"/>
          <w:color w:val="000000"/>
          <w:sz w:val="28"/>
        </w:rPr>
        <w:t xml:space="preserve">
      85.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 </w:t>
      </w:r>
    </w:p>
    <w:bookmarkEnd w:id="3151"/>
    <w:bookmarkStart w:name="z3430" w:id="3152"/>
    <w:p>
      <w:pPr>
        <w:spacing w:after="0"/>
        <w:ind w:left="0"/>
        <w:jc w:val="both"/>
      </w:pPr>
      <w:r>
        <w:rPr>
          <w:rFonts w:ascii="Times New Roman"/>
          <w:b w:val="false"/>
          <w:i w:val="false"/>
          <w:color w:val="000000"/>
          <w:sz w:val="28"/>
        </w:rPr>
        <w:t xml:space="preserve">
      86.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 </w:t>
      </w:r>
    </w:p>
    <w:bookmarkEnd w:id="3152"/>
    <w:bookmarkStart w:name="z3431" w:id="3153"/>
    <w:p>
      <w:pPr>
        <w:spacing w:after="0"/>
        <w:ind w:left="0"/>
        <w:jc w:val="both"/>
      </w:pPr>
      <w:r>
        <w:rPr>
          <w:rFonts w:ascii="Times New Roman"/>
          <w:b w:val="false"/>
          <w:i w:val="false"/>
          <w:color w:val="000000"/>
          <w:sz w:val="28"/>
        </w:rPr>
        <w:t xml:space="preserve">
      87.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 </w:t>
      </w:r>
    </w:p>
    <w:bookmarkEnd w:id="3153"/>
    <w:bookmarkStart w:name="z3432" w:id="3154"/>
    <w:p>
      <w:pPr>
        <w:spacing w:after="0"/>
        <w:ind w:left="0"/>
        <w:jc w:val="both"/>
      </w:pPr>
      <w:r>
        <w:rPr>
          <w:rFonts w:ascii="Times New Roman"/>
          <w:b w:val="false"/>
          <w:i w:val="false"/>
          <w:color w:val="000000"/>
          <w:sz w:val="28"/>
        </w:rPr>
        <w:t xml:space="preserve">
      88.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 </w:t>
      </w:r>
    </w:p>
    <w:bookmarkEnd w:id="3154"/>
    <w:bookmarkStart w:name="z3433" w:id="3155"/>
    <w:p>
      <w:pPr>
        <w:spacing w:after="0"/>
        <w:ind w:left="0"/>
        <w:jc w:val="both"/>
      </w:pPr>
      <w:r>
        <w:rPr>
          <w:rFonts w:ascii="Times New Roman"/>
          <w:b w:val="false"/>
          <w:i w:val="false"/>
          <w:color w:val="000000"/>
          <w:sz w:val="28"/>
        </w:rPr>
        <w:t xml:space="preserve">
      89.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3155"/>
    <w:bookmarkStart w:name="z3434" w:id="3156"/>
    <w:p>
      <w:pPr>
        <w:spacing w:after="0"/>
        <w:ind w:left="0"/>
        <w:jc w:val="both"/>
      </w:pPr>
      <w:r>
        <w:rPr>
          <w:rFonts w:ascii="Times New Roman"/>
          <w:b w:val="false"/>
          <w:i w:val="false"/>
          <w:color w:val="000000"/>
          <w:sz w:val="28"/>
        </w:rPr>
        <w:t xml:space="preserve">
      90. Жер учаскесін уақытша өтеусіз пайдалану құқығы заңнамада белгіленген тәртіпте оны мемлекеттік тіркеген сәттен бастап күшіне енеді. </w:t>
      </w:r>
    </w:p>
    <w:bookmarkEnd w:id="3156"/>
    <w:bookmarkStart w:name="z3435" w:id="3157"/>
    <w:p>
      <w:pPr>
        <w:spacing w:after="0"/>
        <w:ind w:left="0"/>
        <w:jc w:val="both"/>
      </w:pPr>
      <w:r>
        <w:rPr>
          <w:rFonts w:ascii="Times New Roman"/>
          <w:b w:val="false"/>
          <w:i w:val="false"/>
          <w:color w:val="000000"/>
          <w:sz w:val="28"/>
        </w:rPr>
        <w:t>
      91.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Үлгілік шартқа 5-қосымшада келтірілген.</w:t>
      </w:r>
    </w:p>
    <w:bookmarkEnd w:id="3157"/>
    <w:bookmarkStart w:name="z3436" w:id="3158"/>
    <w:p>
      <w:pPr>
        <w:spacing w:after="0"/>
        <w:ind w:left="0"/>
        <w:jc w:val="both"/>
      </w:pPr>
      <w:r>
        <w:rPr>
          <w:rFonts w:ascii="Times New Roman"/>
          <w:b w:val="false"/>
          <w:i w:val="false"/>
          <w:color w:val="000000"/>
          <w:sz w:val="28"/>
        </w:rPr>
        <w:t>
      92. Жекеше әріптестің Жер учаскесіне өзінің құқықтарын өзге тұлғаларға беруге және Жер учаскесін қосалқы жалдауға беруге құқығы жоқ.</w:t>
      </w:r>
    </w:p>
    <w:bookmarkEnd w:id="3158"/>
    <w:bookmarkStart w:name="z3437" w:id="3159"/>
    <w:p>
      <w:pPr>
        <w:spacing w:after="0"/>
        <w:ind w:left="0"/>
        <w:jc w:val="both"/>
      </w:pPr>
      <w:r>
        <w:rPr>
          <w:rFonts w:ascii="Times New Roman"/>
          <w:b w:val="false"/>
          <w:i w:val="false"/>
          <w:color w:val="000000"/>
          <w:sz w:val="28"/>
        </w:rPr>
        <w:t>
      93. Үлгілік шартты тоқтату Жер учаскесін уақытша өтеусіз пайдалану құқығын тоқтату үшін негіз болып табылады.</w:t>
      </w:r>
    </w:p>
    <w:bookmarkEnd w:id="3159"/>
    <w:bookmarkStart w:name="z3438" w:id="3160"/>
    <w:p>
      <w:pPr>
        <w:spacing w:after="0"/>
        <w:ind w:left="0"/>
        <w:jc w:val="both"/>
      </w:pPr>
      <w:r>
        <w:rPr>
          <w:rFonts w:ascii="Times New Roman"/>
          <w:b w:val="false"/>
          <w:i w:val="false"/>
          <w:color w:val="000000"/>
          <w:sz w:val="28"/>
        </w:rPr>
        <w:t xml:space="preserve">
      94. Жер учаскесін уақытша өтеусіз пайдалану құқығына қатысты мәмілелер жасауға жол берілмейді. </w:t>
      </w:r>
    </w:p>
    <w:bookmarkEnd w:id="3160"/>
    <w:bookmarkStart w:name="z3439" w:id="3161"/>
    <w:p>
      <w:pPr>
        <w:spacing w:after="0"/>
        <w:ind w:left="0"/>
        <w:jc w:val="left"/>
      </w:pPr>
      <w:r>
        <w:rPr>
          <w:rFonts w:ascii="Times New Roman"/>
          <w:b/>
          <w:i w:val="false"/>
          <w:color w:val="000000"/>
        </w:rPr>
        <w:t xml:space="preserve"> 8. МЖӘ жобасының инвестициялары</w:t>
      </w:r>
    </w:p>
    <w:bookmarkEnd w:id="3161"/>
    <w:bookmarkStart w:name="z3440" w:id="3162"/>
    <w:p>
      <w:pPr>
        <w:spacing w:after="0"/>
        <w:ind w:left="0"/>
        <w:jc w:val="both"/>
      </w:pPr>
      <w:r>
        <w:rPr>
          <w:rFonts w:ascii="Times New Roman"/>
          <w:b w:val="false"/>
          <w:i w:val="false"/>
          <w:color w:val="000000"/>
          <w:sz w:val="28"/>
        </w:rPr>
        <w:t xml:space="preserve">
      95. МЖӘ жобасын қаржыландыру көздері және кестесі Үлгілік шартқа 6-қосымшада көрсетілген. </w:t>
      </w:r>
    </w:p>
    <w:bookmarkEnd w:id="3162"/>
    <w:bookmarkStart w:name="z3441" w:id="3163"/>
    <w:p>
      <w:pPr>
        <w:spacing w:after="0"/>
        <w:ind w:left="0"/>
        <w:jc w:val="both"/>
      </w:pPr>
      <w:r>
        <w:rPr>
          <w:rFonts w:ascii="Times New Roman"/>
          <w:b w:val="false"/>
          <w:i w:val="false"/>
          <w:color w:val="000000"/>
          <w:sz w:val="28"/>
        </w:rPr>
        <w:t>
      96. Инвестициялар, оның ішінде МЖӘ объектісін салу бойынша жұмыстар мен көрсетілетін қызметтерді қаржыландыру Үлгілік шарттың 18-тарауында көрсетілген шығындарды өтеу және кірістерді алу көздері есебінен өтеуге жатады.</w:t>
      </w:r>
    </w:p>
    <w:bookmarkEnd w:id="3163"/>
    <w:bookmarkStart w:name="z3442" w:id="3164"/>
    <w:p>
      <w:pPr>
        <w:spacing w:after="0"/>
        <w:ind w:left="0"/>
        <w:jc w:val="both"/>
      </w:pPr>
      <w:r>
        <w:rPr>
          <w:rFonts w:ascii="Times New Roman"/>
          <w:b w:val="false"/>
          <w:i w:val="false"/>
          <w:color w:val="000000"/>
          <w:sz w:val="28"/>
        </w:rPr>
        <w:t>
      97. Жекеше әріптес МЖӘ объектісін пайдалануға байланысты қызмет бойынша есеп айырысулар үшін жеке банктік есепшот ашады.</w:t>
      </w:r>
    </w:p>
    <w:bookmarkEnd w:id="3164"/>
    <w:bookmarkStart w:name="z3443" w:id="3165"/>
    <w:p>
      <w:pPr>
        <w:spacing w:after="0"/>
        <w:ind w:left="0"/>
        <w:jc w:val="both"/>
      </w:pPr>
      <w:r>
        <w:rPr>
          <w:rFonts w:ascii="Times New Roman"/>
          <w:b w:val="false"/>
          <w:i w:val="false"/>
          <w:color w:val="000000"/>
          <w:sz w:val="28"/>
        </w:rPr>
        <w:t>
      98.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3165"/>
    <w:bookmarkStart w:name="z3444" w:id="3166"/>
    <w:p>
      <w:pPr>
        <w:spacing w:after="0"/>
        <w:ind w:left="0"/>
        <w:jc w:val="both"/>
      </w:pPr>
      <w:r>
        <w:rPr>
          <w:rFonts w:ascii="Times New Roman"/>
          <w:b w:val="false"/>
          <w:i w:val="false"/>
          <w:color w:val="000000"/>
          <w:sz w:val="28"/>
        </w:rPr>
        <w:t>
      99.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3166"/>
    <w:bookmarkStart w:name="z3445" w:id="3167"/>
    <w:p>
      <w:pPr>
        <w:spacing w:after="0"/>
        <w:ind w:left="0"/>
        <w:jc w:val="left"/>
      </w:pPr>
      <w:r>
        <w:rPr>
          <w:rFonts w:ascii="Times New Roman"/>
          <w:b/>
          <w:i w:val="false"/>
          <w:color w:val="000000"/>
        </w:rPr>
        <w:t xml:space="preserve"> 9. МЖӘ жобасын басқаруды ұйымдастыру</w:t>
      </w:r>
    </w:p>
    <w:bookmarkEnd w:id="3167"/>
    <w:bookmarkStart w:name="z3446" w:id="3168"/>
    <w:p>
      <w:pPr>
        <w:spacing w:after="0"/>
        <w:ind w:left="0"/>
        <w:jc w:val="both"/>
      </w:pPr>
      <w:r>
        <w:rPr>
          <w:rFonts w:ascii="Times New Roman"/>
          <w:b w:val="false"/>
          <w:i w:val="false"/>
          <w:color w:val="000000"/>
          <w:sz w:val="28"/>
        </w:rPr>
        <w:t>
      100. МЖӘ жобасын басқарудың институционалдық схемасы Үлгілік шартқа 7-қосымшада көрсетілген.</w:t>
      </w:r>
    </w:p>
    <w:bookmarkEnd w:id="3168"/>
    <w:bookmarkStart w:name="z3447" w:id="3169"/>
    <w:p>
      <w:pPr>
        <w:spacing w:after="0"/>
        <w:ind w:left="0"/>
        <w:jc w:val="both"/>
      </w:pPr>
      <w:r>
        <w:rPr>
          <w:rFonts w:ascii="Times New Roman"/>
          <w:b w:val="false"/>
          <w:i w:val="false"/>
          <w:color w:val="000000"/>
          <w:sz w:val="28"/>
        </w:rPr>
        <w:t>
      101. Мемлекеттік меншікке берілетін МЖӘ объектісінің баланс ұстаушы Мемлекеттік әріптес –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3169"/>
    <w:bookmarkStart w:name="z3448" w:id="3170"/>
    <w:p>
      <w:pPr>
        <w:spacing w:after="0"/>
        <w:ind w:left="0"/>
        <w:jc w:val="both"/>
      </w:pPr>
      <w:r>
        <w:rPr>
          <w:rFonts w:ascii="Times New Roman"/>
          <w:b w:val="false"/>
          <w:i w:val="false"/>
          <w:color w:val="000000"/>
          <w:sz w:val="28"/>
        </w:rPr>
        <w:t xml:space="preserve">
      102. Салу сатысында МЖӘ объектісінің техникалық күйін бақылау Жекеше әріптеспен жасалған Үлгілік шарт негізінде мыналарды: </w:t>
      </w:r>
    </w:p>
    <w:bookmarkEnd w:id="3170"/>
    <w:bookmarkStart w:name="z3449" w:id="3171"/>
    <w:p>
      <w:pPr>
        <w:spacing w:after="0"/>
        <w:ind w:left="0"/>
        <w:jc w:val="both"/>
      </w:pPr>
      <w:r>
        <w:rPr>
          <w:rFonts w:ascii="Times New Roman"/>
          <w:b w:val="false"/>
          <w:i w:val="false"/>
          <w:color w:val="000000"/>
          <w:sz w:val="28"/>
        </w:rPr>
        <w:t>
      1) жобалық шешімдердің;</w:t>
      </w:r>
    </w:p>
    <w:bookmarkEnd w:id="3171"/>
    <w:bookmarkStart w:name="z3450" w:id="3172"/>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3172"/>
    <w:bookmarkStart w:name="z3451" w:id="3173"/>
    <w:p>
      <w:pPr>
        <w:spacing w:after="0"/>
        <w:ind w:left="0"/>
        <w:jc w:val="both"/>
      </w:pPr>
      <w:r>
        <w:rPr>
          <w:rFonts w:ascii="Times New Roman"/>
          <w:b w:val="false"/>
          <w:i w:val="false"/>
          <w:color w:val="000000"/>
          <w:sz w:val="28"/>
        </w:rPr>
        <w:t xml:space="preserve">
      3) жұмыстардың сапасының; </w:t>
      </w:r>
    </w:p>
    <w:bookmarkEnd w:id="3173"/>
    <w:bookmarkStart w:name="z3452" w:id="3174"/>
    <w:p>
      <w:pPr>
        <w:spacing w:after="0"/>
        <w:ind w:left="0"/>
        <w:jc w:val="both"/>
      </w:pPr>
      <w:r>
        <w:rPr>
          <w:rFonts w:ascii="Times New Roman"/>
          <w:b w:val="false"/>
          <w:i w:val="false"/>
          <w:color w:val="000000"/>
          <w:sz w:val="28"/>
        </w:rPr>
        <w:t>
      4) көлемдердің, сапаның сәйкестігінің;</w:t>
      </w:r>
    </w:p>
    <w:bookmarkEnd w:id="3174"/>
    <w:bookmarkStart w:name="z3453" w:id="3175"/>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3175"/>
    <w:bookmarkStart w:name="z3454" w:id="3176"/>
    <w:p>
      <w:pPr>
        <w:spacing w:after="0"/>
        <w:ind w:left="0"/>
        <w:jc w:val="both"/>
      </w:pPr>
      <w:r>
        <w:rPr>
          <w:rFonts w:ascii="Times New Roman"/>
          <w:b w:val="false"/>
          <w:i w:val="false"/>
          <w:color w:val="000000"/>
          <w:sz w:val="28"/>
        </w:rPr>
        <w:t>
      6) орындалған жұмыстардың аралық қабылдау кезеңіне;</w:t>
      </w:r>
    </w:p>
    <w:bookmarkEnd w:id="3176"/>
    <w:bookmarkStart w:name="z3455" w:id="3177"/>
    <w:p>
      <w:pPr>
        <w:spacing w:after="0"/>
        <w:ind w:left="0"/>
        <w:jc w:val="both"/>
      </w:pPr>
      <w:r>
        <w:rPr>
          <w:rFonts w:ascii="Times New Roman"/>
          <w:b w:val="false"/>
          <w:i w:val="false"/>
          <w:color w:val="000000"/>
          <w:sz w:val="28"/>
        </w:rPr>
        <w:t xml:space="preserve">
      7) ақауларды уақытында жоюды сақталуына Техникалық қадағалаумен жүзеге асырылады. </w:t>
      </w:r>
    </w:p>
    <w:bookmarkEnd w:id="3177"/>
    <w:bookmarkStart w:name="z3456" w:id="3178"/>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3178"/>
    <w:bookmarkStart w:name="z3457" w:id="3179"/>
    <w:p>
      <w:pPr>
        <w:spacing w:after="0"/>
        <w:ind w:left="0"/>
        <w:jc w:val="both"/>
      </w:pPr>
      <w:r>
        <w:rPr>
          <w:rFonts w:ascii="Times New Roman"/>
          <w:b w:val="false"/>
          <w:i w:val="false"/>
          <w:color w:val="000000"/>
          <w:sz w:val="28"/>
        </w:rPr>
        <w:t>
      103.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3179"/>
    <w:bookmarkStart w:name="z3458" w:id="3180"/>
    <w:p>
      <w:pPr>
        <w:spacing w:after="0"/>
        <w:ind w:left="0"/>
        <w:jc w:val="both"/>
      </w:pPr>
      <w:r>
        <w:rPr>
          <w:rFonts w:ascii="Times New Roman"/>
          <w:b w:val="false"/>
          <w:i w:val="false"/>
          <w:color w:val="000000"/>
          <w:sz w:val="28"/>
        </w:rPr>
        <w:t xml:space="preserve">
      104. Жекеше әріптестің Үлгілік шартты орындауы аясында жоба операторын тағайындау көзделмейді. </w:t>
      </w:r>
    </w:p>
    <w:bookmarkEnd w:id="3180"/>
    <w:bookmarkStart w:name="z3459" w:id="3181"/>
    <w:p>
      <w:pPr>
        <w:spacing w:after="0"/>
        <w:ind w:left="0"/>
        <w:jc w:val="left"/>
      </w:pPr>
      <w:r>
        <w:rPr>
          <w:rFonts w:ascii="Times New Roman"/>
          <w:b/>
          <w:i w:val="false"/>
          <w:color w:val="000000"/>
        </w:rPr>
        <w:t xml:space="preserve"> 10. Рұқсаттар</w:t>
      </w:r>
    </w:p>
    <w:bookmarkEnd w:id="3181"/>
    <w:bookmarkStart w:name="z3460" w:id="3182"/>
    <w:p>
      <w:pPr>
        <w:spacing w:after="0"/>
        <w:ind w:left="0"/>
        <w:jc w:val="both"/>
      </w:pPr>
      <w:r>
        <w:rPr>
          <w:rFonts w:ascii="Times New Roman"/>
          <w:b w:val="false"/>
          <w:i w:val="false"/>
          <w:color w:val="000000"/>
          <w:sz w:val="28"/>
        </w:rPr>
        <w:t>
      105.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3182"/>
    <w:bookmarkStart w:name="z3461" w:id="3183"/>
    <w:p>
      <w:pPr>
        <w:spacing w:after="0"/>
        <w:ind w:left="0"/>
        <w:jc w:val="both"/>
      </w:pPr>
      <w:r>
        <w:rPr>
          <w:rFonts w:ascii="Times New Roman"/>
          <w:b w:val="false"/>
          <w:i w:val="false"/>
          <w:color w:val="000000"/>
          <w:sz w:val="28"/>
        </w:rPr>
        <w:t xml:space="preserve">
      106.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3183"/>
    <w:bookmarkStart w:name="z3462" w:id="3184"/>
    <w:p>
      <w:pPr>
        <w:spacing w:after="0"/>
        <w:ind w:left="0"/>
        <w:jc w:val="left"/>
      </w:pPr>
      <w:r>
        <w:rPr>
          <w:rFonts w:ascii="Times New Roman"/>
          <w:b/>
          <w:i w:val="false"/>
          <w:color w:val="000000"/>
        </w:rPr>
        <w:t xml:space="preserve"> 11. МЖӘ объектісін салуды ұйымдастыру</w:t>
      </w:r>
    </w:p>
    <w:bookmarkEnd w:id="3184"/>
    <w:bookmarkStart w:name="z3463" w:id="3185"/>
    <w:p>
      <w:pPr>
        <w:spacing w:after="0"/>
        <w:ind w:left="0"/>
        <w:jc w:val="both"/>
      </w:pPr>
      <w:r>
        <w:rPr>
          <w:rFonts w:ascii="Times New Roman"/>
          <w:b w:val="false"/>
          <w:i w:val="false"/>
          <w:color w:val="000000"/>
          <w:sz w:val="28"/>
        </w:rPr>
        <w:t xml:space="preserve">
      107. Жекеше әріптес МЖӘ объектісін заңнамада белгіленген тәртіпте және Жобалау-сметалық құжаттамаға сәйкес салады. </w:t>
      </w:r>
    </w:p>
    <w:bookmarkEnd w:id="3185"/>
    <w:bookmarkStart w:name="z3464" w:id="3186"/>
    <w:p>
      <w:pPr>
        <w:spacing w:after="0"/>
        <w:ind w:left="0"/>
        <w:jc w:val="both"/>
      </w:pPr>
      <w:r>
        <w:rPr>
          <w:rFonts w:ascii="Times New Roman"/>
          <w:b w:val="false"/>
          <w:i w:val="false"/>
          <w:color w:val="000000"/>
          <w:sz w:val="28"/>
        </w:rPr>
        <w:t>
      108. Жекеше әріптес Мемлекеттік әріптеске Құрылыс кепілдігін тапсырады, ол келесі өлшемшарттарға сәйкес келуі тиіс:</w:t>
      </w:r>
    </w:p>
    <w:bookmarkEnd w:id="3186"/>
    <w:bookmarkStart w:name="z3465" w:id="3187"/>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3187"/>
    <w:bookmarkStart w:name="z3466" w:id="3188"/>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3188"/>
    <w:bookmarkStart w:name="z3467" w:id="3189"/>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3189"/>
    <w:bookmarkStart w:name="z3468" w:id="3190"/>
    <w:p>
      <w:pPr>
        <w:spacing w:after="0"/>
        <w:ind w:left="0"/>
        <w:jc w:val="both"/>
      </w:pPr>
      <w:r>
        <w:rPr>
          <w:rFonts w:ascii="Times New Roman"/>
          <w:b w:val="false"/>
          <w:i w:val="false"/>
          <w:color w:val="000000"/>
          <w:sz w:val="28"/>
        </w:rPr>
        <w:t xml:space="preserve">
      109. Құрылыс кепілдігі Үлгілік шартқа 8-қосымшада көрсетілген нысан бойынша рәсімделеді. </w:t>
      </w:r>
    </w:p>
    <w:bookmarkEnd w:id="3190"/>
    <w:bookmarkStart w:name="z3469" w:id="3191"/>
    <w:p>
      <w:pPr>
        <w:spacing w:after="0"/>
        <w:ind w:left="0"/>
        <w:jc w:val="both"/>
      </w:pPr>
      <w:r>
        <w:rPr>
          <w:rFonts w:ascii="Times New Roman"/>
          <w:b w:val="false"/>
          <w:i w:val="false"/>
          <w:color w:val="000000"/>
          <w:sz w:val="28"/>
        </w:rPr>
        <w:t>
      110. Құрылыс міндеттемелері мыналар:</w:t>
      </w:r>
    </w:p>
    <w:bookmarkEnd w:id="3191"/>
    <w:bookmarkStart w:name="z3470" w:id="3192"/>
    <w:p>
      <w:pPr>
        <w:spacing w:after="0"/>
        <w:ind w:left="0"/>
        <w:jc w:val="both"/>
      </w:pPr>
      <w:r>
        <w:rPr>
          <w:rFonts w:ascii="Times New Roman"/>
          <w:b w:val="false"/>
          <w:i w:val="false"/>
          <w:color w:val="000000"/>
          <w:sz w:val="28"/>
        </w:rPr>
        <w:t>
      1) Үлгілік шарттың 240-тармағының 2)-тармақшасында көрсетілген Құрылыс жұмыстарының мерзімі,</w:t>
      </w:r>
    </w:p>
    <w:bookmarkEnd w:id="3192"/>
    <w:bookmarkStart w:name="z3471" w:id="3193"/>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3193"/>
    <w:bookmarkStart w:name="z3472" w:id="3194"/>
    <w:p>
      <w:pPr>
        <w:spacing w:after="0"/>
        <w:ind w:left="0"/>
        <w:jc w:val="both"/>
      </w:pPr>
      <w:r>
        <w:rPr>
          <w:rFonts w:ascii="Times New Roman"/>
          <w:b w:val="false"/>
          <w:i w:val="false"/>
          <w:color w:val="000000"/>
          <w:sz w:val="28"/>
        </w:rPr>
        <w:t xml:space="preserve">
      111.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3194"/>
    <w:bookmarkStart w:name="z3473" w:id="3195"/>
    <w:p>
      <w:pPr>
        <w:spacing w:after="0"/>
        <w:ind w:left="0"/>
        <w:jc w:val="both"/>
      </w:pPr>
      <w:r>
        <w:rPr>
          <w:rFonts w:ascii="Times New Roman"/>
          <w:b w:val="false"/>
          <w:i w:val="false"/>
          <w:color w:val="000000"/>
          <w:sz w:val="28"/>
        </w:rPr>
        <w:t xml:space="preserve">
      112.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 </w:t>
      </w:r>
    </w:p>
    <w:bookmarkEnd w:id="3195"/>
    <w:bookmarkStart w:name="z3474" w:id="3196"/>
    <w:p>
      <w:pPr>
        <w:spacing w:after="0"/>
        <w:ind w:left="0"/>
        <w:jc w:val="both"/>
      </w:pPr>
      <w:r>
        <w:rPr>
          <w:rFonts w:ascii="Times New Roman"/>
          <w:b w:val="false"/>
          <w:i w:val="false"/>
          <w:color w:val="000000"/>
          <w:sz w:val="28"/>
        </w:rPr>
        <w:t>
      113. Егер Тараптар Құрылыс жұмыстарының басталу күнінен ___ (жазумен көрсету) ай өткенге дейін келісімге қол жеткізе алмаса:</w:t>
      </w:r>
    </w:p>
    <w:bookmarkEnd w:id="3196"/>
    <w:bookmarkStart w:name="z3475" w:id="3197"/>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3197"/>
    <w:bookmarkStart w:name="z3476" w:id="3198"/>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3198"/>
    <w:bookmarkStart w:name="z3477" w:id="3199"/>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3199"/>
    <w:bookmarkStart w:name="z3478" w:id="3200"/>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100%-ға тең сомада өтемақы төлеуге міндеттенеді. </w:t>
      </w:r>
    </w:p>
    <w:bookmarkEnd w:id="3200"/>
    <w:bookmarkStart w:name="z3479" w:id="3201"/>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3201"/>
    <w:bookmarkStart w:name="z3480" w:id="3202"/>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3202"/>
    <w:bookmarkStart w:name="z3481" w:id="3203"/>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3203"/>
    <w:bookmarkStart w:name="z3482" w:id="3204"/>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3204"/>
    <w:bookmarkStart w:name="z3483" w:id="3205"/>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3205"/>
    <w:bookmarkStart w:name="z3484" w:id="3206"/>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3206"/>
    <w:bookmarkStart w:name="z3485" w:id="3207"/>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207"/>
    <w:bookmarkStart w:name="z3486" w:id="3208"/>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3208"/>
    <w:bookmarkStart w:name="z3487" w:id="3209"/>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3209"/>
    <w:bookmarkStart w:name="z3488" w:id="3210"/>
    <w:p>
      <w:pPr>
        <w:spacing w:after="0"/>
        <w:ind w:left="0"/>
        <w:jc w:val="both"/>
      </w:pPr>
      <w:r>
        <w:rPr>
          <w:rFonts w:ascii="Times New Roman"/>
          <w:b w:val="false"/>
          <w:i w:val="false"/>
          <w:color w:val="000000"/>
          <w:sz w:val="28"/>
        </w:rPr>
        <w:t xml:space="preserve">
      114. МЖӘ объектісін салу Жекеше әріптес тартатын қаражаттар есебінен жүзеге асырылады. </w:t>
      </w:r>
    </w:p>
    <w:bookmarkEnd w:id="3210"/>
    <w:bookmarkStart w:name="z3489" w:id="3211"/>
    <w:p>
      <w:pPr>
        <w:spacing w:after="0"/>
        <w:ind w:left="0"/>
        <w:jc w:val="both"/>
      </w:pPr>
      <w:r>
        <w:rPr>
          <w:rFonts w:ascii="Times New Roman"/>
          <w:b w:val="false"/>
          <w:i w:val="false"/>
          <w:color w:val="000000"/>
          <w:sz w:val="28"/>
        </w:rPr>
        <w:t>
      115. Жекеше әріптес МЖӘ объектісінің техникалық құрамына, ұсынылған материалдар мен жабдықтардың тиісті емес сапасына жауапты болады.</w:t>
      </w:r>
    </w:p>
    <w:bookmarkEnd w:id="3211"/>
    <w:bookmarkStart w:name="z3490" w:id="3212"/>
    <w:p>
      <w:pPr>
        <w:spacing w:after="0"/>
        <w:ind w:left="0"/>
        <w:jc w:val="both"/>
      </w:pPr>
      <w:r>
        <w:rPr>
          <w:rFonts w:ascii="Times New Roman"/>
          <w:b w:val="false"/>
          <w:i w:val="false"/>
          <w:color w:val="000000"/>
          <w:sz w:val="28"/>
        </w:rPr>
        <w:t>
      116. Мемлекеттік әріптес Жекеше әріптеске және оның уәкілеттік берген тұлғаларына МЖӘ объектісіне еркін қолжетімділікті қамтамасыз етеді.</w:t>
      </w:r>
    </w:p>
    <w:bookmarkEnd w:id="3212"/>
    <w:bookmarkStart w:name="z3491" w:id="3213"/>
    <w:p>
      <w:pPr>
        <w:spacing w:after="0"/>
        <w:ind w:left="0"/>
        <w:jc w:val="both"/>
      </w:pPr>
      <w:r>
        <w:rPr>
          <w:rFonts w:ascii="Times New Roman"/>
          <w:b w:val="false"/>
          <w:i w:val="false"/>
          <w:color w:val="000000"/>
          <w:sz w:val="28"/>
        </w:rPr>
        <w:t>
      117. Жекеше әріптес Техникалық қадағалаудың келісуі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3213"/>
    <w:bookmarkStart w:name="z3492" w:id="3214"/>
    <w:p>
      <w:pPr>
        <w:spacing w:after="0"/>
        <w:ind w:left="0"/>
        <w:jc w:val="both"/>
      </w:pPr>
      <w:r>
        <w:rPr>
          <w:rFonts w:ascii="Times New Roman"/>
          <w:b w:val="false"/>
          <w:i w:val="false"/>
          <w:color w:val="000000"/>
          <w:sz w:val="28"/>
        </w:rPr>
        <w:t>
      118. Жекеше әріптес Үлгілік шарттың әрекет ету мерзімі кезеңінде Құрылыс жұмыстарының сапасына жауапты болады.</w:t>
      </w:r>
    </w:p>
    <w:bookmarkEnd w:id="3214"/>
    <w:bookmarkStart w:name="z3493" w:id="3215"/>
    <w:p>
      <w:pPr>
        <w:spacing w:after="0"/>
        <w:ind w:left="0"/>
        <w:jc w:val="both"/>
      </w:pPr>
      <w:r>
        <w:rPr>
          <w:rFonts w:ascii="Times New Roman"/>
          <w:b w:val="false"/>
          <w:i w:val="false"/>
          <w:color w:val="000000"/>
          <w:sz w:val="28"/>
        </w:rPr>
        <w:t>
      119.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3215"/>
    <w:bookmarkStart w:name="z3494" w:id="3216"/>
    <w:p>
      <w:pPr>
        <w:spacing w:after="0"/>
        <w:ind w:left="0"/>
        <w:jc w:val="both"/>
      </w:pPr>
      <w:r>
        <w:rPr>
          <w:rFonts w:ascii="Times New Roman"/>
          <w:b w:val="false"/>
          <w:i w:val="false"/>
          <w:color w:val="000000"/>
          <w:sz w:val="28"/>
        </w:rPr>
        <w:t>
      120.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3216"/>
    <w:bookmarkStart w:name="z3495" w:id="3217"/>
    <w:p>
      <w:pPr>
        <w:spacing w:after="0"/>
        <w:ind w:left="0"/>
        <w:jc w:val="both"/>
      </w:pPr>
      <w:r>
        <w:rPr>
          <w:rFonts w:ascii="Times New Roman"/>
          <w:b w:val="false"/>
          <w:i w:val="false"/>
          <w:color w:val="000000"/>
          <w:sz w:val="28"/>
        </w:rPr>
        <w:t>
      121.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3217"/>
    <w:bookmarkStart w:name="z3496" w:id="3218"/>
    <w:p>
      <w:pPr>
        <w:spacing w:after="0"/>
        <w:ind w:left="0"/>
        <w:jc w:val="both"/>
      </w:pPr>
      <w:r>
        <w:rPr>
          <w:rFonts w:ascii="Times New Roman"/>
          <w:b w:val="false"/>
          <w:i w:val="false"/>
          <w:color w:val="000000"/>
          <w:sz w:val="28"/>
        </w:rPr>
        <w:t>
      122.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3218"/>
    <w:bookmarkStart w:name="z3497" w:id="3219"/>
    <w:p>
      <w:pPr>
        <w:spacing w:after="0"/>
        <w:ind w:left="0"/>
        <w:jc w:val="both"/>
      </w:pPr>
      <w:r>
        <w:rPr>
          <w:rFonts w:ascii="Times New Roman"/>
          <w:b w:val="false"/>
          <w:i w:val="false"/>
          <w:color w:val="000000"/>
          <w:sz w:val="28"/>
        </w:rPr>
        <w:t>
      123. Жекеше әріптес МЖӘ объектісін заңнамада және Үлгілік шартта белгіленген тәртіпте пайдалануға енгізеді.</w:t>
      </w:r>
    </w:p>
    <w:bookmarkEnd w:id="3219"/>
    <w:bookmarkStart w:name="z3498" w:id="3220"/>
    <w:p>
      <w:pPr>
        <w:spacing w:after="0"/>
        <w:ind w:left="0"/>
        <w:jc w:val="both"/>
      </w:pPr>
      <w:r>
        <w:rPr>
          <w:rFonts w:ascii="Times New Roman"/>
          <w:b w:val="false"/>
          <w:i w:val="false"/>
          <w:color w:val="000000"/>
          <w:sz w:val="28"/>
        </w:rPr>
        <w:t>
      124.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3220"/>
    <w:bookmarkStart w:name="z3499" w:id="3221"/>
    <w:p>
      <w:pPr>
        <w:spacing w:after="0"/>
        <w:ind w:left="0"/>
        <w:jc w:val="both"/>
      </w:pPr>
      <w:r>
        <w:rPr>
          <w:rFonts w:ascii="Times New Roman"/>
          <w:b w:val="false"/>
          <w:i w:val="false"/>
          <w:color w:val="000000"/>
          <w:sz w:val="28"/>
        </w:rPr>
        <w:t>
      125.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3221"/>
    <w:bookmarkStart w:name="z3500" w:id="3222"/>
    <w:p>
      <w:pPr>
        <w:spacing w:after="0"/>
        <w:ind w:left="0"/>
        <w:jc w:val="both"/>
      </w:pPr>
      <w:r>
        <w:rPr>
          <w:rFonts w:ascii="Times New Roman"/>
          <w:b w:val="false"/>
          <w:i w:val="false"/>
          <w:color w:val="000000"/>
          <w:sz w:val="28"/>
        </w:rPr>
        <w:t>
      126.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3222"/>
    <w:bookmarkStart w:name="z3501" w:id="3223"/>
    <w:p>
      <w:pPr>
        <w:spacing w:after="0"/>
        <w:ind w:left="0"/>
        <w:jc w:val="both"/>
      </w:pPr>
      <w:r>
        <w:rPr>
          <w:rFonts w:ascii="Times New Roman"/>
          <w:b w:val="false"/>
          <w:i w:val="false"/>
          <w:color w:val="000000"/>
          <w:sz w:val="28"/>
        </w:rPr>
        <w:t>
      127. Жекеше әріптес ___ (жазумен көрсету) күнтізбелік күн мерзімде Үлгілік шарттың 126-тармағында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w:t>
      </w:r>
    </w:p>
    <w:bookmarkEnd w:id="3223"/>
    <w:bookmarkStart w:name="z3502" w:id="3224"/>
    <w:p>
      <w:pPr>
        <w:spacing w:after="0"/>
        <w:ind w:left="0"/>
        <w:jc w:val="both"/>
      </w:pPr>
      <w:r>
        <w:rPr>
          <w:rFonts w:ascii="Times New Roman"/>
          <w:b w:val="false"/>
          <w:i w:val="false"/>
          <w:color w:val="000000"/>
          <w:sz w:val="28"/>
        </w:rPr>
        <w:t>
      128. Үлгілік шарттың 126-тармағында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3224"/>
    <w:bookmarkStart w:name="z3503" w:id="3225"/>
    <w:p>
      <w:pPr>
        <w:spacing w:after="0"/>
        <w:ind w:left="0"/>
        <w:jc w:val="both"/>
      </w:pPr>
      <w:r>
        <w:rPr>
          <w:rFonts w:ascii="Times New Roman"/>
          <w:b w:val="false"/>
          <w:i w:val="false"/>
          <w:color w:val="000000"/>
          <w:sz w:val="28"/>
        </w:rPr>
        <w:t xml:space="preserve">
      129. Егер Үлгілік шарттың 126-тармағында көрсетілген қосымша жұмыстарды орындау Үлгілік шартқа 1-қосымшада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 </w:t>
      </w:r>
    </w:p>
    <w:bookmarkEnd w:id="3225"/>
    <w:bookmarkStart w:name="z3504" w:id="3226"/>
    <w:p>
      <w:pPr>
        <w:spacing w:after="0"/>
        <w:ind w:left="0"/>
        <w:jc w:val="both"/>
      </w:pPr>
      <w:r>
        <w:rPr>
          <w:rFonts w:ascii="Times New Roman"/>
          <w:b w:val="false"/>
          <w:i w:val="false"/>
          <w:color w:val="000000"/>
          <w:sz w:val="28"/>
        </w:rPr>
        <w:t>
      130.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3226"/>
    <w:bookmarkStart w:name="z3505" w:id="3227"/>
    <w:p>
      <w:pPr>
        <w:spacing w:after="0"/>
        <w:ind w:left="0"/>
        <w:jc w:val="left"/>
      </w:pPr>
      <w:r>
        <w:rPr>
          <w:rFonts w:ascii="Times New Roman"/>
          <w:b/>
          <w:i w:val="false"/>
          <w:color w:val="000000"/>
        </w:rPr>
        <w:t xml:space="preserve"> 12. Археологиялық олжалар</w:t>
      </w:r>
    </w:p>
    <w:bookmarkEnd w:id="3227"/>
    <w:bookmarkStart w:name="z3506" w:id="3228"/>
    <w:p>
      <w:pPr>
        <w:spacing w:after="0"/>
        <w:ind w:left="0"/>
        <w:jc w:val="both"/>
      </w:pPr>
      <w:r>
        <w:rPr>
          <w:rFonts w:ascii="Times New Roman"/>
          <w:b w:val="false"/>
          <w:i w:val="false"/>
          <w:color w:val="000000"/>
          <w:sz w:val="28"/>
        </w:rPr>
        <w:t>
      131. Археологиялық олжалар табылған жағдайда Жекеше әріптес:</w:t>
      </w:r>
    </w:p>
    <w:bookmarkEnd w:id="3228"/>
    <w:bookmarkStart w:name="z3507" w:id="3229"/>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3229"/>
    <w:bookmarkStart w:name="z3508" w:id="3230"/>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3230"/>
    <w:bookmarkStart w:name="z3509" w:id="3231"/>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3231"/>
    <w:bookmarkStart w:name="z3510" w:id="3232"/>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3232"/>
    <w:bookmarkStart w:name="z3511" w:id="3233"/>
    <w:p>
      <w:pPr>
        <w:spacing w:after="0"/>
        <w:ind w:left="0"/>
        <w:jc w:val="both"/>
      </w:pPr>
      <w:r>
        <w:rPr>
          <w:rFonts w:ascii="Times New Roman"/>
          <w:b w:val="false"/>
          <w:i w:val="false"/>
          <w:color w:val="000000"/>
          <w:sz w:val="28"/>
        </w:rPr>
        <w:t xml:space="preserve">
      132.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3233"/>
    <w:bookmarkStart w:name="z3512" w:id="3234"/>
    <w:p>
      <w:pPr>
        <w:spacing w:after="0"/>
        <w:ind w:left="0"/>
        <w:jc w:val="both"/>
      </w:pPr>
      <w:r>
        <w:rPr>
          <w:rFonts w:ascii="Times New Roman"/>
          <w:b w:val="false"/>
          <w:i w:val="false"/>
          <w:color w:val="000000"/>
          <w:sz w:val="28"/>
        </w:rPr>
        <w:t xml:space="preserve">
      133. Археологиялық олжалардың себебі бойынша жұмыстардың тоқтатылуы форс-мажорлық жағдаяттар болып есептеледі. </w:t>
      </w:r>
    </w:p>
    <w:bookmarkEnd w:id="3234"/>
    <w:bookmarkStart w:name="z3513" w:id="3235"/>
    <w:p>
      <w:pPr>
        <w:spacing w:after="0"/>
        <w:ind w:left="0"/>
        <w:jc w:val="both"/>
      </w:pPr>
      <w:r>
        <w:rPr>
          <w:rFonts w:ascii="Times New Roman"/>
          <w:b w:val="false"/>
          <w:i w:val="false"/>
          <w:color w:val="000000"/>
          <w:sz w:val="28"/>
        </w:rPr>
        <w:t xml:space="preserve">
      134. Құрылыс жұмыстары Мемлекеттік әріптестің шешімінің негізінде ___ (жазумен көрсету) күнтізбелік күннен көп емес мерзімге тоқтатылады. </w:t>
      </w:r>
    </w:p>
    <w:bookmarkEnd w:id="3235"/>
    <w:bookmarkStart w:name="z3514" w:id="3236"/>
    <w:p>
      <w:pPr>
        <w:spacing w:after="0"/>
        <w:ind w:left="0"/>
        <w:jc w:val="both"/>
      </w:pPr>
      <w:r>
        <w:rPr>
          <w:rFonts w:ascii="Times New Roman"/>
          <w:b w:val="false"/>
          <w:i w:val="false"/>
          <w:color w:val="000000"/>
          <w:sz w:val="28"/>
        </w:rPr>
        <w:t>
      135.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3236"/>
    <w:bookmarkStart w:name="z3515" w:id="3237"/>
    <w:p>
      <w:pPr>
        <w:spacing w:after="0"/>
        <w:ind w:left="0"/>
        <w:jc w:val="both"/>
      </w:pPr>
      <w:r>
        <w:rPr>
          <w:rFonts w:ascii="Times New Roman"/>
          <w:b w:val="false"/>
          <w:i w:val="false"/>
          <w:color w:val="000000"/>
          <w:sz w:val="28"/>
        </w:rPr>
        <w:t>
      136. Егер тиісті Уәкілетті органның зерттеу нәтижесі Құрылыс жұмыстарының тоқтатылуының ұзартылу қажеттілігін көрсеткен жағдайда, онда Үлгілік шарт тиісті кезеңге ұзартылады.</w:t>
      </w:r>
    </w:p>
    <w:bookmarkEnd w:id="3237"/>
    <w:bookmarkStart w:name="z3516" w:id="3238"/>
    <w:p>
      <w:pPr>
        <w:spacing w:after="0"/>
        <w:ind w:left="0"/>
        <w:jc w:val="both"/>
      </w:pPr>
      <w:r>
        <w:rPr>
          <w:rFonts w:ascii="Times New Roman"/>
          <w:b w:val="false"/>
          <w:i w:val="false"/>
          <w:color w:val="000000"/>
          <w:sz w:val="28"/>
        </w:rPr>
        <w:t>
      137.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3238"/>
    <w:bookmarkStart w:name="z3517" w:id="3239"/>
    <w:p>
      <w:pPr>
        <w:spacing w:after="0"/>
        <w:ind w:left="0"/>
        <w:jc w:val="both"/>
      </w:pPr>
      <w:r>
        <w:rPr>
          <w:rFonts w:ascii="Times New Roman"/>
          <w:b w:val="false"/>
          <w:i w:val="false"/>
          <w:color w:val="000000"/>
          <w:sz w:val="28"/>
        </w:rPr>
        <w:t xml:space="preserve">
      138. Жер учаскесінде табылған Археологиялық олжалар заңнамаға сәйкес мемлекеттің меншігіне беріледі. </w:t>
      </w:r>
    </w:p>
    <w:bookmarkEnd w:id="3239"/>
    <w:bookmarkStart w:name="z3518" w:id="3240"/>
    <w:p>
      <w:pPr>
        <w:spacing w:after="0"/>
        <w:ind w:left="0"/>
        <w:jc w:val="left"/>
      </w:pPr>
      <w:r>
        <w:rPr>
          <w:rFonts w:ascii="Times New Roman"/>
          <w:b/>
          <w:i w:val="false"/>
          <w:color w:val="000000"/>
        </w:rPr>
        <w:t xml:space="preserve"> 13. Қауіпті қалдықтардың көмулері</w:t>
      </w:r>
    </w:p>
    <w:bookmarkEnd w:id="3240"/>
    <w:bookmarkStart w:name="z3519" w:id="3241"/>
    <w:p>
      <w:pPr>
        <w:spacing w:after="0"/>
        <w:ind w:left="0"/>
        <w:jc w:val="both"/>
      </w:pPr>
      <w:r>
        <w:rPr>
          <w:rFonts w:ascii="Times New Roman"/>
          <w:b w:val="false"/>
          <w:i w:val="false"/>
          <w:color w:val="000000"/>
          <w:sz w:val="28"/>
        </w:rPr>
        <w:t>
      139. Қауіпті қалдықтардың көмулері табылған жағдайда Жекеше әріптес:</w:t>
      </w:r>
    </w:p>
    <w:bookmarkEnd w:id="3241"/>
    <w:bookmarkStart w:name="z3520" w:id="3242"/>
    <w:p>
      <w:pPr>
        <w:spacing w:after="0"/>
        <w:ind w:left="0"/>
        <w:jc w:val="both"/>
      </w:pPr>
      <w:r>
        <w:rPr>
          <w:rFonts w:ascii="Times New Roman"/>
          <w:b w:val="false"/>
          <w:i w:val="false"/>
          <w:color w:val="000000"/>
          <w:sz w:val="28"/>
        </w:rPr>
        <w:t>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3242"/>
    <w:bookmarkStart w:name="z3521" w:id="3243"/>
    <w:p>
      <w:pPr>
        <w:spacing w:after="0"/>
        <w:ind w:left="0"/>
        <w:jc w:val="both"/>
      </w:pPr>
      <w:r>
        <w:rPr>
          <w:rFonts w:ascii="Times New Roman"/>
          <w:b w:val="false"/>
          <w:i w:val="false"/>
          <w:color w:val="000000"/>
          <w:sz w:val="28"/>
        </w:rPr>
        <w:t>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3243"/>
    <w:bookmarkStart w:name="z3522" w:id="3244"/>
    <w:p>
      <w:pPr>
        <w:spacing w:after="0"/>
        <w:ind w:left="0"/>
        <w:jc w:val="both"/>
      </w:pPr>
      <w:r>
        <w:rPr>
          <w:rFonts w:ascii="Times New Roman"/>
          <w:b w:val="false"/>
          <w:i w:val="false"/>
          <w:color w:val="000000"/>
          <w:sz w:val="28"/>
        </w:rPr>
        <w:t>
      140.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3244"/>
    <w:bookmarkStart w:name="z3523" w:id="3245"/>
    <w:p>
      <w:pPr>
        <w:spacing w:after="0"/>
        <w:ind w:left="0"/>
        <w:jc w:val="both"/>
      </w:pPr>
      <w:r>
        <w:rPr>
          <w:rFonts w:ascii="Times New Roman"/>
          <w:b w:val="false"/>
          <w:i w:val="false"/>
          <w:color w:val="000000"/>
          <w:sz w:val="28"/>
        </w:rPr>
        <w:t>
      141. Жекеше әріптес Жер учаскесіндегі Қауіпті қалдықтардың көмулеріне қатысты заңнаманың ережелерін сақтайды.</w:t>
      </w:r>
    </w:p>
    <w:bookmarkEnd w:id="3245"/>
    <w:bookmarkStart w:name="z3524" w:id="3246"/>
    <w:p>
      <w:pPr>
        <w:spacing w:after="0"/>
        <w:ind w:left="0"/>
        <w:jc w:val="both"/>
      </w:pPr>
      <w:r>
        <w:rPr>
          <w:rFonts w:ascii="Times New Roman"/>
          <w:b w:val="false"/>
          <w:i w:val="false"/>
          <w:color w:val="000000"/>
          <w:sz w:val="28"/>
        </w:rPr>
        <w:t>
      142.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3246"/>
    <w:bookmarkStart w:name="z3525" w:id="3247"/>
    <w:p>
      <w:pPr>
        <w:spacing w:after="0"/>
        <w:ind w:left="0"/>
        <w:jc w:val="both"/>
      </w:pPr>
      <w:r>
        <w:rPr>
          <w:rFonts w:ascii="Times New Roman"/>
          <w:b w:val="false"/>
          <w:i w:val="false"/>
          <w:color w:val="000000"/>
          <w:sz w:val="28"/>
        </w:rPr>
        <w:t>
      143. Егер тиісті Уәкілетті органның зерттеу нәтижесі Құрылыс жұмыстарының тоқтатылуының ұзартылу қажеттілігін көрсеткен жағдайда, онда Үлгілік шарт тиісті кезеңге ұзартылады.</w:t>
      </w:r>
    </w:p>
    <w:bookmarkEnd w:id="3247"/>
    <w:bookmarkStart w:name="z3526" w:id="3248"/>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3248"/>
    <w:bookmarkStart w:name="z3527" w:id="3249"/>
    <w:p>
      <w:pPr>
        <w:spacing w:after="0"/>
        <w:ind w:left="0"/>
        <w:jc w:val="both"/>
      </w:pPr>
      <w:r>
        <w:rPr>
          <w:rFonts w:ascii="Times New Roman"/>
          <w:b w:val="false"/>
          <w:i w:val="false"/>
          <w:color w:val="000000"/>
          <w:sz w:val="28"/>
        </w:rPr>
        <w:t xml:space="preserve">
      144. Жекеше әріптес Мемлекеттік әріптесті бұл туралы Жоспарлы аяқтау күніне дейін ____ (жазумен көрсету) айдан кешіктірмей жазбаша хабардар етуге міндетті. </w:t>
      </w:r>
    </w:p>
    <w:bookmarkEnd w:id="3249"/>
    <w:bookmarkStart w:name="z3528" w:id="3250"/>
    <w:p>
      <w:pPr>
        <w:spacing w:after="0"/>
        <w:ind w:left="0"/>
        <w:jc w:val="both"/>
      </w:pPr>
      <w:r>
        <w:rPr>
          <w:rFonts w:ascii="Times New Roman"/>
          <w:b w:val="false"/>
          <w:i w:val="false"/>
          <w:color w:val="000000"/>
          <w:sz w:val="28"/>
        </w:rPr>
        <w:t xml:space="preserve">
      145. МЖӘ объектісін мемлекеттік меншікке қабылдау Қазақстан Республикасы Ұлттық экономика министрінің м.а. 2015 жылғы 25 қарашадағы № 713 бұйрығымен (Нормативтiк құқықтық актiлерiнiң мемлекеттiк тiзiлiмiне № 12717 болып тіркелген)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 </w:t>
      </w:r>
    </w:p>
    <w:bookmarkEnd w:id="3250"/>
    <w:bookmarkStart w:name="z3529" w:id="3251"/>
    <w:p>
      <w:pPr>
        <w:spacing w:after="0"/>
        <w:ind w:left="0"/>
        <w:jc w:val="both"/>
      </w:pPr>
      <w:r>
        <w:rPr>
          <w:rFonts w:ascii="Times New Roman"/>
          <w:b w:val="false"/>
          <w:i w:val="false"/>
          <w:color w:val="000000"/>
          <w:sz w:val="28"/>
        </w:rPr>
        <w:t>
      146.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3251"/>
    <w:bookmarkStart w:name="z3530" w:id="3252"/>
    <w:p>
      <w:pPr>
        <w:spacing w:after="0"/>
        <w:ind w:left="0"/>
        <w:jc w:val="both"/>
      </w:pPr>
      <w:r>
        <w:rPr>
          <w:rFonts w:ascii="Times New Roman"/>
          <w:b w:val="false"/>
          <w:i w:val="false"/>
          <w:color w:val="000000"/>
          <w:sz w:val="28"/>
        </w:rPr>
        <w:t>
      147.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3252"/>
    <w:bookmarkStart w:name="z3531" w:id="3253"/>
    <w:p>
      <w:pPr>
        <w:spacing w:after="0"/>
        <w:ind w:left="0"/>
        <w:jc w:val="both"/>
      </w:pPr>
      <w:r>
        <w:rPr>
          <w:rFonts w:ascii="Times New Roman"/>
          <w:b w:val="false"/>
          <w:i w:val="false"/>
          <w:color w:val="000000"/>
          <w:sz w:val="28"/>
        </w:rPr>
        <w:t>
      148.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3253"/>
    <w:bookmarkStart w:name="z3532" w:id="3254"/>
    <w:p>
      <w:pPr>
        <w:spacing w:after="0"/>
        <w:ind w:left="0"/>
        <w:jc w:val="both"/>
      </w:pPr>
      <w:r>
        <w:rPr>
          <w:rFonts w:ascii="Times New Roman"/>
          <w:b w:val="false"/>
          <w:i w:val="false"/>
          <w:color w:val="000000"/>
          <w:sz w:val="28"/>
        </w:rPr>
        <w:t xml:space="preserve">
      149.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 </w:t>
      </w:r>
    </w:p>
    <w:bookmarkEnd w:id="3254"/>
    <w:bookmarkStart w:name="z3533" w:id="3255"/>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3255"/>
    <w:bookmarkStart w:name="z3534" w:id="3256"/>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3256"/>
    <w:bookmarkStart w:name="z3535" w:id="3257"/>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3257"/>
    <w:bookmarkStart w:name="z3536" w:id="3258"/>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3258"/>
    <w:bookmarkStart w:name="z3537" w:id="3259"/>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3259"/>
    <w:bookmarkStart w:name="z3538" w:id="3260"/>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3260"/>
    <w:bookmarkStart w:name="z3539" w:id="3261"/>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3261"/>
    <w:bookmarkStart w:name="z3540" w:id="3262"/>
    <w:p>
      <w:pPr>
        <w:spacing w:after="0"/>
        <w:ind w:left="0"/>
        <w:jc w:val="both"/>
      </w:pPr>
      <w:r>
        <w:rPr>
          <w:rFonts w:ascii="Times New Roman"/>
          <w:b w:val="false"/>
          <w:i w:val="false"/>
          <w:color w:val="000000"/>
          <w:sz w:val="28"/>
        </w:rPr>
        <w:t xml:space="preserve">
      150.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 </w:t>
      </w:r>
    </w:p>
    <w:bookmarkEnd w:id="3262"/>
    <w:bookmarkStart w:name="z3541" w:id="3263"/>
    <w:p>
      <w:pPr>
        <w:spacing w:after="0"/>
        <w:ind w:left="0"/>
        <w:jc w:val="both"/>
      </w:pPr>
      <w:r>
        <w:rPr>
          <w:rFonts w:ascii="Times New Roman"/>
          <w:b w:val="false"/>
          <w:i w:val="false"/>
          <w:color w:val="000000"/>
          <w:sz w:val="28"/>
        </w:rPr>
        <w:t>
      151.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3263"/>
    <w:bookmarkStart w:name="z3542" w:id="3264"/>
    <w:p>
      <w:pPr>
        <w:spacing w:after="0"/>
        <w:ind w:left="0"/>
        <w:jc w:val="both"/>
      </w:pPr>
      <w:r>
        <w:rPr>
          <w:rFonts w:ascii="Times New Roman"/>
          <w:b w:val="false"/>
          <w:i w:val="false"/>
          <w:color w:val="000000"/>
          <w:sz w:val="28"/>
        </w:rPr>
        <w:t xml:space="preserve">
      152.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 </w:t>
      </w:r>
    </w:p>
    <w:bookmarkEnd w:id="3264"/>
    <w:bookmarkStart w:name="z3543" w:id="3265"/>
    <w:p>
      <w:pPr>
        <w:spacing w:after="0"/>
        <w:ind w:left="0"/>
        <w:jc w:val="both"/>
      </w:pPr>
      <w:r>
        <w:rPr>
          <w:rFonts w:ascii="Times New Roman"/>
          <w:b w:val="false"/>
          <w:i w:val="false"/>
          <w:color w:val="000000"/>
          <w:sz w:val="28"/>
        </w:rPr>
        <w:t xml:space="preserve">
      153.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Үлгілік шартқа 10-қосымшада көрсетілген күйге сәйкес болуы, оның бейініне сәйкес пайдалануға жарамды болуға тиіс және оған үшінші тұлғалар құқықтарының ауыртпалығы салынбауға тиіс. </w:t>
      </w:r>
    </w:p>
    <w:bookmarkEnd w:id="3265"/>
    <w:bookmarkStart w:name="z3544" w:id="3266"/>
    <w:p>
      <w:pPr>
        <w:spacing w:after="0"/>
        <w:ind w:left="0"/>
        <w:jc w:val="both"/>
      </w:pPr>
      <w:r>
        <w:rPr>
          <w:rFonts w:ascii="Times New Roman"/>
          <w:b w:val="false"/>
          <w:i w:val="false"/>
          <w:color w:val="000000"/>
          <w:sz w:val="28"/>
        </w:rPr>
        <w:t xml:space="preserve">
      154. Жекеше әріптес тапсыру күнінен бастап МЖӘ объектісін иелену және пайдалану құқығын жоғалтады. </w:t>
      </w:r>
    </w:p>
    <w:bookmarkEnd w:id="3266"/>
    <w:bookmarkStart w:name="z3545" w:id="3267"/>
    <w:p>
      <w:pPr>
        <w:spacing w:after="0"/>
        <w:ind w:left="0"/>
        <w:jc w:val="left"/>
      </w:pPr>
      <w:r>
        <w:rPr>
          <w:rFonts w:ascii="Times New Roman"/>
          <w:b/>
          <w:i w:val="false"/>
          <w:color w:val="000000"/>
        </w:rPr>
        <w:t xml:space="preserve"> 15. МЖӘ объектісін пайдалану</w:t>
      </w:r>
    </w:p>
    <w:bookmarkEnd w:id="3267"/>
    <w:bookmarkStart w:name="z3546" w:id="3268"/>
    <w:p>
      <w:pPr>
        <w:spacing w:after="0"/>
        <w:ind w:left="0"/>
        <w:jc w:val="both"/>
      </w:pPr>
      <w:r>
        <w:rPr>
          <w:rFonts w:ascii="Times New Roman"/>
          <w:b w:val="false"/>
          <w:i w:val="false"/>
          <w:color w:val="000000"/>
          <w:sz w:val="28"/>
        </w:rPr>
        <w:t xml:space="preserve">
      155. Жекеше әріптес МЖӘ объектісін Үлгілік шарттың әрекет ету кезеңінде пайда алу мүмкіндігімен, тек қана мектепке дейінгі білім беру мен тәрбиелеу бойынша Қызметтерді ұйымдастыру үшін, сондай-ақ балабақшаның ___ жасқа дейінгі балаларына қосымша ақылы қызметтерді (үйірмелер, билер ) ұйымдастыру үшін пайдаланады. </w:t>
      </w:r>
    </w:p>
    <w:bookmarkEnd w:id="3268"/>
    <w:bookmarkStart w:name="z3547" w:id="3269"/>
    <w:p>
      <w:pPr>
        <w:spacing w:after="0"/>
        <w:ind w:left="0"/>
        <w:jc w:val="both"/>
      </w:pPr>
      <w:r>
        <w:rPr>
          <w:rFonts w:ascii="Times New Roman"/>
          <w:b w:val="false"/>
          <w:i w:val="false"/>
          <w:color w:val="000000"/>
          <w:sz w:val="28"/>
        </w:rPr>
        <w:t>
      156. МЖӘ объектісі ___ (жазумен көрсету) жыл мерзімге пайдалануға беріледі.</w:t>
      </w:r>
    </w:p>
    <w:bookmarkEnd w:id="3269"/>
    <w:bookmarkStart w:name="z3548" w:id="3270"/>
    <w:p>
      <w:pPr>
        <w:spacing w:after="0"/>
        <w:ind w:left="0"/>
        <w:jc w:val="both"/>
      </w:pPr>
      <w:r>
        <w:rPr>
          <w:rFonts w:ascii="Times New Roman"/>
          <w:b w:val="false"/>
          <w:i w:val="false"/>
          <w:color w:val="000000"/>
          <w:sz w:val="28"/>
        </w:rPr>
        <w:t>
      157. Жекеше әріптес пайдалану кезінде дербес және өз есебінен:</w:t>
      </w:r>
    </w:p>
    <w:bookmarkEnd w:id="3270"/>
    <w:bookmarkStart w:name="z3549" w:id="3271"/>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3271"/>
    <w:bookmarkStart w:name="z3550" w:id="3272"/>
    <w:p>
      <w:pPr>
        <w:spacing w:after="0"/>
        <w:ind w:left="0"/>
        <w:jc w:val="both"/>
      </w:pPr>
      <w:r>
        <w:rPr>
          <w:rFonts w:ascii="Times New Roman"/>
          <w:b w:val="false"/>
          <w:i w:val="false"/>
          <w:color w:val="000000"/>
          <w:sz w:val="28"/>
        </w:rPr>
        <w:t>
      2) мүлікті ағымдық жөндеуді жүзеге асырады;</w:t>
      </w:r>
    </w:p>
    <w:bookmarkEnd w:id="3272"/>
    <w:bookmarkStart w:name="z3551" w:id="3273"/>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3273"/>
    <w:bookmarkStart w:name="z3552" w:id="3274"/>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3274"/>
    <w:bookmarkStart w:name="z3553" w:id="3275"/>
    <w:p>
      <w:pPr>
        <w:spacing w:after="0"/>
        <w:ind w:left="0"/>
        <w:jc w:val="both"/>
      </w:pPr>
      <w:r>
        <w:rPr>
          <w:rFonts w:ascii="Times New Roman"/>
          <w:b w:val="false"/>
          <w:i w:val="false"/>
          <w:color w:val="000000"/>
          <w:sz w:val="28"/>
        </w:rPr>
        <w:t xml:space="preserve">
      158. Жекеше әріптес өзінің басқа мүлкінен оған пайдалануға берілген мүлікті жекешелейді және ол бойынша дербес есеп жүргізеді. </w:t>
      </w:r>
    </w:p>
    <w:bookmarkEnd w:id="3275"/>
    <w:bookmarkStart w:name="z3554" w:id="3276"/>
    <w:p>
      <w:pPr>
        <w:spacing w:after="0"/>
        <w:ind w:left="0"/>
        <w:jc w:val="both"/>
      </w:pPr>
      <w:r>
        <w:rPr>
          <w:rFonts w:ascii="Times New Roman"/>
          <w:b w:val="false"/>
          <w:i w:val="false"/>
          <w:color w:val="000000"/>
          <w:sz w:val="28"/>
        </w:rPr>
        <w:t>
      159.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3276"/>
    <w:bookmarkStart w:name="z3555" w:id="3277"/>
    <w:p>
      <w:pPr>
        <w:spacing w:after="0"/>
        <w:ind w:left="0"/>
        <w:jc w:val="both"/>
      </w:pPr>
      <w:r>
        <w:rPr>
          <w:rFonts w:ascii="Times New Roman"/>
          <w:b w:val="false"/>
          <w:i w:val="false"/>
          <w:color w:val="000000"/>
          <w:sz w:val="28"/>
        </w:rPr>
        <w:t>
      160. Жекеше әріптес Мемлекеттік әріптеске Пайдалану кепілдігін тапсырады, ол келесі өлшемшарттарға сәйкес келуі тиіс:</w:t>
      </w:r>
    </w:p>
    <w:bookmarkEnd w:id="3277"/>
    <w:bookmarkStart w:name="z3556" w:id="3278"/>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3278"/>
    <w:bookmarkStart w:name="z3557" w:id="3279"/>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3279"/>
    <w:bookmarkStart w:name="z3558" w:id="3280"/>
    <w:p>
      <w:pPr>
        <w:spacing w:after="0"/>
        <w:ind w:left="0"/>
        <w:jc w:val="both"/>
      </w:pPr>
      <w:r>
        <w:rPr>
          <w:rFonts w:ascii="Times New Roman"/>
          <w:b w:val="false"/>
          <w:i w:val="false"/>
          <w:color w:val="000000"/>
          <w:sz w:val="28"/>
        </w:rPr>
        <w:t>
      3) кепілдік Мемлекеттік әріптеске, Жекеше әріптес Үлгілік шартқа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3280"/>
    <w:bookmarkStart w:name="z3559" w:id="3281"/>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3281"/>
    <w:bookmarkStart w:name="z3560" w:id="3282"/>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3282"/>
    <w:bookmarkStart w:name="z3561" w:id="3283"/>
    <w:p>
      <w:pPr>
        <w:spacing w:after="0"/>
        <w:ind w:left="0"/>
        <w:jc w:val="both"/>
      </w:pPr>
      <w:r>
        <w:rPr>
          <w:rFonts w:ascii="Times New Roman"/>
          <w:b w:val="false"/>
          <w:i w:val="false"/>
          <w:color w:val="000000"/>
          <w:sz w:val="28"/>
        </w:rPr>
        <w:t>
      6) пайдалану кепілдік Үлгілік шартқа 11-қосымшада көрсетілген нысан бойынша рәсімделеді;</w:t>
      </w:r>
    </w:p>
    <w:bookmarkEnd w:id="3283"/>
    <w:bookmarkStart w:name="z3562" w:id="3284"/>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3284"/>
    <w:bookmarkStart w:name="z3563" w:id="3285"/>
    <w:p>
      <w:pPr>
        <w:spacing w:after="0"/>
        <w:ind w:left="0"/>
        <w:jc w:val="both"/>
      </w:pPr>
      <w:r>
        <w:rPr>
          <w:rFonts w:ascii="Times New Roman"/>
          <w:b w:val="false"/>
          <w:i w:val="false"/>
          <w:color w:val="000000"/>
          <w:sz w:val="28"/>
        </w:rPr>
        <w:t xml:space="preserve">
      161. Көрсетілетін қызметтер сапасы индикаторларын және МЖӘ объектісін толық пайдалану дайындығының өлшемшарттарын бұзғаны үшін Төлем мөлшерлері Үлгілік шартқа 9-қосымшаның ережелеріне сәйкес анықталады. </w:t>
      </w:r>
    </w:p>
    <w:bookmarkEnd w:id="3285"/>
    <w:bookmarkStart w:name="z3564" w:id="3286"/>
    <w:p>
      <w:pPr>
        <w:spacing w:after="0"/>
        <w:ind w:left="0"/>
        <w:jc w:val="both"/>
      </w:pPr>
      <w:r>
        <w:rPr>
          <w:rFonts w:ascii="Times New Roman"/>
          <w:b w:val="false"/>
          <w:i w:val="false"/>
          <w:color w:val="000000"/>
          <w:sz w:val="28"/>
        </w:rPr>
        <w:t>
      162.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3286"/>
    <w:bookmarkStart w:name="z3565" w:id="3287"/>
    <w:p>
      <w:pPr>
        <w:spacing w:after="0"/>
        <w:ind w:left="0"/>
        <w:jc w:val="both"/>
      </w:pPr>
      <w:r>
        <w:rPr>
          <w:rFonts w:ascii="Times New Roman"/>
          <w:b w:val="false"/>
          <w:i w:val="false"/>
          <w:color w:val="000000"/>
          <w:sz w:val="28"/>
        </w:rPr>
        <w:t>
      163. Жекеше әріптестің кінәсі бойынша, Жекеше әріптес Қызметтерді көрсету күнінен бастап Үлгілік шарттың айрықша талаптарын бұзған жағдайда:</w:t>
      </w:r>
    </w:p>
    <w:bookmarkEnd w:id="3287"/>
    <w:bookmarkStart w:name="z3566" w:id="3288"/>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3288"/>
    <w:bookmarkStart w:name="z3567" w:id="3289"/>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3289"/>
    <w:bookmarkStart w:name="z3568" w:id="3290"/>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3290"/>
    <w:bookmarkStart w:name="z3569" w:id="3291"/>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3291"/>
    <w:bookmarkStart w:name="z3570" w:id="3292"/>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3292"/>
    <w:bookmarkStart w:name="z3571" w:id="3293"/>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3293"/>
    <w:bookmarkStart w:name="z3572" w:id="3294"/>
    <w:p>
      <w:pPr>
        <w:spacing w:after="0"/>
        <w:ind w:left="0"/>
        <w:jc w:val="both"/>
      </w:pPr>
      <w:r>
        <w:rPr>
          <w:rFonts w:ascii="Times New Roman"/>
          <w:b w:val="false"/>
          <w:i w:val="false"/>
          <w:color w:val="000000"/>
          <w:sz w:val="28"/>
        </w:rPr>
        <w:t>
      164.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3294"/>
    <w:bookmarkStart w:name="z3573" w:id="3295"/>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3295"/>
    <w:bookmarkStart w:name="z3574" w:id="3296"/>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3296"/>
    <w:bookmarkStart w:name="z3575" w:id="3297"/>
    <w:p>
      <w:pPr>
        <w:spacing w:after="0"/>
        <w:ind w:left="0"/>
        <w:jc w:val="both"/>
      </w:pPr>
      <w:r>
        <w:rPr>
          <w:rFonts w:ascii="Times New Roman"/>
          <w:b w:val="false"/>
          <w:i w:val="false"/>
          <w:color w:val="000000"/>
          <w:sz w:val="28"/>
        </w:rPr>
        <w:t xml:space="preserve">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(таза келтірілген құн)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 </w:t>
      </w:r>
    </w:p>
    <w:bookmarkEnd w:id="3297"/>
    <w:bookmarkStart w:name="z3576" w:id="3298"/>
    <w:p>
      <w:pPr>
        <w:spacing w:after="0"/>
        <w:ind w:left="0"/>
        <w:jc w:val="both"/>
      </w:pPr>
      <w:r>
        <w:rPr>
          <w:rFonts w:ascii="Times New Roman"/>
          <w:b w:val="false"/>
          <w:i w:val="false"/>
          <w:color w:val="000000"/>
          <w:sz w:val="28"/>
        </w:rPr>
        <w:t>
      165. Егер қандай да бір талап еңсерілмейтін күш (форс-мажор) жағдаяттарымен байланысты орындалмаса:</w:t>
      </w:r>
    </w:p>
    <w:bookmarkEnd w:id="3298"/>
    <w:bookmarkStart w:name="z3577" w:id="3299"/>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299"/>
    <w:bookmarkStart w:name="z3578" w:id="3300"/>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3300"/>
    <w:bookmarkStart w:name="z3579" w:id="3301"/>
    <w:p>
      <w:pPr>
        <w:spacing w:after="0"/>
        <w:ind w:left="0"/>
        <w:jc w:val="both"/>
      </w:pPr>
      <w:r>
        <w:rPr>
          <w:rFonts w:ascii="Times New Roman"/>
          <w:b w:val="false"/>
          <w:i w:val="false"/>
          <w:color w:val="000000"/>
          <w:sz w:val="28"/>
        </w:rPr>
        <w:t xml:space="preserve">
      166. Шарт Жекеше әріптес Пайдалану кепілдігін ұсынбаған жағдайда және Пайдалану кепілдігінің Үлгілік шарттың 160-тармағында көрсетілген өлшемшарттарға және Үлгілік шартқа 11-қосымшаның ережелеріне сәйкес келмеу жағдайында бұзылады. </w:t>
      </w:r>
    </w:p>
    <w:bookmarkEnd w:id="3301"/>
    <w:bookmarkStart w:name="z3580" w:id="3302"/>
    <w:p>
      <w:pPr>
        <w:spacing w:after="0"/>
        <w:ind w:left="0"/>
        <w:jc w:val="both"/>
      </w:pPr>
      <w:r>
        <w:rPr>
          <w:rFonts w:ascii="Times New Roman"/>
          <w:b w:val="false"/>
          <w:i w:val="false"/>
          <w:color w:val="000000"/>
          <w:sz w:val="28"/>
        </w:rPr>
        <w:t xml:space="preserve">
      167. Жекеше әріптес заңнамаға сәйкес МЖӘ объектісінің қауіпсіздігін және пайдалану сапасын қамтамасыз етуге міндетті. </w:t>
      </w:r>
    </w:p>
    <w:bookmarkEnd w:id="3302"/>
    <w:bookmarkStart w:name="z3581" w:id="3303"/>
    <w:p>
      <w:pPr>
        <w:spacing w:after="0"/>
        <w:ind w:left="0"/>
        <w:jc w:val="left"/>
      </w:pPr>
      <w:r>
        <w:rPr>
          <w:rFonts w:ascii="Times New Roman"/>
          <w:b/>
          <w:i w:val="false"/>
          <w:color w:val="000000"/>
        </w:rPr>
        <w:t xml:space="preserve"> 16. МЖӘ объектісін жөндеу және жаңғырту</w:t>
      </w:r>
    </w:p>
    <w:bookmarkEnd w:id="3303"/>
    <w:bookmarkStart w:name="z3582" w:id="3304"/>
    <w:p>
      <w:pPr>
        <w:spacing w:after="0"/>
        <w:ind w:left="0"/>
        <w:jc w:val="both"/>
      </w:pPr>
      <w:r>
        <w:rPr>
          <w:rFonts w:ascii="Times New Roman"/>
          <w:b w:val="false"/>
          <w:i w:val="false"/>
          <w:color w:val="000000"/>
          <w:sz w:val="28"/>
        </w:rPr>
        <w:t xml:space="preserve">
      168.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 </w:t>
      </w:r>
    </w:p>
    <w:bookmarkEnd w:id="3304"/>
    <w:bookmarkStart w:name="z3583" w:id="3305"/>
    <w:p>
      <w:pPr>
        <w:spacing w:after="0"/>
        <w:ind w:left="0"/>
        <w:jc w:val="both"/>
      </w:pPr>
      <w:r>
        <w:rPr>
          <w:rFonts w:ascii="Times New Roman"/>
          <w:b w:val="false"/>
          <w:i w:val="false"/>
          <w:color w:val="000000"/>
          <w:sz w:val="28"/>
        </w:rPr>
        <w:t>
      169.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3305"/>
    <w:bookmarkStart w:name="z3584" w:id="3306"/>
    <w:p>
      <w:pPr>
        <w:spacing w:after="0"/>
        <w:ind w:left="0"/>
        <w:jc w:val="both"/>
      </w:pPr>
      <w:r>
        <w:rPr>
          <w:rFonts w:ascii="Times New Roman"/>
          <w:b w:val="false"/>
          <w:i w:val="false"/>
          <w:color w:val="000000"/>
          <w:sz w:val="28"/>
        </w:rPr>
        <w:t xml:space="preserve">
      170.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 </w:t>
      </w:r>
    </w:p>
    <w:bookmarkEnd w:id="3306"/>
    <w:bookmarkStart w:name="z3585" w:id="3307"/>
    <w:p>
      <w:pPr>
        <w:spacing w:after="0"/>
        <w:ind w:left="0"/>
        <w:jc w:val="both"/>
      </w:pPr>
      <w:r>
        <w:rPr>
          <w:rFonts w:ascii="Times New Roman"/>
          <w:b w:val="false"/>
          <w:i w:val="false"/>
          <w:color w:val="000000"/>
          <w:sz w:val="28"/>
        </w:rPr>
        <w:t xml:space="preserve">
      171. Ағымдық жөндеу жүргізу немесе МЖӘ объектісін жаңғырту кезеңінде МЖӘ объектісінің жұмыс істеуін толық тоқтатуға жол берілмейді. </w:t>
      </w:r>
    </w:p>
    <w:bookmarkEnd w:id="3307"/>
    <w:bookmarkStart w:name="z3586" w:id="3308"/>
    <w:p>
      <w:pPr>
        <w:spacing w:after="0"/>
        <w:ind w:left="0"/>
        <w:jc w:val="both"/>
      </w:pPr>
      <w:r>
        <w:rPr>
          <w:rFonts w:ascii="Times New Roman"/>
          <w:b w:val="false"/>
          <w:i w:val="false"/>
          <w:color w:val="000000"/>
          <w:sz w:val="28"/>
        </w:rPr>
        <w:t xml:space="preserve">
      172.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күрделі жөндеу жүргізу жоспарын тапсыруға міндетті. </w:t>
      </w:r>
    </w:p>
    <w:bookmarkEnd w:id="3308"/>
    <w:bookmarkStart w:name="z3587" w:id="3309"/>
    <w:p>
      <w:pPr>
        <w:spacing w:after="0"/>
        <w:ind w:left="0"/>
        <w:jc w:val="left"/>
      </w:pPr>
      <w:r>
        <w:rPr>
          <w:rFonts w:ascii="Times New Roman"/>
          <w:b/>
          <w:i w:val="false"/>
          <w:color w:val="000000"/>
        </w:rPr>
        <w:t xml:space="preserve"> 17. Салық салу</w:t>
      </w:r>
    </w:p>
    <w:bookmarkEnd w:id="3309"/>
    <w:bookmarkStart w:name="z3588" w:id="3310"/>
    <w:p>
      <w:pPr>
        <w:spacing w:after="0"/>
        <w:ind w:left="0"/>
        <w:jc w:val="both"/>
      </w:pPr>
      <w:r>
        <w:rPr>
          <w:rFonts w:ascii="Times New Roman"/>
          <w:b w:val="false"/>
          <w:i w:val="false"/>
          <w:color w:val="000000"/>
          <w:sz w:val="28"/>
        </w:rPr>
        <w:t>
      173.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3310"/>
    <w:bookmarkStart w:name="z3589" w:id="3311"/>
    <w:p>
      <w:pPr>
        <w:spacing w:after="0"/>
        <w:ind w:left="0"/>
        <w:jc w:val="both"/>
      </w:pPr>
      <w:r>
        <w:rPr>
          <w:rFonts w:ascii="Times New Roman"/>
          <w:b w:val="false"/>
          <w:i w:val="false"/>
          <w:color w:val="000000"/>
          <w:sz w:val="28"/>
        </w:rPr>
        <w:t>
      174.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3311"/>
    <w:bookmarkStart w:name="z3590" w:id="3312"/>
    <w:p>
      <w:pPr>
        <w:spacing w:after="0"/>
        <w:ind w:left="0"/>
        <w:jc w:val="both"/>
      </w:pPr>
      <w:r>
        <w:rPr>
          <w:rFonts w:ascii="Times New Roman"/>
          <w:b w:val="false"/>
          <w:i w:val="false"/>
          <w:color w:val="000000"/>
          <w:sz w:val="28"/>
        </w:rPr>
        <w:t>
      175.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3312"/>
    <w:bookmarkStart w:name="z3591" w:id="3313"/>
    <w:p>
      <w:pPr>
        <w:spacing w:after="0"/>
        <w:ind w:left="0"/>
        <w:jc w:val="left"/>
      </w:pPr>
      <w:r>
        <w:rPr>
          <w:rFonts w:ascii="Times New Roman"/>
          <w:b/>
          <w:i w:val="false"/>
          <w:color w:val="000000"/>
        </w:rPr>
        <w:t xml:space="preserve"> 18. Шығындарды өтеу және кірістер алу көздері</w:t>
      </w:r>
    </w:p>
    <w:bookmarkEnd w:id="3313"/>
    <w:bookmarkStart w:name="z3592" w:id="3314"/>
    <w:p>
      <w:pPr>
        <w:spacing w:after="0"/>
        <w:ind w:left="0"/>
        <w:jc w:val="both"/>
      </w:pPr>
      <w:r>
        <w:rPr>
          <w:rFonts w:ascii="Times New Roman"/>
          <w:b w:val="false"/>
          <w:i w:val="false"/>
          <w:color w:val="000000"/>
          <w:sz w:val="28"/>
        </w:rPr>
        <w:t>
      176. Мыналар:</w:t>
      </w:r>
    </w:p>
    <w:bookmarkEnd w:id="3314"/>
    <w:bookmarkStart w:name="z3593" w:id="3315"/>
    <w:p>
      <w:pPr>
        <w:spacing w:after="0"/>
        <w:ind w:left="0"/>
        <w:jc w:val="both"/>
      </w:pPr>
      <w:r>
        <w:rPr>
          <w:rFonts w:ascii="Times New Roman"/>
          <w:b w:val="false"/>
          <w:i w:val="false"/>
          <w:color w:val="000000"/>
          <w:sz w:val="28"/>
        </w:rPr>
        <w:t>
      1) жан басына қаржыландыру түріндегі мектепке дейінгі тәрбиелеу мен білім беруге мемлекеттік білім беру тапсырысы;</w:t>
      </w:r>
    </w:p>
    <w:bookmarkEnd w:id="3315"/>
    <w:bookmarkStart w:name="z3594" w:id="3316"/>
    <w:p>
      <w:pPr>
        <w:spacing w:after="0"/>
        <w:ind w:left="0"/>
        <w:jc w:val="both"/>
      </w:pPr>
      <w:r>
        <w:rPr>
          <w:rFonts w:ascii="Times New Roman"/>
          <w:b w:val="false"/>
          <w:i w:val="false"/>
          <w:color w:val="000000"/>
          <w:sz w:val="28"/>
        </w:rPr>
        <w:t>
      2) Үлгілік шартқа 12-қосымшада көрсетілген көлем мен мерзімдердегі инвестициялық шығындар өтемақысы, операциялық шығындар өтемақысы, МЖӘ объектісін басқарғаны үшін сыйақы (керегін көрсету);</w:t>
      </w:r>
    </w:p>
    <w:bookmarkEnd w:id="3316"/>
    <w:bookmarkStart w:name="z3595" w:id="3317"/>
    <w:p>
      <w:pPr>
        <w:spacing w:after="0"/>
        <w:ind w:left="0"/>
        <w:jc w:val="both"/>
      </w:pPr>
      <w:r>
        <w:rPr>
          <w:rFonts w:ascii="Times New Roman"/>
          <w:b w:val="false"/>
          <w:i w:val="false"/>
          <w:color w:val="000000"/>
          <w:sz w:val="28"/>
        </w:rPr>
        <w:t>
      3) ата-аналық жарналардан кірістер;</w:t>
      </w:r>
    </w:p>
    <w:bookmarkEnd w:id="3317"/>
    <w:bookmarkStart w:name="z3596" w:id="3318"/>
    <w:p>
      <w:pPr>
        <w:spacing w:after="0"/>
        <w:ind w:left="0"/>
        <w:jc w:val="both"/>
      </w:pPr>
      <w:r>
        <w:rPr>
          <w:rFonts w:ascii="Times New Roman"/>
          <w:b w:val="false"/>
          <w:i w:val="false"/>
          <w:color w:val="000000"/>
          <w:sz w:val="28"/>
        </w:rPr>
        <w:t>
      4) қосымша ақылы қызметтерден кірістер Жекеше әріптестің шығындарды өтеу және кірістер алу көздері болып табылады.</w:t>
      </w:r>
    </w:p>
    <w:bookmarkEnd w:id="3318"/>
    <w:bookmarkStart w:name="z3597" w:id="3319"/>
    <w:p>
      <w:pPr>
        <w:spacing w:after="0"/>
        <w:ind w:left="0"/>
        <w:jc w:val="both"/>
      </w:pPr>
      <w:r>
        <w:rPr>
          <w:rFonts w:ascii="Times New Roman"/>
          <w:b w:val="false"/>
          <w:i w:val="false"/>
          <w:color w:val="000000"/>
          <w:sz w:val="28"/>
        </w:rPr>
        <w:t xml:space="preserve">
      177.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 </w:t>
      </w:r>
    </w:p>
    <w:bookmarkEnd w:id="3319"/>
    <w:bookmarkStart w:name="z3598" w:id="3320"/>
    <w:p>
      <w:pPr>
        <w:spacing w:after="0"/>
        <w:ind w:left="0"/>
        <w:jc w:val="both"/>
      </w:pPr>
      <w:r>
        <w:rPr>
          <w:rFonts w:ascii="Times New Roman"/>
          <w:b w:val="false"/>
          <w:i w:val="false"/>
          <w:color w:val="000000"/>
          <w:sz w:val="28"/>
        </w:rPr>
        <w:t xml:space="preserve">
      178. Қабылдау актісіне қол қойғаннан кейін тұрғызылған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 </w:t>
      </w:r>
    </w:p>
    <w:bookmarkEnd w:id="3320"/>
    <w:bookmarkStart w:name="z3599" w:id="3321"/>
    <w:p>
      <w:pPr>
        <w:spacing w:after="0"/>
        <w:ind w:left="0"/>
        <w:jc w:val="both"/>
      </w:pPr>
      <w:r>
        <w:rPr>
          <w:rFonts w:ascii="Times New Roman"/>
          <w:b w:val="false"/>
          <w:i w:val="false"/>
          <w:color w:val="000000"/>
          <w:sz w:val="28"/>
        </w:rPr>
        <w:t>
      179. Қабылдау актісіне қол қойғаннан кейін тұрғызылған объектіні пайдалануға қабылдау кезіндегі МЖӘ объектісінің құны МЖӘ объектісінің Құнынан жоғары болса, онда төленуге жататын ИШӨ мөлшері өзгеріссіз қалады.</w:t>
      </w:r>
    </w:p>
    <w:bookmarkEnd w:id="3321"/>
    <w:bookmarkStart w:name="z3600" w:id="3322"/>
    <w:p>
      <w:pPr>
        <w:spacing w:after="0"/>
        <w:ind w:left="0"/>
        <w:jc w:val="both"/>
      </w:pPr>
      <w:r>
        <w:rPr>
          <w:rFonts w:ascii="Times New Roman"/>
          <w:b w:val="false"/>
          <w:i w:val="false"/>
          <w:color w:val="000000"/>
          <w:sz w:val="28"/>
        </w:rPr>
        <w:t xml:space="preserve">
      180. Мемлекеттің қызметтер көлемін тұтыну кепілдігі секілді мемлекеттік білім беру тапсырысының мөлшері, жан басына қаржыландыру және ата-аналық төлем мөлшері _______________ (жазумен көрсету) әкімдігінің қаулысымен бекітіледі. </w:t>
      </w:r>
    </w:p>
    <w:bookmarkEnd w:id="3322"/>
    <w:bookmarkStart w:name="z3601" w:id="3323"/>
    <w:p>
      <w:pPr>
        <w:spacing w:after="0"/>
        <w:ind w:left="0"/>
        <w:jc w:val="both"/>
      </w:pPr>
      <w:r>
        <w:rPr>
          <w:rFonts w:ascii="Times New Roman"/>
          <w:b w:val="false"/>
          <w:i w:val="false"/>
          <w:color w:val="000000"/>
          <w:sz w:val="28"/>
        </w:rPr>
        <w:t xml:space="preserve">
      181. Үлгілік шарт бойынша қызметті жүзеге асыру нәтижесінде алынған кірістер Жекеше әріптестің меншігі болып табылады. </w:t>
      </w:r>
    </w:p>
    <w:bookmarkEnd w:id="3323"/>
    <w:bookmarkStart w:name="z3602" w:id="3324"/>
    <w:p>
      <w:pPr>
        <w:spacing w:after="0"/>
        <w:ind w:left="0"/>
        <w:jc w:val="left"/>
      </w:pPr>
      <w:r>
        <w:rPr>
          <w:rFonts w:ascii="Times New Roman"/>
          <w:b/>
          <w:i w:val="false"/>
          <w:color w:val="000000"/>
        </w:rPr>
        <w:t xml:space="preserve"> 19. Тұрақсыздық</w:t>
      </w:r>
    </w:p>
    <w:bookmarkEnd w:id="3324"/>
    <w:bookmarkStart w:name="z3603" w:id="3325"/>
    <w:p>
      <w:pPr>
        <w:spacing w:after="0"/>
        <w:ind w:left="0"/>
        <w:jc w:val="both"/>
      </w:pPr>
      <w:r>
        <w:rPr>
          <w:rFonts w:ascii="Times New Roman"/>
          <w:b w:val="false"/>
          <w:i w:val="false"/>
          <w:color w:val="000000"/>
          <w:sz w:val="28"/>
        </w:rPr>
        <w:t>
      182.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3325"/>
    <w:bookmarkStart w:name="z3604" w:id="3326"/>
    <w:p>
      <w:pPr>
        <w:spacing w:after="0"/>
        <w:ind w:left="0"/>
        <w:jc w:val="left"/>
      </w:pPr>
      <w:r>
        <w:rPr>
          <w:rFonts w:ascii="Times New Roman"/>
          <w:b/>
          <w:i w:val="false"/>
          <w:color w:val="000000"/>
        </w:rPr>
        <w:t xml:space="preserve"> 20. Кадрларды оқыту</w:t>
      </w:r>
    </w:p>
    <w:bookmarkEnd w:id="3326"/>
    <w:bookmarkStart w:name="z3605" w:id="3327"/>
    <w:p>
      <w:pPr>
        <w:spacing w:after="0"/>
        <w:ind w:left="0"/>
        <w:jc w:val="both"/>
      </w:pPr>
      <w:r>
        <w:rPr>
          <w:rFonts w:ascii="Times New Roman"/>
          <w:b w:val="false"/>
          <w:i w:val="false"/>
          <w:color w:val="000000"/>
          <w:sz w:val="28"/>
        </w:rPr>
        <w:t>
      183. Кадрларды оқыту, біліктілігін арттыру Қазақстан Республикасының Еңбек заңнамасына сәйкес жүзеге асырылады.</w:t>
      </w:r>
    </w:p>
    <w:bookmarkEnd w:id="3327"/>
    <w:bookmarkStart w:name="z3606" w:id="3328"/>
    <w:p>
      <w:pPr>
        <w:spacing w:after="0"/>
        <w:ind w:left="0"/>
        <w:jc w:val="both"/>
      </w:pPr>
      <w:r>
        <w:rPr>
          <w:rFonts w:ascii="Times New Roman"/>
          <w:b w:val="false"/>
          <w:i w:val="false"/>
          <w:color w:val="000000"/>
          <w:sz w:val="28"/>
        </w:rPr>
        <w:t>
      184. Жекеше әріптес жыл сайын кадрларды оқыту және біліктілігін арттыру бағдарламаларын бекітеді және оларды Мемлекеттік әріптеске ұсынады.</w:t>
      </w:r>
    </w:p>
    <w:bookmarkEnd w:id="3328"/>
    <w:bookmarkStart w:name="z3607" w:id="3329"/>
    <w:p>
      <w:pPr>
        <w:spacing w:after="0"/>
        <w:ind w:left="0"/>
        <w:jc w:val="left"/>
      </w:pPr>
      <w:r>
        <w:rPr>
          <w:rFonts w:ascii="Times New Roman"/>
          <w:b/>
          <w:i w:val="false"/>
          <w:color w:val="000000"/>
        </w:rPr>
        <w:t xml:space="preserve"> 21. Жергілікті қамту</w:t>
      </w:r>
    </w:p>
    <w:bookmarkEnd w:id="3329"/>
    <w:bookmarkStart w:name="z3608" w:id="3330"/>
    <w:p>
      <w:pPr>
        <w:spacing w:after="0"/>
        <w:ind w:left="0"/>
        <w:jc w:val="both"/>
      </w:pPr>
      <w:r>
        <w:rPr>
          <w:rFonts w:ascii="Times New Roman"/>
          <w:b w:val="false"/>
          <w:i w:val="false"/>
          <w:color w:val="000000"/>
          <w:sz w:val="28"/>
        </w:rPr>
        <w:t>
      185. Кадрлардағы жергілікті қамту мыналарды құрауға тиіс:</w:t>
      </w:r>
    </w:p>
    <w:bookmarkEnd w:id="3330"/>
    <w:bookmarkStart w:name="z3609" w:id="3331"/>
    <w:p>
      <w:pPr>
        <w:spacing w:after="0"/>
        <w:ind w:left="0"/>
        <w:jc w:val="both"/>
      </w:pPr>
      <w:r>
        <w:rPr>
          <w:rFonts w:ascii="Times New Roman"/>
          <w:b w:val="false"/>
          <w:i w:val="false"/>
          <w:color w:val="000000"/>
          <w:sz w:val="28"/>
        </w:rPr>
        <w:t>
      1) бірінші санат – басшылық құрам – ___%;</w:t>
      </w:r>
    </w:p>
    <w:bookmarkEnd w:id="3331"/>
    <w:bookmarkStart w:name="z3610" w:id="3332"/>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3332"/>
    <w:bookmarkStart w:name="z3611" w:id="3333"/>
    <w:p>
      <w:pPr>
        <w:spacing w:after="0"/>
        <w:ind w:left="0"/>
        <w:jc w:val="both"/>
      </w:pPr>
      <w:r>
        <w:rPr>
          <w:rFonts w:ascii="Times New Roman"/>
          <w:b w:val="false"/>
          <w:i w:val="false"/>
          <w:color w:val="000000"/>
          <w:sz w:val="28"/>
        </w:rPr>
        <w:t>
      3) үшінші санат – білікті жұмысшылар – ___%.</w:t>
      </w:r>
    </w:p>
    <w:bookmarkEnd w:id="3333"/>
    <w:bookmarkStart w:name="z3612" w:id="3334"/>
    <w:p>
      <w:pPr>
        <w:spacing w:after="0"/>
        <w:ind w:left="0"/>
        <w:jc w:val="both"/>
      </w:pPr>
      <w:r>
        <w:rPr>
          <w:rFonts w:ascii="Times New Roman"/>
          <w:b w:val="false"/>
          <w:i w:val="false"/>
          <w:color w:val="000000"/>
          <w:sz w:val="28"/>
        </w:rPr>
        <w:t>
      186. Жергілікті қамту:</w:t>
      </w:r>
    </w:p>
    <w:bookmarkEnd w:id="3334"/>
    <w:bookmarkStart w:name="z3613" w:id="3335"/>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3335"/>
    <w:bookmarkStart w:name="z3614" w:id="3336"/>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3336"/>
    <w:bookmarkStart w:name="z3615" w:id="3337"/>
    <w:p>
      <w:pPr>
        <w:spacing w:after="0"/>
        <w:ind w:left="0"/>
        <w:jc w:val="both"/>
      </w:pPr>
      <w:r>
        <w:rPr>
          <w:rFonts w:ascii="Times New Roman"/>
          <w:b w:val="false"/>
          <w:i w:val="false"/>
          <w:color w:val="000000"/>
          <w:sz w:val="28"/>
        </w:rPr>
        <w:t xml:space="preserve">
      187.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 </w:t>
      </w:r>
    </w:p>
    <w:bookmarkEnd w:id="3337"/>
    <w:bookmarkStart w:name="z3616" w:id="3338"/>
    <w:p>
      <w:pPr>
        <w:spacing w:after="0"/>
        <w:ind w:left="0"/>
        <w:jc w:val="left"/>
      </w:pPr>
      <w:r>
        <w:rPr>
          <w:rFonts w:ascii="Times New Roman"/>
          <w:b/>
          <w:i w:val="false"/>
          <w:color w:val="000000"/>
        </w:rPr>
        <w:t xml:space="preserve"> 22. Мемлекеттік әріптестің құқықтары мен міндеттері</w:t>
      </w:r>
    </w:p>
    <w:bookmarkEnd w:id="3338"/>
    <w:bookmarkStart w:name="z3617" w:id="3339"/>
    <w:p>
      <w:pPr>
        <w:spacing w:after="0"/>
        <w:ind w:left="0"/>
        <w:jc w:val="both"/>
      </w:pPr>
      <w:r>
        <w:rPr>
          <w:rFonts w:ascii="Times New Roman"/>
          <w:b w:val="false"/>
          <w:i w:val="false"/>
          <w:color w:val="000000"/>
          <w:sz w:val="28"/>
        </w:rPr>
        <w:t>
      188. Мемлекеттік әріптестің:</w:t>
      </w:r>
    </w:p>
    <w:bookmarkEnd w:id="3339"/>
    <w:bookmarkStart w:name="z3618" w:id="3340"/>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3340"/>
    <w:bookmarkStart w:name="z3619" w:id="3341"/>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3341"/>
    <w:bookmarkStart w:name="z3620" w:id="3342"/>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3342"/>
    <w:bookmarkStart w:name="z3621" w:id="3343"/>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3343"/>
    <w:bookmarkStart w:name="z3622" w:id="3344"/>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3344"/>
    <w:bookmarkStart w:name="z3623" w:id="3345"/>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3345"/>
    <w:bookmarkStart w:name="z3624" w:id="3346"/>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3346"/>
    <w:bookmarkStart w:name="z3625" w:id="3347"/>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3347"/>
    <w:bookmarkStart w:name="z3626" w:id="3348"/>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3348"/>
    <w:bookmarkStart w:name="z3627" w:id="3349"/>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3349"/>
    <w:bookmarkStart w:name="z3628" w:id="3350"/>
    <w:p>
      <w:pPr>
        <w:spacing w:after="0"/>
        <w:ind w:left="0"/>
        <w:jc w:val="both"/>
      </w:pPr>
      <w:r>
        <w:rPr>
          <w:rFonts w:ascii="Times New Roman"/>
          <w:b w:val="false"/>
          <w:i w:val="false"/>
          <w:color w:val="000000"/>
          <w:sz w:val="28"/>
        </w:rPr>
        <w:t>
      189. Мемлекеттік әріптес:</w:t>
      </w:r>
    </w:p>
    <w:bookmarkEnd w:id="3350"/>
    <w:bookmarkStart w:name="z3629" w:id="3351"/>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3351"/>
    <w:bookmarkStart w:name="z3630" w:id="3352"/>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3352"/>
    <w:bookmarkStart w:name="z3631" w:id="3353"/>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3353"/>
    <w:bookmarkStart w:name="z3632" w:id="3354"/>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3354"/>
    <w:bookmarkStart w:name="z3633" w:id="3355"/>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3355"/>
    <w:bookmarkStart w:name="z3634" w:id="3356"/>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3356"/>
    <w:bookmarkStart w:name="z3635" w:id="3357"/>
    <w:p>
      <w:pPr>
        <w:spacing w:after="0"/>
        <w:ind w:left="0"/>
        <w:jc w:val="both"/>
      </w:pPr>
      <w:r>
        <w:rPr>
          <w:rFonts w:ascii="Times New Roman"/>
          <w:b w:val="false"/>
          <w:i w:val="false"/>
          <w:color w:val="000000"/>
          <w:sz w:val="28"/>
        </w:rPr>
        <w:t>
      7) Үлгілік шарттың талаптарына және заңнамаға сәйкес мектепке дейінгі тәрбиелеу мен оқытуға мемлекеттік білім тапсырысын қамтамасыз етуге;</w:t>
      </w:r>
    </w:p>
    <w:bookmarkEnd w:id="3357"/>
    <w:bookmarkStart w:name="z3636" w:id="3358"/>
    <w:p>
      <w:pPr>
        <w:spacing w:after="0"/>
        <w:ind w:left="0"/>
        <w:jc w:val="both"/>
      </w:pPr>
      <w:r>
        <w:rPr>
          <w:rFonts w:ascii="Times New Roman"/>
          <w:b w:val="false"/>
          <w:i w:val="false"/>
          <w:color w:val="000000"/>
          <w:sz w:val="28"/>
        </w:rPr>
        <w:t>
      8) Шартпен қарастырылған жағдайларда Жекеше әріптестің залалдарын өтеуге;</w:t>
      </w:r>
    </w:p>
    <w:bookmarkEnd w:id="3358"/>
    <w:bookmarkStart w:name="z3637" w:id="3359"/>
    <w:p>
      <w:pPr>
        <w:spacing w:after="0"/>
        <w:ind w:left="0"/>
        <w:jc w:val="both"/>
      </w:pPr>
      <w:r>
        <w:rPr>
          <w:rFonts w:ascii="Times New Roman"/>
          <w:b w:val="false"/>
          <w:i w:val="false"/>
          <w:color w:val="000000"/>
          <w:sz w:val="28"/>
        </w:rPr>
        <w:t>
      9)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3359"/>
    <w:bookmarkStart w:name="z3638" w:id="3360"/>
    <w:p>
      <w:pPr>
        <w:spacing w:after="0"/>
        <w:ind w:left="0"/>
        <w:jc w:val="both"/>
      </w:pPr>
      <w:r>
        <w:rPr>
          <w:rFonts w:ascii="Times New Roman"/>
          <w:b w:val="false"/>
          <w:i w:val="false"/>
          <w:color w:val="000000"/>
          <w:sz w:val="28"/>
        </w:rPr>
        <w:t>
      10) Заңнамада және осы Үлгілік шартта белгіленген өзге де талаптар мен Үлгілік шарттарды сақтауға міндетті.</w:t>
      </w:r>
    </w:p>
    <w:bookmarkEnd w:id="3360"/>
    <w:bookmarkStart w:name="z3639" w:id="3361"/>
    <w:p>
      <w:pPr>
        <w:spacing w:after="0"/>
        <w:ind w:left="0"/>
        <w:jc w:val="left"/>
      </w:pPr>
      <w:r>
        <w:rPr>
          <w:rFonts w:ascii="Times New Roman"/>
          <w:b/>
          <w:i w:val="false"/>
          <w:color w:val="000000"/>
        </w:rPr>
        <w:t xml:space="preserve"> 23. Жекеше әріптестің құқықтары мен міндеттері</w:t>
      </w:r>
    </w:p>
    <w:bookmarkEnd w:id="3361"/>
    <w:bookmarkStart w:name="z3640" w:id="3362"/>
    <w:p>
      <w:pPr>
        <w:spacing w:after="0"/>
        <w:ind w:left="0"/>
        <w:jc w:val="both"/>
      </w:pPr>
      <w:r>
        <w:rPr>
          <w:rFonts w:ascii="Times New Roman"/>
          <w:b w:val="false"/>
          <w:i w:val="false"/>
          <w:color w:val="000000"/>
          <w:sz w:val="28"/>
        </w:rPr>
        <w:t>
      190. Жекеше әріптестің:</w:t>
      </w:r>
    </w:p>
    <w:bookmarkEnd w:id="3362"/>
    <w:bookmarkStart w:name="z3641" w:id="3363"/>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3363"/>
    <w:bookmarkStart w:name="z3642" w:id="3364"/>
    <w:p>
      <w:pPr>
        <w:spacing w:after="0"/>
        <w:ind w:left="0"/>
        <w:jc w:val="both"/>
      </w:pPr>
      <w:r>
        <w:rPr>
          <w:rFonts w:ascii="Times New Roman"/>
          <w:b w:val="false"/>
          <w:i w:val="false"/>
          <w:color w:val="000000"/>
          <w:sz w:val="28"/>
        </w:rPr>
        <w:t>
      2) Үлгілік шарттың талаптарына және заңнамаға сәйкес мемлекеттік білім тапсырысымен және жан басына қаржыландырумен қамтамасыз етілуге;</w:t>
      </w:r>
    </w:p>
    <w:bookmarkEnd w:id="3364"/>
    <w:bookmarkStart w:name="z3643" w:id="3365"/>
    <w:p>
      <w:pPr>
        <w:spacing w:after="0"/>
        <w:ind w:left="0"/>
        <w:jc w:val="both"/>
      </w:pPr>
      <w:r>
        <w:rPr>
          <w:rFonts w:ascii="Times New Roman"/>
          <w:b w:val="false"/>
          <w:i w:val="false"/>
          <w:color w:val="000000"/>
          <w:sz w:val="28"/>
        </w:rPr>
        <w:t>
      3) Үлгілік шарт талаптарына және заңнамаға сәйкес қосымша ақылы қызметтерден қосымша кіріс алуға;</w:t>
      </w:r>
    </w:p>
    <w:bookmarkEnd w:id="3365"/>
    <w:bookmarkStart w:name="z3644" w:id="3366"/>
    <w:p>
      <w:pPr>
        <w:spacing w:after="0"/>
        <w:ind w:left="0"/>
        <w:jc w:val="both"/>
      </w:pPr>
      <w:r>
        <w:rPr>
          <w:rFonts w:ascii="Times New Roman"/>
          <w:b w:val="false"/>
          <w:i w:val="false"/>
          <w:color w:val="000000"/>
          <w:sz w:val="28"/>
        </w:rPr>
        <w:t>
      4) Үлгілік шарттың талаптарын өзгерту туралы ұсыныстар енгізуге;</w:t>
      </w:r>
    </w:p>
    <w:bookmarkEnd w:id="3366"/>
    <w:bookmarkStart w:name="z3645" w:id="3367"/>
    <w:p>
      <w:pPr>
        <w:spacing w:after="0"/>
        <w:ind w:left="0"/>
        <w:jc w:val="both"/>
      </w:pPr>
      <w:r>
        <w:rPr>
          <w:rFonts w:ascii="Times New Roman"/>
          <w:b w:val="false"/>
          <w:i w:val="false"/>
          <w:color w:val="000000"/>
          <w:sz w:val="28"/>
        </w:rPr>
        <w:t>
      5)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3367"/>
    <w:bookmarkStart w:name="z3646" w:id="3368"/>
    <w:p>
      <w:pPr>
        <w:spacing w:after="0"/>
        <w:ind w:left="0"/>
        <w:jc w:val="both"/>
      </w:pPr>
      <w:r>
        <w:rPr>
          <w:rFonts w:ascii="Times New Roman"/>
          <w:b w:val="false"/>
          <w:i w:val="false"/>
          <w:color w:val="000000"/>
          <w:sz w:val="28"/>
        </w:rPr>
        <w:t>
      6) МЖӘ объектісіне қатысты құқықтарды Үлгілік шартта көзделген талаптармен жүзеге асыруға;</w:t>
      </w:r>
    </w:p>
    <w:bookmarkEnd w:id="3368"/>
    <w:bookmarkStart w:name="z3647" w:id="3369"/>
    <w:p>
      <w:pPr>
        <w:spacing w:after="0"/>
        <w:ind w:left="0"/>
        <w:jc w:val="both"/>
      </w:pPr>
      <w:r>
        <w:rPr>
          <w:rFonts w:ascii="Times New Roman"/>
          <w:b w:val="false"/>
          <w:i w:val="false"/>
          <w:color w:val="000000"/>
          <w:sz w:val="28"/>
        </w:rPr>
        <w:t>
      7)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3369"/>
    <w:bookmarkStart w:name="z3648" w:id="3370"/>
    <w:p>
      <w:pPr>
        <w:spacing w:after="0"/>
        <w:ind w:left="0"/>
        <w:jc w:val="both"/>
      </w:pPr>
      <w:r>
        <w:rPr>
          <w:rFonts w:ascii="Times New Roman"/>
          <w:b w:val="false"/>
          <w:i w:val="false"/>
          <w:color w:val="000000"/>
          <w:sz w:val="28"/>
        </w:rPr>
        <w:t>
      8) Үлгілік шартта белгіленген жағдайларда залалдарды өтеуді талап етуге;</w:t>
      </w:r>
    </w:p>
    <w:bookmarkEnd w:id="3370"/>
    <w:bookmarkStart w:name="z3649" w:id="3371"/>
    <w:p>
      <w:pPr>
        <w:spacing w:after="0"/>
        <w:ind w:left="0"/>
        <w:jc w:val="both"/>
      </w:pPr>
      <w:r>
        <w:rPr>
          <w:rFonts w:ascii="Times New Roman"/>
          <w:b w:val="false"/>
          <w:i w:val="false"/>
          <w:color w:val="000000"/>
          <w:sz w:val="28"/>
        </w:rPr>
        <w:t>
      9)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3371"/>
    <w:bookmarkStart w:name="z3650" w:id="3372"/>
    <w:p>
      <w:pPr>
        <w:spacing w:after="0"/>
        <w:ind w:left="0"/>
        <w:jc w:val="both"/>
      </w:pPr>
      <w:r>
        <w:rPr>
          <w:rFonts w:ascii="Times New Roman"/>
          <w:b w:val="false"/>
          <w:i w:val="false"/>
          <w:color w:val="000000"/>
          <w:sz w:val="28"/>
        </w:rPr>
        <w:t>
      10)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3372"/>
    <w:bookmarkStart w:name="z3651" w:id="3373"/>
    <w:p>
      <w:pPr>
        <w:spacing w:after="0"/>
        <w:ind w:left="0"/>
        <w:jc w:val="both"/>
      </w:pPr>
      <w:r>
        <w:rPr>
          <w:rFonts w:ascii="Times New Roman"/>
          <w:b w:val="false"/>
          <w:i w:val="false"/>
          <w:color w:val="000000"/>
          <w:sz w:val="28"/>
        </w:rPr>
        <w:t>
      11) Заңнамаға және Үлгілік шартқа сәйкес өзге де құқықтарды жүзеге асыруға құқығы бар.</w:t>
      </w:r>
    </w:p>
    <w:bookmarkEnd w:id="3373"/>
    <w:bookmarkStart w:name="z3652" w:id="3374"/>
    <w:p>
      <w:pPr>
        <w:spacing w:after="0"/>
        <w:ind w:left="0"/>
        <w:jc w:val="both"/>
      </w:pPr>
      <w:r>
        <w:rPr>
          <w:rFonts w:ascii="Times New Roman"/>
          <w:b w:val="false"/>
          <w:i w:val="false"/>
          <w:color w:val="000000"/>
          <w:sz w:val="28"/>
        </w:rPr>
        <w:t>
      191. Жекеше әріптес:</w:t>
      </w:r>
    </w:p>
    <w:bookmarkEnd w:id="3374"/>
    <w:bookmarkStart w:name="z3653" w:id="3375"/>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3375"/>
    <w:bookmarkStart w:name="z3654" w:id="3376"/>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3376"/>
    <w:bookmarkStart w:name="z3655" w:id="3377"/>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 және мемлекеттік меншікке беруге;</w:t>
      </w:r>
    </w:p>
    <w:bookmarkEnd w:id="3377"/>
    <w:bookmarkStart w:name="z3656" w:id="3378"/>
    <w:p>
      <w:pPr>
        <w:spacing w:after="0"/>
        <w:ind w:left="0"/>
        <w:jc w:val="both"/>
      </w:pPr>
      <w:r>
        <w:rPr>
          <w:rFonts w:ascii="Times New Roman"/>
          <w:b w:val="false"/>
          <w:i w:val="false"/>
          <w:color w:val="000000"/>
          <w:sz w:val="28"/>
        </w:rPr>
        <w:t>
      4) МЖӘ объектісінің бейінін сақтауға;</w:t>
      </w:r>
    </w:p>
    <w:bookmarkEnd w:id="3378"/>
    <w:bookmarkStart w:name="z3657" w:id="3379"/>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3379"/>
    <w:bookmarkStart w:name="z3658" w:id="3380"/>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3380"/>
    <w:bookmarkStart w:name="z3659" w:id="3381"/>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3381"/>
    <w:bookmarkStart w:name="z3660" w:id="3382"/>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3382"/>
    <w:bookmarkStart w:name="z3661" w:id="3383"/>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3383"/>
    <w:bookmarkStart w:name="z3662" w:id="3384"/>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3384"/>
    <w:bookmarkStart w:name="z3663" w:id="3385"/>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3385"/>
    <w:bookmarkStart w:name="z3664" w:id="3386"/>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3386"/>
    <w:bookmarkStart w:name="z3665" w:id="3387"/>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3387"/>
    <w:bookmarkStart w:name="z3666" w:id="3388"/>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3388"/>
    <w:bookmarkStart w:name="z3667" w:id="3389"/>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3389"/>
    <w:bookmarkStart w:name="z3668" w:id="3390"/>
    <w:p>
      <w:pPr>
        <w:spacing w:after="0"/>
        <w:ind w:left="0"/>
        <w:jc w:val="both"/>
      </w:pPr>
      <w:r>
        <w:rPr>
          <w:rFonts w:ascii="Times New Roman"/>
          <w:b w:val="false"/>
          <w:i w:val="false"/>
          <w:color w:val="000000"/>
          <w:sz w:val="28"/>
        </w:rPr>
        <w:t xml:space="preserve">
      16) балабақшада санитариялық нормалар мен қағидаларға сәйкес үй-жайлардың тазалығын және Қызметті тұтынушылардың болуының жайлылығын қамтамасыз етуге; </w:t>
      </w:r>
    </w:p>
    <w:bookmarkEnd w:id="3390"/>
    <w:bookmarkStart w:name="z3669" w:id="3391"/>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 сақтауды қамтамасыз етуге;</w:t>
      </w:r>
    </w:p>
    <w:bookmarkEnd w:id="3391"/>
    <w:bookmarkStart w:name="z3670" w:id="3392"/>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3392"/>
    <w:bookmarkStart w:name="z3671" w:id="3393"/>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3393"/>
    <w:bookmarkStart w:name="z3672" w:id="3394"/>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3394"/>
    <w:bookmarkStart w:name="z3673" w:id="3395"/>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3395"/>
    <w:bookmarkStart w:name="z3674" w:id="3396"/>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3396"/>
    <w:bookmarkStart w:name="z3675" w:id="3397"/>
    <w:p>
      <w:pPr>
        <w:spacing w:after="0"/>
        <w:ind w:left="0"/>
        <w:jc w:val="both"/>
      </w:pPr>
      <w:r>
        <w:rPr>
          <w:rFonts w:ascii="Times New Roman"/>
          <w:b w:val="false"/>
          <w:i w:val="false"/>
          <w:color w:val="000000"/>
          <w:sz w:val="28"/>
        </w:rPr>
        <w:t>
      23) Жер учаскесіне өзінің құқықтарын өзге тұлғаларға бермеуге, оның ішінде жалға бермеуге;</w:t>
      </w:r>
    </w:p>
    <w:bookmarkEnd w:id="3397"/>
    <w:bookmarkStart w:name="z3676" w:id="3398"/>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3398"/>
    <w:bookmarkStart w:name="z3677" w:id="3399"/>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3399"/>
    <w:bookmarkStart w:name="z3678" w:id="3400"/>
    <w:p>
      <w:pPr>
        <w:spacing w:after="0"/>
        <w:ind w:left="0"/>
        <w:jc w:val="both"/>
      </w:pPr>
      <w:r>
        <w:rPr>
          <w:rFonts w:ascii="Times New Roman"/>
          <w:b w:val="false"/>
          <w:i w:val="false"/>
          <w:color w:val="000000"/>
          <w:sz w:val="28"/>
        </w:rPr>
        <w:t>
      26) көрсетілетін Қызметтерді есепке ала отырып, балабақшаның жабдықпен толықтырылуын және оның уақытында жаңартылуын қамтамасыз етуге;</w:t>
      </w:r>
    </w:p>
    <w:bookmarkEnd w:id="3400"/>
    <w:bookmarkStart w:name="z3679" w:id="3401"/>
    <w:p>
      <w:pPr>
        <w:spacing w:after="0"/>
        <w:ind w:left="0"/>
        <w:jc w:val="both"/>
      </w:pPr>
      <w:r>
        <w:rPr>
          <w:rFonts w:ascii="Times New Roman"/>
          <w:b w:val="false"/>
          <w:i w:val="false"/>
          <w:color w:val="000000"/>
          <w:sz w:val="28"/>
        </w:rPr>
        <w:t>
      27) Заңнамаға сәйкес мектепке дейінгі тәрбиелеу мен білім берудің көрсетілетін қызметтерінің сапасын, мазмұнын және көлемін қамтамасыз етуге;</w:t>
      </w:r>
    </w:p>
    <w:bookmarkEnd w:id="3401"/>
    <w:bookmarkStart w:name="z3680" w:id="3402"/>
    <w:p>
      <w:pPr>
        <w:spacing w:after="0"/>
        <w:ind w:left="0"/>
        <w:jc w:val="both"/>
      </w:pPr>
      <w:r>
        <w:rPr>
          <w:rFonts w:ascii="Times New Roman"/>
          <w:b w:val="false"/>
          <w:i w:val="false"/>
          <w:color w:val="000000"/>
          <w:sz w:val="28"/>
        </w:rPr>
        <w:t>
      28) оқыту бағдарламаларын, оның ішінде қосымша оқыту, кадрлар біліктілігін арттыру, қайта даярлау бағдарламаларын жыл сайын бекітуге және оларды Мемлекеттік әріптеске беруге;</w:t>
      </w:r>
    </w:p>
    <w:bookmarkEnd w:id="3402"/>
    <w:bookmarkStart w:name="z3681" w:id="3403"/>
    <w:p>
      <w:pPr>
        <w:spacing w:after="0"/>
        <w:ind w:left="0"/>
        <w:jc w:val="both"/>
      </w:pPr>
      <w:r>
        <w:rPr>
          <w:rFonts w:ascii="Times New Roman"/>
          <w:b w:val="false"/>
          <w:i w:val="false"/>
          <w:color w:val="000000"/>
          <w:sz w:val="28"/>
        </w:rPr>
        <w:t>
      29) Заңнамаға сәйкес Қызметті тұтынушылардың жеке бас мәліметтерінің қорғалуын қамтамасыз етуге;</w:t>
      </w:r>
    </w:p>
    <w:bookmarkEnd w:id="3403"/>
    <w:bookmarkStart w:name="z3682" w:id="3404"/>
    <w:p>
      <w:pPr>
        <w:spacing w:after="0"/>
        <w:ind w:left="0"/>
        <w:jc w:val="both"/>
      </w:pPr>
      <w:r>
        <w:rPr>
          <w:rFonts w:ascii="Times New Roman"/>
          <w:b w:val="false"/>
          <w:i w:val="false"/>
          <w:color w:val="000000"/>
          <w:sz w:val="28"/>
        </w:rPr>
        <w:t>
      30)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3404"/>
    <w:bookmarkStart w:name="z3683" w:id="3405"/>
    <w:p>
      <w:pPr>
        <w:spacing w:after="0"/>
        <w:ind w:left="0"/>
        <w:jc w:val="both"/>
      </w:pPr>
      <w:r>
        <w:rPr>
          <w:rFonts w:ascii="Times New Roman"/>
          <w:b w:val="false"/>
          <w:i w:val="false"/>
          <w:color w:val="000000"/>
          <w:sz w:val="28"/>
        </w:rPr>
        <w:t>
      31) Үлгілік шартта және заңнамада белгіленген өзге талаптар мен Үлгілік шарттарды сақтауға міндетті.</w:t>
      </w:r>
    </w:p>
    <w:bookmarkEnd w:id="3405"/>
    <w:bookmarkStart w:name="z3684" w:id="3406"/>
    <w:p>
      <w:pPr>
        <w:spacing w:after="0"/>
        <w:ind w:left="0"/>
        <w:jc w:val="left"/>
      </w:pPr>
      <w:r>
        <w:rPr>
          <w:rFonts w:ascii="Times New Roman"/>
          <w:b/>
          <w:i w:val="false"/>
          <w:color w:val="000000"/>
        </w:rPr>
        <w:t xml:space="preserve"> 24. Құқықтар мен міндеттерді беру</w:t>
      </w:r>
    </w:p>
    <w:bookmarkEnd w:id="3406"/>
    <w:bookmarkStart w:name="z3685" w:id="3407"/>
    <w:p>
      <w:pPr>
        <w:spacing w:after="0"/>
        <w:ind w:left="0"/>
        <w:jc w:val="both"/>
      </w:pPr>
      <w:r>
        <w:rPr>
          <w:rFonts w:ascii="Times New Roman"/>
          <w:b w:val="false"/>
          <w:i w:val="false"/>
          <w:color w:val="000000"/>
          <w:sz w:val="28"/>
        </w:rPr>
        <w:t>
      192.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3407"/>
    <w:bookmarkStart w:name="z3686" w:id="3408"/>
    <w:p>
      <w:pPr>
        <w:spacing w:after="0"/>
        <w:ind w:left="0"/>
        <w:jc w:val="both"/>
      </w:pPr>
      <w:r>
        <w:rPr>
          <w:rFonts w:ascii="Times New Roman"/>
          <w:b w:val="false"/>
          <w:i w:val="false"/>
          <w:color w:val="000000"/>
          <w:sz w:val="28"/>
        </w:rPr>
        <w:t>
      193. Үлгілік шартты тоқтату Үлгілік шарт бойынша құқықтар мен міндеттерді өзге тұлғаларға беру туралы мәмілелерді тоқтатуға негіз бола алады.</w:t>
      </w:r>
    </w:p>
    <w:bookmarkEnd w:id="3408"/>
    <w:bookmarkStart w:name="z3687" w:id="3409"/>
    <w:p>
      <w:pPr>
        <w:spacing w:after="0"/>
        <w:ind w:left="0"/>
        <w:jc w:val="both"/>
      </w:pPr>
      <w:r>
        <w:rPr>
          <w:rFonts w:ascii="Times New Roman"/>
          <w:b w:val="false"/>
          <w:i w:val="false"/>
          <w:color w:val="000000"/>
          <w:sz w:val="28"/>
        </w:rPr>
        <w:t>
      194.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3409"/>
    <w:bookmarkStart w:name="z3688" w:id="3410"/>
    <w:p>
      <w:pPr>
        <w:spacing w:after="0"/>
        <w:ind w:left="0"/>
        <w:jc w:val="both"/>
      </w:pPr>
      <w:r>
        <w:rPr>
          <w:rFonts w:ascii="Times New Roman"/>
          <w:b w:val="false"/>
          <w:i w:val="false"/>
          <w:color w:val="000000"/>
          <w:sz w:val="28"/>
        </w:rPr>
        <w:t>
      195. Жекеше әріптес және Үлгілік шарт бойынша құқық пен міндет берілетін үшінші тұлға ортақ жауапкершілікте болады.</w:t>
      </w:r>
    </w:p>
    <w:bookmarkEnd w:id="3410"/>
    <w:bookmarkStart w:name="z3689" w:id="3411"/>
    <w:p>
      <w:pPr>
        <w:spacing w:after="0"/>
        <w:ind w:left="0"/>
        <w:jc w:val="both"/>
      </w:pPr>
      <w:r>
        <w:rPr>
          <w:rFonts w:ascii="Times New Roman"/>
          <w:b w:val="false"/>
          <w:i w:val="false"/>
          <w:color w:val="000000"/>
          <w:sz w:val="28"/>
        </w:rPr>
        <w:t>
      196. Үлгілік шарт бойынша құқықтар мен міндеттерді беру Үлгілік шарттың 223-тармағына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3411"/>
    <w:bookmarkStart w:name="z3690" w:id="3412"/>
    <w:p>
      <w:pPr>
        <w:spacing w:after="0"/>
        <w:ind w:left="0"/>
        <w:jc w:val="both"/>
      </w:pPr>
      <w:r>
        <w:rPr>
          <w:rFonts w:ascii="Times New Roman"/>
          <w:b w:val="false"/>
          <w:i w:val="false"/>
          <w:color w:val="000000"/>
          <w:sz w:val="28"/>
        </w:rPr>
        <w:t>
      197. Мемлекеттік әріптес Үлгілік шарт бойынша құқықтар мен міндеттерді беруден бас тартуға құқылы.</w:t>
      </w:r>
    </w:p>
    <w:bookmarkEnd w:id="3412"/>
    <w:bookmarkStart w:name="z3691" w:id="3413"/>
    <w:p>
      <w:pPr>
        <w:spacing w:after="0"/>
        <w:ind w:left="0"/>
        <w:jc w:val="both"/>
      </w:pPr>
      <w:r>
        <w:rPr>
          <w:rFonts w:ascii="Times New Roman"/>
          <w:b w:val="false"/>
          <w:i w:val="false"/>
          <w:color w:val="000000"/>
          <w:sz w:val="28"/>
        </w:rPr>
        <w:t>
      198.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3413"/>
    <w:bookmarkStart w:name="z3692" w:id="3414"/>
    <w:p>
      <w:pPr>
        <w:spacing w:after="0"/>
        <w:ind w:left="0"/>
        <w:jc w:val="left"/>
      </w:pPr>
      <w:r>
        <w:rPr>
          <w:rFonts w:ascii="Times New Roman"/>
          <w:b/>
          <w:i w:val="false"/>
          <w:color w:val="000000"/>
        </w:rPr>
        <w:t xml:space="preserve"> 25. Мемлекеттік әріптестің Үлгілік шарттың орындалуын бақылауды жүзеге асыру тәртібі </w:t>
      </w:r>
    </w:p>
    <w:bookmarkEnd w:id="3414"/>
    <w:bookmarkStart w:name="z3693" w:id="3415"/>
    <w:p>
      <w:pPr>
        <w:spacing w:after="0"/>
        <w:ind w:left="0"/>
        <w:jc w:val="both"/>
      </w:pPr>
      <w:r>
        <w:rPr>
          <w:rFonts w:ascii="Times New Roman"/>
          <w:b w:val="false"/>
          <w:i w:val="false"/>
          <w:color w:val="000000"/>
          <w:sz w:val="28"/>
        </w:rPr>
        <w:t>
      199.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3415"/>
    <w:bookmarkStart w:name="z3694" w:id="3416"/>
    <w:p>
      <w:pPr>
        <w:spacing w:after="0"/>
        <w:ind w:left="0"/>
        <w:jc w:val="both"/>
      </w:pPr>
      <w:r>
        <w:rPr>
          <w:rFonts w:ascii="Times New Roman"/>
          <w:b w:val="false"/>
          <w:i w:val="false"/>
          <w:color w:val="000000"/>
          <w:sz w:val="28"/>
        </w:rPr>
        <w:t>
      200. Бақылаудың негізгі бағыттары:</w:t>
      </w:r>
    </w:p>
    <w:bookmarkEnd w:id="3416"/>
    <w:bookmarkStart w:name="z3695" w:id="3417"/>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3417"/>
    <w:bookmarkStart w:name="z3696" w:id="3418"/>
    <w:p>
      <w:pPr>
        <w:spacing w:after="0"/>
        <w:ind w:left="0"/>
        <w:jc w:val="both"/>
      </w:pPr>
      <w:r>
        <w:rPr>
          <w:rFonts w:ascii="Times New Roman"/>
          <w:b w:val="false"/>
          <w:i w:val="false"/>
          <w:color w:val="000000"/>
          <w:sz w:val="28"/>
        </w:rPr>
        <w:t>
      2) көрсетілетін қызметтердің сапасын жақсарту;</w:t>
      </w:r>
    </w:p>
    <w:bookmarkEnd w:id="3418"/>
    <w:bookmarkStart w:name="z3697" w:id="3419"/>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3419"/>
    <w:bookmarkStart w:name="z3698" w:id="3420"/>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3420"/>
    <w:bookmarkStart w:name="z3699" w:id="3421"/>
    <w:p>
      <w:pPr>
        <w:spacing w:after="0"/>
        <w:ind w:left="0"/>
        <w:jc w:val="both"/>
      </w:pPr>
      <w:r>
        <w:rPr>
          <w:rFonts w:ascii="Times New Roman"/>
          <w:b w:val="false"/>
          <w:i w:val="false"/>
          <w:color w:val="000000"/>
          <w:sz w:val="28"/>
        </w:rPr>
        <w:t>
      201.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3421"/>
    <w:bookmarkStart w:name="z3700" w:id="3422"/>
    <w:p>
      <w:pPr>
        <w:spacing w:after="0"/>
        <w:ind w:left="0"/>
        <w:jc w:val="both"/>
      </w:pPr>
      <w:r>
        <w:rPr>
          <w:rFonts w:ascii="Times New Roman"/>
          <w:b w:val="false"/>
          <w:i w:val="false"/>
          <w:color w:val="000000"/>
          <w:sz w:val="28"/>
        </w:rPr>
        <w:t>
      202.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27-тарауында көрсетілген әрекеттерді жүзеге асырады.</w:t>
      </w:r>
    </w:p>
    <w:bookmarkEnd w:id="3422"/>
    <w:bookmarkStart w:name="z3701" w:id="3423"/>
    <w:p>
      <w:pPr>
        <w:spacing w:after="0"/>
        <w:ind w:left="0"/>
        <w:jc w:val="both"/>
      </w:pPr>
      <w:r>
        <w:rPr>
          <w:rFonts w:ascii="Times New Roman"/>
          <w:b w:val="false"/>
          <w:i w:val="false"/>
          <w:color w:val="000000"/>
          <w:sz w:val="28"/>
        </w:rPr>
        <w:t>
      203.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3423"/>
    <w:bookmarkStart w:name="z3702" w:id="3424"/>
    <w:p>
      <w:pPr>
        <w:spacing w:after="0"/>
        <w:ind w:left="0"/>
        <w:jc w:val="both"/>
      </w:pPr>
      <w:r>
        <w:rPr>
          <w:rFonts w:ascii="Times New Roman"/>
          <w:b w:val="false"/>
          <w:i w:val="false"/>
          <w:color w:val="000000"/>
          <w:sz w:val="28"/>
        </w:rPr>
        <w:t>
      204.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3424"/>
    <w:bookmarkStart w:name="z3703" w:id="3425"/>
    <w:p>
      <w:pPr>
        <w:spacing w:after="0"/>
        <w:ind w:left="0"/>
        <w:jc w:val="left"/>
      </w:pPr>
      <w:r>
        <w:rPr>
          <w:rFonts w:ascii="Times New Roman"/>
          <w:b/>
          <w:i w:val="false"/>
          <w:color w:val="000000"/>
        </w:rPr>
        <w:t xml:space="preserve"> 26. Тәуекелдерді бөлу, бағалау және оларды басқару бойынша шаралар </w:t>
      </w:r>
    </w:p>
    <w:bookmarkEnd w:id="3425"/>
    <w:bookmarkStart w:name="z3704" w:id="3426"/>
    <w:p>
      <w:pPr>
        <w:spacing w:after="0"/>
        <w:ind w:left="0"/>
        <w:jc w:val="both"/>
      </w:pPr>
      <w:r>
        <w:rPr>
          <w:rFonts w:ascii="Times New Roman"/>
          <w:b w:val="false"/>
          <w:i w:val="false"/>
          <w:color w:val="000000"/>
          <w:sz w:val="28"/>
        </w:rPr>
        <w:t>
      205. Тараптар, Үлгілік шарттың талаптарына сәйкес, Жоба бойынша Тәуекелдерге жауапты болады.</w:t>
      </w:r>
    </w:p>
    <w:bookmarkEnd w:id="3426"/>
    <w:bookmarkStart w:name="z3705" w:id="3427"/>
    <w:p>
      <w:pPr>
        <w:spacing w:after="0"/>
        <w:ind w:left="0"/>
        <w:jc w:val="both"/>
      </w:pPr>
      <w:r>
        <w:rPr>
          <w:rFonts w:ascii="Times New Roman"/>
          <w:b w:val="false"/>
          <w:i w:val="false"/>
          <w:color w:val="000000"/>
          <w:sz w:val="28"/>
        </w:rPr>
        <w:t>
      206. Тараптар, Үлгілік шарттың өзге бөлімдерінде белгіленген тәуекелдерді бөлуді және оларды басқару жөніндегі шараларды ескере отырып, Үлгілік шартқа 13-қосымшаға сәйкес тәуекелдерді бөлу туралы келісімге келді.</w:t>
      </w:r>
    </w:p>
    <w:bookmarkEnd w:id="3427"/>
    <w:bookmarkStart w:name="z3706" w:id="3428"/>
    <w:p>
      <w:pPr>
        <w:spacing w:after="0"/>
        <w:ind w:left="0"/>
        <w:jc w:val="left"/>
      </w:pPr>
      <w:r>
        <w:rPr>
          <w:rFonts w:ascii="Times New Roman"/>
          <w:b/>
          <w:i w:val="false"/>
          <w:color w:val="000000"/>
        </w:rPr>
        <w:t xml:space="preserve"> 27. Тараптардың жауапкершілігі</w:t>
      </w:r>
    </w:p>
    <w:bookmarkEnd w:id="3428"/>
    <w:bookmarkStart w:name="z3707" w:id="3429"/>
    <w:p>
      <w:pPr>
        <w:spacing w:after="0"/>
        <w:ind w:left="0"/>
        <w:jc w:val="both"/>
      </w:pPr>
      <w:r>
        <w:rPr>
          <w:rFonts w:ascii="Times New Roman"/>
          <w:b w:val="false"/>
          <w:i w:val="false"/>
          <w:color w:val="000000"/>
          <w:sz w:val="28"/>
        </w:rPr>
        <w:t>
      207.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3429"/>
    <w:bookmarkStart w:name="z3708" w:id="3430"/>
    <w:p>
      <w:pPr>
        <w:spacing w:after="0"/>
        <w:ind w:left="0"/>
        <w:jc w:val="both"/>
      </w:pPr>
      <w:r>
        <w:rPr>
          <w:rFonts w:ascii="Times New Roman"/>
          <w:b w:val="false"/>
          <w:i w:val="false"/>
          <w:color w:val="000000"/>
          <w:sz w:val="28"/>
        </w:rPr>
        <w:t>
      208.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3430"/>
    <w:bookmarkStart w:name="z3709" w:id="3431"/>
    <w:p>
      <w:pPr>
        <w:spacing w:after="0"/>
        <w:ind w:left="0"/>
        <w:jc w:val="both"/>
      </w:pPr>
      <w:r>
        <w:rPr>
          <w:rFonts w:ascii="Times New Roman"/>
          <w:b w:val="false"/>
          <w:i w:val="false"/>
          <w:color w:val="000000"/>
          <w:sz w:val="28"/>
        </w:rPr>
        <w:t>
      209.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3431"/>
    <w:bookmarkStart w:name="z3710" w:id="3432"/>
    <w:p>
      <w:pPr>
        <w:spacing w:after="0"/>
        <w:ind w:left="0"/>
        <w:jc w:val="both"/>
      </w:pPr>
      <w:r>
        <w:rPr>
          <w:rFonts w:ascii="Times New Roman"/>
          <w:b w:val="false"/>
          <w:i w:val="false"/>
          <w:color w:val="000000"/>
          <w:sz w:val="28"/>
        </w:rPr>
        <w:t>
      210.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3432"/>
    <w:bookmarkStart w:name="z3711" w:id="3433"/>
    <w:p>
      <w:pPr>
        <w:spacing w:after="0"/>
        <w:ind w:left="0"/>
        <w:jc w:val="both"/>
      </w:pPr>
      <w:r>
        <w:rPr>
          <w:rFonts w:ascii="Times New Roman"/>
          <w:b w:val="false"/>
          <w:i w:val="false"/>
          <w:color w:val="000000"/>
          <w:sz w:val="28"/>
        </w:rPr>
        <w:t>
      211.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3433"/>
    <w:bookmarkStart w:name="z3712" w:id="3434"/>
    <w:p>
      <w:pPr>
        <w:spacing w:after="0"/>
        <w:ind w:left="0"/>
        <w:jc w:val="both"/>
      </w:pPr>
      <w:r>
        <w:rPr>
          <w:rFonts w:ascii="Times New Roman"/>
          <w:b w:val="false"/>
          <w:i w:val="false"/>
          <w:color w:val="000000"/>
          <w:sz w:val="28"/>
        </w:rPr>
        <w:t>
      212.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3434"/>
    <w:bookmarkStart w:name="z3713" w:id="3435"/>
    <w:p>
      <w:pPr>
        <w:spacing w:after="0"/>
        <w:ind w:left="0"/>
        <w:jc w:val="both"/>
      </w:pPr>
      <w:r>
        <w:rPr>
          <w:rFonts w:ascii="Times New Roman"/>
          <w:b w:val="false"/>
          <w:i w:val="false"/>
          <w:color w:val="000000"/>
          <w:sz w:val="28"/>
        </w:rPr>
        <w:t xml:space="preserve">
      213.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 </w:t>
      </w:r>
    </w:p>
    <w:bookmarkEnd w:id="3435"/>
    <w:bookmarkStart w:name="z3714" w:id="3436"/>
    <w:p>
      <w:pPr>
        <w:spacing w:after="0"/>
        <w:ind w:left="0"/>
        <w:jc w:val="both"/>
      </w:pPr>
      <w:r>
        <w:rPr>
          <w:rFonts w:ascii="Times New Roman"/>
          <w:b w:val="false"/>
          <w:i w:val="false"/>
          <w:color w:val="000000"/>
          <w:sz w:val="28"/>
        </w:rPr>
        <w:t>
      214.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3436"/>
    <w:bookmarkStart w:name="z3715" w:id="3437"/>
    <w:p>
      <w:pPr>
        <w:spacing w:after="0"/>
        <w:ind w:left="0"/>
        <w:jc w:val="both"/>
      </w:pPr>
      <w:r>
        <w:rPr>
          <w:rFonts w:ascii="Times New Roman"/>
          <w:b w:val="false"/>
          <w:i w:val="false"/>
          <w:color w:val="000000"/>
          <w:sz w:val="28"/>
        </w:rPr>
        <w:t>
      215.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3437"/>
    <w:bookmarkStart w:name="z3716" w:id="3438"/>
    <w:p>
      <w:pPr>
        <w:spacing w:after="0"/>
        <w:ind w:left="0"/>
        <w:jc w:val="both"/>
      </w:pPr>
      <w:r>
        <w:rPr>
          <w:rFonts w:ascii="Times New Roman"/>
          <w:b w:val="false"/>
          <w:i w:val="false"/>
          <w:color w:val="000000"/>
          <w:sz w:val="28"/>
        </w:rPr>
        <w:t>
      216.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3438"/>
    <w:bookmarkStart w:name="z3717" w:id="3439"/>
    <w:p>
      <w:pPr>
        <w:spacing w:after="0"/>
        <w:ind w:left="0"/>
        <w:jc w:val="both"/>
      </w:pPr>
      <w:r>
        <w:rPr>
          <w:rFonts w:ascii="Times New Roman"/>
          <w:b w:val="false"/>
          <w:i w:val="false"/>
          <w:color w:val="000000"/>
          <w:sz w:val="28"/>
        </w:rPr>
        <w:t>
      217.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3439"/>
    <w:bookmarkStart w:name="z3718" w:id="3440"/>
    <w:p>
      <w:pPr>
        <w:spacing w:after="0"/>
        <w:ind w:left="0"/>
        <w:jc w:val="both"/>
      </w:pPr>
      <w:r>
        <w:rPr>
          <w:rFonts w:ascii="Times New Roman"/>
          <w:b w:val="false"/>
          <w:i w:val="false"/>
          <w:color w:val="000000"/>
          <w:sz w:val="28"/>
        </w:rPr>
        <w:t>
      218.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3440"/>
    <w:bookmarkStart w:name="z3719" w:id="3441"/>
    <w:p>
      <w:pPr>
        <w:spacing w:after="0"/>
        <w:ind w:left="0"/>
        <w:jc w:val="left"/>
      </w:pPr>
      <w:r>
        <w:rPr>
          <w:rFonts w:ascii="Times New Roman"/>
          <w:b/>
          <w:i w:val="false"/>
          <w:color w:val="000000"/>
        </w:rPr>
        <w:t xml:space="preserve"> 28. Дауларды шешу тәртібі</w:t>
      </w:r>
    </w:p>
    <w:bookmarkEnd w:id="3441"/>
    <w:bookmarkStart w:name="z3720" w:id="3442"/>
    <w:p>
      <w:pPr>
        <w:spacing w:after="0"/>
        <w:ind w:left="0"/>
        <w:jc w:val="both"/>
      </w:pPr>
      <w:r>
        <w:rPr>
          <w:rFonts w:ascii="Times New Roman"/>
          <w:b w:val="false"/>
          <w:i w:val="false"/>
          <w:color w:val="000000"/>
          <w:sz w:val="28"/>
        </w:rPr>
        <w:t>
      219. Үлгілік шартты орындауға және тоқтатуға байланысты даулар келіссөздер арқылы шешіледі.</w:t>
      </w:r>
    </w:p>
    <w:bookmarkEnd w:id="3442"/>
    <w:bookmarkStart w:name="z3721" w:id="3443"/>
    <w:p>
      <w:pPr>
        <w:spacing w:after="0"/>
        <w:ind w:left="0"/>
        <w:jc w:val="both"/>
      </w:pPr>
      <w:r>
        <w:rPr>
          <w:rFonts w:ascii="Times New Roman"/>
          <w:b w:val="false"/>
          <w:i w:val="false"/>
          <w:color w:val="000000"/>
          <w:sz w:val="28"/>
        </w:rPr>
        <w:t>
      220.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3443"/>
    <w:bookmarkStart w:name="z3722" w:id="3444"/>
    <w:p>
      <w:pPr>
        <w:spacing w:after="0"/>
        <w:ind w:left="0"/>
        <w:jc w:val="left"/>
      </w:pPr>
      <w:r>
        <w:rPr>
          <w:rFonts w:ascii="Times New Roman"/>
          <w:b/>
          <w:i w:val="false"/>
          <w:color w:val="000000"/>
        </w:rPr>
        <w:t xml:space="preserve"> 29. Шарт тұрақтылығының кепілдіктері</w:t>
      </w:r>
    </w:p>
    <w:bookmarkEnd w:id="3444"/>
    <w:bookmarkStart w:name="z3723" w:id="3445"/>
    <w:p>
      <w:pPr>
        <w:spacing w:after="0"/>
        <w:ind w:left="0"/>
        <w:jc w:val="both"/>
      </w:pPr>
      <w:r>
        <w:rPr>
          <w:rFonts w:ascii="Times New Roman"/>
          <w:b w:val="false"/>
          <w:i w:val="false"/>
          <w:color w:val="000000"/>
          <w:sz w:val="28"/>
        </w:rPr>
        <w:t>
      221. Жекеше әріптеске заңнамаға сәйкес оның құқықтарын қорғауға кепілдік беріледі.</w:t>
      </w:r>
    </w:p>
    <w:bookmarkEnd w:id="3445"/>
    <w:bookmarkStart w:name="z3724" w:id="3446"/>
    <w:p>
      <w:pPr>
        <w:spacing w:after="0"/>
        <w:ind w:left="0"/>
        <w:jc w:val="both"/>
      </w:pPr>
      <w:r>
        <w:rPr>
          <w:rFonts w:ascii="Times New Roman"/>
          <w:b w:val="false"/>
          <w:i w:val="false"/>
          <w:color w:val="000000"/>
          <w:sz w:val="28"/>
        </w:rPr>
        <w:t>
      222.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3446"/>
    <w:bookmarkStart w:name="z3725" w:id="3447"/>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3447"/>
    <w:bookmarkStart w:name="z3726" w:id="3448"/>
    <w:p>
      <w:pPr>
        <w:spacing w:after="0"/>
        <w:ind w:left="0"/>
        <w:jc w:val="both"/>
      </w:pPr>
      <w:r>
        <w:rPr>
          <w:rFonts w:ascii="Times New Roman"/>
          <w:b w:val="false"/>
          <w:i w:val="false"/>
          <w:color w:val="000000"/>
          <w:sz w:val="28"/>
        </w:rPr>
        <w:t>
      223.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3448"/>
    <w:bookmarkStart w:name="z3727" w:id="3449"/>
    <w:p>
      <w:pPr>
        <w:spacing w:after="0"/>
        <w:ind w:left="0"/>
        <w:jc w:val="both"/>
      </w:pPr>
      <w:r>
        <w:rPr>
          <w:rFonts w:ascii="Times New Roman"/>
          <w:b w:val="false"/>
          <w:i w:val="false"/>
          <w:color w:val="000000"/>
          <w:sz w:val="28"/>
        </w:rPr>
        <w:t>
      224. Шарт:</w:t>
      </w:r>
    </w:p>
    <w:bookmarkEnd w:id="3449"/>
    <w:bookmarkStart w:name="z3728" w:id="3450"/>
    <w:p>
      <w:pPr>
        <w:spacing w:after="0"/>
        <w:ind w:left="0"/>
        <w:jc w:val="both"/>
      </w:pPr>
      <w:r>
        <w:rPr>
          <w:rFonts w:ascii="Times New Roman"/>
          <w:b w:val="false"/>
          <w:i w:val="false"/>
          <w:color w:val="000000"/>
          <w:sz w:val="28"/>
        </w:rPr>
        <w:t>
      1) Үлгілік шарттың әрекет ету мерзімі өткен;</w:t>
      </w:r>
    </w:p>
    <w:bookmarkEnd w:id="3450"/>
    <w:bookmarkStart w:name="z3729" w:id="3451"/>
    <w:p>
      <w:pPr>
        <w:spacing w:after="0"/>
        <w:ind w:left="0"/>
        <w:jc w:val="both"/>
      </w:pPr>
      <w:r>
        <w:rPr>
          <w:rFonts w:ascii="Times New Roman"/>
          <w:b w:val="false"/>
          <w:i w:val="false"/>
          <w:color w:val="000000"/>
          <w:sz w:val="28"/>
        </w:rPr>
        <w:t>
      2) мерзімінен бұрын бұзылған;</w:t>
      </w:r>
    </w:p>
    <w:bookmarkEnd w:id="3451"/>
    <w:bookmarkStart w:name="z3730" w:id="3452"/>
    <w:p>
      <w:pPr>
        <w:spacing w:after="0"/>
        <w:ind w:left="0"/>
        <w:jc w:val="both"/>
      </w:pPr>
      <w:r>
        <w:rPr>
          <w:rFonts w:ascii="Times New Roman"/>
          <w:b w:val="false"/>
          <w:i w:val="false"/>
          <w:color w:val="000000"/>
          <w:sz w:val="28"/>
        </w:rPr>
        <w:t>
      3) сот шешімі;</w:t>
      </w:r>
    </w:p>
    <w:bookmarkEnd w:id="3452"/>
    <w:bookmarkStart w:name="z3731" w:id="3453"/>
    <w:p>
      <w:pPr>
        <w:spacing w:after="0"/>
        <w:ind w:left="0"/>
        <w:jc w:val="both"/>
      </w:pPr>
      <w:r>
        <w:rPr>
          <w:rFonts w:ascii="Times New Roman"/>
          <w:b w:val="false"/>
          <w:i w:val="false"/>
          <w:color w:val="000000"/>
          <w:sz w:val="28"/>
        </w:rPr>
        <w:t>
      4) Жекеше әріптес таратылған;</w:t>
      </w:r>
    </w:p>
    <w:bookmarkEnd w:id="3453"/>
    <w:bookmarkStart w:name="z3732" w:id="3454"/>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3454"/>
    <w:bookmarkStart w:name="z3733" w:id="3455"/>
    <w:p>
      <w:pPr>
        <w:spacing w:after="0"/>
        <w:ind w:left="0"/>
        <w:jc w:val="both"/>
      </w:pPr>
      <w:r>
        <w:rPr>
          <w:rFonts w:ascii="Times New Roman"/>
          <w:b w:val="false"/>
          <w:i w:val="false"/>
          <w:color w:val="000000"/>
          <w:sz w:val="28"/>
        </w:rPr>
        <w:t xml:space="preserve">
      225.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3455"/>
    <w:bookmarkStart w:name="z3734" w:id="3456"/>
    <w:p>
      <w:pPr>
        <w:spacing w:after="0"/>
        <w:ind w:left="0"/>
        <w:jc w:val="both"/>
      </w:pPr>
      <w:r>
        <w:rPr>
          <w:rFonts w:ascii="Times New Roman"/>
          <w:b w:val="false"/>
          <w:i w:val="false"/>
          <w:color w:val="000000"/>
          <w:sz w:val="28"/>
        </w:rPr>
        <w:t>
      226. Алдын ала талаптарды орындау кезеңінде Тараптардың бірінің бастамасы бойынша мерзімінен бұрын бұзу Үлгілік шарттың 6-тарауына сәйкес жүргізіледі.</w:t>
      </w:r>
    </w:p>
    <w:bookmarkEnd w:id="3456"/>
    <w:bookmarkStart w:name="z3735" w:id="3457"/>
    <w:p>
      <w:pPr>
        <w:spacing w:after="0"/>
        <w:ind w:left="0"/>
        <w:jc w:val="both"/>
      </w:pPr>
      <w:r>
        <w:rPr>
          <w:rFonts w:ascii="Times New Roman"/>
          <w:b w:val="false"/>
          <w:i w:val="false"/>
          <w:color w:val="000000"/>
          <w:sz w:val="28"/>
        </w:rPr>
        <w:t xml:space="preserve">
      227. МЖӘ объектісін салу кезеңінде Тараптардың бірінің бастамасы бойынша мерзімінен бұрын бұзу Үлгілік шарттың 11-тарауына сәйкес жүргізіледі. </w:t>
      </w:r>
    </w:p>
    <w:bookmarkEnd w:id="3457"/>
    <w:bookmarkStart w:name="z3736" w:id="3458"/>
    <w:p>
      <w:pPr>
        <w:spacing w:after="0"/>
        <w:ind w:left="0"/>
        <w:jc w:val="both"/>
      </w:pPr>
      <w:r>
        <w:rPr>
          <w:rFonts w:ascii="Times New Roman"/>
          <w:b w:val="false"/>
          <w:i w:val="false"/>
          <w:color w:val="000000"/>
          <w:sz w:val="28"/>
        </w:rPr>
        <w:t>
      228. МЖӘ объектісін пайдалану кезеңінде Тараптардың бірінің бастамасы бойынша мерзімінен бұрын бұзу Үлгілік шарттың 15-тарауына сәйкес жүргізіледі.</w:t>
      </w:r>
    </w:p>
    <w:bookmarkEnd w:id="3458"/>
    <w:bookmarkStart w:name="z3737" w:id="3459"/>
    <w:p>
      <w:pPr>
        <w:spacing w:after="0"/>
        <w:ind w:left="0"/>
        <w:jc w:val="both"/>
      </w:pPr>
      <w:r>
        <w:rPr>
          <w:rFonts w:ascii="Times New Roman"/>
          <w:b w:val="false"/>
          <w:i w:val="false"/>
          <w:color w:val="000000"/>
          <w:sz w:val="28"/>
        </w:rPr>
        <w:t>
      229.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3459"/>
    <w:bookmarkStart w:name="z3738" w:id="3460"/>
    <w:p>
      <w:pPr>
        <w:spacing w:after="0"/>
        <w:ind w:left="0"/>
        <w:jc w:val="both"/>
      </w:pPr>
      <w:r>
        <w:rPr>
          <w:rFonts w:ascii="Times New Roman"/>
          <w:b w:val="false"/>
          <w:i w:val="false"/>
          <w:color w:val="000000"/>
          <w:sz w:val="28"/>
        </w:rPr>
        <w:t>
      230.Үлгілік шарт 224 тармағына сәйкес іс-қимыл тоқтатылған жағдайда, Жұмыстардың тоқтатылуы мынадай тәртіпте жүзеге асырылады:</w:t>
      </w:r>
    </w:p>
    <w:bookmarkEnd w:id="3460"/>
    <w:bookmarkStart w:name="z3739" w:id="3461"/>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3461"/>
    <w:bookmarkStart w:name="z3740" w:id="3462"/>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3462"/>
    <w:bookmarkStart w:name="z3741" w:id="3463"/>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3463"/>
    <w:bookmarkStart w:name="z3742" w:id="3464"/>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3464"/>
    <w:bookmarkStart w:name="z3743" w:id="3465"/>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3465"/>
    <w:bookmarkStart w:name="z3744" w:id="3466"/>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3466"/>
    <w:bookmarkStart w:name="z3745" w:id="3467"/>
    <w:p>
      <w:pPr>
        <w:spacing w:after="0"/>
        <w:ind w:left="0"/>
        <w:jc w:val="left"/>
      </w:pPr>
      <w:r>
        <w:rPr>
          <w:rFonts w:ascii="Times New Roman"/>
          <w:b/>
          <w:i w:val="false"/>
          <w:color w:val="000000"/>
        </w:rPr>
        <w:t xml:space="preserve"> 31. Зияткерлік қызмет нәтижелеріне айрықша құқықтар</w:t>
      </w:r>
    </w:p>
    <w:bookmarkEnd w:id="3467"/>
    <w:bookmarkStart w:name="z3746" w:id="3468"/>
    <w:p>
      <w:pPr>
        <w:spacing w:after="0"/>
        <w:ind w:left="0"/>
        <w:jc w:val="both"/>
      </w:pPr>
      <w:r>
        <w:rPr>
          <w:rFonts w:ascii="Times New Roman"/>
          <w:b w:val="false"/>
          <w:i w:val="false"/>
          <w:color w:val="000000"/>
          <w:sz w:val="28"/>
        </w:rPr>
        <w:t>
      231.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3468"/>
    <w:bookmarkStart w:name="z3747" w:id="3469"/>
    <w:p>
      <w:pPr>
        <w:spacing w:after="0"/>
        <w:ind w:left="0"/>
        <w:jc w:val="both"/>
      </w:pPr>
      <w:r>
        <w:rPr>
          <w:rFonts w:ascii="Times New Roman"/>
          <w:b w:val="false"/>
          <w:i w:val="false"/>
          <w:color w:val="000000"/>
          <w:sz w:val="28"/>
        </w:rPr>
        <w:t>
      232.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3469"/>
    <w:bookmarkStart w:name="z3748" w:id="3470"/>
    <w:p>
      <w:pPr>
        <w:spacing w:after="0"/>
        <w:ind w:left="0"/>
        <w:jc w:val="both"/>
      </w:pPr>
      <w:r>
        <w:rPr>
          <w:rFonts w:ascii="Times New Roman"/>
          <w:b w:val="false"/>
          <w:i w:val="false"/>
          <w:color w:val="000000"/>
          <w:sz w:val="28"/>
        </w:rPr>
        <w:t>
      233. Жекеше әріптес Үлгілік шарттың 231-тармағында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3470"/>
    <w:bookmarkStart w:name="z3749" w:id="3471"/>
    <w:p>
      <w:pPr>
        <w:spacing w:after="0"/>
        <w:ind w:left="0"/>
        <w:jc w:val="both"/>
      </w:pPr>
      <w:r>
        <w:rPr>
          <w:rFonts w:ascii="Times New Roman"/>
          <w:b w:val="false"/>
          <w:i w:val="false"/>
          <w:color w:val="000000"/>
          <w:sz w:val="28"/>
        </w:rPr>
        <w:t xml:space="preserve">
      234.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3471"/>
    <w:bookmarkStart w:name="z3750" w:id="3472"/>
    <w:p>
      <w:pPr>
        <w:spacing w:after="0"/>
        <w:ind w:left="0"/>
        <w:jc w:val="both"/>
      </w:pPr>
      <w:r>
        <w:rPr>
          <w:rFonts w:ascii="Times New Roman"/>
          <w:b w:val="false"/>
          <w:i w:val="false"/>
          <w:color w:val="000000"/>
          <w:sz w:val="28"/>
        </w:rPr>
        <w:t>
      235.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3472"/>
    <w:bookmarkStart w:name="z3751" w:id="3473"/>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3473"/>
    <w:bookmarkStart w:name="z3752" w:id="3474"/>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3474"/>
    <w:bookmarkStart w:name="z3753" w:id="3475"/>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3475"/>
    <w:bookmarkStart w:name="z3754" w:id="3476"/>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3476"/>
    <w:bookmarkStart w:name="z3755" w:id="3477"/>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3477"/>
    <w:bookmarkStart w:name="z3756" w:id="3478"/>
    <w:p>
      <w:pPr>
        <w:spacing w:after="0"/>
        <w:ind w:left="0"/>
        <w:jc w:val="left"/>
      </w:pPr>
      <w:r>
        <w:rPr>
          <w:rFonts w:ascii="Times New Roman"/>
          <w:b/>
          <w:i w:val="false"/>
          <w:color w:val="000000"/>
        </w:rPr>
        <w:t xml:space="preserve"> 32. Үлгілік шарттың тілі</w:t>
      </w:r>
    </w:p>
    <w:bookmarkEnd w:id="3478"/>
    <w:bookmarkStart w:name="z3757" w:id="3479"/>
    <w:p>
      <w:pPr>
        <w:spacing w:after="0"/>
        <w:ind w:left="0"/>
        <w:jc w:val="both"/>
      </w:pPr>
      <w:r>
        <w:rPr>
          <w:rFonts w:ascii="Times New Roman"/>
          <w:b w:val="false"/>
          <w:i w:val="false"/>
          <w:color w:val="000000"/>
          <w:sz w:val="28"/>
        </w:rPr>
        <w:t>
      236.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3479"/>
    <w:bookmarkStart w:name="z3758" w:id="3480"/>
    <w:p>
      <w:pPr>
        <w:spacing w:after="0"/>
        <w:ind w:left="0"/>
        <w:jc w:val="both"/>
      </w:pPr>
      <w:r>
        <w:rPr>
          <w:rFonts w:ascii="Times New Roman"/>
          <w:b w:val="false"/>
          <w:i w:val="false"/>
          <w:color w:val="000000"/>
          <w:sz w:val="28"/>
        </w:rPr>
        <w:t>
      237.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3480"/>
    <w:bookmarkStart w:name="z3759" w:id="3481"/>
    <w:p>
      <w:pPr>
        <w:spacing w:after="0"/>
        <w:ind w:left="0"/>
        <w:jc w:val="both"/>
      </w:pPr>
      <w:r>
        <w:rPr>
          <w:rFonts w:ascii="Times New Roman"/>
          <w:b w:val="false"/>
          <w:i w:val="false"/>
          <w:color w:val="000000"/>
          <w:sz w:val="28"/>
        </w:rPr>
        <w:t>
      238. Тараптар мемлекеттік және орыс тілдері қарым-қатынас тілі ретінде қолданылатыны жөнінде уағдаласады.</w:t>
      </w:r>
    </w:p>
    <w:bookmarkEnd w:id="3481"/>
    <w:bookmarkStart w:name="z3760" w:id="3482"/>
    <w:p>
      <w:pPr>
        <w:spacing w:after="0"/>
        <w:ind w:left="0"/>
        <w:jc w:val="both"/>
      </w:pPr>
      <w:r>
        <w:rPr>
          <w:rFonts w:ascii="Times New Roman"/>
          <w:b w:val="false"/>
          <w:i w:val="false"/>
          <w:color w:val="000000"/>
          <w:sz w:val="28"/>
        </w:rPr>
        <w:t>
      239.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3482"/>
    <w:bookmarkStart w:name="z3761" w:id="3483"/>
    <w:p>
      <w:pPr>
        <w:spacing w:after="0"/>
        <w:ind w:left="0"/>
        <w:jc w:val="left"/>
      </w:pPr>
      <w:r>
        <w:rPr>
          <w:rFonts w:ascii="Times New Roman"/>
          <w:b/>
          <w:i w:val="false"/>
          <w:color w:val="000000"/>
        </w:rPr>
        <w:t xml:space="preserve"> 33. Үлгілік шарттың әрекет ету мерзімдері</w:t>
      </w:r>
    </w:p>
    <w:bookmarkEnd w:id="3483"/>
    <w:bookmarkStart w:name="z3762" w:id="3484"/>
    <w:p>
      <w:pPr>
        <w:spacing w:after="0"/>
        <w:ind w:left="0"/>
        <w:jc w:val="both"/>
      </w:pPr>
      <w:r>
        <w:rPr>
          <w:rFonts w:ascii="Times New Roman"/>
          <w:b w:val="false"/>
          <w:i w:val="false"/>
          <w:color w:val="000000"/>
          <w:sz w:val="28"/>
        </w:rPr>
        <w:t>
      240.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3484"/>
    <w:bookmarkStart w:name="z3763" w:id="3485"/>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3485"/>
    <w:bookmarkStart w:name="z3764" w:id="3486"/>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3486"/>
    <w:bookmarkStart w:name="z3765" w:id="3487"/>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3487"/>
    <w:bookmarkStart w:name="z3766" w:id="3488"/>
    <w:p>
      <w:pPr>
        <w:spacing w:after="0"/>
        <w:ind w:left="0"/>
        <w:jc w:val="both"/>
      </w:pPr>
      <w:r>
        <w:rPr>
          <w:rFonts w:ascii="Times New Roman"/>
          <w:b w:val="false"/>
          <w:i w:val="false"/>
          <w:color w:val="000000"/>
          <w:sz w:val="28"/>
        </w:rPr>
        <w:t xml:space="preserve">
      241.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 </w:t>
      </w:r>
    </w:p>
    <w:bookmarkEnd w:id="3488"/>
    <w:bookmarkStart w:name="z3767" w:id="3489"/>
    <w:p>
      <w:pPr>
        <w:spacing w:after="0"/>
        <w:ind w:left="0"/>
        <w:jc w:val="left"/>
      </w:pPr>
      <w:r>
        <w:rPr>
          <w:rFonts w:ascii="Times New Roman"/>
          <w:b/>
          <w:i w:val="false"/>
          <w:color w:val="000000"/>
        </w:rPr>
        <w:t xml:space="preserve"> 34. Сақтандыру</w:t>
      </w:r>
    </w:p>
    <w:bookmarkEnd w:id="3489"/>
    <w:bookmarkStart w:name="z3768" w:id="3490"/>
    <w:p>
      <w:pPr>
        <w:spacing w:after="0"/>
        <w:ind w:left="0"/>
        <w:jc w:val="both"/>
      </w:pPr>
      <w:r>
        <w:rPr>
          <w:rFonts w:ascii="Times New Roman"/>
          <w:b w:val="false"/>
          <w:i w:val="false"/>
          <w:color w:val="000000"/>
          <w:sz w:val="28"/>
        </w:rPr>
        <w:t>
      242. Тараптар сақтандыруға жататын тәуекелдерді айқындайды, оларды Жекеше әріптес заңнамада белгіленген тәртіппен сақтандырады.</w:t>
      </w:r>
    </w:p>
    <w:bookmarkEnd w:id="3490"/>
    <w:bookmarkStart w:name="z3769" w:id="3491"/>
    <w:p>
      <w:pPr>
        <w:spacing w:after="0"/>
        <w:ind w:left="0"/>
        <w:jc w:val="both"/>
      </w:pPr>
      <w:r>
        <w:rPr>
          <w:rFonts w:ascii="Times New Roman"/>
          <w:b w:val="false"/>
          <w:i w:val="false"/>
          <w:color w:val="000000"/>
          <w:sz w:val="28"/>
        </w:rPr>
        <w:t>
      243. Сақтандыру мүліктік тәуекелдер үшін және мыналарға:</w:t>
      </w:r>
    </w:p>
    <w:bookmarkEnd w:id="3491"/>
    <w:bookmarkStart w:name="z3770" w:id="3492"/>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3492"/>
    <w:bookmarkStart w:name="z3771" w:id="3493"/>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3493"/>
    <w:bookmarkStart w:name="z3772" w:id="3494"/>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3494"/>
    <w:bookmarkStart w:name="z3773" w:id="3495"/>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3495"/>
    <w:bookmarkStart w:name="z3774" w:id="3496"/>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3496"/>
    <w:bookmarkStart w:name="z3775" w:id="3497"/>
    <w:p>
      <w:pPr>
        <w:spacing w:after="0"/>
        <w:ind w:left="0"/>
        <w:jc w:val="both"/>
      </w:pPr>
      <w:r>
        <w:rPr>
          <w:rFonts w:ascii="Times New Roman"/>
          <w:b w:val="false"/>
          <w:i w:val="false"/>
          <w:color w:val="000000"/>
          <w:sz w:val="28"/>
        </w:rPr>
        <w:t>
      244. МЖӘ объектісін және Жекеше әріптестің жабдығын сақтандыру:</w:t>
      </w:r>
    </w:p>
    <w:bookmarkEnd w:id="3497"/>
    <w:bookmarkStart w:name="z3776" w:id="3498"/>
    <w:p>
      <w:pPr>
        <w:spacing w:after="0"/>
        <w:ind w:left="0"/>
        <w:jc w:val="both"/>
      </w:pPr>
      <w:r>
        <w:rPr>
          <w:rFonts w:ascii="Times New Roman"/>
          <w:b w:val="false"/>
          <w:i w:val="false"/>
          <w:color w:val="000000"/>
          <w:sz w:val="28"/>
        </w:rPr>
        <w:t>
      1) Жекеше әріптес заңнамаларға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3498"/>
    <w:bookmarkStart w:name="z3777" w:id="3499"/>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3499"/>
    <w:bookmarkStart w:name="z3778" w:id="3500"/>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3500"/>
    <w:bookmarkStart w:name="z3779" w:id="3501"/>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3501"/>
    <w:bookmarkStart w:name="z3780" w:id="3502"/>
    <w:p>
      <w:pPr>
        <w:spacing w:after="0"/>
        <w:ind w:left="0"/>
        <w:jc w:val="both"/>
      </w:pPr>
      <w:r>
        <w:rPr>
          <w:rFonts w:ascii="Times New Roman"/>
          <w:b w:val="false"/>
          <w:i w:val="false"/>
          <w:color w:val="000000"/>
          <w:sz w:val="28"/>
        </w:rPr>
        <w:t>
      245. Жеке тұлғаларға және мүлікке зиян келтіргені үшін азаматтық-құқықтық жауапкершілікті сақтандыру:</w:t>
      </w:r>
    </w:p>
    <w:bookmarkEnd w:id="3502"/>
    <w:bookmarkStart w:name="z3781" w:id="3503"/>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244-тармағына сәйкес сақтандырылған заттарды қоспағанда) келтірілген кез келген зиян және/немесе зақым, сондай-ақ кез келген жеке тұлғаға (Үлгілік шарттың 246-тармағына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3503"/>
    <w:bookmarkStart w:name="z3782" w:id="3504"/>
    <w:p>
      <w:pPr>
        <w:spacing w:after="0"/>
        <w:ind w:left="0"/>
        <w:jc w:val="both"/>
      </w:pPr>
      <w:r>
        <w:rPr>
          <w:rFonts w:ascii="Times New Roman"/>
          <w:b w:val="false"/>
          <w:i w:val="false"/>
          <w:color w:val="000000"/>
          <w:sz w:val="28"/>
        </w:rPr>
        <w:t>
      2) сақтандыру шарттары:</w:t>
      </w:r>
    </w:p>
    <w:bookmarkEnd w:id="3504"/>
    <w:bookmarkStart w:name="z3783" w:id="3505"/>
    <w:p>
      <w:pPr>
        <w:spacing w:after="0"/>
        <w:ind w:left="0"/>
        <w:jc w:val="both"/>
      </w:pPr>
      <w:r>
        <w:rPr>
          <w:rFonts w:ascii="Times New Roman"/>
          <w:b w:val="false"/>
          <w:i w:val="false"/>
          <w:color w:val="000000"/>
          <w:sz w:val="28"/>
        </w:rPr>
        <w:t>
      Заңнамаға сәйкес барлық Тараптардың атынан жасалуы;</w:t>
      </w:r>
    </w:p>
    <w:bookmarkEnd w:id="3505"/>
    <w:bookmarkStart w:name="z3784" w:id="3506"/>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3506"/>
    <w:bookmarkStart w:name="z3785" w:id="3507"/>
    <w:p>
      <w:pPr>
        <w:spacing w:after="0"/>
        <w:ind w:left="0"/>
        <w:jc w:val="both"/>
      </w:pPr>
      <w:r>
        <w:rPr>
          <w:rFonts w:ascii="Times New Roman"/>
          <w:b w:val="false"/>
          <w:i w:val="false"/>
          <w:color w:val="000000"/>
          <w:sz w:val="28"/>
        </w:rPr>
        <w:t>
      246. Жекеше әріптестің персоналын сақтандыру:</w:t>
      </w:r>
    </w:p>
    <w:bookmarkEnd w:id="3507"/>
    <w:bookmarkStart w:name="z3786" w:id="3508"/>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3508"/>
    <w:bookmarkStart w:name="z3787" w:id="3509"/>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3509"/>
    <w:bookmarkStart w:name="z3788" w:id="3510"/>
    <w:p>
      <w:pPr>
        <w:spacing w:after="0"/>
        <w:ind w:left="0"/>
        <w:jc w:val="both"/>
      </w:pPr>
      <w:r>
        <w:rPr>
          <w:rFonts w:ascii="Times New Roman"/>
          <w:b w:val="false"/>
          <w:i w:val="false"/>
          <w:color w:val="000000"/>
          <w:sz w:val="28"/>
        </w:rPr>
        <w:t>
      247. Жекеше әріптес заңнамаға сәйкес сақтандыру компанияларын қалауы бойынша таңдайды.</w:t>
      </w:r>
    </w:p>
    <w:bookmarkEnd w:id="3510"/>
    <w:bookmarkStart w:name="z3789" w:id="3511"/>
    <w:p>
      <w:pPr>
        <w:spacing w:after="0"/>
        <w:ind w:left="0"/>
        <w:jc w:val="left"/>
      </w:pPr>
      <w:r>
        <w:rPr>
          <w:rFonts w:ascii="Times New Roman"/>
          <w:b/>
          <w:i w:val="false"/>
          <w:color w:val="000000"/>
        </w:rPr>
        <w:t xml:space="preserve"> 35. Құпиялылық</w:t>
      </w:r>
    </w:p>
    <w:bookmarkEnd w:id="3511"/>
    <w:bookmarkStart w:name="z3790" w:id="3512"/>
    <w:p>
      <w:pPr>
        <w:spacing w:after="0"/>
        <w:ind w:left="0"/>
        <w:jc w:val="both"/>
      </w:pPr>
      <w:r>
        <w:rPr>
          <w:rFonts w:ascii="Times New Roman"/>
          <w:b w:val="false"/>
          <w:i w:val="false"/>
          <w:color w:val="000000"/>
          <w:sz w:val="28"/>
        </w:rPr>
        <w:t>
      248.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3512"/>
    <w:bookmarkStart w:name="z3791" w:id="3513"/>
    <w:p>
      <w:pPr>
        <w:spacing w:after="0"/>
        <w:ind w:left="0"/>
        <w:jc w:val="both"/>
      </w:pPr>
      <w:r>
        <w:rPr>
          <w:rFonts w:ascii="Times New Roman"/>
          <w:b w:val="false"/>
          <w:i w:val="false"/>
          <w:color w:val="000000"/>
          <w:sz w:val="28"/>
        </w:rPr>
        <w:t>
      249. Тараптардың мына жағдайларды:</w:t>
      </w:r>
    </w:p>
    <w:bookmarkEnd w:id="3513"/>
    <w:bookmarkStart w:name="z3792" w:id="3514"/>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3514"/>
    <w:bookmarkStart w:name="z3793" w:id="3515"/>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3515"/>
    <w:bookmarkStart w:name="z3794" w:id="3516"/>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3516"/>
    <w:bookmarkStart w:name="z3795" w:id="3517"/>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3517"/>
    <w:bookmarkStart w:name="z3796" w:id="3518"/>
    <w:p>
      <w:pPr>
        <w:spacing w:after="0"/>
        <w:ind w:left="0"/>
        <w:jc w:val="both"/>
      </w:pPr>
      <w:r>
        <w:rPr>
          <w:rFonts w:ascii="Times New Roman"/>
          <w:b w:val="false"/>
          <w:i w:val="false"/>
          <w:color w:val="000000"/>
          <w:sz w:val="28"/>
        </w:rPr>
        <w:t>
      250.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3518"/>
    <w:bookmarkStart w:name="z3797" w:id="3519"/>
    <w:p>
      <w:pPr>
        <w:spacing w:after="0"/>
        <w:ind w:left="0"/>
        <w:jc w:val="left"/>
      </w:pPr>
      <w:r>
        <w:rPr>
          <w:rFonts w:ascii="Times New Roman"/>
          <w:b/>
          <w:i w:val="false"/>
          <w:color w:val="000000"/>
        </w:rPr>
        <w:t xml:space="preserve"> 36. Еңсерілмейтін күш жағдаяттары (форс-мажор)</w:t>
      </w:r>
    </w:p>
    <w:bookmarkEnd w:id="3519"/>
    <w:bookmarkStart w:name="z3798" w:id="3520"/>
    <w:p>
      <w:pPr>
        <w:spacing w:after="0"/>
        <w:ind w:left="0"/>
        <w:jc w:val="both"/>
      </w:pPr>
      <w:r>
        <w:rPr>
          <w:rFonts w:ascii="Times New Roman"/>
          <w:b w:val="false"/>
          <w:i w:val="false"/>
          <w:color w:val="000000"/>
          <w:sz w:val="28"/>
        </w:rPr>
        <w:t>
      251. Еңсерілмейтін күш жағдаяттарына:</w:t>
      </w:r>
    </w:p>
    <w:bookmarkEnd w:id="3520"/>
    <w:bookmarkStart w:name="z3799" w:id="3521"/>
    <w:p>
      <w:pPr>
        <w:spacing w:after="0"/>
        <w:ind w:left="0"/>
        <w:jc w:val="both"/>
      </w:pPr>
      <w:r>
        <w:rPr>
          <w:rFonts w:ascii="Times New Roman"/>
          <w:b w:val="false"/>
          <w:i w:val="false"/>
          <w:color w:val="000000"/>
          <w:sz w:val="28"/>
        </w:rPr>
        <w:t>
      1) Нақты жағдайда қайтару мүмкін емес және төтенше жағдайлар салдарынан қандай да бір Тараптың Үлгілік шарт бойынша жағдайларыды сәйкес орындау мүмкін емес болуы;</w:t>
      </w:r>
    </w:p>
    <w:bookmarkEnd w:id="3521"/>
    <w:bookmarkStart w:name="z3800" w:id="3522"/>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3522"/>
    <w:bookmarkStart w:name="z3801" w:id="3523"/>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3523"/>
    <w:bookmarkStart w:name="z3802" w:id="3524"/>
    <w:p>
      <w:pPr>
        <w:spacing w:after="0"/>
        <w:ind w:left="0"/>
        <w:jc w:val="both"/>
      </w:pPr>
      <w:r>
        <w:rPr>
          <w:rFonts w:ascii="Times New Roman"/>
          <w:b w:val="false"/>
          <w:i w:val="false"/>
          <w:color w:val="000000"/>
          <w:sz w:val="28"/>
        </w:rPr>
        <w:t>
      252. Еңсерілмейтін күш жағдаяттары (форс-мажор) мынадай ерекше оқиғадан немесе жағдаяттан (бірақ олармен шектеліп қалмай), Үлгілік шарттың 251-тармағында көрсетілген талаптар сақталған жағдайда) тұруы мүмкін:</w:t>
      </w:r>
    </w:p>
    <w:bookmarkEnd w:id="3524"/>
    <w:bookmarkStart w:name="z3803" w:id="3525"/>
    <w:p>
      <w:pPr>
        <w:spacing w:after="0"/>
        <w:ind w:left="0"/>
        <w:jc w:val="both"/>
      </w:pPr>
      <w:r>
        <w:rPr>
          <w:rFonts w:ascii="Times New Roman"/>
          <w:b w:val="false"/>
          <w:i w:val="false"/>
          <w:color w:val="000000"/>
          <w:sz w:val="28"/>
        </w:rPr>
        <w:t>
      1) әскери іс-әрекеттер;</w:t>
      </w:r>
    </w:p>
    <w:bookmarkEnd w:id="3525"/>
    <w:bookmarkStart w:name="z3804" w:id="3526"/>
    <w:p>
      <w:pPr>
        <w:spacing w:after="0"/>
        <w:ind w:left="0"/>
        <w:jc w:val="both"/>
      </w:pPr>
      <w:r>
        <w:rPr>
          <w:rFonts w:ascii="Times New Roman"/>
          <w:b w:val="false"/>
          <w:i w:val="false"/>
          <w:color w:val="000000"/>
          <w:sz w:val="28"/>
        </w:rPr>
        <w:t xml:space="preserve">
      2) террористік акт, төңкеріс, көтеріліс; </w:t>
      </w:r>
    </w:p>
    <w:bookmarkEnd w:id="3526"/>
    <w:bookmarkStart w:name="z3805" w:id="3527"/>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3527"/>
    <w:bookmarkStart w:name="z3806" w:id="3528"/>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w:t>
      </w:r>
    </w:p>
    <w:bookmarkEnd w:id="3528"/>
    <w:bookmarkStart w:name="z3807" w:id="3529"/>
    <w:p>
      <w:pPr>
        <w:spacing w:after="0"/>
        <w:ind w:left="0"/>
        <w:jc w:val="both"/>
      </w:pPr>
      <w:r>
        <w:rPr>
          <w:rFonts w:ascii="Times New Roman"/>
          <w:b w:val="false"/>
          <w:i w:val="false"/>
          <w:color w:val="000000"/>
          <w:sz w:val="28"/>
        </w:rPr>
        <w:t>
      253. Тараптар мынадай оқиғалар:</w:t>
      </w:r>
    </w:p>
    <w:bookmarkEnd w:id="3529"/>
    <w:bookmarkStart w:name="z3808" w:id="3530"/>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3530"/>
    <w:bookmarkStart w:name="z3809" w:id="3531"/>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3531"/>
    <w:bookmarkStart w:name="z3810" w:id="3532"/>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3532"/>
    <w:bookmarkStart w:name="z3811" w:id="3533"/>
    <w:p>
      <w:pPr>
        <w:spacing w:after="0"/>
        <w:ind w:left="0"/>
        <w:jc w:val="both"/>
      </w:pPr>
      <w:r>
        <w:rPr>
          <w:rFonts w:ascii="Times New Roman"/>
          <w:b w:val="false"/>
          <w:i w:val="false"/>
          <w:color w:val="000000"/>
          <w:sz w:val="28"/>
        </w:rPr>
        <w:t>
      254.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3533"/>
    <w:bookmarkStart w:name="z3812" w:id="3534"/>
    <w:p>
      <w:pPr>
        <w:spacing w:after="0"/>
        <w:ind w:left="0"/>
        <w:jc w:val="both"/>
      </w:pPr>
      <w:r>
        <w:rPr>
          <w:rFonts w:ascii="Times New Roman"/>
          <w:b w:val="false"/>
          <w:i w:val="false"/>
          <w:color w:val="000000"/>
          <w:sz w:val="28"/>
        </w:rPr>
        <w:t>
      255. Еңсерілмейтін күш жағдаяттарының (форс-мажор) орын алуы туралы хабарлама:</w:t>
      </w:r>
    </w:p>
    <w:bookmarkEnd w:id="3534"/>
    <w:bookmarkStart w:name="z3813" w:id="3535"/>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3535"/>
    <w:bookmarkStart w:name="z3814" w:id="3536"/>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254-тармағына сәйкес Еңсерілмейтін күш жағдаяттарының (форс-мажор) орын алуының құжаттық растаулары қоса берілуі тиіс. </w:t>
      </w:r>
    </w:p>
    <w:bookmarkEnd w:id="3536"/>
    <w:bookmarkStart w:name="z3815" w:id="3537"/>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3537"/>
    <w:bookmarkStart w:name="z3816" w:id="3538"/>
    <w:p>
      <w:pPr>
        <w:spacing w:after="0"/>
        <w:ind w:left="0"/>
        <w:jc w:val="both"/>
      </w:pPr>
      <w:r>
        <w:rPr>
          <w:rFonts w:ascii="Times New Roman"/>
          <w:b w:val="false"/>
          <w:i w:val="false"/>
          <w:color w:val="000000"/>
          <w:sz w:val="28"/>
        </w:rPr>
        <w:t>
      256. Үлгілік шартты орындаудың уақытылы еместігін азайту міндеті:</w:t>
      </w:r>
    </w:p>
    <w:bookmarkEnd w:id="3538"/>
    <w:bookmarkStart w:name="z3817" w:id="3539"/>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3539"/>
    <w:bookmarkStart w:name="z3818" w:id="3540"/>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3540"/>
    <w:bookmarkStart w:name="z3819" w:id="3541"/>
    <w:p>
      <w:pPr>
        <w:spacing w:after="0"/>
        <w:ind w:left="0"/>
        <w:jc w:val="both"/>
      </w:pPr>
      <w:r>
        <w:rPr>
          <w:rFonts w:ascii="Times New Roman"/>
          <w:b w:val="false"/>
          <w:i w:val="false"/>
          <w:color w:val="000000"/>
          <w:sz w:val="28"/>
        </w:rPr>
        <w:t>
      257. Еңсерілмейтін күш жағдаяттарының (форс-мажор) салдары:</w:t>
      </w:r>
    </w:p>
    <w:bookmarkEnd w:id="3541"/>
    <w:bookmarkStart w:name="z3820" w:id="3542"/>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3542"/>
    <w:bookmarkStart w:name="z3821" w:id="3543"/>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3543"/>
    <w:bookmarkStart w:name="z3822" w:id="3544"/>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3544"/>
    <w:bookmarkStart w:name="z3823" w:id="3545"/>
    <w:p>
      <w:pPr>
        <w:spacing w:after="0"/>
        <w:ind w:left="0"/>
        <w:jc w:val="left"/>
      </w:pPr>
      <w:r>
        <w:rPr>
          <w:rFonts w:ascii="Times New Roman"/>
          <w:b/>
          <w:i w:val="false"/>
          <w:color w:val="000000"/>
        </w:rPr>
        <w:t xml:space="preserve"> 37. Қоршаған ортаны қорғау және жұмыстарды жүргізу қауіпсіздігі жөніндегі талаптар</w:t>
      </w:r>
    </w:p>
    <w:bookmarkEnd w:id="3545"/>
    <w:bookmarkStart w:name="z3824" w:id="3546"/>
    <w:p>
      <w:pPr>
        <w:spacing w:after="0"/>
        <w:ind w:left="0"/>
        <w:jc w:val="both"/>
      </w:pPr>
      <w:r>
        <w:rPr>
          <w:rFonts w:ascii="Times New Roman"/>
          <w:b w:val="false"/>
          <w:i w:val="false"/>
          <w:color w:val="000000"/>
          <w:sz w:val="28"/>
        </w:rPr>
        <w:t>
      258. Қауіпсіздікті және қоршаған ортаны қорғауды қамтамасыз ету мақсатында Жекеше әріптес:</w:t>
      </w:r>
    </w:p>
    <w:bookmarkEnd w:id="3546"/>
    <w:bookmarkStart w:name="z3825" w:id="3547"/>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3547"/>
    <w:bookmarkStart w:name="z3826" w:id="3548"/>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3548"/>
    <w:bookmarkStart w:name="z3827" w:id="3549"/>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3549"/>
    <w:bookmarkStart w:name="z3828" w:id="3550"/>
    <w:p>
      <w:pPr>
        <w:spacing w:after="0"/>
        <w:ind w:left="0"/>
        <w:jc w:val="both"/>
      </w:pPr>
      <w:r>
        <w:rPr>
          <w:rFonts w:ascii="Times New Roman"/>
          <w:b w:val="false"/>
          <w:i w:val="false"/>
          <w:color w:val="000000"/>
          <w:sz w:val="28"/>
        </w:rPr>
        <w:t>
      259.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3550"/>
    <w:bookmarkStart w:name="z3829" w:id="3551"/>
    <w:p>
      <w:pPr>
        <w:spacing w:after="0"/>
        <w:ind w:left="0"/>
        <w:jc w:val="both"/>
      </w:pPr>
      <w:r>
        <w:rPr>
          <w:rFonts w:ascii="Times New Roman"/>
          <w:b w:val="false"/>
          <w:i w:val="false"/>
          <w:color w:val="000000"/>
          <w:sz w:val="28"/>
        </w:rPr>
        <w:t>
      260. Үлгілік шарт бойынша жұмысты қауіпсіз жүргізуді қамтамасыз ету жөніндегі негізгі талаптар:</w:t>
      </w:r>
    </w:p>
    <w:bookmarkEnd w:id="3551"/>
    <w:bookmarkStart w:name="z3830" w:id="3552"/>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3552"/>
    <w:bookmarkStart w:name="z3831" w:id="3553"/>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3553"/>
    <w:bookmarkStart w:name="z3832" w:id="3554"/>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3554"/>
    <w:bookmarkStart w:name="z3833" w:id="3555"/>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3555"/>
    <w:bookmarkStart w:name="z3834" w:id="3556"/>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3556"/>
    <w:bookmarkStart w:name="z3835" w:id="3557"/>
    <w:p>
      <w:pPr>
        <w:spacing w:after="0"/>
        <w:ind w:left="0"/>
        <w:jc w:val="both"/>
      </w:pPr>
      <w:r>
        <w:rPr>
          <w:rFonts w:ascii="Times New Roman"/>
          <w:b w:val="false"/>
          <w:i w:val="false"/>
          <w:color w:val="000000"/>
          <w:sz w:val="28"/>
        </w:rPr>
        <w:t>
      261.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3557"/>
    <w:bookmarkStart w:name="z3836" w:id="3558"/>
    <w:p>
      <w:pPr>
        <w:spacing w:after="0"/>
        <w:ind w:left="0"/>
        <w:jc w:val="both"/>
      </w:pPr>
      <w:r>
        <w:rPr>
          <w:rFonts w:ascii="Times New Roman"/>
          <w:b w:val="false"/>
          <w:i w:val="false"/>
          <w:color w:val="000000"/>
          <w:sz w:val="28"/>
        </w:rPr>
        <w:t>
      262.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3558"/>
    <w:bookmarkStart w:name="z3837" w:id="3559"/>
    <w:p>
      <w:pPr>
        <w:spacing w:after="0"/>
        <w:ind w:left="0"/>
        <w:jc w:val="both"/>
      </w:pPr>
      <w:r>
        <w:rPr>
          <w:rFonts w:ascii="Times New Roman"/>
          <w:b w:val="false"/>
          <w:i w:val="false"/>
          <w:color w:val="000000"/>
          <w:sz w:val="28"/>
        </w:rPr>
        <w:t>
      263.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3559"/>
    <w:bookmarkStart w:name="z3838" w:id="3560"/>
    <w:p>
      <w:pPr>
        <w:spacing w:after="0"/>
        <w:ind w:left="0"/>
        <w:jc w:val="both"/>
      </w:pPr>
      <w:r>
        <w:rPr>
          <w:rFonts w:ascii="Times New Roman"/>
          <w:b w:val="false"/>
          <w:i w:val="false"/>
          <w:color w:val="000000"/>
          <w:sz w:val="28"/>
        </w:rPr>
        <w:t>
      264. Жекеше әріптес, заңнамаға сәйкес, оның кінәсі бойынша Жекеше әріптес персоналының денсаулығына келтірілген зиянды өтейді.</w:t>
      </w:r>
    </w:p>
    <w:bookmarkEnd w:id="3560"/>
    <w:bookmarkStart w:name="z3839" w:id="3561"/>
    <w:p>
      <w:pPr>
        <w:spacing w:after="0"/>
        <w:ind w:left="0"/>
        <w:jc w:val="both"/>
      </w:pPr>
      <w:r>
        <w:rPr>
          <w:rFonts w:ascii="Times New Roman"/>
          <w:b w:val="false"/>
          <w:i w:val="false"/>
          <w:color w:val="000000"/>
          <w:sz w:val="28"/>
        </w:rPr>
        <w:t>
      265.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3561"/>
    <w:bookmarkStart w:name="z3840" w:id="3562"/>
    <w:p>
      <w:pPr>
        <w:spacing w:after="0"/>
        <w:ind w:left="0"/>
        <w:jc w:val="both"/>
      </w:pPr>
      <w:r>
        <w:rPr>
          <w:rFonts w:ascii="Times New Roman"/>
          <w:b w:val="false"/>
          <w:i w:val="false"/>
          <w:color w:val="000000"/>
          <w:sz w:val="28"/>
        </w:rPr>
        <w:t>
      266.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3562"/>
    <w:bookmarkStart w:name="z3841" w:id="3563"/>
    <w:p>
      <w:pPr>
        <w:spacing w:after="0"/>
        <w:ind w:left="0"/>
        <w:jc w:val="left"/>
      </w:pPr>
      <w:r>
        <w:rPr>
          <w:rFonts w:ascii="Times New Roman"/>
          <w:b/>
          <w:i w:val="false"/>
          <w:color w:val="000000"/>
        </w:rPr>
        <w:t xml:space="preserve"> 38. Хабарламалар</w:t>
      </w:r>
    </w:p>
    <w:bookmarkEnd w:id="3563"/>
    <w:bookmarkStart w:name="z3842" w:id="3564"/>
    <w:p>
      <w:pPr>
        <w:spacing w:after="0"/>
        <w:ind w:left="0"/>
        <w:jc w:val="both"/>
      </w:pPr>
      <w:r>
        <w:rPr>
          <w:rFonts w:ascii="Times New Roman"/>
          <w:b w:val="false"/>
          <w:i w:val="false"/>
          <w:color w:val="000000"/>
          <w:sz w:val="28"/>
        </w:rPr>
        <w:t xml:space="preserve">
      267. Үлгілік шарт аясындағы барлық хабарламалар мемлекеттік және/немес орыс тілінде жазбаша нысанда жасалуы тиіс. </w:t>
      </w:r>
    </w:p>
    <w:bookmarkEnd w:id="3564"/>
    <w:bookmarkStart w:name="z3843" w:id="3565"/>
    <w:p>
      <w:pPr>
        <w:spacing w:after="0"/>
        <w:ind w:left="0"/>
        <w:jc w:val="both"/>
      </w:pPr>
      <w:r>
        <w:rPr>
          <w:rFonts w:ascii="Times New Roman"/>
          <w:b w:val="false"/>
          <w:i w:val="false"/>
          <w:color w:val="000000"/>
          <w:sz w:val="28"/>
        </w:rPr>
        <w:t>
      268. Кез келген хабарлама, егер ол кіріс корреспонденциясы ретінде тіркелген болса, Тараппен алынған болып есептеледі.</w:t>
      </w:r>
    </w:p>
    <w:bookmarkEnd w:id="3565"/>
    <w:bookmarkStart w:name="z3844" w:id="3566"/>
    <w:p>
      <w:pPr>
        <w:spacing w:after="0"/>
        <w:ind w:left="0"/>
        <w:jc w:val="both"/>
      </w:pPr>
      <w:r>
        <w:rPr>
          <w:rFonts w:ascii="Times New Roman"/>
          <w:b w:val="false"/>
          <w:i w:val="false"/>
          <w:color w:val="000000"/>
          <w:sz w:val="28"/>
        </w:rPr>
        <w:t xml:space="preserve">
      269.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 </w:t>
      </w:r>
    </w:p>
    <w:bookmarkEnd w:id="3566"/>
    <w:bookmarkStart w:name="z3845" w:id="3567"/>
    <w:p>
      <w:pPr>
        <w:spacing w:after="0"/>
        <w:ind w:left="0"/>
        <w:jc w:val="both"/>
      </w:pPr>
      <w:r>
        <w:rPr>
          <w:rFonts w:ascii="Times New Roman"/>
          <w:b w:val="false"/>
          <w:i w:val="false"/>
          <w:color w:val="000000"/>
          <w:sz w:val="28"/>
        </w:rPr>
        <w:t>
      270.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3567"/>
    <w:bookmarkStart w:name="z3846" w:id="3568"/>
    <w:p>
      <w:pPr>
        <w:spacing w:after="0"/>
        <w:ind w:left="0"/>
        <w:jc w:val="both"/>
      </w:pPr>
      <w:r>
        <w:rPr>
          <w:rFonts w:ascii="Times New Roman"/>
          <w:b w:val="false"/>
          <w:i w:val="false"/>
          <w:color w:val="000000"/>
          <w:sz w:val="28"/>
        </w:rPr>
        <w:t>
      271.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3568"/>
    <w:bookmarkStart w:name="z3847" w:id="3569"/>
    <w:p>
      <w:pPr>
        <w:spacing w:after="0"/>
        <w:ind w:left="0"/>
        <w:jc w:val="both"/>
      </w:pPr>
      <w:r>
        <w:rPr>
          <w:rFonts w:ascii="Times New Roman"/>
          <w:b w:val="false"/>
          <w:i w:val="false"/>
          <w:color w:val="000000"/>
          <w:sz w:val="28"/>
        </w:rPr>
        <w:t>
      272.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3569"/>
    <w:bookmarkStart w:name="z3848" w:id="3570"/>
    <w:p>
      <w:pPr>
        <w:spacing w:after="0"/>
        <w:ind w:left="0"/>
        <w:jc w:val="left"/>
      </w:pPr>
      <w:r>
        <w:rPr>
          <w:rFonts w:ascii="Times New Roman"/>
          <w:b/>
          <w:i w:val="false"/>
          <w:color w:val="000000"/>
        </w:rPr>
        <w:t xml:space="preserve"> 39. Қорытынды ережелер</w:t>
      </w:r>
    </w:p>
    <w:bookmarkEnd w:id="3570"/>
    <w:bookmarkStart w:name="z3849" w:id="3571"/>
    <w:p>
      <w:pPr>
        <w:spacing w:after="0"/>
        <w:ind w:left="0"/>
        <w:jc w:val="both"/>
      </w:pPr>
      <w:r>
        <w:rPr>
          <w:rFonts w:ascii="Times New Roman"/>
          <w:b w:val="false"/>
          <w:i w:val="false"/>
          <w:color w:val="000000"/>
          <w:sz w:val="28"/>
        </w:rPr>
        <w:t>
      273. Үлгілік шартқа барлық қосымшалар мен толықтыруларға Тараптардың уәкілетті өкілдері қол қоюлары тиіс.</w:t>
      </w:r>
    </w:p>
    <w:bookmarkEnd w:id="3571"/>
    <w:bookmarkStart w:name="z3850" w:id="3572"/>
    <w:p>
      <w:pPr>
        <w:spacing w:after="0"/>
        <w:ind w:left="0"/>
        <w:jc w:val="both"/>
      </w:pPr>
      <w:r>
        <w:rPr>
          <w:rFonts w:ascii="Times New Roman"/>
          <w:b w:val="false"/>
          <w:i w:val="false"/>
          <w:color w:val="000000"/>
          <w:sz w:val="28"/>
        </w:rPr>
        <w:t>
      274. Үлгілік шарт бойынша кез келген хат алмасу мынадай мекен-жайлар бойынша жіберіледі:</w:t>
      </w:r>
    </w:p>
    <w:bookmarkEnd w:id="3572"/>
    <w:bookmarkStart w:name="z3851" w:id="3573"/>
    <w:p>
      <w:pPr>
        <w:spacing w:after="0"/>
        <w:ind w:left="0"/>
        <w:jc w:val="both"/>
      </w:pPr>
      <w:r>
        <w:rPr>
          <w:rFonts w:ascii="Times New Roman"/>
          <w:b w:val="false"/>
          <w:i w:val="false"/>
          <w:color w:val="000000"/>
          <w:sz w:val="28"/>
        </w:rPr>
        <w:t>
      Мемлекеттік әріптес: __________;</w:t>
      </w:r>
    </w:p>
    <w:bookmarkEnd w:id="3573"/>
    <w:bookmarkStart w:name="z3852" w:id="3574"/>
    <w:p>
      <w:pPr>
        <w:spacing w:after="0"/>
        <w:ind w:left="0"/>
        <w:jc w:val="both"/>
      </w:pPr>
      <w:r>
        <w:rPr>
          <w:rFonts w:ascii="Times New Roman"/>
          <w:b w:val="false"/>
          <w:i w:val="false"/>
          <w:color w:val="000000"/>
          <w:sz w:val="28"/>
        </w:rPr>
        <w:t>
      Жекеше әріптес: _________.</w:t>
      </w:r>
    </w:p>
    <w:bookmarkEnd w:id="3574"/>
    <w:bookmarkStart w:name="z3853" w:id="3575"/>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3575"/>
    <w:bookmarkStart w:name="z3854" w:id="3576"/>
    <w:p>
      <w:pPr>
        <w:spacing w:after="0"/>
        <w:ind w:left="0"/>
        <w:jc w:val="both"/>
      </w:pPr>
      <w:r>
        <w:rPr>
          <w:rFonts w:ascii="Times New Roman"/>
          <w:b w:val="false"/>
          <w:i w:val="false"/>
          <w:color w:val="000000"/>
          <w:sz w:val="28"/>
        </w:rPr>
        <w:t>
      275.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3576"/>
    <w:bookmarkStart w:name="z3855" w:id="3577"/>
    <w:p>
      <w:pPr>
        <w:spacing w:after="0"/>
        <w:ind w:left="0"/>
        <w:jc w:val="both"/>
      </w:pPr>
      <w:r>
        <w:rPr>
          <w:rFonts w:ascii="Times New Roman"/>
          <w:b w:val="false"/>
          <w:i w:val="false"/>
          <w:color w:val="000000"/>
          <w:sz w:val="28"/>
        </w:rPr>
        <w:t xml:space="preserve">
      276.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 </w:t>
      </w:r>
    </w:p>
    <w:bookmarkEnd w:id="3577"/>
    <w:bookmarkStart w:name="z3856" w:id="3578"/>
    <w:p>
      <w:pPr>
        <w:spacing w:after="0"/>
        <w:ind w:left="0"/>
        <w:jc w:val="both"/>
      </w:pPr>
      <w:r>
        <w:rPr>
          <w:rFonts w:ascii="Times New Roman"/>
          <w:b w:val="false"/>
          <w:i w:val="false"/>
          <w:color w:val="000000"/>
          <w:sz w:val="28"/>
        </w:rPr>
        <w:t>
      277.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3578"/>
    <w:bookmarkStart w:name="z3857" w:id="3579"/>
    <w:p>
      <w:pPr>
        <w:spacing w:after="0"/>
        <w:ind w:left="0"/>
        <w:jc w:val="both"/>
      </w:pPr>
      <w:r>
        <w:rPr>
          <w:rFonts w:ascii="Times New Roman"/>
          <w:b w:val="false"/>
          <w:i w:val="false"/>
          <w:color w:val="000000"/>
          <w:sz w:val="28"/>
        </w:rPr>
        <w:t>
      278.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3579"/>
    <w:bookmarkStart w:name="z3858" w:id="3580"/>
    <w:p>
      <w:pPr>
        <w:spacing w:after="0"/>
        <w:ind w:left="0"/>
        <w:jc w:val="both"/>
      </w:pPr>
      <w:r>
        <w:rPr>
          <w:rFonts w:ascii="Times New Roman"/>
          <w:b w:val="false"/>
          <w:i w:val="false"/>
          <w:color w:val="000000"/>
          <w:sz w:val="28"/>
        </w:rPr>
        <w:t xml:space="preserve">
      279.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3580"/>
    <w:bookmarkStart w:name="z3859" w:id="3581"/>
    <w:p>
      <w:pPr>
        <w:spacing w:after="0"/>
        <w:ind w:left="0"/>
        <w:jc w:val="both"/>
      </w:pPr>
      <w:r>
        <w:rPr>
          <w:rFonts w:ascii="Times New Roman"/>
          <w:b w:val="false"/>
          <w:i w:val="false"/>
          <w:color w:val="000000"/>
          <w:sz w:val="28"/>
        </w:rPr>
        <w:t xml:space="preserve">
      280.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3581"/>
    <w:bookmarkStart w:name="z3860" w:id="3582"/>
    <w:p>
      <w:pPr>
        <w:spacing w:after="0"/>
        <w:ind w:left="0"/>
        <w:jc w:val="both"/>
      </w:pPr>
      <w:r>
        <w:rPr>
          <w:rFonts w:ascii="Times New Roman"/>
          <w:b w:val="false"/>
          <w:i w:val="false"/>
          <w:color w:val="000000"/>
          <w:sz w:val="28"/>
        </w:rPr>
        <w:t xml:space="preserve">
      281.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 </w:t>
      </w:r>
    </w:p>
    <w:bookmarkEnd w:id="3582"/>
    <w:bookmarkStart w:name="z3861" w:id="3583"/>
    <w:p>
      <w:pPr>
        <w:spacing w:after="0"/>
        <w:ind w:left="0"/>
        <w:jc w:val="left"/>
      </w:pPr>
      <w:r>
        <w:rPr>
          <w:rFonts w:ascii="Times New Roman"/>
          <w:b/>
          <w:i w:val="false"/>
          <w:color w:val="000000"/>
        </w:rPr>
        <w:t xml:space="preserve"> 40. Тараптардың мекен-жайы және банктік деректемелері:</w:t>
      </w:r>
    </w:p>
    <w:bookmarkEnd w:id="3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864" w:id="3584"/>
    <w:p>
      <w:pPr>
        <w:spacing w:after="0"/>
        <w:ind w:left="0"/>
        <w:jc w:val="left"/>
      </w:pPr>
      <w:r>
        <w:rPr>
          <w:rFonts w:ascii="Times New Roman"/>
          <w:b/>
          <w:i w:val="false"/>
          <w:color w:val="000000"/>
        </w:rPr>
        <w:t xml:space="preserve"> МЖӘ объектісінің сипаттамасы </w:t>
      </w:r>
    </w:p>
    <w:bookmarkEnd w:id="3584"/>
    <w:bookmarkStart w:name="z3865" w:id="3585"/>
    <w:p>
      <w:pPr>
        <w:spacing w:after="0"/>
        <w:ind w:left="0"/>
        <w:jc w:val="both"/>
      </w:pPr>
      <w:r>
        <w:rPr>
          <w:rFonts w:ascii="Times New Roman"/>
          <w:b w:val="false"/>
          <w:i w:val="false"/>
          <w:color w:val="000000"/>
          <w:sz w:val="28"/>
        </w:rPr>
        <w:t xml:space="preserve">
      МЖӘ объектісі __________ (елді мекеннің атауын және орналасқан жерін көрсету) ___ орынға арналған балабақша болып табылады. </w:t>
      </w:r>
    </w:p>
    <w:bookmarkEnd w:id="3585"/>
    <w:bookmarkStart w:name="z3866" w:id="3586"/>
    <w:p>
      <w:pPr>
        <w:spacing w:after="0"/>
        <w:ind w:left="0"/>
        <w:jc w:val="both"/>
      </w:pPr>
      <w:r>
        <w:rPr>
          <w:rFonts w:ascii="Times New Roman"/>
          <w:b w:val="false"/>
          <w:i w:val="false"/>
          <w:color w:val="000000"/>
          <w:sz w:val="28"/>
        </w:rPr>
        <w:t xml:space="preserve">
      ___ орынға арналған балабақша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 </w:t>
      </w:r>
    </w:p>
    <w:bookmarkEnd w:id="3586"/>
    <w:bookmarkStart w:name="z3867" w:id="3587"/>
    <w:p>
      <w:pPr>
        <w:spacing w:after="0"/>
        <w:ind w:left="0"/>
        <w:jc w:val="both"/>
      </w:pPr>
      <w:r>
        <w:rPr>
          <w:rFonts w:ascii="Times New Roman"/>
          <w:b w:val="false"/>
          <w:i w:val="false"/>
          <w:color w:val="000000"/>
          <w:sz w:val="28"/>
        </w:rPr>
        <w:t>
      Балабақшаның жалпы саны – ___ орын.</w:t>
      </w:r>
    </w:p>
    <w:bookmarkEnd w:id="3587"/>
    <w:bookmarkStart w:name="z3868" w:id="3588"/>
    <w:p>
      <w:pPr>
        <w:spacing w:after="0"/>
        <w:ind w:left="0"/>
        <w:jc w:val="both"/>
      </w:pPr>
      <w:r>
        <w:rPr>
          <w:rFonts w:ascii="Times New Roman"/>
          <w:b w:val="false"/>
          <w:i w:val="false"/>
          <w:color w:val="000000"/>
          <w:sz w:val="28"/>
        </w:rPr>
        <w:t>
      МЖӘ объектісінің болжамды құны ______ теңге</w:t>
      </w:r>
      <w:r>
        <w:rPr>
          <w:rFonts w:ascii="Times New Roman"/>
          <w:b/>
          <w:i w:val="false"/>
          <w:color w:val="000000"/>
          <w:sz w:val="28"/>
        </w:rPr>
        <w:t>.</w:t>
      </w:r>
    </w:p>
    <w:bookmarkEnd w:id="3588"/>
    <w:bookmarkStart w:name="z3869" w:id="3589"/>
    <w:p>
      <w:pPr>
        <w:spacing w:after="0"/>
        <w:ind w:left="0"/>
        <w:jc w:val="left"/>
      </w:pPr>
      <w:r>
        <w:rPr>
          <w:rFonts w:ascii="Times New Roman"/>
          <w:b/>
          <w:i w:val="false"/>
          <w:color w:val="000000"/>
        </w:rPr>
        <w:t xml:space="preserve"> 1. Негізгі техникалық-экономикалық көрсеткіштер</w:t>
      </w:r>
    </w:p>
    <w:bookmarkEnd w:id="35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70" w:id="3590"/>
    <w:p>
      <w:pPr>
        <w:spacing w:after="0"/>
        <w:ind w:left="0"/>
        <w:jc w:val="both"/>
      </w:pPr>
      <w:r>
        <w:rPr>
          <w:rFonts w:ascii="Times New Roman"/>
          <w:b w:val="false"/>
          <w:i w:val="false"/>
          <w:color w:val="000000"/>
          <w:sz w:val="28"/>
        </w:rPr>
        <w:t xml:space="preserve">
      Балабақшалар үшін қажетті жабдықтар мен материалдардың және олардың талап етілетін саны Қазақстан Республикасы Ұлттық экономика министрінің 2015 жылғы 17 наурыздағы № 217 бұйрығы "Балаларды мектепке дейінгі тәрбиелеу мен оқыту объектілеріне қойылатын санитариялық-эпидемиологиялық талаптар" санитариялық </w:t>
      </w:r>
      <w:r>
        <w:rPr>
          <w:rFonts w:ascii="Times New Roman"/>
          <w:b w:val="false"/>
          <w:i w:val="false"/>
          <w:color w:val="000000"/>
          <w:sz w:val="28"/>
        </w:rPr>
        <w:t>қағидаларына</w:t>
      </w:r>
      <w:r>
        <w:rPr>
          <w:rFonts w:ascii="Times New Roman"/>
          <w:b w:val="false"/>
          <w:i w:val="false"/>
          <w:color w:val="000000"/>
          <w:sz w:val="28"/>
        </w:rPr>
        <w:t xml:space="preserve"> (Нормативтiк құқықтық актiлерiнiң мемлекеттiк тiзiлiмiне № 10975 болып тіркелген) және "Мектепке дейінгі тәрбие мен оқытудың ең төмен әлеуметтік стандартын бекіту туралы" Қазақстан Республикасы Білім және ғылым министрінің 2015 жылғы 10 тамыздағы № 521 </w:t>
      </w:r>
      <w:r>
        <w:rPr>
          <w:rFonts w:ascii="Times New Roman"/>
          <w:b w:val="false"/>
          <w:i w:val="false"/>
          <w:color w:val="000000"/>
          <w:sz w:val="28"/>
        </w:rPr>
        <w:t>бұйрығына</w:t>
      </w:r>
      <w:r>
        <w:rPr>
          <w:rFonts w:ascii="Times New Roman"/>
          <w:b w:val="false"/>
          <w:i w:val="false"/>
          <w:color w:val="000000"/>
          <w:sz w:val="28"/>
        </w:rPr>
        <w:t xml:space="preserve"> (Нормативтiк құқықтық актiлерiнiң мемлекеттiк тiзiлiмiне № 112028 болып тіркелген) сәйкес келуі тиіс. </w:t>
      </w:r>
    </w:p>
    <w:bookmarkEnd w:id="3590"/>
    <w:bookmarkStart w:name="z3871" w:id="3591"/>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bookmarkEnd w:id="35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72" w:id="3592"/>
    <w:p>
      <w:pPr>
        <w:spacing w:after="0"/>
        <w:ind w:left="0"/>
        <w:jc w:val="left"/>
      </w:pPr>
      <w:r>
        <w:rPr>
          <w:rFonts w:ascii="Times New Roman"/>
          <w:b/>
          <w:i w:val="false"/>
          <w:color w:val="000000"/>
        </w:rPr>
        <w:t xml:space="preserve"> Тараптардың қолдары </w:t>
      </w:r>
    </w:p>
    <w:bookmarkEnd w:id="3592"/>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3877" w:id="3593"/>
    <w:p>
      <w:pPr>
        <w:spacing w:after="0"/>
        <w:ind w:left="0"/>
        <w:jc w:val="left"/>
      </w:pPr>
      <w:r>
        <w:rPr>
          <w:rFonts w:ascii="Times New Roman"/>
          <w:b/>
          <w:i w:val="false"/>
          <w:color w:val="000000"/>
        </w:rPr>
        <w:t xml:space="preserve"> Тараптардың қолдары </w:t>
      </w:r>
    </w:p>
    <w:bookmarkEnd w:id="3593"/>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882" w:id="3594"/>
    <w:p>
      <w:pPr>
        <w:spacing w:after="0"/>
        <w:ind w:left="0"/>
        <w:jc w:val="left"/>
      </w:pPr>
      <w:r>
        <w:rPr>
          <w:rFonts w:ascii="Times New Roman"/>
          <w:b/>
          <w:i w:val="false"/>
          <w:color w:val="000000"/>
        </w:rPr>
        <w:t xml:space="preserve"> Қаржы-экономикалық жоспар</w:t>
      </w:r>
    </w:p>
    <w:bookmarkEnd w:id="3594"/>
    <w:bookmarkStart w:name="z3883" w:id="3595"/>
    <w:p>
      <w:pPr>
        <w:spacing w:after="0"/>
        <w:ind w:left="0"/>
        <w:jc w:val="both"/>
      </w:pPr>
      <w:r>
        <w:rPr>
          <w:rFonts w:ascii="Times New Roman"/>
          <w:b w:val="false"/>
          <w:i w:val="false"/>
          <w:color w:val="000000"/>
          <w:sz w:val="28"/>
        </w:rPr>
        <w:t xml:space="preserve">
      "Мемлекеттік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 N 77 </w:t>
      </w:r>
      <w:r>
        <w:rPr>
          <w:rFonts w:ascii="Times New Roman"/>
          <w:b w:val="false"/>
          <w:i w:val="false"/>
          <w:color w:val="000000"/>
          <w:sz w:val="28"/>
        </w:rPr>
        <w:t>Қаулысына</w:t>
      </w:r>
      <w:r>
        <w:rPr>
          <w:rFonts w:ascii="Times New Roman"/>
          <w:b w:val="false"/>
          <w:i w:val="false"/>
          <w:color w:val="000000"/>
          <w:sz w:val="28"/>
        </w:rPr>
        <w:t xml:space="preserve"> сәйкес ___ орынға арналған балабақшаның жұмыс істеуі үшін балалардың ___ сағат ішінде болуына ___ күндік жұмыс аптасымен ___ жұмысшы тартылатын болады. </w:t>
      </w:r>
    </w:p>
    <w:bookmarkEnd w:id="3595"/>
    <w:p>
      <w:pPr>
        <w:spacing w:after="0"/>
        <w:ind w:left="0"/>
        <w:jc w:val="left"/>
      </w:pPr>
      <w:r>
        <w:rPr>
          <w:rFonts w:ascii="Times New Roman"/>
          <w:b/>
          <w:i w:val="false"/>
          <w:color w:val="000000"/>
        </w:rPr>
        <w:t xml:space="preserve"> 1. МЖӘ жобасы бойынша штаттық бірліктер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Меңгеруші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Педагог-психолог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Әдіскер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Меңгерушінің шаруашылық бөлімі жөніндегі орынбасары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Тәрбиешінің көмекшісі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жетекші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 оқытушысы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 оқытушысы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жөніндегі нұсқаушы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аспаз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Ғимаратқа кешенді қызмет көрсету және жөндеу жөніндегі жұмысшы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жуғыш машиналар операторы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Кастелянша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 сыпырушы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84" w:id="3596"/>
    <w:p>
      <w:pPr>
        <w:spacing w:after="0"/>
        <w:ind w:left="0"/>
        <w:jc w:val="both"/>
      </w:pPr>
      <w:r>
        <w:rPr>
          <w:rFonts w:ascii="Times New Roman"/>
          <w:b w:val="false"/>
          <w:i w:val="false"/>
          <w:color w:val="000000"/>
          <w:sz w:val="28"/>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bookmarkEnd w:id="3596"/>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85" w:id="3597"/>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bookmarkEnd w:id="3597"/>
    <w:bookmarkStart w:name="z3886" w:id="3598"/>
    <w:p>
      <w:pPr>
        <w:spacing w:after="0"/>
        <w:ind w:left="0"/>
        <w:jc w:val="both"/>
      </w:pPr>
      <w:r>
        <w:rPr>
          <w:rFonts w:ascii="Times New Roman"/>
          <w:b w:val="false"/>
          <w:i w:val="false"/>
          <w:color w:val="000000"/>
          <w:sz w:val="28"/>
        </w:rPr>
        <w:t xml:space="preserve">
      Ескерту: </w:t>
      </w:r>
    </w:p>
    <w:bookmarkEnd w:id="3598"/>
    <w:bookmarkStart w:name="z3887" w:id="3599"/>
    <w:p>
      <w:pPr>
        <w:spacing w:after="0"/>
        <w:ind w:left="0"/>
        <w:jc w:val="both"/>
      </w:pPr>
      <w:r>
        <w:rPr>
          <w:rFonts w:ascii="Times New Roman"/>
          <w:b w:val="false"/>
          <w:i w:val="false"/>
          <w:color w:val="000000"/>
          <w:sz w:val="28"/>
        </w:rPr>
        <w:t>
      сыйақылар мен негізгі қарыз төлемдерінің басталуы Үлгілік шартқа 12-қосымшада көрсетілген кестеге сәйкес, мемлекеттің инвестициялық шығындар өтемақысын төлеуінің басталуымен тұспа-тұс келеді;</w:t>
      </w:r>
    </w:p>
    <w:bookmarkEnd w:id="3599"/>
    <w:bookmarkStart w:name="z3888" w:id="3600"/>
    <w:p>
      <w:pPr>
        <w:spacing w:after="0"/>
        <w:ind w:left="0"/>
        <w:jc w:val="both"/>
      </w:pPr>
      <w:r>
        <w:rPr>
          <w:rFonts w:ascii="Times New Roman"/>
          <w:b w:val="false"/>
          <w:i w:val="false"/>
          <w:color w:val="000000"/>
          <w:sz w:val="28"/>
        </w:rPr>
        <w:t xml:space="preserve">
      "Мемлекеттік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 N 77 </w:t>
      </w:r>
      <w:r>
        <w:rPr>
          <w:rFonts w:ascii="Times New Roman"/>
          <w:b w:val="false"/>
          <w:i w:val="false"/>
          <w:color w:val="000000"/>
          <w:sz w:val="28"/>
        </w:rPr>
        <w:t>Қаулысына</w:t>
      </w:r>
      <w:r>
        <w:rPr>
          <w:rFonts w:ascii="Times New Roman"/>
          <w:b w:val="false"/>
          <w:i w:val="false"/>
          <w:color w:val="000000"/>
          <w:sz w:val="28"/>
        </w:rPr>
        <w:t xml:space="preserve"> сәйкес, Балабақшадағы топтардың саны және балалардың болу ұзақтығы бойынша штаттық қызметкерлерге жүктемінің нормативі анықталған;</w:t>
      </w:r>
    </w:p>
    <w:bookmarkEnd w:id="3600"/>
    <w:bookmarkStart w:name="z3889" w:id="3601"/>
    <w:p>
      <w:pPr>
        <w:spacing w:after="0"/>
        <w:ind w:left="0"/>
        <w:jc w:val="both"/>
      </w:pPr>
      <w:r>
        <w:rPr>
          <w:rFonts w:ascii="Times New Roman"/>
          <w:b w:val="false"/>
          <w:i w:val="false"/>
          <w:color w:val="000000"/>
          <w:sz w:val="28"/>
        </w:rPr>
        <w:t>
      балабақшаның толуы 100%-ды құрайды;</w:t>
      </w:r>
    </w:p>
    <w:bookmarkEnd w:id="3601"/>
    <w:bookmarkStart w:name="z3890" w:id="3602"/>
    <w:p>
      <w:pPr>
        <w:spacing w:after="0"/>
        <w:ind w:left="0"/>
        <w:jc w:val="both"/>
      </w:pPr>
      <w:r>
        <w:rPr>
          <w:rFonts w:ascii="Times New Roman"/>
          <w:b w:val="false"/>
          <w:i w:val="false"/>
          <w:color w:val="000000"/>
          <w:sz w:val="28"/>
        </w:rPr>
        <w:t xml:space="preserve">
      балабақша жұмысшыларының еңбегіне төлемақы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Қазақстан Республикасы Үкіметінің 2015 жылғы 31 желтоқсандағы № 1193 </w:t>
      </w:r>
      <w:r>
        <w:rPr>
          <w:rFonts w:ascii="Times New Roman"/>
          <w:b w:val="false"/>
          <w:i w:val="false"/>
          <w:color w:val="000000"/>
          <w:sz w:val="28"/>
        </w:rPr>
        <w:t>қаулысында</w:t>
      </w:r>
      <w:r>
        <w:rPr>
          <w:rFonts w:ascii="Times New Roman"/>
          <w:b w:val="false"/>
          <w:i w:val="false"/>
          <w:color w:val="000000"/>
          <w:sz w:val="28"/>
        </w:rPr>
        <w:t xml:space="preserve"> белгіленген деңгейден төмен болмауы тиіс;</w:t>
      </w:r>
    </w:p>
    <w:bookmarkEnd w:id="3602"/>
    <w:bookmarkStart w:name="z3891" w:id="3603"/>
    <w:p>
      <w:pPr>
        <w:spacing w:after="0"/>
        <w:ind w:left="0"/>
        <w:jc w:val="both"/>
      </w:pPr>
      <w:r>
        <w:rPr>
          <w:rFonts w:ascii="Times New Roman"/>
          <w:b w:val="false"/>
          <w:i w:val="false"/>
          <w:color w:val="000000"/>
          <w:sz w:val="28"/>
        </w:rPr>
        <w:t>
      қосымша ақылы қызметтер ата-аналардың таңдауы бойынша жүзеге асырылады.</w:t>
      </w:r>
    </w:p>
    <w:bookmarkEnd w:id="3603"/>
    <w:bookmarkStart w:name="z3892" w:id="3604"/>
    <w:p>
      <w:pPr>
        <w:spacing w:after="0"/>
        <w:ind w:left="0"/>
        <w:jc w:val="both"/>
      </w:pPr>
      <w:r>
        <w:rPr>
          <w:rFonts w:ascii="Times New Roman"/>
          <w:b w:val="false"/>
          <w:i w:val="false"/>
          <w:color w:val="000000"/>
          <w:sz w:val="28"/>
        </w:rPr>
        <w:t>
      балабақшадағы ай сайынғы ата-ана төлемі Әкімдіктің тиісті қаулысына сәйкес және Жекеше әріптестің Үлгілік шартқа 3-қосымшаға сәйкес кірістілікпен қамтамасыз етілуін ескере отырып белгіленеді. Қосымша ақылы Қызметтер қызметті пайдаланушылардың (ата-аналардың) қаражаттары есебінен төленеді.</w:t>
      </w:r>
    </w:p>
    <w:bookmarkEnd w:id="3604"/>
    <w:bookmarkStart w:name="z3893" w:id="3605"/>
    <w:p>
      <w:pPr>
        <w:spacing w:after="0"/>
        <w:ind w:left="0"/>
        <w:jc w:val="left"/>
      </w:pPr>
      <w:r>
        <w:rPr>
          <w:rFonts w:ascii="Times New Roman"/>
          <w:b/>
          <w:i w:val="false"/>
          <w:color w:val="000000"/>
        </w:rPr>
        <w:t xml:space="preserve"> Тараптардың қолдары </w:t>
      </w:r>
    </w:p>
    <w:bookmarkEnd w:id="3605"/>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898" w:id="3606"/>
    <w:p>
      <w:pPr>
        <w:spacing w:after="0"/>
        <w:ind w:left="0"/>
        <w:jc w:val="left"/>
      </w:pPr>
      <w:r>
        <w:rPr>
          <w:rFonts w:ascii="Times New Roman"/>
          <w:b/>
          <w:i w:val="false"/>
          <w:color w:val="000000"/>
        </w:rPr>
        <w:t xml:space="preserve"> Алғашқы кепілдік</w:t>
      </w:r>
    </w:p>
    <w:bookmarkEnd w:id="3606"/>
    <w:bookmarkStart w:name="z3899" w:id="3607"/>
    <w:p>
      <w:pPr>
        <w:spacing w:after="0"/>
        <w:ind w:left="0"/>
        <w:jc w:val="both"/>
      </w:pPr>
      <w:r>
        <w:rPr>
          <w:rFonts w:ascii="Times New Roman"/>
          <w:b w:val="false"/>
          <w:i w:val="false"/>
          <w:color w:val="000000"/>
          <w:sz w:val="28"/>
        </w:rPr>
        <w:t>
      ____________________                                    "___"_____________ 20__ ж.</w:t>
      </w:r>
    </w:p>
    <w:bookmarkEnd w:id="3607"/>
    <w:p>
      <w:pPr>
        <w:spacing w:after="0"/>
        <w:ind w:left="0"/>
        <w:jc w:val="both"/>
      </w:pPr>
      <w:r>
        <w:rPr>
          <w:rFonts w:ascii="Times New Roman"/>
          <w:b w:val="false"/>
          <w:i w:val="false"/>
          <w:color w:val="000000"/>
          <w:sz w:val="28"/>
        </w:rPr>
        <w:t>
      (елді мекеннің атауын және орналасқан жерін көрсету)</w:t>
      </w:r>
    </w:p>
    <w:bookmarkStart w:name="z3901" w:id="3608"/>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bookmarkEnd w:id="3608"/>
    <w:bookmarkStart w:name="z3902" w:id="3609"/>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bookmarkEnd w:id="3609"/>
    <w:bookmarkStart w:name="z3903" w:id="3610"/>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bookmarkEnd w:id="3610"/>
    <w:bookmarkStart w:name="z3904" w:id="3611"/>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орынға арналған балабақша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3611"/>
    <w:bookmarkStart w:name="z3905" w:id="3612"/>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bookmarkEnd w:id="3612"/>
    <w:bookmarkStart w:name="z3906" w:id="3613"/>
    <w:p>
      <w:pPr>
        <w:spacing w:after="0"/>
        <w:ind w:left="0"/>
        <w:jc w:val="both"/>
      </w:pPr>
      <w:r>
        <w:rPr>
          <w:rFonts w:ascii="Times New Roman"/>
          <w:b w:val="false"/>
          <w:i w:val="false"/>
          <w:color w:val="000000"/>
          <w:sz w:val="28"/>
        </w:rPr>
        <w:t>
      назарға ала отырып:</w:t>
      </w:r>
    </w:p>
    <w:bookmarkEnd w:id="3613"/>
    <w:bookmarkStart w:name="z3907" w:id="3614"/>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3614"/>
    <w:bookmarkStart w:name="z3908" w:id="3615"/>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3615"/>
    <w:bookmarkStart w:name="z3909" w:id="3616"/>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bookmarkEnd w:id="3616"/>
    <w:bookmarkStart w:name="z3910" w:id="3617"/>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bookmarkEnd w:id="3617"/>
    <w:bookmarkStart w:name="z3911" w:id="3618"/>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3618"/>
    <w:bookmarkStart w:name="z3912" w:id="3619"/>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3619"/>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Start w:name="z3915" w:id="3620"/>
    <w:p>
      <w:pPr>
        <w:spacing w:after="0"/>
        <w:ind w:left="0"/>
        <w:jc w:val="left"/>
      </w:pPr>
      <w:r>
        <w:rPr>
          <w:rFonts w:ascii="Times New Roman"/>
          <w:b/>
          <w:i w:val="false"/>
          <w:color w:val="000000"/>
        </w:rPr>
        <w:t xml:space="preserve"> Тараптардың қолдары</w:t>
      </w:r>
    </w:p>
    <w:bookmarkEnd w:id="3620"/>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90" w:id="3621"/>
    <w:p>
      <w:pPr>
        <w:spacing w:after="0"/>
        <w:ind w:left="0"/>
        <w:jc w:val="left"/>
      </w:pPr>
      <w:r>
        <w:rPr>
          <w:rFonts w:ascii="Times New Roman"/>
          <w:b/>
          <w:i w:val="false"/>
          <w:color w:val="000000"/>
        </w:rPr>
        <w:t xml:space="preserve"> Жер учаскесінің сипаттамасы</w:t>
      </w:r>
    </w:p>
    <w:bookmarkEnd w:id="3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22" w:id="3622"/>
    <w:p>
      <w:pPr>
        <w:spacing w:after="0"/>
        <w:ind w:left="0"/>
        <w:jc w:val="left"/>
      </w:pPr>
      <w:r>
        <w:rPr>
          <w:rFonts w:ascii="Times New Roman"/>
          <w:b/>
          <w:i w:val="false"/>
          <w:color w:val="000000"/>
        </w:rPr>
        <w:t xml:space="preserve"> Тараптардың қолдары</w:t>
      </w:r>
    </w:p>
    <w:bookmarkEnd w:id="3622"/>
    <w:p>
      <w:pPr>
        <w:spacing w:after="0"/>
        <w:ind w:left="0"/>
        <w:jc w:val="both"/>
      </w:pPr>
      <w:r>
        <w:rPr>
          <w:rFonts w:ascii="Times New Roman"/>
          <w:b w:val="false"/>
          <w:i w:val="false"/>
          <w:color w:val="000000"/>
          <w:sz w:val="28"/>
        </w:rPr>
        <w:t>
      ____________________________                   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91" w:id="3623"/>
    <w:p>
      <w:pPr>
        <w:spacing w:after="0"/>
        <w:ind w:left="0"/>
        <w:jc w:val="left"/>
      </w:pPr>
      <w:r>
        <w:rPr>
          <w:rFonts w:ascii="Times New Roman"/>
          <w:b/>
          <w:i w:val="false"/>
          <w:color w:val="000000"/>
        </w:rPr>
        <w:t xml:space="preserve"> Қаржыландыру көздері</w:t>
      </w:r>
    </w:p>
    <w:bookmarkEnd w:id="36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p>
          <w:p>
            <w:pPr>
              <w:spacing w:after="20"/>
              <w:ind w:left="20"/>
              <w:jc w:val="both"/>
            </w:pPr>
            <w:r>
              <w:rPr>
                <w:rFonts w:ascii="Times New Roman"/>
                <w:b w:val="false"/>
                <w:i w:val="false"/>
                <w:color w:val="000000"/>
                <w:sz w:val="20"/>
              </w:rPr>
              <w:t>
Қарыз қаражаттары – МЖӘ объектісін салу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27" w:id="3624"/>
    <w:p>
      <w:pPr>
        <w:spacing w:after="0"/>
        <w:ind w:left="0"/>
        <w:jc w:val="left"/>
      </w:pPr>
      <w:r>
        <w:rPr>
          <w:rFonts w:ascii="Times New Roman"/>
          <w:b/>
          <w:i w:val="false"/>
          <w:color w:val="000000"/>
        </w:rPr>
        <w:t xml:space="preserve"> Тараптардың қолдары</w:t>
      </w:r>
    </w:p>
    <w:bookmarkEnd w:id="3624"/>
    <w:p>
      <w:pPr>
        <w:spacing w:after="0"/>
        <w:ind w:left="0"/>
        <w:jc w:val="both"/>
      </w:pPr>
      <w:r>
        <w:rPr>
          <w:rFonts w:ascii="Times New Roman"/>
          <w:b w:val="false"/>
          <w:i w:val="false"/>
          <w:color w:val="000000"/>
          <w:sz w:val="28"/>
        </w:rPr>
        <w:t>
      ____________________________                   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932" w:id="3625"/>
    <w:p>
      <w:pPr>
        <w:spacing w:after="0"/>
        <w:ind w:left="0"/>
        <w:jc w:val="left"/>
      </w:pPr>
      <w:r>
        <w:rPr>
          <w:rFonts w:ascii="Times New Roman"/>
          <w:b/>
          <w:i w:val="false"/>
          <w:color w:val="000000"/>
        </w:rPr>
        <w:t xml:space="preserve"> МЖӘ жобасын басқарудың институционалдық схемасы</w:t>
      </w:r>
    </w:p>
    <w:bookmarkEnd w:id="3625"/>
    <w:bookmarkStart w:name="z3933" w:id="3626"/>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bookmarkEnd w:id="3626"/>
    <w:bookmarkStart w:name="z3934" w:id="3627"/>
    <w:p>
      <w:pPr>
        <w:spacing w:after="0"/>
        <w:ind w:left="0"/>
        <w:jc w:val="both"/>
      </w:pPr>
      <w:r>
        <w:rPr>
          <w:rFonts w:ascii="Times New Roman"/>
          <w:b w:val="false"/>
          <w:i w:val="false"/>
          <w:color w:val="000000"/>
          <w:sz w:val="28"/>
        </w:rPr>
        <w:t xml:space="preserve">
      І. инвестициялық кезең; </w:t>
      </w:r>
    </w:p>
    <w:bookmarkEnd w:id="3627"/>
    <w:bookmarkStart w:name="z3935" w:id="3628"/>
    <w:p>
      <w:pPr>
        <w:spacing w:after="0"/>
        <w:ind w:left="0"/>
        <w:jc w:val="both"/>
      </w:pPr>
      <w:r>
        <w:rPr>
          <w:rFonts w:ascii="Times New Roman"/>
          <w:b w:val="false"/>
          <w:i w:val="false"/>
          <w:color w:val="000000"/>
          <w:sz w:val="28"/>
        </w:rPr>
        <w:t xml:space="preserve">
      ІІ. постинвестициялық кезең. </w:t>
      </w:r>
    </w:p>
    <w:bookmarkEnd w:id="3628"/>
    <w:bookmarkStart w:name="z3936" w:id="3629"/>
    <w:p>
      <w:pPr>
        <w:spacing w:after="0"/>
        <w:ind w:left="0"/>
        <w:jc w:val="both"/>
      </w:pPr>
      <w:r>
        <w:rPr>
          <w:rFonts w:ascii="Times New Roman"/>
          <w:b w:val="false"/>
          <w:i w:val="false"/>
          <w:color w:val="000000"/>
          <w:sz w:val="28"/>
        </w:rPr>
        <w:t xml:space="preserve">
      Инвестициялық кезеңде МЖӘ жобасын басқару схемасы 1-суретте келтірілген. </w:t>
      </w:r>
    </w:p>
    <w:bookmarkEnd w:id="3629"/>
    <w:bookmarkStart w:name="z3937" w:id="3630"/>
    <w:p>
      <w:pPr>
        <w:spacing w:after="0"/>
        <w:ind w:left="0"/>
        <w:jc w:val="both"/>
      </w:pPr>
      <w:r>
        <w:rPr>
          <w:rFonts w:ascii="Times New Roman"/>
          <w:b w:val="false"/>
          <w:i w:val="false"/>
          <w:color w:val="000000"/>
          <w:sz w:val="28"/>
        </w:rPr>
        <w:t xml:space="preserve">
      </w:t>
      </w:r>
    </w:p>
    <w:bookmarkEnd w:id="3630"/>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8" w:id="3631"/>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bookmarkEnd w:id="3631"/>
    <w:bookmarkStart w:name="z3939" w:id="3632"/>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bookmarkEnd w:id="3632"/>
    <w:bookmarkStart w:name="z3940" w:id="3633"/>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3633"/>
    <w:bookmarkStart w:name="z3941" w:id="3634"/>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балабақша салу үшін қажетті жер учаскесін беруді және тиісті коммуналдық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bookmarkEnd w:id="3634"/>
    <w:bookmarkStart w:name="z3942" w:id="3635"/>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bookmarkEnd w:id="3635"/>
    <w:bookmarkStart w:name="z3943" w:id="3636"/>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bookmarkEnd w:id="3636"/>
    <w:bookmarkStart w:name="z3944" w:id="3637"/>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bookmarkEnd w:id="3637"/>
    <w:bookmarkStart w:name="z3945" w:id="3638"/>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3638"/>
    <w:bookmarkStart w:name="z3946" w:id="3639"/>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bookmarkEnd w:id="3639"/>
    <w:bookmarkStart w:name="z3947" w:id="3640"/>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bookmarkEnd w:id="3640"/>
    <w:bookmarkStart w:name="z3948" w:id="3641"/>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3641"/>
    <w:bookmarkStart w:name="z3949" w:id="3642"/>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bookmarkEnd w:id="3642"/>
    <w:bookmarkStart w:name="z3950" w:id="3643"/>
    <w:p>
      <w:pPr>
        <w:spacing w:after="0"/>
        <w:ind w:left="0"/>
        <w:jc w:val="both"/>
      </w:pPr>
      <w:r>
        <w:rPr>
          <w:rFonts w:ascii="Times New Roman"/>
          <w:b w:val="false"/>
          <w:i w:val="false"/>
          <w:color w:val="000000"/>
          <w:sz w:val="28"/>
        </w:rPr>
        <w:t xml:space="preserve">
      </w:t>
      </w:r>
    </w:p>
    <w:bookmarkEnd w:id="3643"/>
    <w:p>
      <w:pPr>
        <w:spacing w:after="0"/>
        <w:ind w:left="0"/>
        <w:jc w:val="both"/>
      </w:pPr>
      <w:r>
        <w:drawing>
          <wp:inline distT="0" distB="0" distL="0" distR="0">
            <wp:extent cx="74930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930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51" w:id="3644"/>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bookmarkEnd w:id="3644"/>
    <w:bookmarkStart w:name="z3952" w:id="3645"/>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3645"/>
    <w:bookmarkStart w:name="z3953" w:id="3646"/>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балабақшаны материалдық қамтамасыз етуді қоса алғанда) орындауына бақылауды жүзеге асырады, Жекеше әріптеске мемлекеттік қолдау шараларын (керегін көрсету) және мектепке дейінгі білім беру мен тәрбиелеуге мемлекеттік білім тапсырысын (жан басына қаржыландыру) береді, сондай-ақ __________ (қажетті шығындарды өтеу көзін көрсету) төлейді;</w:t>
      </w:r>
    </w:p>
    <w:bookmarkEnd w:id="3646"/>
    <w:bookmarkStart w:name="z3954" w:id="3647"/>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мектепке дейінгі білім беру бойынша қызметтер көрсетеді, сондай-ақ МЖӘ жобасының кірісті бөлігін қамтамасыз етеді, МЖӘ объектісін ағымдық ұстауға жауап береді; </w:t>
      </w:r>
    </w:p>
    <w:bookmarkEnd w:id="3647"/>
    <w:bookmarkStart w:name="z3955" w:id="3648"/>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3648"/>
    <w:bookmarkStart w:name="z3956" w:id="3649"/>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3649"/>
    <w:bookmarkStart w:name="z3957" w:id="3650"/>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3650"/>
    <w:bookmarkStart w:name="z3958" w:id="3651"/>
    <w:p>
      <w:pPr>
        <w:spacing w:after="0"/>
        <w:ind w:left="0"/>
        <w:jc w:val="both"/>
      </w:pPr>
      <w:r>
        <w:rPr>
          <w:rFonts w:ascii="Times New Roman"/>
          <w:b w:val="false"/>
          <w:i w:val="false"/>
          <w:color w:val="000000"/>
          <w:sz w:val="28"/>
        </w:rPr>
        <w:t>
      Қызметтерді тұтынушылар – мектеп жасына дейінгі балалар (__ жасқа дейінгі) және балабақша қызметтерін сатып алатын олардың ата-аналары.</w:t>
      </w:r>
    </w:p>
    <w:bookmarkEnd w:id="3651"/>
    <w:bookmarkStart w:name="z3959" w:id="3652"/>
    <w:p>
      <w:pPr>
        <w:spacing w:after="0"/>
        <w:ind w:left="0"/>
        <w:jc w:val="left"/>
      </w:pPr>
      <w:r>
        <w:rPr>
          <w:rFonts w:ascii="Times New Roman"/>
          <w:b/>
          <w:i w:val="false"/>
          <w:color w:val="000000"/>
        </w:rPr>
        <w:t xml:space="preserve"> Тараптардың қолдары</w:t>
      </w:r>
    </w:p>
    <w:bookmarkEnd w:id="3652"/>
    <w:p>
      <w:pPr>
        <w:spacing w:after="0"/>
        <w:ind w:left="0"/>
        <w:jc w:val="both"/>
      </w:pPr>
      <w:r>
        <w:rPr>
          <w:rFonts w:ascii="Times New Roman"/>
          <w:b w:val="false"/>
          <w:i w:val="false"/>
          <w:color w:val="000000"/>
          <w:sz w:val="28"/>
        </w:rPr>
        <w:t>
      ____________________________                   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964" w:id="3653"/>
    <w:p>
      <w:pPr>
        <w:spacing w:after="0"/>
        <w:ind w:left="0"/>
        <w:jc w:val="left"/>
      </w:pPr>
      <w:r>
        <w:rPr>
          <w:rFonts w:ascii="Times New Roman"/>
          <w:b/>
          <w:i w:val="false"/>
          <w:color w:val="000000"/>
        </w:rPr>
        <w:t xml:space="preserve"> Құрылыс кепілдігі</w:t>
      </w:r>
    </w:p>
    <w:bookmarkEnd w:id="365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3965" w:id="3654"/>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3654"/>
    <w:bookmarkStart w:name="z3966" w:id="3655"/>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3655"/>
    <w:bookmarkStart w:name="z3967" w:id="3656"/>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3656"/>
    <w:bookmarkStart w:name="z3968" w:id="3657"/>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орынға арналған балабақша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3657"/>
    <w:bookmarkStart w:name="z3969" w:id="3658"/>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3658"/>
    <w:bookmarkStart w:name="z3970" w:id="3659"/>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3659"/>
    <w:bookmarkStart w:name="z3971" w:id="3660"/>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3660"/>
    <w:bookmarkStart w:name="z3972" w:id="3661"/>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bookmarkEnd w:id="3661"/>
    <w:bookmarkStart w:name="z3973" w:id="3662"/>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bookmarkEnd w:id="3662"/>
    <w:bookmarkStart w:name="z3974" w:id="3663"/>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3663"/>
    <w:bookmarkStart w:name="z3975" w:id="3664"/>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3664"/>
    <w:bookmarkStart w:name="z3976" w:id="3665"/>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3665"/>
    <w:bookmarkStart w:name="z3977" w:id="3666"/>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3666"/>
    <w:bookmarkStart w:name="z3978" w:id="366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3667"/>
    <w:bookmarkStart w:name="z3979" w:id="3668"/>
    <w:p>
      <w:pPr>
        <w:spacing w:after="0"/>
        <w:ind w:left="0"/>
        <w:jc w:val="left"/>
      </w:pPr>
      <w:r>
        <w:rPr>
          <w:rFonts w:ascii="Times New Roman"/>
          <w:b/>
          <w:i w:val="false"/>
          <w:color w:val="000000"/>
        </w:rPr>
        <w:t xml:space="preserve"> Тараптардың қолдары</w:t>
      </w:r>
    </w:p>
    <w:bookmarkEnd w:id="3668"/>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986" w:id="3669"/>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Ақуал ұпайларын есептеу </w:t>
      </w:r>
    </w:p>
    <w:bookmarkEnd w:id="3669"/>
    <w:bookmarkStart w:name="z3987" w:id="3670"/>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bookmarkEnd w:id="3670"/>
    <w:bookmarkStart w:name="z3988" w:id="3671"/>
    <w:p>
      <w:pPr>
        <w:spacing w:after="0"/>
        <w:ind w:left="0"/>
        <w:jc w:val="both"/>
      </w:pPr>
      <w:r>
        <w:rPr>
          <w:rFonts w:ascii="Times New Roman"/>
          <w:b w:val="false"/>
          <w:i w:val="false"/>
          <w:color w:val="000000"/>
          <w:sz w:val="28"/>
        </w:rPr>
        <w:t>
      1) Жекеше әріптес ай сайын/тоқсан сайын/жыл сайын (мектепке дейінгі білім беру мен тәрбиелеу қызметтерін көрсету бойынша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bookmarkEnd w:id="3671"/>
    <w:bookmarkStart w:name="z3989" w:id="3672"/>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bookmarkEnd w:id="3672"/>
    <w:bookmarkStart w:name="z3990" w:id="3673"/>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bookmarkEnd w:id="3673"/>
    <w:bookmarkStart w:name="z3991" w:id="3674"/>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bookmarkEnd w:id="3674"/>
    <w:bookmarkStart w:name="z3992" w:id="3675"/>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bookmarkEnd w:id="3675"/>
    <w:bookmarkStart w:name="z3993" w:id="3676"/>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bookmarkEnd w:id="3676"/>
    <w:bookmarkStart w:name="z3994" w:id="3677"/>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bookmarkEnd w:id="3677"/>
    <w:bookmarkStart w:name="z3995" w:id="3678"/>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bookmarkEnd w:id="3678"/>
    <w:bookmarkStart w:name="z3996" w:id="3679"/>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bookmarkEnd w:id="3679"/>
    <w:bookmarkStart w:name="z3997" w:id="3680"/>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bookmarkEnd w:id="3680"/>
    <w:bookmarkStart w:name="z3998" w:id="3681"/>
    <w:p>
      <w:pPr>
        <w:spacing w:after="0"/>
        <w:ind w:left="0"/>
        <w:jc w:val="both"/>
      </w:pPr>
      <w:r>
        <w:rPr>
          <w:rFonts w:ascii="Times New Roman"/>
          <w:b w:val="false"/>
          <w:i w:val="false"/>
          <w:color w:val="000000"/>
          <w:sz w:val="28"/>
        </w:rPr>
        <w:t>
                                          Білім беру қызметтерінің сапа индикаторлары</w:t>
      </w:r>
    </w:p>
    <w:bookmarkEnd w:id="3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көрсеткіші (бір баланың жылына ауру себебі бойынша болмау күндерінің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1 рет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Балабақшаның мәліметтері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4 %-дан аспайды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Балаларды дамытушы оқытумен қамту коэффициенті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85%-дан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авторлық бағдарламаларға сәйкес балалардың оқу-әдістемелік құрамдармен, дидактикалық жабдықпен қамтамасыз етілу пайызы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Балабақшаның мәліметтері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100 %-дан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Педагогтардың авторлық жобаларды, бағдарламаларды жасауға қатысу пайызы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20%-ға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негізді шағымдардың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Жүгінулерді тіркеу журналы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Штаттардың жинақталуы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ағымының журналы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100%-ға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МЖБС сақтамау (Қазақстан Республикасы Үкіметінің 2012 жылғы 23 тамыздағы № 1080 </w:t>
            </w:r>
            <w:r>
              <w:rPr>
                <w:rFonts w:ascii="Times New Roman"/>
                <w:b w:val="false"/>
                <w:i w:val="false"/>
                <w:color w:val="000000"/>
                <w:sz w:val="20"/>
              </w:rPr>
              <w:t>қаулысымен</w:t>
            </w:r>
            <w:r>
              <w:rPr>
                <w:rFonts w:ascii="Times New Roman"/>
                <w:b w:val="false"/>
                <w:i w:val="false"/>
                <w:color w:val="000000"/>
                <w:sz w:val="20"/>
              </w:rPr>
              <w:t xml:space="preserve"> бекітілген)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1 рет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bl>
    <w:bookmarkStart w:name="z3999" w:id="3682"/>
    <w:p>
      <w:pPr>
        <w:spacing w:after="0"/>
        <w:ind w:left="0"/>
        <w:jc w:val="both"/>
      </w:pPr>
      <w:r>
        <w:rPr>
          <w:rFonts w:ascii="Times New Roman"/>
          <w:b w:val="false"/>
          <w:i w:val="false"/>
          <w:color w:val="000000"/>
          <w:sz w:val="28"/>
        </w:rPr>
        <w:t>
                                                                  Ақаулық ұпайлар</w:t>
      </w:r>
    </w:p>
    <w:bookmarkEnd w:id="3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объектілеріне қойылатын санитариялық-эпидемиологиялық талаптар" санитариялық қағидаларын сақтамау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жарамсыздығы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жұмысқа жарамсыз күйі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мерзімдеріне сәйкес уақытында жаңартпау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4000" w:id="3683"/>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3683"/>
    <w:bookmarkStart w:name="z4001" w:id="3684"/>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bookmarkEnd w:id="3684"/>
    <w:bookmarkStart w:name="z4002" w:id="3685"/>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bookmarkEnd w:id="3685"/>
    <w:bookmarkStart w:name="z4003" w:id="3686"/>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bookmarkEnd w:id="3686"/>
    <w:bookmarkStart w:name="z4004" w:id="3687"/>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3687"/>
    <w:bookmarkStart w:name="z4005" w:id="3688"/>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bookmarkEnd w:id="3688"/>
    <w:bookmarkStart w:name="z4006" w:id="3689"/>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bookmarkEnd w:id="3689"/>
    <w:bookmarkStart w:name="z4007" w:id="3690"/>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3690"/>
    <w:bookmarkStart w:name="z4008" w:id="3691"/>
    <w:p>
      <w:pPr>
        <w:spacing w:after="0"/>
        <w:ind w:left="0"/>
        <w:jc w:val="left"/>
      </w:pPr>
      <w:r>
        <w:rPr>
          <w:rFonts w:ascii="Times New Roman"/>
          <w:b/>
          <w:i w:val="false"/>
          <w:color w:val="000000"/>
        </w:rPr>
        <w:t xml:space="preserve"> Тараптардың қолдары</w:t>
      </w:r>
    </w:p>
    <w:bookmarkEnd w:id="3691"/>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013" w:id="3692"/>
    <w:p>
      <w:pPr>
        <w:spacing w:after="0"/>
        <w:ind w:left="0"/>
        <w:jc w:val="left"/>
      </w:pPr>
      <w:r>
        <w:rPr>
          <w:rFonts w:ascii="Times New Roman"/>
          <w:b/>
          <w:i w:val="false"/>
          <w:color w:val="000000"/>
        </w:rPr>
        <w:t xml:space="preserve"> Тапсырылатын МЖӘ объектісінің күйіне қойылатын талаптар</w:t>
      </w:r>
    </w:p>
    <w:bookmarkEnd w:id="3692"/>
    <w:bookmarkStart w:name="z4014" w:id="3693"/>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bookmarkEnd w:id="3693"/>
    <w:bookmarkStart w:name="z4015" w:id="3694"/>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bookmarkEnd w:id="3694"/>
    <w:bookmarkStart w:name="z4016" w:id="3695"/>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bookmarkEnd w:id="3695"/>
    <w:bookmarkStart w:name="z4017" w:id="3696"/>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bookmarkEnd w:id="3696"/>
    <w:bookmarkStart w:name="z4018" w:id="3697"/>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bookmarkEnd w:id="3697"/>
    <w:bookmarkStart w:name="z4019" w:id="3698"/>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bookmarkEnd w:id="3698"/>
    <w:bookmarkStart w:name="z4020" w:id="3699"/>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bookmarkEnd w:id="3699"/>
    <w:bookmarkStart w:name="z4021" w:id="3700"/>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bookmarkEnd w:id="3700"/>
    <w:bookmarkStart w:name="z4022" w:id="3701"/>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bookmarkEnd w:id="3701"/>
    <w:bookmarkStart w:name="z4023" w:id="3702"/>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bookmarkEnd w:id="3702"/>
    <w:bookmarkStart w:name="z4024" w:id="3703"/>
    <w:p>
      <w:pPr>
        <w:spacing w:after="0"/>
        <w:ind w:left="0"/>
        <w:jc w:val="left"/>
      </w:pPr>
      <w:r>
        <w:rPr>
          <w:rFonts w:ascii="Times New Roman"/>
          <w:b/>
          <w:i w:val="false"/>
          <w:color w:val="000000"/>
        </w:rPr>
        <w:t xml:space="preserve"> Тараптардың қолдары</w:t>
      </w:r>
    </w:p>
    <w:bookmarkEnd w:id="3703"/>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029" w:id="3704"/>
    <w:p>
      <w:pPr>
        <w:spacing w:after="0"/>
        <w:ind w:left="0"/>
        <w:jc w:val="left"/>
      </w:pPr>
      <w:r>
        <w:rPr>
          <w:rFonts w:ascii="Times New Roman"/>
          <w:b/>
          <w:i w:val="false"/>
          <w:color w:val="000000"/>
        </w:rPr>
        <w:t xml:space="preserve"> Пайдалану кепілдігі</w:t>
      </w:r>
    </w:p>
    <w:bookmarkEnd w:id="370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4030" w:id="3705"/>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3705"/>
    <w:bookmarkStart w:name="z4031" w:id="3706"/>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3706"/>
    <w:bookmarkStart w:name="z4032" w:id="3707"/>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3707"/>
    <w:bookmarkStart w:name="z4033" w:id="3708"/>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орынға арналған балабақша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3708"/>
    <w:bookmarkStart w:name="z4034" w:id="3709"/>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3709"/>
    <w:bookmarkStart w:name="z4035" w:id="3710"/>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3710"/>
    <w:bookmarkStart w:name="z4036" w:id="3711"/>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3711"/>
    <w:bookmarkStart w:name="z4037" w:id="3712"/>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bookmarkEnd w:id="3712"/>
    <w:bookmarkStart w:name="z4038" w:id="3713"/>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bookmarkEnd w:id="3713"/>
    <w:bookmarkStart w:name="z4039" w:id="3714"/>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3714"/>
    <w:bookmarkStart w:name="z4040" w:id="3715"/>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3715"/>
    <w:bookmarkStart w:name="z4041" w:id="3716"/>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3716"/>
    <w:bookmarkStart w:name="z4042" w:id="3717"/>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3717"/>
    <w:bookmarkStart w:name="z4043" w:id="371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3718"/>
    <w:bookmarkStart w:name="z4044" w:id="3719"/>
    <w:p>
      <w:pPr>
        <w:spacing w:after="0"/>
        <w:ind w:left="0"/>
        <w:jc w:val="left"/>
      </w:pPr>
      <w:r>
        <w:rPr>
          <w:rFonts w:ascii="Times New Roman"/>
          <w:b/>
          <w:i w:val="false"/>
          <w:color w:val="000000"/>
        </w:rPr>
        <w:t xml:space="preserve"> Тараптардың қолдары</w:t>
      </w:r>
    </w:p>
    <w:bookmarkEnd w:id="3719"/>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051" w:id="3720"/>
    <w:p>
      <w:pPr>
        <w:spacing w:after="0"/>
        <w:ind w:left="0"/>
        <w:jc w:val="left"/>
      </w:pPr>
      <w:r>
        <w:rPr>
          <w:rFonts w:ascii="Times New Roman"/>
          <w:b/>
          <w:i w:val="false"/>
          <w:color w:val="000000"/>
        </w:rPr>
        <w:t xml:space="preserve"> Төлемдер кестесі</w:t>
      </w:r>
    </w:p>
    <w:bookmarkEnd w:id="3720"/>
    <w:bookmarkStart w:name="z4052" w:id="3721"/>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bookmarkEnd w:id="3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53" w:id="3722"/>
    <w:p>
      <w:pPr>
        <w:spacing w:after="0"/>
        <w:ind w:left="0"/>
        <w:jc w:val="left"/>
      </w:pPr>
      <w:r>
        <w:rPr>
          <w:rFonts w:ascii="Times New Roman"/>
          <w:b/>
          <w:i w:val="false"/>
          <w:color w:val="000000"/>
        </w:rPr>
        <w:t xml:space="preserve"> Тараптардың қолдары</w:t>
      </w:r>
    </w:p>
    <w:bookmarkEnd w:id="3722"/>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92" w:id="3723"/>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37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p>
          <w:p>
            <w:pPr>
              <w:spacing w:after="20"/>
              <w:ind w:left="20"/>
              <w:jc w:val="both"/>
            </w:pP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 мен қызметтерді уақытында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уақытылы бақылауды қамтамасыз ету.</w:t>
            </w:r>
          </w:p>
          <w:p>
            <w:pPr>
              <w:spacing w:after="20"/>
              <w:ind w:left="20"/>
              <w:jc w:val="both"/>
            </w:pP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p>
          <w:p>
            <w:pPr>
              <w:spacing w:after="20"/>
              <w:ind w:left="20"/>
              <w:jc w:val="both"/>
            </w:pP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p>
          <w:p>
            <w:pPr>
              <w:spacing w:after="20"/>
              <w:ind w:left="20"/>
              <w:jc w:val="both"/>
            </w:pPr>
            <w:r>
              <w:rPr>
                <w:rFonts w:ascii="Times New Roman"/>
                <w:b w:val="false"/>
                <w:i w:val="false"/>
                <w:color w:val="000000"/>
                <w:sz w:val="20"/>
              </w:rPr>
              <w:t>
Құрылыс барысы мен сапасының және кестесінің сақталуына уақтылы бақылауды ұйымдастыру.</w:t>
            </w:r>
          </w:p>
          <w:p>
            <w:pPr>
              <w:spacing w:after="20"/>
              <w:ind w:left="20"/>
              <w:jc w:val="both"/>
            </w:pP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Ата-аналардың мектепке дейінгі білім беру мен тәрбиелеуге ата-аналық жарналарды төлеу мүмкіндігінің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ата-аналар жарнаны төлеу бойынша жеке бағыт қарастыруы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білім беру мен тәрбиелеудің мемлекеттік тапсырысына бөлінетін қаражаттар мөлшерінің төмендеуі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ақылы қызметтердің түрлерін кеңейтуі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Балалардың инфекциялық және өзге де өткір вирусты ауруларымен байланысты карантиннің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объектісіне санитариялық-эпидемиологиялық талаптарды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өнімдерді жеткізу (балалардың азықтан улануы)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Санитариялық-гигиеналық ережелер мен нормаларды қатаң сақтау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4058" w:id="3724"/>
    <w:p>
      <w:pPr>
        <w:spacing w:after="0"/>
        <w:ind w:left="0"/>
        <w:jc w:val="left"/>
      </w:pPr>
      <w:r>
        <w:rPr>
          <w:rFonts w:ascii="Times New Roman"/>
          <w:b/>
          <w:i w:val="false"/>
          <w:color w:val="000000"/>
        </w:rPr>
        <w:t xml:space="preserve"> Тараптардың қолдары</w:t>
      </w:r>
    </w:p>
    <w:bookmarkEnd w:id="3724"/>
    <w:bookmarkStart w:name="z4059" w:id="3725"/>
    <w:p>
      <w:pPr>
        <w:spacing w:after="0"/>
        <w:ind w:left="0"/>
        <w:jc w:val="both"/>
      </w:pPr>
      <w:r>
        <w:rPr>
          <w:rFonts w:ascii="Times New Roman"/>
          <w:b w:val="false"/>
          <w:i w:val="false"/>
          <w:color w:val="000000"/>
          <w:sz w:val="28"/>
        </w:rPr>
        <w:t>
      ___________________________________            ___________________________________</w:t>
      </w:r>
    </w:p>
    <w:bookmarkEnd w:id="3725"/>
    <w:bookmarkStart w:name="z4060" w:id="372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37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14-қосымша</w:t>
            </w:r>
          </w:p>
        </w:tc>
      </w:tr>
    </w:tbl>
    <w:bookmarkStart w:name="z4063" w:id="3727"/>
    <w:p>
      <w:pPr>
        <w:spacing w:after="0"/>
        <w:ind w:left="0"/>
        <w:jc w:val="left"/>
      </w:pPr>
      <w:r>
        <w:rPr>
          <w:rFonts w:ascii="Times New Roman"/>
          <w:b/>
          <w:i w:val="false"/>
          <w:color w:val="000000"/>
        </w:rPr>
        <w:t xml:space="preserve"> Тұрғын үй құрылысы саласындағы МЖӘ Үлгілік шарты (тұрғын үй кешені)</w:t>
      </w:r>
    </w:p>
    <w:bookmarkEnd w:id="3727"/>
    <w:bookmarkStart w:name="z4064" w:id="3728"/>
    <w:p>
      <w:pPr>
        <w:spacing w:after="0"/>
        <w:ind w:left="0"/>
        <w:jc w:val="both"/>
      </w:pPr>
      <w:r>
        <w:rPr>
          <w:rFonts w:ascii="Times New Roman"/>
          <w:b w:val="false"/>
          <w:i w:val="false"/>
          <w:color w:val="000000"/>
          <w:sz w:val="28"/>
        </w:rPr>
        <w:t>
      ___________________________ (елді мекеннің атауын және орналасқан жерін көрсету) 20__жылғы "___" __________________________ (жасалған күнін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деректемелерін көрсету)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w:t>
      </w:r>
    </w:p>
    <w:bookmarkEnd w:id="3728"/>
    <w:bookmarkStart w:name="z4065" w:id="3729"/>
    <w:p>
      <w:pPr>
        <w:spacing w:after="0"/>
        <w:ind w:left="0"/>
        <w:jc w:val="both"/>
      </w:pPr>
      <w:r>
        <w:rPr>
          <w:rFonts w:ascii="Times New Roman"/>
          <w:b w:val="false"/>
          <w:i w:val="false"/>
          <w:color w:val="000000"/>
          <w:sz w:val="28"/>
        </w:rPr>
        <w:t>
      (комиссияның толық атауын көрсету) 20__ жылғы "___"_______________________________</w:t>
      </w:r>
    </w:p>
    <w:bookmarkEnd w:id="3729"/>
    <w:bookmarkStart w:name="z4066" w:id="3730"/>
    <w:p>
      <w:pPr>
        <w:spacing w:after="0"/>
        <w:ind w:left="0"/>
        <w:jc w:val="both"/>
      </w:pPr>
      <w:r>
        <w:rPr>
          <w:rFonts w:ascii="Times New Roman"/>
          <w:b w:val="false"/>
          <w:i w:val="false"/>
          <w:color w:val="000000"/>
          <w:sz w:val="28"/>
        </w:rPr>
        <w:t>
      № ____ шешіміне сәйкес Білім беру саласындағы МЖӘ Үлгілік шартын (тұрғын үй кешені) жасасты.</w:t>
      </w:r>
    </w:p>
    <w:bookmarkEnd w:id="3730"/>
    <w:bookmarkStart w:name="z4067" w:id="3731"/>
    <w:p>
      <w:pPr>
        <w:spacing w:after="0"/>
        <w:ind w:left="0"/>
        <w:jc w:val="left"/>
      </w:pPr>
      <w:r>
        <w:rPr>
          <w:rFonts w:ascii="Times New Roman"/>
          <w:b/>
          <w:i w:val="false"/>
          <w:color w:val="000000"/>
        </w:rPr>
        <w:t xml:space="preserve"> 1. Анықтамалар</w:t>
      </w:r>
    </w:p>
    <w:bookmarkEnd w:id="3731"/>
    <w:bookmarkStart w:name="z4068" w:id="3732"/>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3732"/>
    <w:bookmarkStart w:name="z4069" w:id="3733"/>
    <w:p>
      <w:pPr>
        <w:spacing w:after="0"/>
        <w:ind w:left="0"/>
        <w:jc w:val="both"/>
      </w:pPr>
      <w:r>
        <w:rPr>
          <w:rFonts w:ascii="Times New Roman"/>
          <w:b w:val="false"/>
          <w:i w:val="false"/>
          <w:color w:val="000000"/>
          <w:sz w:val="28"/>
        </w:rPr>
        <w:t>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w:t>
      </w:r>
    </w:p>
    <w:bookmarkEnd w:id="3733"/>
    <w:bookmarkStart w:name="z4070" w:id="3734"/>
    <w:p>
      <w:pPr>
        <w:spacing w:after="0"/>
        <w:ind w:left="0"/>
        <w:jc w:val="both"/>
      </w:pPr>
      <w:r>
        <w:rPr>
          <w:rFonts w:ascii="Times New Roman"/>
          <w:b w:val="false"/>
          <w:i w:val="false"/>
          <w:color w:val="000000"/>
          <w:sz w:val="28"/>
        </w:rPr>
        <w:t>
      3. Ақау – Ақаулық ұпайлардың берілуіне алып келуі мүмкін және Тұрғын үй құрылысы саласындағы МЖӘ Үлгілік шартына (тұрғын үй кешені) тауарлардың, жұмыстардың, көрсетiлетiн қызметтердің кез келген сәйкес келмеуі.</w:t>
      </w:r>
    </w:p>
    <w:bookmarkEnd w:id="3734"/>
    <w:bookmarkStart w:name="z4071" w:id="3735"/>
    <w:p>
      <w:pPr>
        <w:spacing w:after="0"/>
        <w:ind w:left="0"/>
        <w:jc w:val="both"/>
      </w:pPr>
      <w:r>
        <w:rPr>
          <w:rFonts w:ascii="Times New Roman"/>
          <w:b w:val="false"/>
          <w:i w:val="false"/>
          <w:color w:val="000000"/>
          <w:sz w:val="28"/>
        </w:rPr>
        <w:t>
      4. Ақаулық ұпайлар – Ақаулар немесе өзге де бұзушылықтар болған жағдайда Мемлекеттік әріптес Жекеше әріптеске есептейтін айыппұл ұпайлары.</w:t>
      </w:r>
    </w:p>
    <w:bookmarkEnd w:id="3735"/>
    <w:bookmarkStart w:name="z4072" w:id="3736"/>
    <w:p>
      <w:pPr>
        <w:spacing w:after="0"/>
        <w:ind w:left="0"/>
        <w:jc w:val="both"/>
      </w:pPr>
      <w:r>
        <w:rPr>
          <w:rFonts w:ascii="Times New Roman"/>
          <w:b w:val="false"/>
          <w:i w:val="false"/>
          <w:color w:val="000000"/>
          <w:sz w:val="28"/>
        </w:rPr>
        <w:t xml:space="preserve">
      5. Ақы – МЖӘ объектісін салу аяқталғаннан кейін Жекеше әріптес беретін пәтерлерге Тұтынушылар төлейтін ақшалай сома. </w:t>
      </w:r>
    </w:p>
    <w:bookmarkEnd w:id="3736"/>
    <w:bookmarkStart w:name="z4073" w:id="3737"/>
    <w:p>
      <w:pPr>
        <w:spacing w:after="0"/>
        <w:ind w:left="0"/>
        <w:jc w:val="both"/>
      </w:pPr>
      <w:r>
        <w:rPr>
          <w:rFonts w:ascii="Times New Roman"/>
          <w:b w:val="false"/>
          <w:i w:val="false"/>
          <w:color w:val="000000"/>
          <w:sz w:val="28"/>
        </w:rPr>
        <w:t>
      6. Алғашқы кепілдік – Жекеше әріптес Мемлекеттік әріптеске 5-тарауының талаптарына сәйкес, Үлгілік шартты мемлекеттік тіркеу сәтінен бастап ұсынатын кепілдік.</w:t>
      </w:r>
    </w:p>
    <w:bookmarkEnd w:id="3737"/>
    <w:bookmarkStart w:name="z4074" w:id="3738"/>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3738"/>
    <w:bookmarkStart w:name="z4075" w:id="3739"/>
    <w:p>
      <w:pPr>
        <w:spacing w:after="0"/>
        <w:ind w:left="0"/>
        <w:jc w:val="both"/>
      </w:pPr>
      <w:r>
        <w:rPr>
          <w:rFonts w:ascii="Times New Roman"/>
          <w:b w:val="false"/>
          <w:i w:val="false"/>
          <w:color w:val="000000"/>
          <w:sz w:val="28"/>
        </w:rPr>
        <w:t>
      8. Археологиялық олжалар – Жер учаскесінде табылған, қазылып алынатын және көне заман ескерткіштері.</w:t>
      </w:r>
    </w:p>
    <w:bookmarkEnd w:id="3739"/>
    <w:bookmarkStart w:name="z4076" w:id="3740"/>
    <w:p>
      <w:pPr>
        <w:spacing w:after="0"/>
        <w:ind w:left="0"/>
        <w:jc w:val="both"/>
      </w:pPr>
      <w:r>
        <w:rPr>
          <w:rFonts w:ascii="Times New Roman"/>
          <w:b w:val="false"/>
          <w:i w:val="false"/>
          <w:color w:val="000000"/>
          <w:sz w:val="28"/>
        </w:rPr>
        <w:t xml:space="preserve">
      9. Бас мердігер – Жекеше әріптес құрылыс мердігерлік шартының негізінде тартатын, тұрғын үй кешенін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 </w:t>
      </w:r>
    </w:p>
    <w:bookmarkEnd w:id="3740"/>
    <w:bookmarkStart w:name="z4077" w:id="3741"/>
    <w:p>
      <w:pPr>
        <w:spacing w:after="0"/>
        <w:ind w:left="0"/>
        <w:jc w:val="both"/>
      </w:pPr>
      <w:r>
        <w:rPr>
          <w:rFonts w:ascii="Times New Roman"/>
          <w:b w:val="false"/>
          <w:i w:val="false"/>
          <w:color w:val="000000"/>
          <w:sz w:val="28"/>
        </w:rPr>
        <w:t>
      10. Бұзу күні – бұзу туралы хабарлама алғаннан кейін ___ (жазумен көрсету) күнтізбелік күннен кейін келетін күн.</w:t>
      </w:r>
    </w:p>
    <w:bookmarkEnd w:id="3741"/>
    <w:bookmarkStart w:name="z4078" w:id="3742"/>
    <w:p>
      <w:pPr>
        <w:spacing w:after="0"/>
        <w:ind w:left="0"/>
        <w:jc w:val="both"/>
      </w:pPr>
      <w:r>
        <w:rPr>
          <w:rFonts w:ascii="Times New Roman"/>
          <w:b w:val="false"/>
          <w:i w:val="false"/>
          <w:color w:val="000000"/>
          <w:sz w:val="28"/>
        </w:rPr>
        <w:t>
      11.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3742"/>
    <w:bookmarkStart w:name="z4079" w:id="3743"/>
    <w:p>
      <w:pPr>
        <w:spacing w:after="0"/>
        <w:ind w:left="0"/>
        <w:jc w:val="both"/>
      </w:pPr>
      <w:r>
        <w:rPr>
          <w:rFonts w:ascii="Times New Roman"/>
          <w:b w:val="false"/>
          <w:i w:val="false"/>
          <w:color w:val="000000"/>
          <w:sz w:val="28"/>
        </w:rPr>
        <w:t xml:space="preserve">
      12.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 </w:t>
      </w:r>
    </w:p>
    <w:bookmarkEnd w:id="3743"/>
    <w:bookmarkStart w:name="z4080" w:id="3744"/>
    <w:p>
      <w:pPr>
        <w:spacing w:after="0"/>
        <w:ind w:left="0"/>
        <w:jc w:val="both"/>
      </w:pPr>
      <w:r>
        <w:rPr>
          <w:rFonts w:ascii="Times New Roman"/>
          <w:b w:val="false"/>
          <w:i w:val="false"/>
          <w:color w:val="000000"/>
          <w:sz w:val="28"/>
        </w:rPr>
        <w:t>
      13.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3744"/>
    <w:bookmarkStart w:name="z4081" w:id="3745"/>
    <w:p>
      <w:pPr>
        <w:spacing w:after="0"/>
        <w:ind w:left="0"/>
        <w:jc w:val="both"/>
      </w:pPr>
      <w:r>
        <w:rPr>
          <w:rFonts w:ascii="Times New Roman"/>
          <w:b w:val="false"/>
          <w:i w:val="false"/>
          <w:color w:val="000000"/>
          <w:sz w:val="28"/>
        </w:rPr>
        <w:t>
      14.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3745"/>
    <w:bookmarkStart w:name="z4082" w:id="3746"/>
    <w:p>
      <w:pPr>
        <w:spacing w:after="0"/>
        <w:ind w:left="0"/>
        <w:jc w:val="both"/>
      </w:pPr>
      <w:r>
        <w:rPr>
          <w:rFonts w:ascii="Times New Roman"/>
          <w:b w:val="false"/>
          <w:i w:val="false"/>
          <w:color w:val="000000"/>
          <w:sz w:val="28"/>
        </w:rPr>
        <w:t>
      15.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3746"/>
    <w:bookmarkStart w:name="z4083" w:id="3747"/>
    <w:p>
      <w:pPr>
        <w:spacing w:after="0"/>
        <w:ind w:left="0"/>
        <w:jc w:val="both"/>
      </w:pPr>
      <w:r>
        <w:rPr>
          <w:rFonts w:ascii="Times New Roman"/>
          <w:b w:val="false"/>
          <w:i w:val="false"/>
          <w:color w:val="000000"/>
          <w:sz w:val="28"/>
        </w:rPr>
        <w:t>
      16. Жер учаскесі – Үлгілік шарт талаптарына сәйкес МЖӘ объектісін салу және пайдалану үшін қажетті жер учаскесі.</w:t>
      </w:r>
    </w:p>
    <w:bookmarkEnd w:id="3747"/>
    <w:bookmarkStart w:name="z4084" w:id="3748"/>
    <w:p>
      <w:pPr>
        <w:spacing w:after="0"/>
        <w:ind w:left="0"/>
        <w:jc w:val="both"/>
      </w:pPr>
      <w:r>
        <w:rPr>
          <w:rFonts w:ascii="Times New Roman"/>
          <w:b w:val="false"/>
          <w:i w:val="false"/>
          <w:color w:val="000000"/>
          <w:sz w:val="28"/>
        </w:rPr>
        <w:t>
      17.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3748"/>
    <w:bookmarkStart w:name="z4085" w:id="3749"/>
    <w:p>
      <w:pPr>
        <w:spacing w:after="0"/>
        <w:ind w:left="0"/>
        <w:jc w:val="both"/>
      </w:pPr>
      <w:r>
        <w:rPr>
          <w:rFonts w:ascii="Times New Roman"/>
          <w:b w:val="false"/>
          <w:i w:val="false"/>
          <w:color w:val="000000"/>
          <w:sz w:val="28"/>
        </w:rPr>
        <w:t>
      18. Жоспарлы аяқтау күні – Құрылыс жұмыстарының басталу күнінен бастап ___ (жазумен көрсету) айдан аспауы тиіс Құрылыс жұмыстарының біту күні.</w:t>
      </w:r>
    </w:p>
    <w:bookmarkEnd w:id="3749"/>
    <w:bookmarkStart w:name="z4086" w:id="3750"/>
    <w:p>
      <w:pPr>
        <w:spacing w:after="0"/>
        <w:ind w:left="0"/>
        <w:jc w:val="both"/>
      </w:pPr>
      <w:r>
        <w:rPr>
          <w:rFonts w:ascii="Times New Roman"/>
          <w:b w:val="false"/>
          <w:i w:val="false"/>
          <w:color w:val="000000"/>
          <w:sz w:val="28"/>
        </w:rPr>
        <w:t>
      19. Жұмыстардағы (көрсетілетін қызметтердегі) жергілікті қамту – жұмыстардағы (қызметтердегі),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3750"/>
    <w:bookmarkStart w:name="z4087" w:id="3751"/>
    <w:p>
      <w:pPr>
        <w:spacing w:after="0"/>
        <w:ind w:left="0"/>
        <w:jc w:val="both"/>
      </w:pPr>
      <w:r>
        <w:rPr>
          <w:rFonts w:ascii="Times New Roman"/>
          <w:b w:val="false"/>
          <w:i w:val="false"/>
          <w:color w:val="000000"/>
          <w:sz w:val="28"/>
        </w:rPr>
        <w:t>
      20.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3751"/>
    <w:bookmarkStart w:name="z4088" w:id="3752"/>
    <w:p>
      <w:pPr>
        <w:spacing w:after="0"/>
        <w:ind w:left="0"/>
        <w:jc w:val="both"/>
      </w:pPr>
      <w:r>
        <w:rPr>
          <w:rFonts w:ascii="Times New Roman"/>
          <w:b w:val="false"/>
          <w:i w:val="false"/>
          <w:color w:val="000000"/>
          <w:sz w:val="28"/>
        </w:rPr>
        <w:t>
      21.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3752"/>
    <w:bookmarkStart w:name="z4089" w:id="3753"/>
    <w:p>
      <w:pPr>
        <w:spacing w:after="0"/>
        <w:ind w:left="0"/>
        <w:jc w:val="both"/>
      </w:pPr>
      <w:r>
        <w:rPr>
          <w:rFonts w:ascii="Times New Roman"/>
          <w:b w:val="false"/>
          <w:i w:val="false"/>
          <w:color w:val="000000"/>
          <w:sz w:val="28"/>
        </w:rPr>
        <w:t>
      22. Кадрлар – Жекеше әріптестің қандай да бір қызмет саласындағы дайындалған, білікті жұмыскерлерінің негізгі (штаттық) құрамы.</w:t>
      </w:r>
    </w:p>
    <w:bookmarkEnd w:id="3753"/>
    <w:bookmarkStart w:name="z4090" w:id="3754"/>
    <w:p>
      <w:pPr>
        <w:spacing w:after="0"/>
        <w:ind w:left="0"/>
        <w:jc w:val="both"/>
      </w:pPr>
      <w:r>
        <w:rPr>
          <w:rFonts w:ascii="Times New Roman"/>
          <w:b w:val="false"/>
          <w:i w:val="false"/>
          <w:color w:val="000000"/>
          <w:sz w:val="28"/>
        </w:rPr>
        <w:t>
      23.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3754"/>
    <w:bookmarkStart w:name="z4091" w:id="3755"/>
    <w:p>
      <w:pPr>
        <w:spacing w:after="0"/>
        <w:ind w:left="0"/>
        <w:jc w:val="both"/>
      </w:pPr>
      <w:r>
        <w:rPr>
          <w:rFonts w:ascii="Times New Roman"/>
          <w:b w:val="false"/>
          <w:i w:val="false"/>
          <w:color w:val="000000"/>
          <w:sz w:val="28"/>
        </w:rPr>
        <w:t>
      24.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3755"/>
    <w:bookmarkStart w:name="z4092" w:id="3756"/>
    <w:p>
      <w:pPr>
        <w:spacing w:after="0"/>
        <w:ind w:left="0"/>
        <w:jc w:val="both"/>
      </w:pPr>
      <w:r>
        <w:rPr>
          <w:rFonts w:ascii="Times New Roman"/>
          <w:b w:val="false"/>
          <w:i w:val="false"/>
          <w:color w:val="000000"/>
          <w:sz w:val="28"/>
        </w:rPr>
        <w:t>
      25. Қаржылық жабу – Жекеше әріптес және қаржылық институт арасындағы МЖӘ жобасын қаржыландыру туралы шарттың жасалуы.</w:t>
      </w:r>
    </w:p>
    <w:bookmarkEnd w:id="3756"/>
    <w:bookmarkStart w:name="z4093" w:id="3757"/>
    <w:p>
      <w:pPr>
        <w:spacing w:after="0"/>
        <w:ind w:left="0"/>
        <w:jc w:val="both"/>
      </w:pPr>
      <w:r>
        <w:rPr>
          <w:rFonts w:ascii="Times New Roman"/>
          <w:b w:val="false"/>
          <w:i w:val="false"/>
          <w:color w:val="000000"/>
          <w:sz w:val="28"/>
        </w:rPr>
        <w:t>
      26.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3757"/>
    <w:bookmarkStart w:name="z4094" w:id="3758"/>
    <w:p>
      <w:pPr>
        <w:spacing w:after="0"/>
        <w:ind w:left="0"/>
        <w:jc w:val="both"/>
      </w:pPr>
      <w:r>
        <w:rPr>
          <w:rFonts w:ascii="Times New Roman"/>
          <w:b w:val="false"/>
          <w:i w:val="false"/>
          <w:color w:val="000000"/>
          <w:sz w:val="28"/>
        </w:rPr>
        <w:t>
      27. Конкурс - "__________ (елді-мекеннің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3758"/>
    <w:bookmarkStart w:name="z4095" w:id="3759"/>
    <w:p>
      <w:pPr>
        <w:spacing w:after="0"/>
        <w:ind w:left="0"/>
        <w:jc w:val="both"/>
      </w:pPr>
      <w:r>
        <w:rPr>
          <w:rFonts w:ascii="Times New Roman"/>
          <w:b w:val="false"/>
          <w:i w:val="false"/>
          <w:color w:val="000000"/>
          <w:sz w:val="28"/>
        </w:rPr>
        <w:t>
      28. Конкурс жеңімпазы – "__________ (елді-мекеннің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w:t>
      </w:r>
    </w:p>
    <w:bookmarkEnd w:id="3759"/>
    <w:bookmarkStart w:name="z4096" w:id="3760"/>
    <w:p>
      <w:pPr>
        <w:spacing w:after="0"/>
        <w:ind w:left="0"/>
        <w:jc w:val="both"/>
      </w:pPr>
      <w:r>
        <w:rPr>
          <w:rFonts w:ascii="Times New Roman"/>
          <w:b w:val="false"/>
          <w:i w:val="false"/>
          <w:color w:val="000000"/>
          <w:sz w:val="28"/>
        </w:rPr>
        <w:t>
      29. Конкурсты ұйымдастырушы – "__________" мемлекеттік мекемесі.</w:t>
      </w:r>
    </w:p>
    <w:bookmarkEnd w:id="3760"/>
    <w:bookmarkStart w:name="z4097" w:id="3761"/>
    <w:p>
      <w:pPr>
        <w:spacing w:after="0"/>
        <w:ind w:left="0"/>
        <w:jc w:val="both"/>
      </w:pPr>
      <w:r>
        <w:rPr>
          <w:rFonts w:ascii="Times New Roman"/>
          <w:b w:val="false"/>
          <w:i w:val="false"/>
          <w:color w:val="000000"/>
          <w:sz w:val="28"/>
        </w:rPr>
        <w:t>
      30.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шарттарынан тұратын, заңнамаға сәйкес анықталған құжаттар жиыны.</w:t>
      </w:r>
    </w:p>
    <w:bookmarkEnd w:id="3761"/>
    <w:bookmarkStart w:name="z4098" w:id="3762"/>
    <w:p>
      <w:pPr>
        <w:spacing w:after="0"/>
        <w:ind w:left="0"/>
        <w:jc w:val="both"/>
      </w:pPr>
      <w:r>
        <w:rPr>
          <w:rFonts w:ascii="Times New Roman"/>
          <w:b w:val="false"/>
          <w:i w:val="false"/>
          <w:color w:val="000000"/>
          <w:sz w:val="28"/>
        </w:rPr>
        <w:t>
      31.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3762"/>
    <w:bookmarkStart w:name="z4099" w:id="3763"/>
    <w:p>
      <w:pPr>
        <w:spacing w:after="0"/>
        <w:ind w:left="0"/>
        <w:jc w:val="both"/>
      </w:pPr>
      <w:r>
        <w:rPr>
          <w:rFonts w:ascii="Times New Roman"/>
          <w:b w:val="false"/>
          <w:i w:val="false"/>
          <w:color w:val="000000"/>
          <w:sz w:val="28"/>
        </w:rPr>
        <w:t>
      32. Құрылыс жұмыстары – МЖӘ объектісін жобалау және салу талаптарына сәйкес жүргізілуі қажет барлық жұмыстар.</w:t>
      </w:r>
    </w:p>
    <w:bookmarkEnd w:id="3763"/>
    <w:bookmarkStart w:name="z4100" w:id="3764"/>
    <w:p>
      <w:pPr>
        <w:spacing w:after="0"/>
        <w:ind w:left="0"/>
        <w:jc w:val="both"/>
      </w:pPr>
      <w:r>
        <w:rPr>
          <w:rFonts w:ascii="Times New Roman"/>
          <w:b w:val="false"/>
          <w:i w:val="false"/>
          <w:color w:val="000000"/>
          <w:sz w:val="28"/>
        </w:rPr>
        <w:t>
      33. Құрылыс жұмыстарының басталу күні – Алдын ала талаптардың әрекеттерінің тоқтау күні.</w:t>
      </w:r>
    </w:p>
    <w:bookmarkEnd w:id="3764"/>
    <w:bookmarkStart w:name="z4101" w:id="3765"/>
    <w:p>
      <w:pPr>
        <w:spacing w:after="0"/>
        <w:ind w:left="0"/>
        <w:jc w:val="both"/>
      </w:pPr>
      <w:r>
        <w:rPr>
          <w:rFonts w:ascii="Times New Roman"/>
          <w:b w:val="false"/>
          <w:i w:val="false"/>
          <w:color w:val="000000"/>
          <w:sz w:val="28"/>
        </w:rPr>
        <w:t>
      34. Құрылыс кепілдігі – Үлгілік шарттың 108 және 109 тармақтарының талаптарына сәйкес, Жекеше әріптес Мемлекеттік әріптеске ұсынған, Құрылыс жұмыстарына қатысты кепілдік.</w:t>
      </w:r>
    </w:p>
    <w:bookmarkEnd w:id="3765"/>
    <w:bookmarkStart w:name="z4102" w:id="3766"/>
    <w:p>
      <w:pPr>
        <w:spacing w:after="0"/>
        <w:ind w:left="0"/>
        <w:jc w:val="both"/>
      </w:pPr>
      <w:r>
        <w:rPr>
          <w:rFonts w:ascii="Times New Roman"/>
          <w:b w:val="false"/>
          <w:i w:val="false"/>
          <w:color w:val="000000"/>
          <w:sz w:val="28"/>
        </w:rPr>
        <w:t>
      35.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3766"/>
    <w:bookmarkStart w:name="z4103" w:id="3767"/>
    <w:p>
      <w:pPr>
        <w:spacing w:after="0"/>
        <w:ind w:left="0"/>
        <w:jc w:val="both"/>
      </w:pPr>
      <w:r>
        <w:rPr>
          <w:rFonts w:ascii="Times New Roman"/>
          <w:b w:val="false"/>
          <w:i w:val="false"/>
          <w:color w:val="000000"/>
          <w:sz w:val="28"/>
        </w:rPr>
        <w:t>
      36. Қызметтерді көрсетудің басталу күні – Жекеше әріптестің Қабылдау актісіне қол қойған күннен бастап Қызметтерді көрсетуінің басталу күні.</w:t>
      </w:r>
    </w:p>
    <w:bookmarkEnd w:id="3767"/>
    <w:bookmarkStart w:name="z4104" w:id="3768"/>
    <w:p>
      <w:pPr>
        <w:spacing w:after="0"/>
        <w:ind w:left="0"/>
        <w:jc w:val="both"/>
      </w:pPr>
      <w:r>
        <w:rPr>
          <w:rFonts w:ascii="Times New Roman"/>
          <w:b w:val="false"/>
          <w:i w:val="false"/>
          <w:color w:val="000000"/>
          <w:sz w:val="28"/>
        </w:rPr>
        <w:t>
      37. Қызметті тұтынушылар – тұрғын үйге мұқтаж халық.</w:t>
      </w:r>
    </w:p>
    <w:bookmarkEnd w:id="3768"/>
    <w:bookmarkStart w:name="z4105" w:id="3769"/>
    <w:p>
      <w:pPr>
        <w:spacing w:after="0"/>
        <w:ind w:left="0"/>
        <w:jc w:val="both"/>
      </w:pPr>
      <w:r>
        <w:rPr>
          <w:rFonts w:ascii="Times New Roman"/>
          <w:b w:val="false"/>
          <w:i w:val="false"/>
          <w:color w:val="000000"/>
          <w:sz w:val="28"/>
        </w:rPr>
        <w:t>
      38. Мемлекеттік әріптес – "__________________________" мемлекеттік мекемесі атынан Қазақстан Республикасы.</w:t>
      </w:r>
    </w:p>
    <w:bookmarkEnd w:id="3769"/>
    <w:bookmarkStart w:name="z4106" w:id="3770"/>
    <w:p>
      <w:pPr>
        <w:spacing w:after="0"/>
        <w:ind w:left="0"/>
        <w:jc w:val="both"/>
      </w:pPr>
      <w:r>
        <w:rPr>
          <w:rFonts w:ascii="Times New Roman"/>
          <w:b w:val="false"/>
          <w:i w:val="false"/>
          <w:color w:val="000000"/>
          <w:sz w:val="28"/>
        </w:rPr>
        <w:t>
      39.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3770"/>
    <w:bookmarkStart w:name="z4107" w:id="3771"/>
    <w:p>
      <w:pPr>
        <w:spacing w:after="0"/>
        <w:ind w:left="0"/>
        <w:jc w:val="both"/>
      </w:pPr>
      <w:r>
        <w:rPr>
          <w:rFonts w:ascii="Times New Roman"/>
          <w:b w:val="false"/>
          <w:i w:val="false"/>
          <w:color w:val="000000"/>
          <w:sz w:val="28"/>
        </w:rPr>
        <w:t>
      40.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3771"/>
    <w:bookmarkStart w:name="z4108" w:id="3772"/>
    <w:p>
      <w:pPr>
        <w:spacing w:after="0"/>
        <w:ind w:left="0"/>
        <w:jc w:val="both"/>
      </w:pPr>
      <w:r>
        <w:rPr>
          <w:rFonts w:ascii="Times New Roman"/>
          <w:b w:val="false"/>
          <w:i w:val="false"/>
          <w:color w:val="000000"/>
          <w:sz w:val="28"/>
        </w:rPr>
        <w:t>
      41.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3772"/>
    <w:bookmarkStart w:name="z4109" w:id="3773"/>
    <w:p>
      <w:pPr>
        <w:spacing w:after="0"/>
        <w:ind w:left="0"/>
        <w:jc w:val="both"/>
      </w:pPr>
      <w:r>
        <w:rPr>
          <w:rFonts w:ascii="Times New Roman"/>
          <w:b w:val="false"/>
          <w:i w:val="false"/>
          <w:color w:val="000000"/>
          <w:sz w:val="28"/>
        </w:rPr>
        <w:t>
      42. МЖӘ жобасы – "__________ (елді-мекеннің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МЖӘ жобасы.</w:t>
      </w:r>
    </w:p>
    <w:bookmarkEnd w:id="3773"/>
    <w:bookmarkStart w:name="z4110" w:id="3774"/>
    <w:p>
      <w:pPr>
        <w:spacing w:after="0"/>
        <w:ind w:left="0"/>
        <w:jc w:val="both"/>
      </w:pPr>
      <w:r>
        <w:rPr>
          <w:rFonts w:ascii="Times New Roman"/>
          <w:b w:val="false"/>
          <w:i w:val="false"/>
          <w:color w:val="000000"/>
          <w:sz w:val="28"/>
        </w:rPr>
        <w:t>
      43. МЖӘ жобасын басқару – мынадай рәсімдердің орындалуы: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3774"/>
    <w:bookmarkStart w:name="z4111" w:id="3775"/>
    <w:p>
      <w:pPr>
        <w:spacing w:after="0"/>
        <w:ind w:left="0"/>
        <w:jc w:val="both"/>
      </w:pPr>
      <w:r>
        <w:rPr>
          <w:rFonts w:ascii="Times New Roman"/>
          <w:b w:val="false"/>
          <w:i w:val="false"/>
          <w:color w:val="000000"/>
          <w:sz w:val="28"/>
        </w:rPr>
        <w:t>
      44. МЖӘ объектісі - салынуы мен пайдаланылуы МЖӘ жобасын іске асыру аясында жүзеге асырылатын, ___ машина-орынға арналған жерасты тұрағы бар ___ пәтерге арналған көпқабатты тұрғын үй кешені.</w:t>
      </w:r>
    </w:p>
    <w:bookmarkEnd w:id="3775"/>
    <w:bookmarkStart w:name="z4112" w:id="3776"/>
    <w:p>
      <w:pPr>
        <w:spacing w:after="0"/>
        <w:ind w:left="0"/>
        <w:jc w:val="both"/>
      </w:pPr>
      <w:r>
        <w:rPr>
          <w:rFonts w:ascii="Times New Roman"/>
          <w:b w:val="false"/>
          <w:i w:val="false"/>
          <w:color w:val="000000"/>
          <w:sz w:val="28"/>
        </w:rPr>
        <w:t>
      45.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w:t>
      </w:r>
    </w:p>
    <w:bookmarkEnd w:id="3776"/>
    <w:bookmarkStart w:name="z4113" w:id="3777"/>
    <w:p>
      <w:pPr>
        <w:spacing w:after="0"/>
        <w:ind w:left="0"/>
        <w:jc w:val="both"/>
      </w:pPr>
      <w:r>
        <w:rPr>
          <w:rFonts w:ascii="Times New Roman"/>
          <w:b w:val="false"/>
          <w:i w:val="false"/>
          <w:color w:val="000000"/>
          <w:sz w:val="28"/>
        </w:rPr>
        <w:t>
      46.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3777"/>
    <w:bookmarkStart w:name="z4114" w:id="3778"/>
    <w:p>
      <w:pPr>
        <w:spacing w:after="0"/>
        <w:ind w:left="0"/>
        <w:jc w:val="both"/>
      </w:pPr>
      <w:r>
        <w:rPr>
          <w:rFonts w:ascii="Times New Roman"/>
          <w:b w:val="false"/>
          <w:i w:val="false"/>
          <w:color w:val="000000"/>
          <w:sz w:val="28"/>
        </w:rPr>
        <w:t>
      47. МЖӘ объектісінің құны – бекітілген тұжырымдамаға және Жобалау-сметалық құжаттамаға сәйкес МЖӘ объектісінің болжамды құны.</w:t>
      </w:r>
    </w:p>
    <w:bookmarkEnd w:id="3778"/>
    <w:bookmarkStart w:name="z4115" w:id="3779"/>
    <w:p>
      <w:pPr>
        <w:spacing w:after="0"/>
        <w:ind w:left="0"/>
        <w:jc w:val="both"/>
      </w:pPr>
      <w:r>
        <w:rPr>
          <w:rFonts w:ascii="Times New Roman"/>
          <w:b w:val="false"/>
          <w:i w:val="false"/>
          <w:color w:val="000000"/>
          <w:sz w:val="28"/>
        </w:rPr>
        <w:t xml:space="preserve">
      48.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3779"/>
    <w:bookmarkStart w:name="z4116" w:id="3780"/>
    <w:p>
      <w:pPr>
        <w:spacing w:after="0"/>
        <w:ind w:left="0"/>
        <w:jc w:val="both"/>
      </w:pPr>
      <w:r>
        <w:rPr>
          <w:rFonts w:ascii="Times New Roman"/>
          <w:b w:val="false"/>
          <w:i w:val="false"/>
          <w:color w:val="000000"/>
          <w:sz w:val="28"/>
        </w:rPr>
        <w:t>
      49. Пайдалану кепілдігі – Үлгілік шарттың 151-тармағының талаптарына сәйкес, Жекеше әріптес Мемлекеттік әріптеске МЖӘ объектісін пайдалану басталған сәттен бастап ұсынатын кепілдік.</w:t>
      </w:r>
    </w:p>
    <w:bookmarkEnd w:id="3780"/>
    <w:bookmarkStart w:name="z4117" w:id="3781"/>
    <w:p>
      <w:pPr>
        <w:spacing w:after="0"/>
        <w:ind w:left="0"/>
        <w:jc w:val="both"/>
      </w:pPr>
      <w:r>
        <w:rPr>
          <w:rFonts w:ascii="Times New Roman"/>
          <w:b w:val="false"/>
          <w:i w:val="false"/>
          <w:color w:val="000000"/>
          <w:sz w:val="28"/>
        </w:rPr>
        <w:t>
      50.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3781"/>
    <w:bookmarkStart w:name="z4118" w:id="3782"/>
    <w:p>
      <w:pPr>
        <w:spacing w:after="0"/>
        <w:ind w:left="0"/>
        <w:jc w:val="both"/>
      </w:pPr>
      <w:r>
        <w:rPr>
          <w:rFonts w:ascii="Times New Roman"/>
          <w:b w:val="false"/>
          <w:i w:val="false"/>
          <w:color w:val="000000"/>
          <w:sz w:val="28"/>
        </w:rPr>
        <w:t>
      51 Рұқсаттар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3782"/>
    <w:bookmarkStart w:name="z4119" w:id="3783"/>
    <w:p>
      <w:pPr>
        <w:spacing w:after="0"/>
        <w:ind w:left="0"/>
        <w:jc w:val="both"/>
      </w:pPr>
      <w:r>
        <w:rPr>
          <w:rFonts w:ascii="Times New Roman"/>
          <w:b w:val="false"/>
          <w:i w:val="false"/>
          <w:color w:val="000000"/>
          <w:sz w:val="28"/>
        </w:rPr>
        <w:t>
      52. Субмердігерлер – мердігердің тапсырысы бойынша қандай да бір жұмыстарды орындайтын компаниялар.</w:t>
      </w:r>
    </w:p>
    <w:bookmarkEnd w:id="3783"/>
    <w:bookmarkStart w:name="z4120" w:id="3784"/>
    <w:p>
      <w:pPr>
        <w:spacing w:after="0"/>
        <w:ind w:left="0"/>
        <w:jc w:val="both"/>
      </w:pPr>
      <w:r>
        <w:rPr>
          <w:rFonts w:ascii="Times New Roman"/>
          <w:b w:val="false"/>
          <w:i w:val="false"/>
          <w:color w:val="000000"/>
          <w:sz w:val="28"/>
        </w:rPr>
        <w:t>
      53.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3784"/>
    <w:bookmarkStart w:name="z4121" w:id="3785"/>
    <w:p>
      <w:pPr>
        <w:spacing w:after="0"/>
        <w:ind w:left="0"/>
        <w:jc w:val="both"/>
      </w:pPr>
      <w:r>
        <w:rPr>
          <w:rFonts w:ascii="Times New Roman"/>
          <w:b w:val="false"/>
          <w:i w:val="false"/>
          <w:color w:val="000000"/>
          <w:sz w:val="28"/>
        </w:rPr>
        <w:t>
      54.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3785"/>
    <w:bookmarkStart w:name="z4122" w:id="3786"/>
    <w:p>
      <w:pPr>
        <w:spacing w:after="0"/>
        <w:ind w:left="0"/>
        <w:jc w:val="both"/>
      </w:pPr>
      <w:r>
        <w:rPr>
          <w:rFonts w:ascii="Times New Roman"/>
          <w:b w:val="false"/>
          <w:i w:val="false"/>
          <w:color w:val="000000"/>
          <w:sz w:val="28"/>
        </w:rPr>
        <w:t>
      55.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w:t>
      </w:r>
    </w:p>
    <w:bookmarkEnd w:id="3786"/>
    <w:bookmarkStart w:name="z4123" w:id="3787"/>
    <w:p>
      <w:pPr>
        <w:spacing w:after="0"/>
        <w:ind w:left="0"/>
        <w:jc w:val="both"/>
      </w:pPr>
      <w:r>
        <w:rPr>
          <w:rFonts w:ascii="Times New Roman"/>
          <w:b w:val="false"/>
          <w:i w:val="false"/>
          <w:color w:val="000000"/>
          <w:sz w:val="28"/>
        </w:rPr>
        <w:t>
      56. Тіркеу күні – бюджеттік заңнамаға сәйкес Үлгілік шартты тіркеу күні.</w:t>
      </w:r>
    </w:p>
    <w:bookmarkEnd w:id="3787"/>
    <w:bookmarkStart w:name="z4124" w:id="3788"/>
    <w:p>
      <w:pPr>
        <w:spacing w:after="0"/>
        <w:ind w:left="0"/>
        <w:jc w:val="both"/>
      </w:pPr>
      <w:r>
        <w:rPr>
          <w:rFonts w:ascii="Times New Roman"/>
          <w:b w:val="false"/>
          <w:i w:val="false"/>
          <w:color w:val="000000"/>
          <w:sz w:val="28"/>
        </w:rPr>
        <w:t>
      57. Төлем мөлшері – Мемлекет Жекеше әріптестен Үлгілік шартқа 9-қосымшаның ережелеріне сәйкес алатын айыппұл санкциялары.</w:t>
      </w:r>
    </w:p>
    <w:bookmarkEnd w:id="3788"/>
    <w:bookmarkStart w:name="z4125" w:id="3789"/>
    <w:p>
      <w:pPr>
        <w:spacing w:after="0"/>
        <w:ind w:left="0"/>
        <w:jc w:val="both"/>
      </w:pPr>
      <w:r>
        <w:rPr>
          <w:rFonts w:ascii="Times New Roman"/>
          <w:b w:val="false"/>
          <w:i w:val="false"/>
          <w:color w:val="000000"/>
          <w:sz w:val="28"/>
        </w:rPr>
        <w:t>
      58. Тұрғын үй құрылысы саласындағы МЖӘ шарты (тұрғын үй кешені)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Үлгілік шарт.</w:t>
      </w:r>
    </w:p>
    <w:bookmarkEnd w:id="3789"/>
    <w:bookmarkStart w:name="z4126" w:id="3790"/>
    <w:p>
      <w:pPr>
        <w:spacing w:after="0"/>
        <w:ind w:left="0"/>
        <w:jc w:val="both"/>
      </w:pPr>
      <w:r>
        <w:rPr>
          <w:rFonts w:ascii="Times New Roman"/>
          <w:b w:val="false"/>
          <w:i w:val="false"/>
          <w:color w:val="000000"/>
          <w:sz w:val="28"/>
        </w:rPr>
        <w:t>
      59. Үлгілік шарттың әрекет ету мерзімі – Тіркеу күнінен басталатын және Үлгілік шартты Бұзу күні бітетін кезең.</w:t>
      </w:r>
    </w:p>
    <w:bookmarkEnd w:id="3790"/>
    <w:bookmarkStart w:name="z4127" w:id="3791"/>
    <w:p>
      <w:pPr>
        <w:spacing w:after="0"/>
        <w:ind w:left="0"/>
        <w:jc w:val="both"/>
      </w:pPr>
      <w:r>
        <w:rPr>
          <w:rFonts w:ascii="Times New Roman"/>
          <w:b w:val="false"/>
          <w:i w:val="false"/>
          <w:color w:val="000000"/>
          <w:sz w:val="28"/>
        </w:rPr>
        <w:t>
      60. Үлгілік шарттың әрекет ету мерзімінің өту күні – Тіркеу күнінен бастап ___ жыл.</w:t>
      </w:r>
    </w:p>
    <w:bookmarkEnd w:id="3791"/>
    <w:bookmarkStart w:name="z4128" w:id="3792"/>
    <w:p>
      <w:pPr>
        <w:spacing w:after="0"/>
        <w:ind w:left="0"/>
        <w:jc w:val="left"/>
      </w:pPr>
      <w:r>
        <w:rPr>
          <w:rFonts w:ascii="Times New Roman"/>
          <w:b/>
          <w:i w:val="false"/>
          <w:color w:val="000000"/>
        </w:rPr>
        <w:t xml:space="preserve"> 2. Қолданылатын құқық</w:t>
      </w:r>
    </w:p>
    <w:bookmarkEnd w:id="3792"/>
    <w:bookmarkStart w:name="z4129" w:id="3793"/>
    <w:p>
      <w:pPr>
        <w:spacing w:after="0"/>
        <w:ind w:left="0"/>
        <w:jc w:val="both"/>
      </w:pPr>
      <w:r>
        <w:rPr>
          <w:rFonts w:ascii="Times New Roman"/>
          <w:b w:val="false"/>
          <w:i w:val="false"/>
          <w:color w:val="000000"/>
          <w:sz w:val="28"/>
        </w:rPr>
        <w:t>
      61. Үлгілік шарттың негізінде қол қойылған Үлгілік шарт және басқа да мәмілелер үшін Қазақстан Республикасының құқығы қолданылады.</w:t>
      </w:r>
    </w:p>
    <w:bookmarkEnd w:id="3793"/>
    <w:bookmarkStart w:name="z4130" w:id="3794"/>
    <w:p>
      <w:pPr>
        <w:spacing w:after="0"/>
        <w:ind w:left="0"/>
        <w:jc w:val="both"/>
      </w:pPr>
      <w:r>
        <w:rPr>
          <w:rFonts w:ascii="Times New Roman"/>
          <w:b w:val="false"/>
          <w:i w:val="false"/>
          <w:color w:val="000000"/>
          <w:sz w:val="28"/>
        </w:rPr>
        <w:t>
      62.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3794"/>
    <w:bookmarkStart w:name="z4131" w:id="3795"/>
    <w:p>
      <w:pPr>
        <w:spacing w:after="0"/>
        <w:ind w:left="0"/>
        <w:jc w:val="both"/>
      </w:pPr>
      <w:r>
        <w:rPr>
          <w:rFonts w:ascii="Times New Roman"/>
          <w:b w:val="false"/>
          <w:i w:val="false"/>
          <w:color w:val="000000"/>
          <w:sz w:val="28"/>
        </w:rPr>
        <w:t>
      63.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3795"/>
    <w:bookmarkStart w:name="z4132" w:id="3796"/>
    <w:p>
      <w:pPr>
        <w:spacing w:after="0"/>
        <w:ind w:left="0"/>
        <w:jc w:val="both"/>
      </w:pPr>
      <w:r>
        <w:rPr>
          <w:rFonts w:ascii="Times New Roman"/>
          <w:b w:val="false"/>
          <w:i w:val="false"/>
          <w:color w:val="000000"/>
          <w:sz w:val="28"/>
        </w:rPr>
        <w:t>
      64. Егер олар Қазақстан Республикасы қатысушысы болып табылатын халықаралық Үлгілік шарттарға қайшы келмесе, заңнаманың нормалары қолданылады.</w:t>
      </w:r>
    </w:p>
    <w:bookmarkEnd w:id="3796"/>
    <w:bookmarkStart w:name="z4133" w:id="3797"/>
    <w:p>
      <w:pPr>
        <w:spacing w:after="0"/>
        <w:ind w:left="0"/>
        <w:jc w:val="left"/>
      </w:pPr>
      <w:r>
        <w:rPr>
          <w:rFonts w:ascii="Times New Roman"/>
          <w:b/>
          <w:i w:val="false"/>
          <w:color w:val="000000"/>
        </w:rPr>
        <w:t xml:space="preserve"> 3. Үлгілік шарттың нысанасы және МЖӘ объектісі</w:t>
      </w:r>
    </w:p>
    <w:bookmarkEnd w:id="3797"/>
    <w:bookmarkStart w:name="z4134" w:id="3798"/>
    <w:p>
      <w:pPr>
        <w:spacing w:after="0"/>
        <w:ind w:left="0"/>
        <w:jc w:val="both"/>
      </w:pPr>
      <w:r>
        <w:rPr>
          <w:rFonts w:ascii="Times New Roman"/>
          <w:b w:val="false"/>
          <w:i w:val="false"/>
          <w:color w:val="000000"/>
          <w:sz w:val="28"/>
        </w:rPr>
        <w:t xml:space="preserve">
      65. Үлгілік шарттың нысанасы Тараптардың МЖӘ жобасын іске асыру кезіндегі халыққа тұрғын үйдің қолжетімділігін арттыруды кешенді қамтамасыз ету мақсатында МЖӘ объектісін салуға және пайдалануға бағытталған Тараптардың қарым-қатынастарын реттеу болып табылады. </w:t>
      </w:r>
    </w:p>
    <w:bookmarkEnd w:id="3798"/>
    <w:bookmarkStart w:name="z4135" w:id="3799"/>
    <w:p>
      <w:pPr>
        <w:spacing w:after="0"/>
        <w:ind w:left="0"/>
        <w:jc w:val="both"/>
      </w:pPr>
      <w:r>
        <w:rPr>
          <w:rFonts w:ascii="Times New Roman"/>
          <w:b w:val="false"/>
          <w:i w:val="false"/>
          <w:color w:val="000000"/>
          <w:sz w:val="28"/>
        </w:rPr>
        <w:t>
      66. Жекеше әріптес тұрғын үй кешенін салады және кейін ғимаратты Үлгілік шартқа сәйкес пайдаланады.</w:t>
      </w:r>
    </w:p>
    <w:bookmarkEnd w:id="3799"/>
    <w:bookmarkStart w:name="z4136" w:id="3800"/>
    <w:p>
      <w:pPr>
        <w:spacing w:after="0"/>
        <w:ind w:left="0"/>
        <w:jc w:val="both"/>
      </w:pPr>
      <w:r>
        <w:rPr>
          <w:rFonts w:ascii="Times New Roman"/>
          <w:b w:val="false"/>
          <w:i w:val="false"/>
          <w:color w:val="000000"/>
          <w:sz w:val="28"/>
        </w:rPr>
        <w:t>
      67. МЖӘ объектісінің сипаттамасы, салынатын МЖӘ объектісінің қуаты, құрылымы және техникалық көрсеткіштері Үлгілік шартқа 1-қосымшада көрсетілген.</w:t>
      </w:r>
    </w:p>
    <w:bookmarkEnd w:id="3800"/>
    <w:bookmarkStart w:name="z4137" w:id="3801"/>
    <w:p>
      <w:pPr>
        <w:spacing w:after="0"/>
        <w:ind w:left="0"/>
        <w:jc w:val="both"/>
      </w:pPr>
      <w:r>
        <w:rPr>
          <w:rFonts w:ascii="Times New Roman"/>
          <w:b w:val="false"/>
          <w:i w:val="false"/>
          <w:color w:val="000000"/>
          <w:sz w:val="28"/>
        </w:rPr>
        <w:t xml:space="preserve">
      68.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 </w:t>
      </w:r>
    </w:p>
    <w:bookmarkEnd w:id="3801"/>
    <w:bookmarkStart w:name="z4138" w:id="3802"/>
    <w:p>
      <w:pPr>
        <w:spacing w:after="0"/>
        <w:ind w:left="0"/>
        <w:jc w:val="both"/>
      </w:pPr>
      <w:r>
        <w:rPr>
          <w:rFonts w:ascii="Times New Roman"/>
          <w:b w:val="false"/>
          <w:i w:val="false"/>
          <w:color w:val="000000"/>
          <w:sz w:val="28"/>
        </w:rPr>
        <w:t>
      69. Мемлекеттік әріптес мүддесін қорғайтын уәкілетті мемлекеттік органдар туралы мәліметтер:</w:t>
      </w:r>
    </w:p>
    <w:bookmarkEnd w:id="3802"/>
    <w:bookmarkStart w:name="z4139" w:id="3803"/>
    <w:p>
      <w:pPr>
        <w:spacing w:after="0"/>
        <w:ind w:left="0"/>
        <w:jc w:val="both"/>
      </w:pPr>
      <w:r>
        <w:rPr>
          <w:rFonts w:ascii="Times New Roman"/>
          <w:b w:val="false"/>
          <w:i w:val="false"/>
          <w:color w:val="000000"/>
          <w:sz w:val="28"/>
        </w:rPr>
        <w:t>
      "__________" мемлекеттік мекемесі</w:t>
      </w:r>
    </w:p>
    <w:bookmarkEnd w:id="3803"/>
    <w:bookmarkStart w:name="z4140" w:id="3804"/>
    <w:p>
      <w:pPr>
        <w:spacing w:after="0"/>
        <w:ind w:left="0"/>
        <w:jc w:val="both"/>
      </w:pPr>
      <w:r>
        <w:rPr>
          <w:rFonts w:ascii="Times New Roman"/>
          <w:b w:val="false"/>
          <w:i w:val="false"/>
          <w:color w:val="000000"/>
          <w:sz w:val="28"/>
        </w:rPr>
        <w:t>
      Заңды мекен-жайы: __________</w:t>
      </w:r>
    </w:p>
    <w:bookmarkEnd w:id="3804"/>
    <w:bookmarkStart w:name="z4141" w:id="3805"/>
    <w:p>
      <w:pPr>
        <w:spacing w:after="0"/>
        <w:ind w:left="0"/>
        <w:jc w:val="both"/>
      </w:pPr>
      <w:r>
        <w:rPr>
          <w:rFonts w:ascii="Times New Roman"/>
          <w:b w:val="false"/>
          <w:i w:val="false"/>
          <w:color w:val="000000"/>
          <w:sz w:val="28"/>
        </w:rPr>
        <w:t>
      Телефон _________</w:t>
      </w:r>
    </w:p>
    <w:bookmarkEnd w:id="3805"/>
    <w:bookmarkStart w:name="z4142" w:id="3806"/>
    <w:p>
      <w:pPr>
        <w:spacing w:after="0"/>
        <w:ind w:left="0"/>
        <w:jc w:val="both"/>
      </w:pPr>
      <w:r>
        <w:rPr>
          <w:rFonts w:ascii="Times New Roman"/>
          <w:b w:val="false"/>
          <w:i w:val="false"/>
          <w:color w:val="000000"/>
          <w:sz w:val="28"/>
        </w:rPr>
        <w:t>
      Пошталық мекен-жайы _________</w:t>
      </w:r>
    </w:p>
    <w:bookmarkEnd w:id="3806"/>
    <w:bookmarkStart w:name="z4143" w:id="3807"/>
    <w:p>
      <w:pPr>
        <w:spacing w:after="0"/>
        <w:ind w:left="0"/>
        <w:jc w:val="both"/>
      </w:pPr>
      <w:r>
        <w:rPr>
          <w:rFonts w:ascii="Times New Roman"/>
          <w:b w:val="false"/>
          <w:i w:val="false"/>
          <w:color w:val="000000"/>
          <w:sz w:val="28"/>
        </w:rPr>
        <w:t>
      70. МЖӘ жобасын жүзеге асыру кестесі Үлгілік шартқа 2-қосымшада көрсетілген.</w:t>
      </w:r>
    </w:p>
    <w:bookmarkEnd w:id="3807"/>
    <w:bookmarkStart w:name="z4144" w:id="3808"/>
    <w:p>
      <w:pPr>
        <w:spacing w:after="0"/>
        <w:ind w:left="0"/>
        <w:jc w:val="both"/>
      </w:pPr>
      <w:r>
        <w:rPr>
          <w:rFonts w:ascii="Times New Roman"/>
          <w:b w:val="false"/>
          <w:i w:val="false"/>
          <w:color w:val="000000"/>
          <w:sz w:val="28"/>
        </w:rPr>
        <w:t>
      71. МЖӘ жобасын іске асырудың қаржы-экономикалық жоспары Үлгілік шартқа 3-қосымшада келтірілген.</w:t>
      </w:r>
    </w:p>
    <w:bookmarkEnd w:id="3808"/>
    <w:bookmarkStart w:name="z4145" w:id="3809"/>
    <w:p>
      <w:pPr>
        <w:spacing w:after="0"/>
        <w:ind w:left="0"/>
        <w:jc w:val="both"/>
      </w:pPr>
      <w:r>
        <w:rPr>
          <w:rFonts w:ascii="Times New Roman"/>
          <w:b w:val="false"/>
          <w:i w:val="false"/>
          <w:color w:val="000000"/>
          <w:sz w:val="28"/>
        </w:rPr>
        <w:t>
      72. Жекеше әріптес кіріс алу мақсатында пәтерлерді және машина-орындарды сатады, тұрғын үй кешенінің жұмыс істеуін қамтамасыз ету бойынша Қызметтер көрсетеді.</w:t>
      </w:r>
    </w:p>
    <w:bookmarkEnd w:id="3809"/>
    <w:bookmarkStart w:name="z4146" w:id="3810"/>
    <w:p>
      <w:pPr>
        <w:spacing w:after="0"/>
        <w:ind w:left="0"/>
        <w:jc w:val="both"/>
      </w:pPr>
      <w:r>
        <w:rPr>
          <w:rFonts w:ascii="Times New Roman"/>
          <w:b w:val="false"/>
          <w:i w:val="false"/>
          <w:color w:val="000000"/>
          <w:sz w:val="28"/>
        </w:rPr>
        <w:t>
      73. Қызметтерді жүзеге асыру аясында Жекеше әріптес тұрғын үй кешенінің жұмыс істеуін қамтамасыз ету бойынша қызметтер көрсететін басқарушы компаниямен шарт жасайды.</w:t>
      </w:r>
    </w:p>
    <w:bookmarkEnd w:id="3810"/>
    <w:bookmarkStart w:name="z4147" w:id="3811"/>
    <w:p>
      <w:pPr>
        <w:spacing w:after="0"/>
        <w:ind w:left="0"/>
        <w:jc w:val="both"/>
      </w:pPr>
      <w:r>
        <w:rPr>
          <w:rFonts w:ascii="Times New Roman"/>
          <w:b w:val="false"/>
          <w:i w:val="false"/>
          <w:color w:val="000000"/>
          <w:sz w:val="28"/>
        </w:rPr>
        <w:t xml:space="preserve">
      74. басқарушы компанияның қызметтері тұрғындардың қаражаттарының есебінен төленетін болады. Мақсатты алымдарға тарифтер Үлгілік шартқа 3-қосымшаға сәйкес белгіленеді. </w:t>
      </w:r>
    </w:p>
    <w:bookmarkEnd w:id="3811"/>
    <w:bookmarkStart w:name="z4148" w:id="3812"/>
    <w:p>
      <w:pPr>
        <w:spacing w:after="0"/>
        <w:ind w:left="0"/>
        <w:jc w:val="both"/>
      </w:pPr>
      <w:r>
        <w:rPr>
          <w:rFonts w:ascii="Times New Roman"/>
          <w:b w:val="false"/>
          <w:i w:val="false"/>
          <w:color w:val="000000"/>
          <w:sz w:val="28"/>
        </w:rPr>
        <w:t>
      75.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3812"/>
    <w:bookmarkStart w:name="z4149" w:id="3813"/>
    <w:p>
      <w:pPr>
        <w:spacing w:after="0"/>
        <w:ind w:left="0"/>
        <w:jc w:val="left"/>
      </w:pPr>
      <w:r>
        <w:rPr>
          <w:rFonts w:ascii="Times New Roman"/>
          <w:b/>
          <w:i w:val="false"/>
          <w:color w:val="000000"/>
        </w:rPr>
        <w:t xml:space="preserve"> 4. Үлгілік шарттың айтарлықтай талаптары</w:t>
      </w:r>
    </w:p>
    <w:bookmarkEnd w:id="3813"/>
    <w:bookmarkStart w:name="z4150" w:id="3814"/>
    <w:p>
      <w:pPr>
        <w:spacing w:after="0"/>
        <w:ind w:left="0"/>
        <w:jc w:val="both"/>
      </w:pPr>
      <w:r>
        <w:rPr>
          <w:rFonts w:ascii="Times New Roman"/>
          <w:b w:val="false"/>
          <w:i w:val="false"/>
          <w:color w:val="000000"/>
          <w:sz w:val="28"/>
        </w:rPr>
        <w:t>
      76. Үлгілік шарттың айтарлықтай талаптары:</w:t>
      </w:r>
    </w:p>
    <w:bookmarkEnd w:id="3814"/>
    <w:bookmarkStart w:name="z4151" w:id="3815"/>
    <w:p>
      <w:pPr>
        <w:spacing w:after="0"/>
        <w:ind w:left="0"/>
        <w:jc w:val="both"/>
      </w:pPr>
      <w:r>
        <w:rPr>
          <w:rFonts w:ascii="Times New Roman"/>
          <w:b w:val="false"/>
          <w:i w:val="false"/>
          <w:color w:val="000000"/>
          <w:sz w:val="28"/>
        </w:rPr>
        <w:t>
      1) МЖӘ объектісінің саны және орналасқан орны;</w:t>
      </w:r>
    </w:p>
    <w:bookmarkEnd w:id="3815"/>
    <w:bookmarkStart w:name="z4152" w:id="3816"/>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3816"/>
    <w:bookmarkStart w:name="z4153" w:id="3817"/>
    <w:p>
      <w:pPr>
        <w:spacing w:after="0"/>
        <w:ind w:left="0"/>
        <w:jc w:val="both"/>
      </w:pPr>
      <w:r>
        <w:rPr>
          <w:rFonts w:ascii="Times New Roman"/>
          <w:b w:val="false"/>
          <w:i w:val="false"/>
          <w:color w:val="000000"/>
          <w:sz w:val="28"/>
        </w:rPr>
        <w:t>
      3) МЖӘ объектісінің қуаты - ____ пәтер және___ машина-орын;</w:t>
      </w:r>
    </w:p>
    <w:bookmarkEnd w:id="3817"/>
    <w:bookmarkStart w:name="z4154" w:id="3818"/>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3818"/>
    <w:bookmarkStart w:name="z4155" w:id="3819"/>
    <w:p>
      <w:pPr>
        <w:spacing w:after="0"/>
        <w:ind w:left="0"/>
        <w:jc w:val="both"/>
      </w:pPr>
      <w:r>
        <w:rPr>
          <w:rFonts w:ascii="Times New Roman"/>
          <w:b w:val="false"/>
          <w:i w:val="false"/>
          <w:color w:val="000000"/>
          <w:sz w:val="28"/>
        </w:rPr>
        <w:t>
      77. Үлгілік шарттың айтарлықтай талаптары өзгертуге жатпайды.</w:t>
      </w:r>
    </w:p>
    <w:bookmarkEnd w:id="3819"/>
    <w:bookmarkStart w:name="z4156" w:id="3820"/>
    <w:p>
      <w:pPr>
        <w:spacing w:after="0"/>
        <w:ind w:left="0"/>
        <w:jc w:val="left"/>
      </w:pPr>
      <w:r>
        <w:rPr>
          <w:rFonts w:ascii="Times New Roman"/>
          <w:b/>
          <w:i w:val="false"/>
          <w:color w:val="000000"/>
        </w:rPr>
        <w:t xml:space="preserve"> 5. Алғашқы кепілдік</w:t>
      </w:r>
    </w:p>
    <w:bookmarkEnd w:id="3820"/>
    <w:bookmarkStart w:name="z4157" w:id="3821"/>
    <w:p>
      <w:pPr>
        <w:spacing w:after="0"/>
        <w:ind w:left="0"/>
        <w:jc w:val="both"/>
      </w:pPr>
      <w:r>
        <w:rPr>
          <w:rFonts w:ascii="Times New Roman"/>
          <w:b w:val="false"/>
          <w:i w:val="false"/>
          <w:color w:val="000000"/>
          <w:sz w:val="28"/>
        </w:rPr>
        <w:t>
      78. Жекеше әріптес Тіркеу күнінен бастап ___ (жазумен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рәсімделеді.</w:t>
      </w:r>
    </w:p>
    <w:bookmarkEnd w:id="3821"/>
    <w:bookmarkStart w:name="z4158" w:id="3822"/>
    <w:p>
      <w:pPr>
        <w:spacing w:after="0"/>
        <w:ind w:left="0"/>
        <w:jc w:val="both"/>
      </w:pPr>
      <w:r>
        <w:rPr>
          <w:rFonts w:ascii="Times New Roman"/>
          <w:b w:val="false"/>
          <w:i w:val="false"/>
          <w:color w:val="000000"/>
          <w:sz w:val="28"/>
        </w:rPr>
        <w:t>
      79. Алғашқы кепілдік мынадай өлшемшарттарға сәйкес келуі тиіс:</w:t>
      </w:r>
    </w:p>
    <w:bookmarkEnd w:id="3822"/>
    <w:bookmarkStart w:name="z4159" w:id="3823"/>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3823"/>
    <w:bookmarkStart w:name="z4160" w:id="3824"/>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81-тармағында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3824"/>
    <w:bookmarkStart w:name="z4161" w:id="3825"/>
    <w:p>
      <w:pPr>
        <w:spacing w:after="0"/>
        <w:ind w:left="0"/>
        <w:jc w:val="both"/>
      </w:pPr>
      <w:r>
        <w:rPr>
          <w:rFonts w:ascii="Times New Roman"/>
          <w:b w:val="false"/>
          <w:i w:val="false"/>
          <w:color w:val="000000"/>
          <w:sz w:val="28"/>
        </w:rPr>
        <w:t>
      3) кепілдік Үлгілік шарттың 83-тармағына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3825"/>
    <w:bookmarkStart w:name="z4162" w:id="3826"/>
    <w:p>
      <w:pPr>
        <w:spacing w:after="0"/>
        <w:ind w:left="0"/>
        <w:jc w:val="both"/>
      </w:pPr>
      <w:r>
        <w:rPr>
          <w:rFonts w:ascii="Times New Roman"/>
          <w:b w:val="false"/>
          <w:i w:val="false"/>
          <w:color w:val="000000"/>
          <w:sz w:val="28"/>
        </w:rPr>
        <w:t xml:space="preserve">
      4) кепілдік Үлгілік шарттың 221-тармағының 1)-тармақшасына сәйкес ___ (жазумен көрсету) ай ішінде әрекет етеді. </w:t>
      </w:r>
    </w:p>
    <w:bookmarkEnd w:id="3826"/>
    <w:bookmarkStart w:name="z4163" w:id="3827"/>
    <w:p>
      <w:pPr>
        <w:spacing w:after="0"/>
        <w:ind w:left="0"/>
        <w:jc w:val="left"/>
      </w:pPr>
      <w:r>
        <w:rPr>
          <w:rFonts w:ascii="Times New Roman"/>
          <w:b/>
          <w:i w:val="false"/>
          <w:color w:val="000000"/>
        </w:rPr>
        <w:t xml:space="preserve"> 6. Алдын ала талаптар</w:t>
      </w:r>
    </w:p>
    <w:bookmarkEnd w:id="3827"/>
    <w:bookmarkStart w:name="z4164" w:id="3828"/>
    <w:p>
      <w:pPr>
        <w:spacing w:after="0"/>
        <w:ind w:left="0"/>
        <w:jc w:val="both"/>
      </w:pPr>
      <w:r>
        <w:rPr>
          <w:rFonts w:ascii="Times New Roman"/>
          <w:b w:val="false"/>
          <w:i w:val="false"/>
          <w:color w:val="000000"/>
          <w:sz w:val="28"/>
        </w:rPr>
        <w:t>
      80. Тараптар Тіркеу күнінен ___ (жазумен көрсету) айдан кешіктірмей Үлгілік шарттың 81 және 82-тармақтарында көрсетілген Алдын ала талаптарды орындауы тиіс.</w:t>
      </w:r>
    </w:p>
    <w:bookmarkEnd w:id="3828"/>
    <w:bookmarkStart w:name="z4165" w:id="3829"/>
    <w:p>
      <w:pPr>
        <w:spacing w:after="0"/>
        <w:ind w:left="0"/>
        <w:jc w:val="both"/>
      </w:pPr>
      <w:r>
        <w:rPr>
          <w:rFonts w:ascii="Times New Roman"/>
          <w:b w:val="false"/>
          <w:i w:val="false"/>
          <w:color w:val="000000"/>
          <w:sz w:val="28"/>
        </w:rPr>
        <w:t>
      81. Жекеше әріптес мынадай Алдын ала талаптарды орындауы тиіс:</w:t>
      </w:r>
    </w:p>
    <w:bookmarkEnd w:id="3829"/>
    <w:bookmarkStart w:name="z4166" w:id="3830"/>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3830"/>
    <w:bookmarkStart w:name="z4167" w:id="3831"/>
    <w:p>
      <w:pPr>
        <w:spacing w:after="0"/>
        <w:ind w:left="0"/>
        <w:jc w:val="both"/>
      </w:pPr>
      <w:r>
        <w:rPr>
          <w:rFonts w:ascii="Times New Roman"/>
          <w:b w:val="false"/>
          <w:i w:val="false"/>
          <w:color w:val="000000"/>
          <w:sz w:val="28"/>
        </w:rPr>
        <w:t>
      2) Қолда бар Жобалау-сметалық құжаттамасын (Үлгілік жобаны) "__________ (елді 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3831"/>
    <w:bookmarkStart w:name="z4168" w:id="3832"/>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3832"/>
    <w:bookmarkStart w:name="z4169" w:id="3833"/>
    <w:p>
      <w:pPr>
        <w:spacing w:after="0"/>
        <w:ind w:left="0"/>
        <w:jc w:val="both"/>
      </w:pPr>
      <w:r>
        <w:rPr>
          <w:rFonts w:ascii="Times New Roman"/>
          <w:b w:val="false"/>
          <w:i w:val="false"/>
          <w:color w:val="000000"/>
          <w:sz w:val="28"/>
        </w:rPr>
        <w:t>
      Жобалау-сметалық құжаттамада Үлгілік шартқа 1-қосымшаға және заңнамаға сәйкес МЖӘ объектісіне қойылатын талаптар сақталуы тиіс;</w:t>
      </w:r>
    </w:p>
    <w:bookmarkEnd w:id="3833"/>
    <w:bookmarkStart w:name="z4170" w:id="3834"/>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3834"/>
    <w:bookmarkStart w:name="z4171" w:id="3835"/>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33-тарауына сәйкес қажетті сақтандыру өтемін растайтын сақтандыру шарттарының көшірмелерін тапсыру.</w:t>
      </w:r>
    </w:p>
    <w:bookmarkEnd w:id="3835"/>
    <w:bookmarkStart w:name="z4172" w:id="3836"/>
    <w:p>
      <w:pPr>
        <w:spacing w:after="0"/>
        <w:ind w:left="0"/>
        <w:jc w:val="both"/>
      </w:pPr>
      <w:r>
        <w:rPr>
          <w:rFonts w:ascii="Times New Roman"/>
          <w:b w:val="false"/>
          <w:i w:val="false"/>
          <w:color w:val="000000"/>
          <w:sz w:val="28"/>
        </w:rPr>
        <w:t>
      82. Мемлекеттік әріптестің Алдын ала талаптары:</w:t>
      </w:r>
    </w:p>
    <w:bookmarkEnd w:id="3836"/>
    <w:bookmarkStart w:name="z4173" w:id="3837"/>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3837"/>
    <w:bookmarkStart w:name="z4174" w:id="3838"/>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3838"/>
    <w:bookmarkStart w:name="z4175" w:id="3839"/>
    <w:p>
      <w:pPr>
        <w:spacing w:after="0"/>
        <w:ind w:left="0"/>
        <w:jc w:val="both"/>
      </w:pPr>
      <w:r>
        <w:rPr>
          <w:rFonts w:ascii="Times New Roman"/>
          <w:b w:val="false"/>
          <w:i w:val="false"/>
          <w:color w:val="000000"/>
          <w:sz w:val="28"/>
        </w:rPr>
        <w:t>
      83. Жекеше әріптес Тіркеу күнінен кейін ___ (жазумен көрсету) ай ішінде Үлгілік шарттың 81-тармағында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3839"/>
    <w:bookmarkStart w:name="z4176" w:id="3840"/>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3840"/>
    <w:bookmarkStart w:name="z4177" w:id="3841"/>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3841"/>
    <w:bookmarkStart w:name="z4178" w:id="3842"/>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3842"/>
    <w:bookmarkStart w:name="z4179" w:id="3843"/>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3843"/>
    <w:bookmarkStart w:name="z4180" w:id="3844"/>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3844"/>
    <w:bookmarkStart w:name="z4181" w:id="3845"/>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3845"/>
    <w:bookmarkStart w:name="z4182" w:id="3846"/>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3846"/>
    <w:bookmarkStart w:name="z4183" w:id="3847"/>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847"/>
    <w:bookmarkStart w:name="z4184" w:id="3848"/>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3848"/>
    <w:bookmarkStart w:name="z4185" w:id="3849"/>
    <w:p>
      <w:pPr>
        <w:spacing w:after="0"/>
        <w:ind w:left="0"/>
        <w:jc w:val="left"/>
      </w:pPr>
      <w:r>
        <w:rPr>
          <w:rFonts w:ascii="Times New Roman"/>
          <w:b/>
          <w:i w:val="false"/>
          <w:color w:val="000000"/>
        </w:rPr>
        <w:t xml:space="preserve"> 7. Жекеше әріптеске жер учаскесін беру тәртібі</w:t>
      </w:r>
    </w:p>
    <w:bookmarkEnd w:id="3849"/>
    <w:bookmarkStart w:name="z4186" w:id="3850"/>
    <w:p>
      <w:pPr>
        <w:spacing w:after="0"/>
        <w:ind w:left="0"/>
        <w:jc w:val="both"/>
      </w:pPr>
      <w:r>
        <w:rPr>
          <w:rFonts w:ascii="Times New Roman"/>
          <w:b w:val="false"/>
          <w:i w:val="false"/>
          <w:color w:val="000000"/>
          <w:sz w:val="28"/>
        </w:rPr>
        <w:t>
      84.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w:t>
      </w:r>
    </w:p>
    <w:bookmarkEnd w:id="3850"/>
    <w:bookmarkStart w:name="z4187" w:id="3851"/>
    <w:p>
      <w:pPr>
        <w:spacing w:after="0"/>
        <w:ind w:left="0"/>
        <w:jc w:val="both"/>
      </w:pPr>
      <w:r>
        <w:rPr>
          <w:rFonts w:ascii="Times New Roman"/>
          <w:b w:val="false"/>
          <w:i w:val="false"/>
          <w:color w:val="000000"/>
          <w:sz w:val="28"/>
        </w:rPr>
        <w:t>
      85.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w:t>
      </w:r>
    </w:p>
    <w:bookmarkEnd w:id="3851"/>
    <w:bookmarkStart w:name="z4188" w:id="3852"/>
    <w:p>
      <w:pPr>
        <w:spacing w:after="0"/>
        <w:ind w:left="0"/>
        <w:jc w:val="both"/>
      </w:pPr>
      <w:r>
        <w:rPr>
          <w:rFonts w:ascii="Times New Roman"/>
          <w:b w:val="false"/>
          <w:i w:val="false"/>
          <w:color w:val="000000"/>
          <w:sz w:val="28"/>
        </w:rPr>
        <w:t>
      86. Тараптар Жекеше әріптес Мемлекеттік әріптеске өтеусіз негізде ___ (жазумен көрсету) пәтер береді деп келіседі. Беруге жататын пәтер саны 3-қосымшаға сәйкес Жер учаскесінің кадастрлық құнына сай есептелген.</w:t>
      </w:r>
    </w:p>
    <w:bookmarkEnd w:id="3852"/>
    <w:bookmarkStart w:name="z4189" w:id="3853"/>
    <w:p>
      <w:pPr>
        <w:spacing w:after="0"/>
        <w:ind w:left="0"/>
        <w:jc w:val="both"/>
      </w:pPr>
      <w:r>
        <w:rPr>
          <w:rFonts w:ascii="Times New Roman"/>
          <w:b w:val="false"/>
          <w:i w:val="false"/>
          <w:color w:val="000000"/>
          <w:sz w:val="28"/>
        </w:rPr>
        <w:t>
      87.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w:t>
      </w:r>
    </w:p>
    <w:bookmarkEnd w:id="3853"/>
    <w:bookmarkStart w:name="z4190" w:id="3854"/>
    <w:p>
      <w:pPr>
        <w:spacing w:after="0"/>
        <w:ind w:left="0"/>
        <w:jc w:val="both"/>
      </w:pPr>
      <w:r>
        <w:rPr>
          <w:rFonts w:ascii="Times New Roman"/>
          <w:b w:val="false"/>
          <w:i w:val="false"/>
          <w:color w:val="000000"/>
          <w:sz w:val="28"/>
        </w:rPr>
        <w:t>
      88.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w:t>
      </w:r>
    </w:p>
    <w:bookmarkEnd w:id="3854"/>
    <w:bookmarkStart w:name="z4191" w:id="3855"/>
    <w:p>
      <w:pPr>
        <w:spacing w:after="0"/>
        <w:ind w:left="0"/>
        <w:jc w:val="both"/>
      </w:pPr>
      <w:r>
        <w:rPr>
          <w:rFonts w:ascii="Times New Roman"/>
          <w:b w:val="false"/>
          <w:i w:val="false"/>
          <w:color w:val="000000"/>
          <w:sz w:val="28"/>
        </w:rPr>
        <w:t xml:space="preserve">
      89.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3855"/>
    <w:bookmarkStart w:name="z4192" w:id="3856"/>
    <w:p>
      <w:pPr>
        <w:spacing w:after="0"/>
        <w:ind w:left="0"/>
        <w:jc w:val="both"/>
      </w:pPr>
      <w:r>
        <w:rPr>
          <w:rFonts w:ascii="Times New Roman"/>
          <w:b w:val="false"/>
          <w:i w:val="false"/>
          <w:color w:val="000000"/>
          <w:sz w:val="28"/>
        </w:rPr>
        <w:t>
      90. Жер учаскесін уақытша өтеусіз пайдалану құқығы заңнамада белгіленген тәртіпте оны мемлекеттік тіркеген сәттен бастап күшіне енеді.</w:t>
      </w:r>
    </w:p>
    <w:bookmarkEnd w:id="3856"/>
    <w:bookmarkStart w:name="z4193" w:id="3857"/>
    <w:p>
      <w:pPr>
        <w:spacing w:after="0"/>
        <w:ind w:left="0"/>
        <w:jc w:val="both"/>
      </w:pPr>
      <w:r>
        <w:rPr>
          <w:rFonts w:ascii="Times New Roman"/>
          <w:b w:val="false"/>
          <w:i w:val="false"/>
          <w:color w:val="000000"/>
          <w:sz w:val="28"/>
        </w:rPr>
        <w:t>
      91.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Үлгілік шартқа 5-қосымшада келтірілген.</w:t>
      </w:r>
    </w:p>
    <w:bookmarkEnd w:id="3857"/>
    <w:bookmarkStart w:name="z4194" w:id="3858"/>
    <w:p>
      <w:pPr>
        <w:spacing w:after="0"/>
        <w:ind w:left="0"/>
        <w:jc w:val="both"/>
      </w:pPr>
      <w:r>
        <w:rPr>
          <w:rFonts w:ascii="Times New Roman"/>
          <w:b w:val="false"/>
          <w:i w:val="false"/>
          <w:color w:val="000000"/>
          <w:sz w:val="28"/>
        </w:rPr>
        <w:t>
      92. Жекеше әріптестің Жер учаскесіне өзінің құқықтарын өзге тұлғаларға беруге және Жер учаскесін қосалқы жалдауға беруге құқығы жоқ.</w:t>
      </w:r>
    </w:p>
    <w:bookmarkEnd w:id="3858"/>
    <w:bookmarkStart w:name="z4195" w:id="3859"/>
    <w:p>
      <w:pPr>
        <w:spacing w:after="0"/>
        <w:ind w:left="0"/>
        <w:jc w:val="both"/>
      </w:pPr>
      <w:r>
        <w:rPr>
          <w:rFonts w:ascii="Times New Roman"/>
          <w:b w:val="false"/>
          <w:i w:val="false"/>
          <w:color w:val="000000"/>
          <w:sz w:val="28"/>
        </w:rPr>
        <w:t>
      93. Үлгілік шартты тоқтату Жер учаскесін уақытша өтеусіз пайдалану құқығын тоқтату үшін негіз болып табылады.</w:t>
      </w:r>
    </w:p>
    <w:bookmarkEnd w:id="3859"/>
    <w:bookmarkStart w:name="z4196" w:id="3860"/>
    <w:p>
      <w:pPr>
        <w:spacing w:after="0"/>
        <w:ind w:left="0"/>
        <w:jc w:val="both"/>
      </w:pPr>
      <w:r>
        <w:rPr>
          <w:rFonts w:ascii="Times New Roman"/>
          <w:b w:val="false"/>
          <w:i w:val="false"/>
          <w:color w:val="000000"/>
          <w:sz w:val="28"/>
        </w:rPr>
        <w:t>
      94. Жер учаскесін уақытша өтеусіз пайдалану құқығына қатысты мәмілелер жасауға жол берілмейді.</w:t>
      </w:r>
    </w:p>
    <w:bookmarkEnd w:id="3860"/>
    <w:bookmarkStart w:name="z4197" w:id="3861"/>
    <w:p>
      <w:pPr>
        <w:spacing w:after="0"/>
        <w:ind w:left="0"/>
        <w:jc w:val="left"/>
      </w:pPr>
      <w:r>
        <w:rPr>
          <w:rFonts w:ascii="Times New Roman"/>
          <w:b/>
          <w:i w:val="false"/>
          <w:color w:val="000000"/>
        </w:rPr>
        <w:t xml:space="preserve"> 8. МЖӘ жобасының инвестициялары</w:t>
      </w:r>
    </w:p>
    <w:bookmarkEnd w:id="3861"/>
    <w:bookmarkStart w:name="z4198" w:id="3862"/>
    <w:p>
      <w:pPr>
        <w:spacing w:after="0"/>
        <w:ind w:left="0"/>
        <w:jc w:val="both"/>
      </w:pPr>
      <w:r>
        <w:rPr>
          <w:rFonts w:ascii="Times New Roman"/>
          <w:b w:val="false"/>
          <w:i w:val="false"/>
          <w:color w:val="000000"/>
          <w:sz w:val="28"/>
        </w:rPr>
        <w:t>
      95. МЖӘ жобасын қаржыландыру көздері және кестесі Үлгілік шартқа 6-қосымшада көрсетілген.</w:t>
      </w:r>
    </w:p>
    <w:bookmarkEnd w:id="3862"/>
    <w:bookmarkStart w:name="z4199" w:id="3863"/>
    <w:p>
      <w:pPr>
        <w:spacing w:after="0"/>
        <w:ind w:left="0"/>
        <w:jc w:val="both"/>
      </w:pPr>
      <w:r>
        <w:rPr>
          <w:rFonts w:ascii="Times New Roman"/>
          <w:b w:val="false"/>
          <w:i w:val="false"/>
          <w:color w:val="000000"/>
          <w:sz w:val="28"/>
        </w:rPr>
        <w:t>
      96. Жекеше әріптес МЖӘ объектісін пайдалануға байланысты қызмет бойынша есеп айырысулар үшін жеке банктік есепшот ашады.</w:t>
      </w:r>
    </w:p>
    <w:bookmarkEnd w:id="3863"/>
    <w:bookmarkStart w:name="z4200" w:id="3864"/>
    <w:p>
      <w:pPr>
        <w:spacing w:after="0"/>
        <w:ind w:left="0"/>
        <w:jc w:val="both"/>
      </w:pPr>
      <w:r>
        <w:rPr>
          <w:rFonts w:ascii="Times New Roman"/>
          <w:b w:val="false"/>
          <w:i w:val="false"/>
          <w:color w:val="000000"/>
          <w:sz w:val="28"/>
        </w:rPr>
        <w:t>
      97.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3864"/>
    <w:bookmarkStart w:name="z4201" w:id="3865"/>
    <w:p>
      <w:pPr>
        <w:spacing w:after="0"/>
        <w:ind w:left="0"/>
        <w:jc w:val="both"/>
      </w:pPr>
      <w:r>
        <w:rPr>
          <w:rFonts w:ascii="Times New Roman"/>
          <w:b w:val="false"/>
          <w:i w:val="false"/>
          <w:color w:val="000000"/>
          <w:sz w:val="28"/>
        </w:rPr>
        <w:t>
      98.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3865"/>
    <w:bookmarkStart w:name="z4202" w:id="3866"/>
    <w:p>
      <w:pPr>
        <w:spacing w:after="0"/>
        <w:ind w:left="0"/>
        <w:jc w:val="left"/>
      </w:pPr>
      <w:r>
        <w:rPr>
          <w:rFonts w:ascii="Times New Roman"/>
          <w:b/>
          <w:i w:val="false"/>
          <w:color w:val="000000"/>
        </w:rPr>
        <w:t xml:space="preserve"> 9. МЖӘ жобасын басқаруды ұйымдастыру</w:t>
      </w:r>
    </w:p>
    <w:bookmarkEnd w:id="3866"/>
    <w:bookmarkStart w:name="z4203" w:id="3867"/>
    <w:p>
      <w:pPr>
        <w:spacing w:after="0"/>
        <w:ind w:left="0"/>
        <w:jc w:val="both"/>
      </w:pPr>
      <w:r>
        <w:rPr>
          <w:rFonts w:ascii="Times New Roman"/>
          <w:b w:val="false"/>
          <w:i w:val="false"/>
          <w:color w:val="000000"/>
          <w:sz w:val="28"/>
        </w:rPr>
        <w:t>
      99. МЖӘ жобасын басқарудың институционалдық схемасы Үлгілік шартқа 7-қосымшада көрсетілген.</w:t>
      </w:r>
    </w:p>
    <w:bookmarkEnd w:id="3867"/>
    <w:bookmarkStart w:name="z4204" w:id="3868"/>
    <w:p>
      <w:pPr>
        <w:spacing w:after="0"/>
        <w:ind w:left="0"/>
        <w:jc w:val="both"/>
      </w:pPr>
      <w:r>
        <w:rPr>
          <w:rFonts w:ascii="Times New Roman"/>
          <w:b w:val="false"/>
          <w:i w:val="false"/>
          <w:color w:val="000000"/>
          <w:sz w:val="28"/>
        </w:rPr>
        <w:t>
      100. Мемлекеттік меншікке берілетін МЖӘ объектісінің баланс ұстаушы Мемлекеттік әріптес –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3868"/>
    <w:bookmarkStart w:name="z4205" w:id="3869"/>
    <w:p>
      <w:pPr>
        <w:spacing w:after="0"/>
        <w:ind w:left="0"/>
        <w:jc w:val="both"/>
      </w:pPr>
      <w:r>
        <w:rPr>
          <w:rFonts w:ascii="Times New Roman"/>
          <w:b w:val="false"/>
          <w:i w:val="false"/>
          <w:color w:val="000000"/>
          <w:sz w:val="28"/>
        </w:rPr>
        <w:t>
      101. Осы Үлгілік шарттың 87-тармағының негізінде пәтерлерді өтеусіз негізде бергеннен кейін, ___ пәтер Мемлекеттік әріптестің меншігінде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болады.</w:t>
      </w:r>
    </w:p>
    <w:bookmarkEnd w:id="3869"/>
    <w:bookmarkStart w:name="z4206" w:id="3870"/>
    <w:p>
      <w:pPr>
        <w:spacing w:after="0"/>
        <w:ind w:left="0"/>
        <w:jc w:val="both"/>
      </w:pPr>
      <w:r>
        <w:rPr>
          <w:rFonts w:ascii="Times New Roman"/>
          <w:b w:val="false"/>
          <w:i w:val="false"/>
          <w:color w:val="000000"/>
          <w:sz w:val="28"/>
        </w:rPr>
        <w:t xml:space="preserve">
      102. Салу сатысында МЖӘ объектісінің техникалық күйін бақылау Жекеше әріптеспен жасалған Үлгілік шарт негізінде мыналарды: </w:t>
      </w:r>
    </w:p>
    <w:bookmarkEnd w:id="3870"/>
    <w:bookmarkStart w:name="z4207" w:id="3871"/>
    <w:p>
      <w:pPr>
        <w:spacing w:after="0"/>
        <w:ind w:left="0"/>
        <w:jc w:val="both"/>
      </w:pPr>
      <w:r>
        <w:rPr>
          <w:rFonts w:ascii="Times New Roman"/>
          <w:b w:val="false"/>
          <w:i w:val="false"/>
          <w:color w:val="000000"/>
          <w:sz w:val="28"/>
        </w:rPr>
        <w:t>
      1) жобалық шешімдердің;</w:t>
      </w:r>
    </w:p>
    <w:bookmarkEnd w:id="3871"/>
    <w:bookmarkStart w:name="z4208" w:id="3872"/>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3872"/>
    <w:bookmarkStart w:name="z4209" w:id="3873"/>
    <w:p>
      <w:pPr>
        <w:spacing w:after="0"/>
        <w:ind w:left="0"/>
        <w:jc w:val="both"/>
      </w:pPr>
      <w:r>
        <w:rPr>
          <w:rFonts w:ascii="Times New Roman"/>
          <w:b w:val="false"/>
          <w:i w:val="false"/>
          <w:color w:val="000000"/>
          <w:sz w:val="28"/>
        </w:rPr>
        <w:t xml:space="preserve">
      3) жұмыстардың сапасының; </w:t>
      </w:r>
    </w:p>
    <w:bookmarkEnd w:id="3873"/>
    <w:bookmarkStart w:name="z4210" w:id="3874"/>
    <w:p>
      <w:pPr>
        <w:spacing w:after="0"/>
        <w:ind w:left="0"/>
        <w:jc w:val="both"/>
      </w:pPr>
      <w:r>
        <w:rPr>
          <w:rFonts w:ascii="Times New Roman"/>
          <w:b w:val="false"/>
          <w:i w:val="false"/>
          <w:color w:val="000000"/>
          <w:sz w:val="28"/>
        </w:rPr>
        <w:t>
      4) көлемдердің, сапаның сәйкестігінің;</w:t>
      </w:r>
    </w:p>
    <w:bookmarkEnd w:id="3874"/>
    <w:bookmarkStart w:name="z4211" w:id="3875"/>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3875"/>
    <w:bookmarkStart w:name="z4212" w:id="3876"/>
    <w:p>
      <w:pPr>
        <w:spacing w:after="0"/>
        <w:ind w:left="0"/>
        <w:jc w:val="both"/>
      </w:pPr>
      <w:r>
        <w:rPr>
          <w:rFonts w:ascii="Times New Roman"/>
          <w:b w:val="false"/>
          <w:i w:val="false"/>
          <w:color w:val="000000"/>
          <w:sz w:val="28"/>
        </w:rPr>
        <w:t>
      6) орындалған жұмыстардың аралық қабылдау кезеңіне;</w:t>
      </w:r>
    </w:p>
    <w:bookmarkEnd w:id="3876"/>
    <w:bookmarkStart w:name="z4213" w:id="3877"/>
    <w:p>
      <w:pPr>
        <w:spacing w:after="0"/>
        <w:ind w:left="0"/>
        <w:jc w:val="both"/>
      </w:pPr>
      <w:r>
        <w:rPr>
          <w:rFonts w:ascii="Times New Roman"/>
          <w:b w:val="false"/>
          <w:i w:val="false"/>
          <w:color w:val="000000"/>
          <w:sz w:val="28"/>
        </w:rPr>
        <w:t xml:space="preserve">
      7) ақауларды уақытында жоюды сақталуына Техникалық қадағалаумен жүзеге асырылады. </w:t>
      </w:r>
    </w:p>
    <w:bookmarkEnd w:id="3877"/>
    <w:bookmarkStart w:name="z4214" w:id="3878"/>
    <w:p>
      <w:pPr>
        <w:spacing w:after="0"/>
        <w:ind w:left="0"/>
        <w:jc w:val="both"/>
      </w:pPr>
      <w:r>
        <w:rPr>
          <w:rFonts w:ascii="Times New Roman"/>
          <w:b w:val="false"/>
          <w:i w:val="false"/>
          <w:color w:val="000000"/>
          <w:sz w:val="28"/>
        </w:rPr>
        <w:t>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w:t>
      </w:r>
    </w:p>
    <w:bookmarkEnd w:id="3878"/>
    <w:bookmarkStart w:name="z4215" w:id="3879"/>
    <w:p>
      <w:pPr>
        <w:spacing w:after="0"/>
        <w:ind w:left="0"/>
        <w:jc w:val="both"/>
      </w:pPr>
      <w:r>
        <w:rPr>
          <w:rFonts w:ascii="Times New Roman"/>
          <w:b w:val="false"/>
          <w:i w:val="false"/>
          <w:color w:val="000000"/>
          <w:sz w:val="28"/>
        </w:rPr>
        <w:t>
      103.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3879"/>
    <w:bookmarkStart w:name="z4216" w:id="3880"/>
    <w:p>
      <w:pPr>
        <w:spacing w:after="0"/>
        <w:ind w:left="0"/>
        <w:jc w:val="both"/>
      </w:pPr>
      <w:r>
        <w:rPr>
          <w:rFonts w:ascii="Times New Roman"/>
          <w:b w:val="false"/>
          <w:i w:val="false"/>
          <w:color w:val="000000"/>
          <w:sz w:val="28"/>
        </w:rPr>
        <w:t>
      104. Жекеше әріптестің Үлгілік шартты орындауы аясында жоба операторын тағайындау көзделмейді.</w:t>
      </w:r>
    </w:p>
    <w:bookmarkEnd w:id="3880"/>
    <w:bookmarkStart w:name="z4217" w:id="3881"/>
    <w:p>
      <w:pPr>
        <w:spacing w:after="0"/>
        <w:ind w:left="0"/>
        <w:jc w:val="left"/>
      </w:pPr>
      <w:r>
        <w:rPr>
          <w:rFonts w:ascii="Times New Roman"/>
          <w:b/>
          <w:i w:val="false"/>
          <w:color w:val="000000"/>
        </w:rPr>
        <w:t xml:space="preserve"> 10. Рұқсаттар</w:t>
      </w:r>
    </w:p>
    <w:bookmarkEnd w:id="3881"/>
    <w:bookmarkStart w:name="z4218" w:id="3882"/>
    <w:p>
      <w:pPr>
        <w:spacing w:after="0"/>
        <w:ind w:left="0"/>
        <w:jc w:val="both"/>
      </w:pPr>
      <w:r>
        <w:rPr>
          <w:rFonts w:ascii="Times New Roman"/>
          <w:b w:val="false"/>
          <w:i w:val="false"/>
          <w:color w:val="000000"/>
          <w:sz w:val="28"/>
        </w:rPr>
        <w:t>
      105.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3882"/>
    <w:bookmarkStart w:name="z4219" w:id="3883"/>
    <w:p>
      <w:pPr>
        <w:spacing w:after="0"/>
        <w:ind w:left="0"/>
        <w:jc w:val="both"/>
      </w:pPr>
      <w:r>
        <w:rPr>
          <w:rFonts w:ascii="Times New Roman"/>
          <w:b w:val="false"/>
          <w:i w:val="false"/>
          <w:color w:val="000000"/>
          <w:sz w:val="28"/>
        </w:rPr>
        <w:t xml:space="preserve">
      106.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3883"/>
    <w:bookmarkStart w:name="z4220" w:id="3884"/>
    <w:p>
      <w:pPr>
        <w:spacing w:after="0"/>
        <w:ind w:left="0"/>
        <w:jc w:val="left"/>
      </w:pPr>
      <w:r>
        <w:rPr>
          <w:rFonts w:ascii="Times New Roman"/>
          <w:b/>
          <w:i w:val="false"/>
          <w:color w:val="000000"/>
        </w:rPr>
        <w:t xml:space="preserve"> 11. МЖӘ объектісін салуды ұйымдастыру</w:t>
      </w:r>
    </w:p>
    <w:bookmarkEnd w:id="3884"/>
    <w:bookmarkStart w:name="z4221" w:id="3885"/>
    <w:p>
      <w:pPr>
        <w:spacing w:after="0"/>
        <w:ind w:left="0"/>
        <w:jc w:val="both"/>
      </w:pPr>
      <w:r>
        <w:rPr>
          <w:rFonts w:ascii="Times New Roman"/>
          <w:b w:val="false"/>
          <w:i w:val="false"/>
          <w:color w:val="000000"/>
          <w:sz w:val="28"/>
        </w:rPr>
        <w:t xml:space="preserve">
      107. Жекеше әріптес МЖӘ объектісін заңнамада белгіленген тәртіпте және Жобалау-сметалық құжаттамаға сәйкес салады. </w:t>
      </w:r>
    </w:p>
    <w:bookmarkEnd w:id="3885"/>
    <w:bookmarkStart w:name="z4222" w:id="3886"/>
    <w:p>
      <w:pPr>
        <w:spacing w:after="0"/>
        <w:ind w:left="0"/>
        <w:jc w:val="both"/>
      </w:pPr>
      <w:r>
        <w:rPr>
          <w:rFonts w:ascii="Times New Roman"/>
          <w:b w:val="false"/>
          <w:i w:val="false"/>
          <w:color w:val="000000"/>
          <w:sz w:val="28"/>
        </w:rPr>
        <w:t>
      108. Жекеше әріптес Мемлекеттік әріптеске Құрылыс кепілдігін тапсырады, ол келесі өлшемшарттарға сәйкес келуі тиіс:</w:t>
      </w:r>
    </w:p>
    <w:bookmarkEnd w:id="3886"/>
    <w:bookmarkStart w:name="z4223" w:id="3887"/>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3887"/>
    <w:bookmarkStart w:name="z4224" w:id="3888"/>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3888"/>
    <w:bookmarkStart w:name="z4225" w:id="3889"/>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3889"/>
    <w:bookmarkStart w:name="z4226" w:id="3890"/>
    <w:p>
      <w:pPr>
        <w:spacing w:after="0"/>
        <w:ind w:left="0"/>
        <w:jc w:val="both"/>
      </w:pPr>
      <w:r>
        <w:rPr>
          <w:rFonts w:ascii="Times New Roman"/>
          <w:b w:val="false"/>
          <w:i w:val="false"/>
          <w:color w:val="000000"/>
          <w:sz w:val="28"/>
        </w:rPr>
        <w:t>
      109. Құрылыс кепілдігі Үлгілік шартқа 8-қосымшада көрсетілген нысан бойынша рәсімделеді.</w:t>
      </w:r>
    </w:p>
    <w:bookmarkEnd w:id="3890"/>
    <w:bookmarkStart w:name="z4227" w:id="3891"/>
    <w:p>
      <w:pPr>
        <w:spacing w:after="0"/>
        <w:ind w:left="0"/>
        <w:jc w:val="both"/>
      </w:pPr>
      <w:r>
        <w:rPr>
          <w:rFonts w:ascii="Times New Roman"/>
          <w:b w:val="false"/>
          <w:i w:val="false"/>
          <w:color w:val="000000"/>
          <w:sz w:val="28"/>
        </w:rPr>
        <w:t>
      110. Құрылыс міндеттемелері мыналар:</w:t>
      </w:r>
    </w:p>
    <w:bookmarkEnd w:id="3891"/>
    <w:bookmarkStart w:name="z4228" w:id="3892"/>
    <w:p>
      <w:pPr>
        <w:spacing w:after="0"/>
        <w:ind w:left="0"/>
        <w:jc w:val="both"/>
      </w:pPr>
      <w:r>
        <w:rPr>
          <w:rFonts w:ascii="Times New Roman"/>
          <w:b w:val="false"/>
          <w:i w:val="false"/>
          <w:color w:val="000000"/>
          <w:sz w:val="28"/>
        </w:rPr>
        <w:t>
      1) Үлгілік шарттың 221-тармағының 2)-тармақшасында көрсетілген Құрылыс жұмыстарының мерзімі;</w:t>
      </w:r>
    </w:p>
    <w:bookmarkEnd w:id="3892"/>
    <w:bookmarkStart w:name="z4229" w:id="3893"/>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3893"/>
    <w:bookmarkStart w:name="z4230" w:id="3894"/>
    <w:p>
      <w:pPr>
        <w:spacing w:after="0"/>
        <w:ind w:left="0"/>
        <w:jc w:val="both"/>
      </w:pPr>
      <w:r>
        <w:rPr>
          <w:rFonts w:ascii="Times New Roman"/>
          <w:b w:val="false"/>
          <w:i w:val="false"/>
          <w:color w:val="000000"/>
          <w:sz w:val="28"/>
        </w:rPr>
        <w:t>
      111.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w:t>
      </w:r>
    </w:p>
    <w:bookmarkEnd w:id="3894"/>
    <w:bookmarkStart w:name="z4231" w:id="3895"/>
    <w:p>
      <w:pPr>
        <w:spacing w:after="0"/>
        <w:ind w:left="0"/>
        <w:jc w:val="both"/>
      </w:pPr>
      <w:r>
        <w:rPr>
          <w:rFonts w:ascii="Times New Roman"/>
          <w:b w:val="false"/>
          <w:i w:val="false"/>
          <w:color w:val="000000"/>
          <w:sz w:val="28"/>
        </w:rPr>
        <w:t>
      112.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w:t>
      </w:r>
    </w:p>
    <w:bookmarkEnd w:id="3895"/>
    <w:bookmarkStart w:name="z4232" w:id="3896"/>
    <w:p>
      <w:pPr>
        <w:spacing w:after="0"/>
        <w:ind w:left="0"/>
        <w:jc w:val="both"/>
      </w:pPr>
      <w:r>
        <w:rPr>
          <w:rFonts w:ascii="Times New Roman"/>
          <w:b w:val="false"/>
          <w:i w:val="false"/>
          <w:color w:val="000000"/>
          <w:sz w:val="28"/>
        </w:rPr>
        <w:t>
      113. Егер Тараптар Құрылыс жұмыстарының басталу күнінен ___ (жазумен көрсету) ай өткенге дейін келісімге қол жеткізе алмаса:</w:t>
      </w:r>
    </w:p>
    <w:bookmarkEnd w:id="3896"/>
    <w:bookmarkStart w:name="z4233" w:id="3897"/>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3897"/>
    <w:bookmarkStart w:name="z4234" w:id="3898"/>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3898"/>
    <w:bookmarkStart w:name="z4235" w:id="3899"/>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3899"/>
    <w:bookmarkStart w:name="z4236" w:id="3900"/>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 </w:t>
      </w:r>
    </w:p>
    <w:bookmarkEnd w:id="3900"/>
    <w:bookmarkStart w:name="z4237" w:id="3901"/>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3901"/>
    <w:bookmarkStart w:name="z4238" w:id="3902"/>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3902"/>
    <w:bookmarkStart w:name="z4239" w:id="3903"/>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3903"/>
    <w:bookmarkStart w:name="z4240" w:id="3904"/>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3904"/>
    <w:bookmarkStart w:name="z4241" w:id="3905"/>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3905"/>
    <w:bookmarkStart w:name="z4242" w:id="3906"/>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3906"/>
    <w:bookmarkStart w:name="z4243" w:id="3907"/>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907"/>
    <w:bookmarkStart w:name="z4244" w:id="3908"/>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3908"/>
    <w:bookmarkStart w:name="z4245" w:id="3909"/>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3909"/>
    <w:bookmarkStart w:name="z4246" w:id="3910"/>
    <w:p>
      <w:pPr>
        <w:spacing w:after="0"/>
        <w:ind w:left="0"/>
        <w:jc w:val="both"/>
      </w:pPr>
      <w:r>
        <w:rPr>
          <w:rFonts w:ascii="Times New Roman"/>
          <w:b w:val="false"/>
          <w:i w:val="false"/>
          <w:color w:val="000000"/>
          <w:sz w:val="28"/>
        </w:rPr>
        <w:t xml:space="preserve">
      114. МЖӘ объектісін салу Жекеше әріптес тартатын қаражаттар есебінен жүзеге асырылады. </w:t>
      </w:r>
    </w:p>
    <w:bookmarkEnd w:id="3910"/>
    <w:bookmarkStart w:name="z4247" w:id="3911"/>
    <w:p>
      <w:pPr>
        <w:spacing w:after="0"/>
        <w:ind w:left="0"/>
        <w:jc w:val="both"/>
      </w:pPr>
      <w:r>
        <w:rPr>
          <w:rFonts w:ascii="Times New Roman"/>
          <w:b w:val="false"/>
          <w:i w:val="false"/>
          <w:color w:val="000000"/>
          <w:sz w:val="28"/>
        </w:rPr>
        <w:t>
      115. Жекеше әріптес МЖӘ объектісінің техникалық құрамына, ұсынылған материалдар мен жабдықтардың тиісті емес сапасына жауапты болады.</w:t>
      </w:r>
    </w:p>
    <w:bookmarkEnd w:id="3911"/>
    <w:bookmarkStart w:name="z4248" w:id="3912"/>
    <w:p>
      <w:pPr>
        <w:spacing w:after="0"/>
        <w:ind w:left="0"/>
        <w:jc w:val="both"/>
      </w:pPr>
      <w:r>
        <w:rPr>
          <w:rFonts w:ascii="Times New Roman"/>
          <w:b w:val="false"/>
          <w:i w:val="false"/>
          <w:color w:val="000000"/>
          <w:sz w:val="28"/>
        </w:rPr>
        <w:t>
      116. Мемлекеттік әріптес Жекеше әріптеске және оның уәкілеттік берген тұлғаларына МЖӘ объектісіне еркін қолжетімділікті қамтамасыз етеді.</w:t>
      </w:r>
    </w:p>
    <w:bookmarkEnd w:id="3912"/>
    <w:bookmarkStart w:name="z4249" w:id="3913"/>
    <w:p>
      <w:pPr>
        <w:spacing w:after="0"/>
        <w:ind w:left="0"/>
        <w:jc w:val="both"/>
      </w:pPr>
      <w:r>
        <w:rPr>
          <w:rFonts w:ascii="Times New Roman"/>
          <w:b w:val="false"/>
          <w:i w:val="false"/>
          <w:color w:val="000000"/>
          <w:sz w:val="28"/>
        </w:rPr>
        <w:t>
      117. Жекеше әріптес Техникалық қадағалаудың келісуі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3913"/>
    <w:bookmarkStart w:name="z4250" w:id="3914"/>
    <w:p>
      <w:pPr>
        <w:spacing w:after="0"/>
        <w:ind w:left="0"/>
        <w:jc w:val="both"/>
      </w:pPr>
      <w:r>
        <w:rPr>
          <w:rFonts w:ascii="Times New Roman"/>
          <w:b w:val="false"/>
          <w:i w:val="false"/>
          <w:color w:val="000000"/>
          <w:sz w:val="28"/>
        </w:rPr>
        <w:t>
      118. Жекеше әріптес Үлгілік шарттың әрекет ету мерзімі кезеңінде Құрылыс жұмыстарының сапасына жауапты болады.</w:t>
      </w:r>
    </w:p>
    <w:bookmarkEnd w:id="3914"/>
    <w:bookmarkStart w:name="z4251" w:id="3915"/>
    <w:p>
      <w:pPr>
        <w:spacing w:after="0"/>
        <w:ind w:left="0"/>
        <w:jc w:val="both"/>
      </w:pPr>
      <w:r>
        <w:rPr>
          <w:rFonts w:ascii="Times New Roman"/>
          <w:b w:val="false"/>
          <w:i w:val="false"/>
          <w:color w:val="000000"/>
          <w:sz w:val="28"/>
        </w:rPr>
        <w:t>
      119.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3915"/>
    <w:bookmarkStart w:name="z4252" w:id="3916"/>
    <w:p>
      <w:pPr>
        <w:spacing w:after="0"/>
        <w:ind w:left="0"/>
        <w:jc w:val="both"/>
      </w:pPr>
      <w:r>
        <w:rPr>
          <w:rFonts w:ascii="Times New Roman"/>
          <w:b w:val="false"/>
          <w:i w:val="false"/>
          <w:color w:val="000000"/>
          <w:sz w:val="28"/>
        </w:rPr>
        <w:t>
      120.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3916"/>
    <w:bookmarkStart w:name="z4253" w:id="3917"/>
    <w:p>
      <w:pPr>
        <w:spacing w:after="0"/>
        <w:ind w:left="0"/>
        <w:jc w:val="both"/>
      </w:pPr>
      <w:r>
        <w:rPr>
          <w:rFonts w:ascii="Times New Roman"/>
          <w:b w:val="false"/>
          <w:i w:val="false"/>
          <w:color w:val="000000"/>
          <w:sz w:val="28"/>
        </w:rPr>
        <w:t>
      121.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3917"/>
    <w:bookmarkStart w:name="z4254" w:id="3918"/>
    <w:p>
      <w:pPr>
        <w:spacing w:after="0"/>
        <w:ind w:left="0"/>
        <w:jc w:val="both"/>
      </w:pPr>
      <w:r>
        <w:rPr>
          <w:rFonts w:ascii="Times New Roman"/>
          <w:b w:val="false"/>
          <w:i w:val="false"/>
          <w:color w:val="000000"/>
          <w:sz w:val="28"/>
        </w:rPr>
        <w:t>
      122.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3918"/>
    <w:bookmarkStart w:name="z4255" w:id="3919"/>
    <w:p>
      <w:pPr>
        <w:spacing w:after="0"/>
        <w:ind w:left="0"/>
        <w:jc w:val="both"/>
      </w:pPr>
      <w:r>
        <w:rPr>
          <w:rFonts w:ascii="Times New Roman"/>
          <w:b w:val="false"/>
          <w:i w:val="false"/>
          <w:color w:val="000000"/>
          <w:sz w:val="28"/>
        </w:rPr>
        <w:t>
      123. Жекеше әріптес МЖӘ объектісін заңнамада және Үлгілік шартта белгіленген тәртіпте пайдалануға енгізеді.</w:t>
      </w:r>
    </w:p>
    <w:bookmarkEnd w:id="3919"/>
    <w:bookmarkStart w:name="z4256" w:id="3920"/>
    <w:p>
      <w:pPr>
        <w:spacing w:after="0"/>
        <w:ind w:left="0"/>
        <w:jc w:val="both"/>
      </w:pPr>
      <w:r>
        <w:rPr>
          <w:rFonts w:ascii="Times New Roman"/>
          <w:b w:val="false"/>
          <w:i w:val="false"/>
          <w:color w:val="000000"/>
          <w:sz w:val="28"/>
        </w:rPr>
        <w:t>
      124.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3920"/>
    <w:bookmarkStart w:name="z4257" w:id="3921"/>
    <w:p>
      <w:pPr>
        <w:spacing w:after="0"/>
        <w:ind w:left="0"/>
        <w:jc w:val="both"/>
      </w:pPr>
      <w:r>
        <w:rPr>
          <w:rFonts w:ascii="Times New Roman"/>
          <w:b w:val="false"/>
          <w:i w:val="false"/>
          <w:color w:val="000000"/>
          <w:sz w:val="28"/>
        </w:rPr>
        <w:t>
      125.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3921"/>
    <w:bookmarkStart w:name="z4258" w:id="3922"/>
    <w:p>
      <w:pPr>
        <w:spacing w:after="0"/>
        <w:ind w:left="0"/>
        <w:jc w:val="both"/>
      </w:pPr>
      <w:r>
        <w:rPr>
          <w:rFonts w:ascii="Times New Roman"/>
          <w:b w:val="false"/>
          <w:i w:val="false"/>
          <w:color w:val="000000"/>
          <w:sz w:val="28"/>
        </w:rPr>
        <w:t>
      126.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3922"/>
    <w:bookmarkStart w:name="z4259" w:id="3923"/>
    <w:p>
      <w:pPr>
        <w:spacing w:after="0"/>
        <w:ind w:left="0"/>
        <w:jc w:val="both"/>
      </w:pPr>
      <w:r>
        <w:rPr>
          <w:rFonts w:ascii="Times New Roman"/>
          <w:b w:val="false"/>
          <w:i w:val="false"/>
          <w:color w:val="000000"/>
          <w:sz w:val="28"/>
        </w:rPr>
        <w:t>
      127. Жекеше әріптес ___ (жазумен көрсету) күнтізбелік күн мерзімде Үлгілік шарттың 126-тармағында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w:t>
      </w:r>
    </w:p>
    <w:bookmarkEnd w:id="3923"/>
    <w:bookmarkStart w:name="z4260" w:id="3924"/>
    <w:p>
      <w:pPr>
        <w:spacing w:after="0"/>
        <w:ind w:left="0"/>
        <w:jc w:val="both"/>
      </w:pPr>
      <w:r>
        <w:rPr>
          <w:rFonts w:ascii="Times New Roman"/>
          <w:b w:val="false"/>
          <w:i w:val="false"/>
          <w:color w:val="000000"/>
          <w:sz w:val="28"/>
        </w:rPr>
        <w:t>
      128. Үлгілік шарттың 126-тармағында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3924"/>
    <w:bookmarkStart w:name="z4261" w:id="3925"/>
    <w:p>
      <w:pPr>
        <w:spacing w:after="0"/>
        <w:ind w:left="0"/>
        <w:jc w:val="both"/>
      </w:pPr>
      <w:r>
        <w:rPr>
          <w:rFonts w:ascii="Times New Roman"/>
          <w:b w:val="false"/>
          <w:i w:val="false"/>
          <w:color w:val="000000"/>
          <w:sz w:val="28"/>
        </w:rPr>
        <w:t xml:space="preserve">
      129. Егер Үлгілік шарттың 126-тармағында көрсетілген қосымша жұмыстарды орындау Үлгілік шартқа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 </w:t>
      </w:r>
    </w:p>
    <w:bookmarkEnd w:id="3925"/>
    <w:bookmarkStart w:name="z4262" w:id="3926"/>
    <w:p>
      <w:pPr>
        <w:spacing w:after="0"/>
        <w:ind w:left="0"/>
        <w:jc w:val="both"/>
      </w:pPr>
      <w:r>
        <w:rPr>
          <w:rFonts w:ascii="Times New Roman"/>
          <w:b w:val="false"/>
          <w:i w:val="false"/>
          <w:color w:val="000000"/>
          <w:sz w:val="28"/>
        </w:rPr>
        <w:t>
      130.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3926"/>
    <w:bookmarkStart w:name="z4263" w:id="3927"/>
    <w:p>
      <w:pPr>
        <w:spacing w:after="0"/>
        <w:ind w:left="0"/>
        <w:jc w:val="left"/>
      </w:pPr>
      <w:r>
        <w:rPr>
          <w:rFonts w:ascii="Times New Roman"/>
          <w:b/>
          <w:i w:val="false"/>
          <w:color w:val="000000"/>
        </w:rPr>
        <w:t xml:space="preserve"> 12. Археологиялық олжалар</w:t>
      </w:r>
    </w:p>
    <w:bookmarkEnd w:id="3927"/>
    <w:bookmarkStart w:name="z4264" w:id="3928"/>
    <w:p>
      <w:pPr>
        <w:spacing w:after="0"/>
        <w:ind w:left="0"/>
        <w:jc w:val="both"/>
      </w:pPr>
      <w:r>
        <w:rPr>
          <w:rFonts w:ascii="Times New Roman"/>
          <w:b w:val="false"/>
          <w:i w:val="false"/>
          <w:color w:val="000000"/>
          <w:sz w:val="28"/>
        </w:rPr>
        <w:t>
      131. Археологиялық олжалар табылған жағдайда Жекеше әріптес:</w:t>
      </w:r>
    </w:p>
    <w:bookmarkEnd w:id="3928"/>
    <w:bookmarkStart w:name="z4265" w:id="3929"/>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3929"/>
    <w:bookmarkStart w:name="z4266" w:id="3930"/>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3930"/>
    <w:bookmarkStart w:name="z4267" w:id="3931"/>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3931"/>
    <w:bookmarkStart w:name="z4268" w:id="3932"/>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3932"/>
    <w:bookmarkStart w:name="z4269" w:id="3933"/>
    <w:p>
      <w:pPr>
        <w:spacing w:after="0"/>
        <w:ind w:left="0"/>
        <w:jc w:val="both"/>
      </w:pPr>
      <w:r>
        <w:rPr>
          <w:rFonts w:ascii="Times New Roman"/>
          <w:b w:val="false"/>
          <w:i w:val="false"/>
          <w:color w:val="000000"/>
          <w:sz w:val="28"/>
        </w:rPr>
        <w:t xml:space="preserve">
      132.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3933"/>
    <w:bookmarkStart w:name="z4270" w:id="3934"/>
    <w:p>
      <w:pPr>
        <w:spacing w:after="0"/>
        <w:ind w:left="0"/>
        <w:jc w:val="both"/>
      </w:pPr>
      <w:r>
        <w:rPr>
          <w:rFonts w:ascii="Times New Roman"/>
          <w:b w:val="false"/>
          <w:i w:val="false"/>
          <w:color w:val="000000"/>
          <w:sz w:val="28"/>
        </w:rPr>
        <w:t xml:space="preserve">
      133. Археологиялық олжалардың себебі бойынша жұмыстардың тоқтатылуы форс-мажорлық жағдаяттар болып есептеледі. </w:t>
      </w:r>
    </w:p>
    <w:bookmarkEnd w:id="3934"/>
    <w:bookmarkStart w:name="z4271" w:id="3935"/>
    <w:p>
      <w:pPr>
        <w:spacing w:after="0"/>
        <w:ind w:left="0"/>
        <w:jc w:val="both"/>
      </w:pPr>
      <w:r>
        <w:rPr>
          <w:rFonts w:ascii="Times New Roman"/>
          <w:b w:val="false"/>
          <w:i w:val="false"/>
          <w:color w:val="000000"/>
          <w:sz w:val="28"/>
        </w:rPr>
        <w:t xml:space="preserve">
      134. Құрылыс жұмыстары Мемлекеттік әріптестің шешімінің негізінде ___ (жазумен көрсету) күнтізбелік күннен көп емес мерзімге тоқтатылады. </w:t>
      </w:r>
    </w:p>
    <w:bookmarkEnd w:id="3935"/>
    <w:bookmarkStart w:name="z4272" w:id="3936"/>
    <w:p>
      <w:pPr>
        <w:spacing w:after="0"/>
        <w:ind w:left="0"/>
        <w:jc w:val="both"/>
      </w:pPr>
      <w:r>
        <w:rPr>
          <w:rFonts w:ascii="Times New Roman"/>
          <w:b w:val="false"/>
          <w:i w:val="false"/>
          <w:color w:val="000000"/>
          <w:sz w:val="28"/>
        </w:rPr>
        <w:t>
      135.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3936"/>
    <w:bookmarkStart w:name="z4273" w:id="3937"/>
    <w:p>
      <w:pPr>
        <w:spacing w:after="0"/>
        <w:ind w:left="0"/>
        <w:jc w:val="both"/>
      </w:pPr>
      <w:r>
        <w:rPr>
          <w:rFonts w:ascii="Times New Roman"/>
          <w:b w:val="false"/>
          <w:i w:val="false"/>
          <w:color w:val="000000"/>
          <w:sz w:val="28"/>
        </w:rPr>
        <w:t>
      136.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3937"/>
    <w:bookmarkStart w:name="z4274" w:id="3938"/>
    <w:p>
      <w:pPr>
        <w:spacing w:after="0"/>
        <w:ind w:left="0"/>
        <w:jc w:val="both"/>
      </w:pPr>
      <w:r>
        <w:rPr>
          <w:rFonts w:ascii="Times New Roman"/>
          <w:b w:val="false"/>
          <w:i w:val="false"/>
          <w:color w:val="000000"/>
          <w:sz w:val="28"/>
        </w:rPr>
        <w:t>
      137.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3938"/>
    <w:bookmarkStart w:name="z4275" w:id="3939"/>
    <w:p>
      <w:pPr>
        <w:spacing w:after="0"/>
        <w:ind w:left="0"/>
        <w:jc w:val="both"/>
      </w:pPr>
      <w:r>
        <w:rPr>
          <w:rFonts w:ascii="Times New Roman"/>
          <w:b w:val="false"/>
          <w:i w:val="false"/>
          <w:color w:val="000000"/>
          <w:sz w:val="28"/>
        </w:rPr>
        <w:t xml:space="preserve">
      138. Жер учаскесінде табылған Археологиялық олжалар заңнамаға сәйкес мемлекеттің меншігіне беріледі. </w:t>
      </w:r>
    </w:p>
    <w:bookmarkEnd w:id="3939"/>
    <w:bookmarkStart w:name="z4276" w:id="3940"/>
    <w:p>
      <w:pPr>
        <w:spacing w:after="0"/>
        <w:ind w:left="0"/>
        <w:jc w:val="left"/>
      </w:pPr>
      <w:r>
        <w:rPr>
          <w:rFonts w:ascii="Times New Roman"/>
          <w:b/>
          <w:i w:val="false"/>
          <w:color w:val="000000"/>
        </w:rPr>
        <w:t xml:space="preserve"> 13. Қауіпті қалдықтардың көмулері</w:t>
      </w:r>
    </w:p>
    <w:bookmarkEnd w:id="3940"/>
    <w:bookmarkStart w:name="z4277" w:id="3941"/>
    <w:p>
      <w:pPr>
        <w:spacing w:after="0"/>
        <w:ind w:left="0"/>
        <w:jc w:val="both"/>
      </w:pPr>
      <w:r>
        <w:rPr>
          <w:rFonts w:ascii="Times New Roman"/>
          <w:b w:val="false"/>
          <w:i w:val="false"/>
          <w:color w:val="000000"/>
          <w:sz w:val="28"/>
        </w:rPr>
        <w:t>
      139. Қауіпті қалдықтардың көмулері табылған жағдайда Жекеше әріптес:</w:t>
      </w:r>
    </w:p>
    <w:bookmarkEnd w:id="3941"/>
    <w:bookmarkStart w:name="z4278" w:id="3942"/>
    <w:p>
      <w:pPr>
        <w:spacing w:after="0"/>
        <w:ind w:left="0"/>
        <w:jc w:val="both"/>
      </w:pPr>
      <w:r>
        <w:rPr>
          <w:rFonts w:ascii="Times New Roman"/>
          <w:b w:val="false"/>
          <w:i w:val="false"/>
          <w:color w:val="000000"/>
          <w:sz w:val="28"/>
        </w:rPr>
        <w:t>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3942"/>
    <w:bookmarkStart w:name="z4279" w:id="3943"/>
    <w:p>
      <w:pPr>
        <w:spacing w:after="0"/>
        <w:ind w:left="0"/>
        <w:jc w:val="both"/>
      </w:pPr>
      <w:r>
        <w:rPr>
          <w:rFonts w:ascii="Times New Roman"/>
          <w:b w:val="false"/>
          <w:i w:val="false"/>
          <w:color w:val="000000"/>
          <w:sz w:val="28"/>
        </w:rPr>
        <w:t>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3943"/>
    <w:bookmarkStart w:name="z4280" w:id="3944"/>
    <w:p>
      <w:pPr>
        <w:spacing w:after="0"/>
        <w:ind w:left="0"/>
        <w:jc w:val="both"/>
      </w:pPr>
      <w:r>
        <w:rPr>
          <w:rFonts w:ascii="Times New Roman"/>
          <w:b w:val="false"/>
          <w:i w:val="false"/>
          <w:color w:val="000000"/>
          <w:sz w:val="28"/>
        </w:rPr>
        <w:t>
      140.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3944"/>
    <w:bookmarkStart w:name="z4281" w:id="3945"/>
    <w:p>
      <w:pPr>
        <w:spacing w:after="0"/>
        <w:ind w:left="0"/>
        <w:jc w:val="both"/>
      </w:pPr>
      <w:r>
        <w:rPr>
          <w:rFonts w:ascii="Times New Roman"/>
          <w:b w:val="false"/>
          <w:i w:val="false"/>
          <w:color w:val="000000"/>
          <w:sz w:val="28"/>
        </w:rPr>
        <w:t>
      141. Жекеше әріптес Мемлекеттік әріптестің кез келген ұсынымдарын есепке алады және Жер учаскесіндегі Қауіпті қалдықтардың көмулеріне қатысты заңнаманың ережелерін сақтайды.</w:t>
      </w:r>
    </w:p>
    <w:bookmarkEnd w:id="3945"/>
    <w:bookmarkStart w:name="z4282" w:id="3946"/>
    <w:p>
      <w:pPr>
        <w:spacing w:after="0"/>
        <w:ind w:left="0"/>
        <w:jc w:val="both"/>
      </w:pPr>
      <w:r>
        <w:rPr>
          <w:rFonts w:ascii="Times New Roman"/>
          <w:b w:val="false"/>
          <w:i w:val="false"/>
          <w:color w:val="000000"/>
          <w:sz w:val="28"/>
        </w:rPr>
        <w:t>
      142.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3946"/>
    <w:bookmarkStart w:name="z4283" w:id="3947"/>
    <w:p>
      <w:pPr>
        <w:spacing w:after="0"/>
        <w:ind w:left="0"/>
        <w:jc w:val="both"/>
      </w:pPr>
      <w:r>
        <w:rPr>
          <w:rFonts w:ascii="Times New Roman"/>
          <w:b w:val="false"/>
          <w:i w:val="false"/>
          <w:color w:val="000000"/>
          <w:sz w:val="28"/>
        </w:rPr>
        <w:t>
      143.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3947"/>
    <w:bookmarkStart w:name="z4284" w:id="3948"/>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3948"/>
    <w:bookmarkStart w:name="z4285" w:id="3949"/>
    <w:p>
      <w:pPr>
        <w:spacing w:after="0"/>
        <w:ind w:left="0"/>
        <w:jc w:val="both"/>
      </w:pPr>
      <w:r>
        <w:rPr>
          <w:rFonts w:ascii="Times New Roman"/>
          <w:b w:val="false"/>
          <w:i w:val="false"/>
          <w:color w:val="000000"/>
          <w:sz w:val="28"/>
        </w:rPr>
        <w:t>
      144. МЖӘ объектісі мемлекеттік меншікке берілмейді.</w:t>
      </w:r>
    </w:p>
    <w:bookmarkEnd w:id="3949"/>
    <w:bookmarkStart w:name="z4286" w:id="3950"/>
    <w:p>
      <w:pPr>
        <w:spacing w:after="0"/>
        <w:ind w:left="0"/>
        <w:jc w:val="both"/>
      </w:pPr>
      <w:r>
        <w:rPr>
          <w:rFonts w:ascii="Times New Roman"/>
          <w:b w:val="false"/>
          <w:i w:val="false"/>
          <w:color w:val="000000"/>
          <w:sz w:val="28"/>
        </w:rPr>
        <w:t xml:space="preserve">
      145. Үлгілік шарттың әрекет ету мерзімі біткеннен кейін, МЖӘ объектісіне иелік ету және пайдалану құқығы сату-сатып алу шарттарына сәйкес пәтер иелеріне көшеді. </w:t>
      </w:r>
    </w:p>
    <w:bookmarkEnd w:id="3950"/>
    <w:bookmarkStart w:name="z4287" w:id="3951"/>
    <w:p>
      <w:pPr>
        <w:spacing w:after="0"/>
        <w:ind w:left="0"/>
        <w:jc w:val="left"/>
      </w:pPr>
      <w:r>
        <w:rPr>
          <w:rFonts w:ascii="Times New Roman"/>
          <w:b/>
          <w:i w:val="false"/>
          <w:color w:val="000000"/>
        </w:rPr>
        <w:t xml:space="preserve"> 15. МЖӘ объектісін пайдалану</w:t>
      </w:r>
    </w:p>
    <w:bookmarkEnd w:id="3951"/>
    <w:bookmarkStart w:name="z4288" w:id="3952"/>
    <w:p>
      <w:pPr>
        <w:spacing w:after="0"/>
        <w:ind w:left="0"/>
        <w:jc w:val="both"/>
      </w:pPr>
      <w:r>
        <w:rPr>
          <w:rFonts w:ascii="Times New Roman"/>
          <w:b w:val="false"/>
          <w:i w:val="false"/>
          <w:color w:val="000000"/>
          <w:sz w:val="28"/>
        </w:rPr>
        <w:t xml:space="preserve">
      146. Жекеше әріптес Жоспарлы аяқтау күнінен бастап және Үлгілік шарттың әрекет ету мерзімінің өту күніне дейін кіріс алу мүмкіндігімен қызметтерді ұйымдастыру үшін МЖӘ объектісін пайдаланады. </w:t>
      </w:r>
    </w:p>
    <w:bookmarkEnd w:id="3952"/>
    <w:bookmarkStart w:name="z4289" w:id="3953"/>
    <w:p>
      <w:pPr>
        <w:spacing w:after="0"/>
        <w:ind w:left="0"/>
        <w:jc w:val="both"/>
      </w:pPr>
      <w:r>
        <w:rPr>
          <w:rFonts w:ascii="Times New Roman"/>
          <w:b w:val="false"/>
          <w:i w:val="false"/>
          <w:color w:val="000000"/>
          <w:sz w:val="28"/>
        </w:rPr>
        <w:t>
      147. МЖӘ объектісі ___ (жазумен көрсету) жыл мерзімге пайдалануға беріледі.</w:t>
      </w:r>
    </w:p>
    <w:bookmarkEnd w:id="3953"/>
    <w:bookmarkStart w:name="z4290" w:id="3954"/>
    <w:p>
      <w:pPr>
        <w:spacing w:after="0"/>
        <w:ind w:left="0"/>
        <w:jc w:val="both"/>
      </w:pPr>
      <w:r>
        <w:rPr>
          <w:rFonts w:ascii="Times New Roman"/>
          <w:b w:val="false"/>
          <w:i w:val="false"/>
          <w:color w:val="000000"/>
          <w:sz w:val="28"/>
        </w:rPr>
        <w:t>
      148. Жекеше әріптес пайдалану кезінде дербес және өз есебінен:</w:t>
      </w:r>
    </w:p>
    <w:bookmarkEnd w:id="3954"/>
    <w:bookmarkStart w:name="z4291" w:id="3955"/>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3955"/>
    <w:bookmarkStart w:name="z4292" w:id="3956"/>
    <w:p>
      <w:pPr>
        <w:spacing w:after="0"/>
        <w:ind w:left="0"/>
        <w:jc w:val="both"/>
      </w:pPr>
      <w:r>
        <w:rPr>
          <w:rFonts w:ascii="Times New Roman"/>
          <w:b w:val="false"/>
          <w:i w:val="false"/>
          <w:color w:val="000000"/>
          <w:sz w:val="28"/>
        </w:rPr>
        <w:t>
      2) мүлікті ағымдық жөндеуді жүзеге асырады;</w:t>
      </w:r>
    </w:p>
    <w:bookmarkEnd w:id="3956"/>
    <w:bookmarkStart w:name="z4293" w:id="3957"/>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3957"/>
    <w:bookmarkStart w:name="z4294" w:id="3958"/>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3958"/>
    <w:bookmarkStart w:name="z4295" w:id="3959"/>
    <w:p>
      <w:pPr>
        <w:spacing w:after="0"/>
        <w:ind w:left="0"/>
        <w:jc w:val="both"/>
      </w:pPr>
      <w:r>
        <w:rPr>
          <w:rFonts w:ascii="Times New Roman"/>
          <w:b w:val="false"/>
          <w:i w:val="false"/>
          <w:color w:val="000000"/>
          <w:sz w:val="28"/>
        </w:rPr>
        <w:t>
      149. Жекеше әріптес өзінің басқа мүлкінен оған пайдалануға берілген мүлікті жекешелейді және ол бойынша дербес есеп жүргізеді.</w:t>
      </w:r>
    </w:p>
    <w:bookmarkEnd w:id="3959"/>
    <w:bookmarkStart w:name="z4296" w:id="3960"/>
    <w:p>
      <w:pPr>
        <w:spacing w:after="0"/>
        <w:ind w:left="0"/>
        <w:jc w:val="both"/>
      </w:pPr>
      <w:r>
        <w:rPr>
          <w:rFonts w:ascii="Times New Roman"/>
          <w:b w:val="false"/>
          <w:i w:val="false"/>
          <w:color w:val="000000"/>
          <w:sz w:val="28"/>
        </w:rPr>
        <w:t>
      150.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3960"/>
    <w:bookmarkStart w:name="z4297" w:id="3961"/>
    <w:p>
      <w:pPr>
        <w:spacing w:after="0"/>
        <w:ind w:left="0"/>
        <w:jc w:val="both"/>
      </w:pPr>
      <w:r>
        <w:rPr>
          <w:rFonts w:ascii="Times New Roman"/>
          <w:b w:val="false"/>
          <w:i w:val="false"/>
          <w:color w:val="000000"/>
          <w:sz w:val="28"/>
        </w:rPr>
        <w:t>
      151. Жекеше әріптес Мемлекеттік әріптеске Пайдалану кепілдігін тапсырады, ол келесі өлшемшарттарға сәйкес келуі тиіс:</w:t>
      </w:r>
    </w:p>
    <w:bookmarkEnd w:id="3961"/>
    <w:bookmarkStart w:name="z4298" w:id="3962"/>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3962"/>
    <w:bookmarkStart w:name="z4299" w:id="3963"/>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3963"/>
    <w:bookmarkStart w:name="z4300" w:id="3964"/>
    <w:p>
      <w:pPr>
        <w:spacing w:after="0"/>
        <w:ind w:left="0"/>
        <w:jc w:val="both"/>
      </w:pPr>
      <w:r>
        <w:rPr>
          <w:rFonts w:ascii="Times New Roman"/>
          <w:b w:val="false"/>
          <w:i w:val="false"/>
          <w:color w:val="000000"/>
          <w:sz w:val="28"/>
        </w:rPr>
        <w:t>
      3) кепілдік Мемлекеттік әріптеске, Жекеше әріптес Үлгілік шартқа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3964"/>
    <w:bookmarkStart w:name="z4301" w:id="3965"/>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3965"/>
    <w:bookmarkStart w:name="z4302" w:id="3966"/>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3966"/>
    <w:bookmarkStart w:name="z4303" w:id="3967"/>
    <w:p>
      <w:pPr>
        <w:spacing w:after="0"/>
        <w:ind w:left="0"/>
        <w:jc w:val="both"/>
      </w:pPr>
      <w:r>
        <w:rPr>
          <w:rFonts w:ascii="Times New Roman"/>
          <w:b w:val="false"/>
          <w:i w:val="false"/>
          <w:color w:val="000000"/>
          <w:sz w:val="28"/>
        </w:rPr>
        <w:t>
      6) кепілдік Үлгілік шартқа 10-қосымшада көрсетілген нысан бойынша рәсімделеді;</w:t>
      </w:r>
    </w:p>
    <w:bookmarkEnd w:id="3967"/>
    <w:bookmarkStart w:name="z4304" w:id="3968"/>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3968"/>
    <w:bookmarkStart w:name="z4305" w:id="3969"/>
    <w:p>
      <w:pPr>
        <w:spacing w:after="0"/>
        <w:ind w:left="0"/>
        <w:jc w:val="both"/>
      </w:pPr>
      <w:r>
        <w:rPr>
          <w:rFonts w:ascii="Times New Roman"/>
          <w:b w:val="false"/>
          <w:i w:val="false"/>
          <w:color w:val="000000"/>
          <w:sz w:val="28"/>
        </w:rPr>
        <w:t>
      152. Көрсетілетін қызметтер сапасы индикаторларын және МЖӘ объектісін толық пайдалану дайындығының өлшемшарттарын бұзғаны үшін Төлем мөлшерлері Үлгілік шартқа 9-қосымшаның ережелеріне сәйкес анықталады.</w:t>
      </w:r>
    </w:p>
    <w:bookmarkEnd w:id="3969"/>
    <w:bookmarkStart w:name="z4306" w:id="3970"/>
    <w:p>
      <w:pPr>
        <w:spacing w:after="0"/>
        <w:ind w:left="0"/>
        <w:jc w:val="both"/>
      </w:pPr>
      <w:r>
        <w:rPr>
          <w:rFonts w:ascii="Times New Roman"/>
          <w:b w:val="false"/>
          <w:i w:val="false"/>
          <w:color w:val="000000"/>
          <w:sz w:val="28"/>
        </w:rPr>
        <w:t>
      153.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3970"/>
    <w:bookmarkStart w:name="z4307" w:id="3971"/>
    <w:p>
      <w:pPr>
        <w:spacing w:after="0"/>
        <w:ind w:left="0"/>
        <w:jc w:val="both"/>
      </w:pPr>
      <w:r>
        <w:rPr>
          <w:rFonts w:ascii="Times New Roman"/>
          <w:b w:val="false"/>
          <w:i w:val="false"/>
          <w:color w:val="000000"/>
          <w:sz w:val="28"/>
        </w:rPr>
        <w:t>
      154. Жекеше әріптестің кінәсі бойынша, Жекеше әріптес Қызметтерді көрсету күнінен бастап Үлгілік шарттың айрықша талаптарын бұзған жағдайда:</w:t>
      </w:r>
    </w:p>
    <w:bookmarkEnd w:id="3971"/>
    <w:bookmarkStart w:name="z4308" w:id="3972"/>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3972"/>
    <w:bookmarkStart w:name="z4309" w:id="3973"/>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3973"/>
    <w:bookmarkStart w:name="z4310" w:id="3974"/>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3974"/>
    <w:bookmarkStart w:name="z4311" w:id="3975"/>
    <w:p>
      <w:pPr>
        <w:spacing w:after="0"/>
        <w:ind w:left="0"/>
        <w:jc w:val="both"/>
      </w:pPr>
      <w:r>
        <w:rPr>
          <w:rFonts w:ascii="Times New Roman"/>
          <w:b w:val="false"/>
          <w:i w:val="false"/>
          <w:color w:val="000000"/>
          <w:sz w:val="28"/>
        </w:rPr>
        <w:t>
      155.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3975"/>
    <w:bookmarkStart w:name="z4312" w:id="3976"/>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3976"/>
    <w:bookmarkStart w:name="z4313" w:id="3977"/>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3977"/>
    <w:bookmarkStart w:name="z4314" w:id="3978"/>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w:t>
      </w:r>
    </w:p>
    <w:bookmarkEnd w:id="3978"/>
    <w:bookmarkStart w:name="z4315" w:id="3979"/>
    <w:p>
      <w:pPr>
        <w:spacing w:after="0"/>
        <w:ind w:left="0"/>
        <w:jc w:val="both"/>
      </w:pPr>
      <w:r>
        <w:rPr>
          <w:rFonts w:ascii="Times New Roman"/>
          <w:b w:val="false"/>
          <w:i w:val="false"/>
          <w:color w:val="000000"/>
          <w:sz w:val="28"/>
        </w:rPr>
        <w:t>
      156. Егер қандай да бір талап еңсерілмейтін күш (форс-мажор) жағдаяттарымен байланысты орындалмаса:</w:t>
      </w:r>
    </w:p>
    <w:bookmarkEnd w:id="3979"/>
    <w:bookmarkStart w:name="z4316" w:id="3980"/>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980"/>
    <w:bookmarkStart w:name="z4317" w:id="3981"/>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3981"/>
    <w:bookmarkStart w:name="z4318" w:id="3982"/>
    <w:p>
      <w:pPr>
        <w:spacing w:after="0"/>
        <w:ind w:left="0"/>
        <w:jc w:val="both"/>
      </w:pPr>
      <w:r>
        <w:rPr>
          <w:rFonts w:ascii="Times New Roman"/>
          <w:b w:val="false"/>
          <w:i w:val="false"/>
          <w:color w:val="000000"/>
          <w:sz w:val="28"/>
        </w:rPr>
        <w:t>
      157. Шарт Жекеше әріптес Пайдалану кепілдігін ұсынбаған жағдайда және Пайдалану кепілдігінің Үлгілік шарттың 151-тармағында көрсетілген өлшемшарттарға және Үлгілік шартқа 10-қосымшаның ережелеріне сәйкес келмеу жағдайында бұзылады.</w:t>
      </w:r>
    </w:p>
    <w:bookmarkEnd w:id="3982"/>
    <w:bookmarkStart w:name="z4319" w:id="3983"/>
    <w:p>
      <w:pPr>
        <w:spacing w:after="0"/>
        <w:ind w:left="0"/>
        <w:jc w:val="both"/>
      </w:pPr>
      <w:r>
        <w:rPr>
          <w:rFonts w:ascii="Times New Roman"/>
          <w:b w:val="false"/>
          <w:i w:val="false"/>
          <w:color w:val="000000"/>
          <w:sz w:val="28"/>
        </w:rPr>
        <w:t>
      158. Жекеше әріптес заңнамаға сәйкес МЖӘ объектісінің қауіпсіздігін және пайдалану сапасын қамтамасыз етуге міндетті.</w:t>
      </w:r>
    </w:p>
    <w:bookmarkEnd w:id="3983"/>
    <w:bookmarkStart w:name="z4320" w:id="3984"/>
    <w:p>
      <w:pPr>
        <w:spacing w:after="0"/>
        <w:ind w:left="0"/>
        <w:jc w:val="both"/>
      </w:pPr>
      <w:r>
        <w:rPr>
          <w:rFonts w:ascii="Times New Roman"/>
          <w:b w:val="false"/>
          <w:i w:val="false"/>
          <w:color w:val="000000"/>
          <w:sz w:val="28"/>
        </w:rPr>
        <w:t>
      159. Жекеше әріптес пайдалану кезеңінде тұрғын үй кешенін пайдаланумен айналысатын Басқарушы компания құрады.</w:t>
      </w:r>
    </w:p>
    <w:bookmarkEnd w:id="3984"/>
    <w:bookmarkStart w:name="z4321" w:id="3985"/>
    <w:p>
      <w:pPr>
        <w:spacing w:after="0"/>
        <w:ind w:left="0"/>
        <w:jc w:val="left"/>
      </w:pPr>
      <w:r>
        <w:rPr>
          <w:rFonts w:ascii="Times New Roman"/>
          <w:b/>
          <w:i w:val="false"/>
          <w:color w:val="000000"/>
        </w:rPr>
        <w:t xml:space="preserve"> 16. МЖӘ объектісін жөндеу және жаңғырту</w:t>
      </w:r>
    </w:p>
    <w:bookmarkEnd w:id="3985"/>
    <w:bookmarkStart w:name="z4322" w:id="3986"/>
    <w:p>
      <w:pPr>
        <w:spacing w:after="0"/>
        <w:ind w:left="0"/>
        <w:jc w:val="both"/>
      </w:pPr>
      <w:r>
        <w:rPr>
          <w:rFonts w:ascii="Times New Roman"/>
          <w:b w:val="false"/>
          <w:i w:val="false"/>
          <w:color w:val="000000"/>
          <w:sz w:val="28"/>
        </w:rPr>
        <w:t>
      160.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w:t>
      </w:r>
    </w:p>
    <w:bookmarkEnd w:id="3986"/>
    <w:bookmarkStart w:name="z4323" w:id="3987"/>
    <w:p>
      <w:pPr>
        <w:spacing w:after="0"/>
        <w:ind w:left="0"/>
        <w:jc w:val="both"/>
      </w:pPr>
      <w:r>
        <w:rPr>
          <w:rFonts w:ascii="Times New Roman"/>
          <w:b w:val="false"/>
          <w:i w:val="false"/>
          <w:color w:val="000000"/>
          <w:sz w:val="28"/>
        </w:rPr>
        <w:t>
      161. Жекеше әріптес МЖӘ объектісі пайдалануға енгізілген сәттен бастап күрделі жөндеу жүргізуге міндеттенбейді.</w:t>
      </w:r>
    </w:p>
    <w:bookmarkEnd w:id="3987"/>
    <w:bookmarkStart w:name="z4324" w:id="3988"/>
    <w:p>
      <w:pPr>
        <w:spacing w:after="0"/>
        <w:ind w:left="0"/>
        <w:jc w:val="left"/>
      </w:pPr>
      <w:r>
        <w:rPr>
          <w:rFonts w:ascii="Times New Roman"/>
          <w:b/>
          <w:i w:val="false"/>
          <w:color w:val="000000"/>
        </w:rPr>
        <w:t xml:space="preserve"> 17. Салық салу</w:t>
      </w:r>
    </w:p>
    <w:bookmarkEnd w:id="3988"/>
    <w:bookmarkStart w:name="z4325" w:id="3989"/>
    <w:p>
      <w:pPr>
        <w:spacing w:after="0"/>
        <w:ind w:left="0"/>
        <w:jc w:val="both"/>
      </w:pPr>
      <w:r>
        <w:rPr>
          <w:rFonts w:ascii="Times New Roman"/>
          <w:b w:val="false"/>
          <w:i w:val="false"/>
          <w:color w:val="000000"/>
          <w:sz w:val="28"/>
        </w:rPr>
        <w:t>
      162.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3989"/>
    <w:bookmarkStart w:name="z4326" w:id="3990"/>
    <w:p>
      <w:pPr>
        <w:spacing w:after="0"/>
        <w:ind w:left="0"/>
        <w:jc w:val="both"/>
      </w:pPr>
      <w:r>
        <w:rPr>
          <w:rFonts w:ascii="Times New Roman"/>
          <w:b w:val="false"/>
          <w:i w:val="false"/>
          <w:color w:val="000000"/>
          <w:sz w:val="28"/>
        </w:rPr>
        <w:t>
      163.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3990"/>
    <w:bookmarkStart w:name="z4327" w:id="3991"/>
    <w:p>
      <w:pPr>
        <w:spacing w:after="0"/>
        <w:ind w:left="0"/>
        <w:jc w:val="both"/>
      </w:pPr>
      <w:r>
        <w:rPr>
          <w:rFonts w:ascii="Times New Roman"/>
          <w:b w:val="false"/>
          <w:i w:val="false"/>
          <w:color w:val="000000"/>
          <w:sz w:val="28"/>
        </w:rPr>
        <w:t>
      164.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3991"/>
    <w:bookmarkStart w:name="z4328" w:id="3992"/>
    <w:p>
      <w:pPr>
        <w:spacing w:after="0"/>
        <w:ind w:left="0"/>
        <w:jc w:val="left"/>
      </w:pPr>
      <w:r>
        <w:rPr>
          <w:rFonts w:ascii="Times New Roman"/>
          <w:b/>
          <w:i w:val="false"/>
          <w:color w:val="000000"/>
        </w:rPr>
        <w:t xml:space="preserve"> 18. Шығындарды өтеу және кірістер алу көздері</w:t>
      </w:r>
    </w:p>
    <w:bookmarkEnd w:id="3992"/>
    <w:bookmarkStart w:name="z4329" w:id="3993"/>
    <w:p>
      <w:pPr>
        <w:spacing w:after="0"/>
        <w:ind w:left="0"/>
        <w:jc w:val="both"/>
      </w:pPr>
      <w:r>
        <w:rPr>
          <w:rFonts w:ascii="Times New Roman"/>
          <w:b w:val="false"/>
          <w:i w:val="false"/>
          <w:color w:val="000000"/>
          <w:sz w:val="28"/>
        </w:rPr>
        <w:t>
      165. Жекеше әріптестің кірістерді алу көздері болып табылады:</w:t>
      </w:r>
    </w:p>
    <w:bookmarkEnd w:id="3993"/>
    <w:bookmarkStart w:name="z4330" w:id="3994"/>
    <w:p>
      <w:pPr>
        <w:spacing w:after="0"/>
        <w:ind w:left="0"/>
        <w:jc w:val="both"/>
      </w:pPr>
      <w:r>
        <w:rPr>
          <w:rFonts w:ascii="Times New Roman"/>
          <w:b w:val="false"/>
          <w:i w:val="false"/>
          <w:color w:val="000000"/>
          <w:sz w:val="28"/>
        </w:rPr>
        <w:t>
      пәтерлерді сату;</w:t>
      </w:r>
    </w:p>
    <w:bookmarkEnd w:id="3994"/>
    <w:bookmarkStart w:name="z4331" w:id="3995"/>
    <w:p>
      <w:pPr>
        <w:spacing w:after="0"/>
        <w:ind w:left="0"/>
        <w:jc w:val="both"/>
      </w:pPr>
      <w:r>
        <w:rPr>
          <w:rFonts w:ascii="Times New Roman"/>
          <w:b w:val="false"/>
          <w:i w:val="false"/>
          <w:color w:val="000000"/>
          <w:sz w:val="28"/>
        </w:rPr>
        <w:t>
      тұрақтағы машина-орындарды сату;</w:t>
      </w:r>
    </w:p>
    <w:bookmarkEnd w:id="3995"/>
    <w:bookmarkStart w:name="z4332" w:id="3996"/>
    <w:p>
      <w:pPr>
        <w:spacing w:after="0"/>
        <w:ind w:left="0"/>
        <w:jc w:val="both"/>
      </w:pPr>
      <w:r>
        <w:rPr>
          <w:rFonts w:ascii="Times New Roman"/>
          <w:b w:val="false"/>
          <w:i w:val="false"/>
          <w:color w:val="000000"/>
          <w:sz w:val="28"/>
        </w:rPr>
        <w:t>
      пайдалану кезеңіндегі Басқарушы компанияның қызметтерінен кірістер.</w:t>
      </w:r>
    </w:p>
    <w:bookmarkEnd w:id="3996"/>
    <w:bookmarkStart w:name="z4333" w:id="3997"/>
    <w:p>
      <w:pPr>
        <w:spacing w:after="0"/>
        <w:ind w:left="0"/>
        <w:jc w:val="both"/>
      </w:pPr>
      <w:r>
        <w:rPr>
          <w:rFonts w:ascii="Times New Roman"/>
          <w:b w:val="false"/>
          <w:i w:val="false"/>
          <w:color w:val="000000"/>
          <w:sz w:val="28"/>
        </w:rPr>
        <w:t>
      166.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3997"/>
    <w:bookmarkStart w:name="z4334" w:id="3998"/>
    <w:p>
      <w:pPr>
        <w:spacing w:after="0"/>
        <w:ind w:left="0"/>
        <w:jc w:val="both"/>
      </w:pPr>
      <w:r>
        <w:rPr>
          <w:rFonts w:ascii="Times New Roman"/>
          <w:b w:val="false"/>
          <w:i w:val="false"/>
          <w:color w:val="000000"/>
          <w:sz w:val="28"/>
        </w:rPr>
        <w:t xml:space="preserve">
      167. Заңның </w:t>
      </w:r>
      <w:r>
        <w:rPr>
          <w:rFonts w:ascii="Times New Roman"/>
          <w:b w:val="false"/>
          <w:i w:val="false"/>
          <w:color w:val="000000"/>
          <w:sz w:val="28"/>
        </w:rPr>
        <w:t>9-бабына</w:t>
      </w:r>
      <w:r>
        <w:rPr>
          <w:rFonts w:ascii="Times New Roman"/>
          <w:b w:val="false"/>
          <w:i w:val="false"/>
          <w:color w:val="000000"/>
          <w:sz w:val="28"/>
        </w:rPr>
        <w:t xml:space="preserve"> сәйкес шығындарды өтеу көздері көзделмейді. </w:t>
      </w:r>
    </w:p>
    <w:bookmarkEnd w:id="3998"/>
    <w:bookmarkStart w:name="z4335" w:id="3999"/>
    <w:p>
      <w:pPr>
        <w:spacing w:after="0"/>
        <w:ind w:left="0"/>
        <w:jc w:val="both"/>
      </w:pPr>
      <w:r>
        <w:rPr>
          <w:rFonts w:ascii="Times New Roman"/>
          <w:b w:val="false"/>
          <w:i w:val="false"/>
          <w:color w:val="000000"/>
          <w:sz w:val="28"/>
        </w:rPr>
        <w:t>
      168. Үлгілік шарт бойынша қызметті жүзеге асыру нәтижесінде алынған кірістер Жекеше әріптестің меншігі болып табылады.</w:t>
      </w:r>
    </w:p>
    <w:bookmarkEnd w:id="3999"/>
    <w:bookmarkStart w:name="z4336" w:id="4000"/>
    <w:p>
      <w:pPr>
        <w:spacing w:after="0"/>
        <w:ind w:left="0"/>
        <w:jc w:val="left"/>
      </w:pPr>
      <w:r>
        <w:rPr>
          <w:rFonts w:ascii="Times New Roman"/>
          <w:b/>
          <w:i w:val="false"/>
          <w:color w:val="000000"/>
        </w:rPr>
        <w:t xml:space="preserve"> 19. Тұрақсыздық</w:t>
      </w:r>
    </w:p>
    <w:bookmarkEnd w:id="4000"/>
    <w:bookmarkStart w:name="z4337" w:id="4001"/>
    <w:p>
      <w:pPr>
        <w:spacing w:after="0"/>
        <w:ind w:left="0"/>
        <w:jc w:val="both"/>
      </w:pPr>
      <w:r>
        <w:rPr>
          <w:rFonts w:ascii="Times New Roman"/>
          <w:b w:val="false"/>
          <w:i w:val="false"/>
          <w:color w:val="000000"/>
          <w:sz w:val="28"/>
        </w:rPr>
        <w:t>
      169.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4001"/>
    <w:bookmarkStart w:name="z4338" w:id="4002"/>
    <w:p>
      <w:pPr>
        <w:spacing w:after="0"/>
        <w:ind w:left="0"/>
        <w:jc w:val="left"/>
      </w:pPr>
      <w:r>
        <w:rPr>
          <w:rFonts w:ascii="Times New Roman"/>
          <w:b/>
          <w:i w:val="false"/>
          <w:color w:val="000000"/>
        </w:rPr>
        <w:t xml:space="preserve"> 20. Жергілікті қамту</w:t>
      </w:r>
    </w:p>
    <w:bookmarkEnd w:id="4002"/>
    <w:bookmarkStart w:name="z4339" w:id="4003"/>
    <w:p>
      <w:pPr>
        <w:spacing w:after="0"/>
        <w:ind w:left="0"/>
        <w:jc w:val="both"/>
      </w:pPr>
      <w:r>
        <w:rPr>
          <w:rFonts w:ascii="Times New Roman"/>
          <w:b w:val="false"/>
          <w:i w:val="false"/>
          <w:color w:val="000000"/>
          <w:sz w:val="28"/>
        </w:rPr>
        <w:t>
      170. Кадрлардағы жергілікті қамту мыналарды құрауға тиіс:</w:t>
      </w:r>
    </w:p>
    <w:bookmarkEnd w:id="4003"/>
    <w:bookmarkStart w:name="z4340" w:id="4004"/>
    <w:p>
      <w:pPr>
        <w:spacing w:after="0"/>
        <w:ind w:left="0"/>
        <w:jc w:val="both"/>
      </w:pPr>
      <w:r>
        <w:rPr>
          <w:rFonts w:ascii="Times New Roman"/>
          <w:b w:val="false"/>
          <w:i w:val="false"/>
          <w:color w:val="000000"/>
          <w:sz w:val="28"/>
        </w:rPr>
        <w:t>
      1) бірінші санат – басшылық құрам – ___%;</w:t>
      </w:r>
    </w:p>
    <w:bookmarkEnd w:id="4004"/>
    <w:bookmarkStart w:name="z4341" w:id="4005"/>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4005"/>
    <w:bookmarkStart w:name="z4342" w:id="4006"/>
    <w:p>
      <w:pPr>
        <w:spacing w:after="0"/>
        <w:ind w:left="0"/>
        <w:jc w:val="both"/>
      </w:pPr>
      <w:r>
        <w:rPr>
          <w:rFonts w:ascii="Times New Roman"/>
          <w:b w:val="false"/>
          <w:i w:val="false"/>
          <w:color w:val="000000"/>
          <w:sz w:val="28"/>
        </w:rPr>
        <w:t>
      3) үшінші санат – білікті жұмысшылар – ___%.</w:t>
      </w:r>
    </w:p>
    <w:bookmarkEnd w:id="4006"/>
    <w:bookmarkStart w:name="z4343" w:id="4007"/>
    <w:p>
      <w:pPr>
        <w:spacing w:after="0"/>
        <w:ind w:left="0"/>
        <w:jc w:val="both"/>
      </w:pPr>
      <w:r>
        <w:rPr>
          <w:rFonts w:ascii="Times New Roman"/>
          <w:b w:val="false"/>
          <w:i w:val="false"/>
          <w:color w:val="000000"/>
          <w:sz w:val="28"/>
        </w:rPr>
        <w:t>
      171. Жергілікті қамту:</w:t>
      </w:r>
    </w:p>
    <w:bookmarkEnd w:id="4007"/>
    <w:bookmarkStart w:name="z4344" w:id="4008"/>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4008"/>
    <w:bookmarkStart w:name="z4345" w:id="4009"/>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4009"/>
    <w:bookmarkStart w:name="z4346" w:id="4010"/>
    <w:p>
      <w:pPr>
        <w:spacing w:after="0"/>
        <w:ind w:left="0"/>
        <w:jc w:val="both"/>
      </w:pPr>
      <w:r>
        <w:rPr>
          <w:rFonts w:ascii="Times New Roman"/>
          <w:b w:val="false"/>
          <w:i w:val="false"/>
          <w:color w:val="000000"/>
          <w:sz w:val="28"/>
        </w:rPr>
        <w:t>
      172.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w:t>
      </w:r>
    </w:p>
    <w:bookmarkEnd w:id="4010"/>
    <w:bookmarkStart w:name="z4347" w:id="4011"/>
    <w:p>
      <w:pPr>
        <w:spacing w:after="0"/>
        <w:ind w:left="0"/>
        <w:jc w:val="left"/>
      </w:pPr>
      <w:r>
        <w:rPr>
          <w:rFonts w:ascii="Times New Roman"/>
          <w:b/>
          <w:i w:val="false"/>
          <w:color w:val="000000"/>
        </w:rPr>
        <w:t xml:space="preserve"> 21. Мемлекеттік әріптестің құқықтары мен міндеттері</w:t>
      </w:r>
    </w:p>
    <w:bookmarkEnd w:id="4011"/>
    <w:bookmarkStart w:name="z4348" w:id="4012"/>
    <w:p>
      <w:pPr>
        <w:spacing w:after="0"/>
        <w:ind w:left="0"/>
        <w:jc w:val="both"/>
      </w:pPr>
      <w:r>
        <w:rPr>
          <w:rFonts w:ascii="Times New Roman"/>
          <w:b w:val="false"/>
          <w:i w:val="false"/>
          <w:color w:val="000000"/>
          <w:sz w:val="28"/>
        </w:rPr>
        <w:t>
      173. Мемлекеттік әріптестің:</w:t>
      </w:r>
    </w:p>
    <w:bookmarkEnd w:id="4012"/>
    <w:bookmarkStart w:name="z4349" w:id="4013"/>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4013"/>
    <w:bookmarkStart w:name="z4350" w:id="4014"/>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4014"/>
    <w:bookmarkStart w:name="z4351" w:id="4015"/>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4015"/>
    <w:bookmarkStart w:name="z4352" w:id="4016"/>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4016"/>
    <w:bookmarkStart w:name="z4353" w:id="4017"/>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4017"/>
    <w:bookmarkStart w:name="z4354" w:id="4018"/>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4018"/>
    <w:bookmarkStart w:name="z4355" w:id="4019"/>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4019"/>
    <w:bookmarkStart w:name="z4356" w:id="4020"/>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4020"/>
    <w:bookmarkStart w:name="z4357" w:id="4021"/>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4021"/>
    <w:bookmarkStart w:name="z4358" w:id="4022"/>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4022"/>
    <w:bookmarkStart w:name="z4359" w:id="4023"/>
    <w:p>
      <w:pPr>
        <w:spacing w:after="0"/>
        <w:ind w:left="0"/>
        <w:jc w:val="both"/>
      </w:pPr>
      <w:r>
        <w:rPr>
          <w:rFonts w:ascii="Times New Roman"/>
          <w:b w:val="false"/>
          <w:i w:val="false"/>
          <w:color w:val="000000"/>
          <w:sz w:val="28"/>
        </w:rPr>
        <w:t>
      174. Мемлекеттік әріптес:</w:t>
      </w:r>
    </w:p>
    <w:bookmarkEnd w:id="4023"/>
    <w:bookmarkStart w:name="z4360" w:id="4024"/>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4024"/>
    <w:bookmarkStart w:name="z4361" w:id="4025"/>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4025"/>
    <w:bookmarkStart w:name="z4362" w:id="4026"/>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4026"/>
    <w:bookmarkStart w:name="z4363" w:id="4027"/>
    <w:p>
      <w:pPr>
        <w:spacing w:after="0"/>
        <w:ind w:left="0"/>
        <w:jc w:val="both"/>
      </w:pPr>
      <w:r>
        <w:rPr>
          <w:rFonts w:ascii="Times New Roman"/>
          <w:b w:val="false"/>
          <w:i w:val="false"/>
          <w:color w:val="000000"/>
          <w:sz w:val="28"/>
        </w:rPr>
        <w:t>
      4) Шартпен қарастырылған жағдайларда Жекеше әріптестің залалдарын өтеуге;</w:t>
      </w:r>
    </w:p>
    <w:bookmarkEnd w:id="4027"/>
    <w:bookmarkStart w:name="z4364" w:id="4028"/>
    <w:p>
      <w:pPr>
        <w:spacing w:after="0"/>
        <w:ind w:left="0"/>
        <w:jc w:val="both"/>
      </w:pPr>
      <w:r>
        <w:rPr>
          <w:rFonts w:ascii="Times New Roman"/>
          <w:b w:val="false"/>
          <w:i w:val="false"/>
          <w:color w:val="000000"/>
          <w:sz w:val="28"/>
        </w:rPr>
        <w:t>
      5)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4028"/>
    <w:bookmarkStart w:name="z4365" w:id="4029"/>
    <w:p>
      <w:pPr>
        <w:spacing w:after="0"/>
        <w:ind w:left="0"/>
        <w:jc w:val="both"/>
      </w:pPr>
      <w:r>
        <w:rPr>
          <w:rFonts w:ascii="Times New Roman"/>
          <w:b w:val="false"/>
          <w:i w:val="false"/>
          <w:color w:val="000000"/>
          <w:sz w:val="28"/>
        </w:rPr>
        <w:t>
      6) Заңнамада және осы Үлгілік шартта белгіленген өзге де талаптар мен Үлгілік шарттарды сақтауға міндетті.</w:t>
      </w:r>
    </w:p>
    <w:bookmarkEnd w:id="4029"/>
    <w:bookmarkStart w:name="z4366" w:id="4030"/>
    <w:p>
      <w:pPr>
        <w:spacing w:after="0"/>
        <w:ind w:left="0"/>
        <w:jc w:val="left"/>
      </w:pPr>
      <w:r>
        <w:rPr>
          <w:rFonts w:ascii="Times New Roman"/>
          <w:b/>
          <w:i w:val="false"/>
          <w:color w:val="000000"/>
        </w:rPr>
        <w:t xml:space="preserve"> 22. Жекеше әріптестің құқықтары мен міндеттері</w:t>
      </w:r>
    </w:p>
    <w:bookmarkEnd w:id="4030"/>
    <w:bookmarkStart w:name="z4367" w:id="4031"/>
    <w:p>
      <w:pPr>
        <w:spacing w:after="0"/>
        <w:ind w:left="0"/>
        <w:jc w:val="both"/>
      </w:pPr>
      <w:r>
        <w:rPr>
          <w:rFonts w:ascii="Times New Roman"/>
          <w:b w:val="false"/>
          <w:i w:val="false"/>
          <w:color w:val="000000"/>
          <w:sz w:val="28"/>
        </w:rPr>
        <w:t>
      175. Жекеше әріптестің:</w:t>
      </w:r>
    </w:p>
    <w:bookmarkEnd w:id="4031"/>
    <w:bookmarkStart w:name="z4368" w:id="4032"/>
    <w:p>
      <w:pPr>
        <w:spacing w:after="0"/>
        <w:ind w:left="0"/>
        <w:jc w:val="both"/>
      </w:pPr>
      <w:r>
        <w:rPr>
          <w:rFonts w:ascii="Times New Roman"/>
          <w:b w:val="false"/>
          <w:i w:val="false"/>
          <w:color w:val="000000"/>
          <w:sz w:val="28"/>
        </w:rPr>
        <w:t>
      1) Үлгілік шартқа сәйкес пәтерлерді және тұрғын үй кешеніндегі машина-орындарды сатудан кіріс алуға;</w:t>
      </w:r>
    </w:p>
    <w:bookmarkEnd w:id="4032"/>
    <w:bookmarkStart w:name="z4369" w:id="4033"/>
    <w:p>
      <w:pPr>
        <w:spacing w:after="0"/>
        <w:ind w:left="0"/>
        <w:jc w:val="both"/>
      </w:pPr>
      <w:r>
        <w:rPr>
          <w:rFonts w:ascii="Times New Roman"/>
          <w:b w:val="false"/>
          <w:i w:val="false"/>
          <w:color w:val="000000"/>
          <w:sz w:val="28"/>
        </w:rPr>
        <w:t>
      2) Үлгілік шартқа сәйкес пайдалану кезеңіндегі Басқарушы компанияның объектіні басқаруынан кіріс алуға;</w:t>
      </w:r>
    </w:p>
    <w:bookmarkEnd w:id="4033"/>
    <w:bookmarkStart w:name="z4370" w:id="4034"/>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4034"/>
    <w:bookmarkStart w:name="z4371" w:id="4035"/>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4035"/>
    <w:bookmarkStart w:name="z4372" w:id="4036"/>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4036"/>
    <w:bookmarkStart w:name="z4373" w:id="4037"/>
    <w:p>
      <w:pPr>
        <w:spacing w:after="0"/>
        <w:ind w:left="0"/>
        <w:jc w:val="both"/>
      </w:pPr>
      <w:r>
        <w:rPr>
          <w:rFonts w:ascii="Times New Roman"/>
          <w:b w:val="false"/>
          <w:i w:val="false"/>
          <w:color w:val="000000"/>
          <w:sz w:val="28"/>
        </w:rPr>
        <w:t>
      6)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4037"/>
    <w:bookmarkStart w:name="z4374" w:id="4038"/>
    <w:p>
      <w:pPr>
        <w:spacing w:after="0"/>
        <w:ind w:left="0"/>
        <w:jc w:val="both"/>
      </w:pPr>
      <w:r>
        <w:rPr>
          <w:rFonts w:ascii="Times New Roman"/>
          <w:b w:val="false"/>
          <w:i w:val="false"/>
          <w:color w:val="000000"/>
          <w:sz w:val="28"/>
        </w:rPr>
        <w:t>
      7) Үлгілік шартта белгіленген жағдайларда залалдарды өтеуді талап етуге;</w:t>
      </w:r>
    </w:p>
    <w:bookmarkEnd w:id="4038"/>
    <w:bookmarkStart w:name="z4375" w:id="4039"/>
    <w:p>
      <w:pPr>
        <w:spacing w:after="0"/>
        <w:ind w:left="0"/>
        <w:jc w:val="both"/>
      </w:pPr>
      <w:r>
        <w:rPr>
          <w:rFonts w:ascii="Times New Roman"/>
          <w:b w:val="false"/>
          <w:i w:val="false"/>
          <w:color w:val="000000"/>
          <w:sz w:val="28"/>
        </w:rPr>
        <w:t>
      8)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4039"/>
    <w:bookmarkStart w:name="z4376" w:id="4040"/>
    <w:p>
      <w:pPr>
        <w:spacing w:after="0"/>
        <w:ind w:left="0"/>
        <w:jc w:val="both"/>
      </w:pPr>
      <w:r>
        <w:rPr>
          <w:rFonts w:ascii="Times New Roman"/>
          <w:b w:val="false"/>
          <w:i w:val="false"/>
          <w:color w:val="000000"/>
          <w:sz w:val="28"/>
        </w:rPr>
        <w:t>
      9)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4040"/>
    <w:bookmarkStart w:name="z4377" w:id="4041"/>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4041"/>
    <w:bookmarkStart w:name="z4378" w:id="4042"/>
    <w:p>
      <w:pPr>
        <w:spacing w:after="0"/>
        <w:ind w:left="0"/>
        <w:jc w:val="both"/>
      </w:pPr>
      <w:r>
        <w:rPr>
          <w:rFonts w:ascii="Times New Roman"/>
          <w:b w:val="false"/>
          <w:i w:val="false"/>
          <w:color w:val="000000"/>
          <w:sz w:val="28"/>
        </w:rPr>
        <w:t>
      176. Жекеше әріптес:</w:t>
      </w:r>
    </w:p>
    <w:bookmarkEnd w:id="4042"/>
    <w:bookmarkStart w:name="z4379" w:id="4043"/>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4043"/>
    <w:bookmarkStart w:name="z4380" w:id="4044"/>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4044"/>
    <w:bookmarkStart w:name="z4381" w:id="4045"/>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w:t>
      </w:r>
    </w:p>
    <w:bookmarkEnd w:id="4045"/>
    <w:bookmarkStart w:name="z4382" w:id="4046"/>
    <w:p>
      <w:pPr>
        <w:spacing w:after="0"/>
        <w:ind w:left="0"/>
        <w:jc w:val="both"/>
      </w:pPr>
      <w:r>
        <w:rPr>
          <w:rFonts w:ascii="Times New Roman"/>
          <w:b w:val="false"/>
          <w:i w:val="false"/>
          <w:color w:val="000000"/>
          <w:sz w:val="28"/>
        </w:rPr>
        <w:t>
      4) МЖӘ объектісінің бейінін сақтауға;</w:t>
      </w:r>
    </w:p>
    <w:bookmarkEnd w:id="4046"/>
    <w:bookmarkStart w:name="z4383" w:id="4047"/>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4047"/>
    <w:bookmarkStart w:name="z4384" w:id="4048"/>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4048"/>
    <w:bookmarkStart w:name="z4385" w:id="4049"/>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4049"/>
    <w:bookmarkStart w:name="z4386" w:id="4050"/>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4050"/>
    <w:bookmarkStart w:name="z4387" w:id="4051"/>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4051"/>
    <w:bookmarkStart w:name="z4388" w:id="4052"/>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4052"/>
    <w:bookmarkStart w:name="z4389" w:id="4053"/>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4053"/>
    <w:bookmarkStart w:name="z4390" w:id="4054"/>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4054"/>
    <w:bookmarkStart w:name="z4391" w:id="4055"/>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4055"/>
    <w:bookmarkStart w:name="z4392" w:id="4056"/>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4056"/>
    <w:bookmarkStart w:name="z4393" w:id="4057"/>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4057"/>
    <w:bookmarkStart w:name="z4394" w:id="4058"/>
    <w:p>
      <w:pPr>
        <w:spacing w:after="0"/>
        <w:ind w:left="0"/>
        <w:jc w:val="both"/>
      </w:pPr>
      <w:r>
        <w:rPr>
          <w:rFonts w:ascii="Times New Roman"/>
          <w:b w:val="false"/>
          <w:i w:val="false"/>
          <w:color w:val="000000"/>
          <w:sz w:val="28"/>
        </w:rPr>
        <w:t>
      16) мүліктің сақталуын және Жекеше әріптестің персоналы мен тұрғын үй кешенінің тұрғындарының қауіпсіздігін қамтамасыз етуге;</w:t>
      </w:r>
    </w:p>
    <w:bookmarkEnd w:id="4058"/>
    <w:bookmarkStart w:name="z4395" w:id="4059"/>
    <w:p>
      <w:pPr>
        <w:spacing w:after="0"/>
        <w:ind w:left="0"/>
        <w:jc w:val="both"/>
      </w:pPr>
      <w:r>
        <w:rPr>
          <w:rFonts w:ascii="Times New Roman"/>
          <w:b w:val="false"/>
          <w:i w:val="false"/>
          <w:color w:val="000000"/>
          <w:sz w:val="28"/>
        </w:rPr>
        <w:t>
      17) тұрғындардың тұрғын үй кешенінде тұруының тазалығын және ыңғайлылығын қамтамасыз етуге;</w:t>
      </w:r>
    </w:p>
    <w:bookmarkEnd w:id="4059"/>
    <w:bookmarkStart w:name="z4396" w:id="4060"/>
    <w:p>
      <w:pPr>
        <w:spacing w:after="0"/>
        <w:ind w:left="0"/>
        <w:jc w:val="both"/>
      </w:pPr>
      <w:r>
        <w:rPr>
          <w:rFonts w:ascii="Times New Roman"/>
          <w:b w:val="false"/>
          <w:i w:val="false"/>
          <w:color w:val="000000"/>
          <w:sz w:val="28"/>
        </w:rPr>
        <w:t>
      18) МЖӘ объектісін салу мен пайдалану кезінде сапа менеджментінің халықаралық стандарттарын енгізуді және оларды сақтауды қамтамасыз етуге;</w:t>
      </w:r>
    </w:p>
    <w:bookmarkEnd w:id="4060"/>
    <w:bookmarkStart w:name="z4397" w:id="4061"/>
    <w:p>
      <w:pPr>
        <w:spacing w:after="0"/>
        <w:ind w:left="0"/>
        <w:jc w:val="both"/>
      </w:pPr>
      <w:r>
        <w:rPr>
          <w:rFonts w:ascii="Times New Roman"/>
          <w:b w:val="false"/>
          <w:i w:val="false"/>
          <w:color w:val="000000"/>
          <w:sz w:val="28"/>
        </w:rPr>
        <w:t>
      19) МЖӘ объектісін салу кезінде тиімді, сапалы әдістер мен технологияларды таңдауға және пайдалануға;</w:t>
      </w:r>
    </w:p>
    <w:bookmarkEnd w:id="4061"/>
    <w:bookmarkStart w:name="z4398" w:id="4062"/>
    <w:p>
      <w:pPr>
        <w:spacing w:after="0"/>
        <w:ind w:left="0"/>
        <w:jc w:val="both"/>
      </w:pPr>
      <w:r>
        <w:rPr>
          <w:rFonts w:ascii="Times New Roman"/>
          <w:b w:val="false"/>
          <w:i w:val="false"/>
          <w:color w:val="000000"/>
          <w:sz w:val="28"/>
        </w:rPr>
        <w:t>
      20) МЖӘ объектісін салу және пайдалану кезінде жұмыстардың сапасын қамтамасыз етуге;</w:t>
      </w:r>
    </w:p>
    <w:bookmarkEnd w:id="4062"/>
    <w:bookmarkStart w:name="z4399" w:id="4063"/>
    <w:p>
      <w:pPr>
        <w:spacing w:after="0"/>
        <w:ind w:left="0"/>
        <w:jc w:val="both"/>
      </w:pPr>
      <w:r>
        <w:rPr>
          <w:rFonts w:ascii="Times New Roman"/>
          <w:b w:val="false"/>
          <w:i w:val="false"/>
          <w:color w:val="000000"/>
          <w:sz w:val="28"/>
        </w:rPr>
        <w:t>
      21) еңбек және қоршаған ортаны қорғау саласындағы заңнаманы сақтауға;</w:t>
      </w:r>
    </w:p>
    <w:bookmarkEnd w:id="4063"/>
    <w:bookmarkStart w:name="z4400" w:id="4064"/>
    <w:p>
      <w:pPr>
        <w:spacing w:after="0"/>
        <w:ind w:left="0"/>
        <w:jc w:val="both"/>
      </w:pPr>
      <w:r>
        <w:rPr>
          <w:rFonts w:ascii="Times New Roman"/>
          <w:b w:val="false"/>
          <w:i w:val="false"/>
          <w:color w:val="000000"/>
          <w:sz w:val="28"/>
        </w:rPr>
        <w:t>
      22) МЖӘ объектісін пайдалану кезінде қолданыстағы халықаралық және қазақстандық сапа стандарттарын сақтауға;</w:t>
      </w:r>
    </w:p>
    <w:bookmarkEnd w:id="4064"/>
    <w:bookmarkStart w:name="z4401" w:id="4065"/>
    <w:p>
      <w:pPr>
        <w:spacing w:after="0"/>
        <w:ind w:left="0"/>
        <w:jc w:val="both"/>
      </w:pPr>
      <w:r>
        <w:rPr>
          <w:rFonts w:ascii="Times New Roman"/>
          <w:b w:val="false"/>
          <w:i w:val="false"/>
          <w:color w:val="000000"/>
          <w:sz w:val="28"/>
        </w:rPr>
        <w:t>
      23) Үлгілік шартқа сәйкес кез келген Ақауларды және өзге де бұзушылықтарды уақытында жоюға;</w:t>
      </w:r>
    </w:p>
    <w:bookmarkEnd w:id="4065"/>
    <w:bookmarkStart w:name="z4402" w:id="4066"/>
    <w:p>
      <w:pPr>
        <w:spacing w:after="0"/>
        <w:ind w:left="0"/>
        <w:jc w:val="both"/>
      </w:pPr>
      <w:r>
        <w:rPr>
          <w:rFonts w:ascii="Times New Roman"/>
          <w:b w:val="false"/>
          <w:i w:val="false"/>
          <w:color w:val="000000"/>
          <w:sz w:val="28"/>
        </w:rPr>
        <w:t>
      24) Жер учаскесіне өзінің құқықтарын өзге тұлғаларға бермеуге, оның ішінде жалға бермеуге;</w:t>
      </w:r>
    </w:p>
    <w:bookmarkEnd w:id="4066"/>
    <w:bookmarkStart w:name="z4403" w:id="4067"/>
    <w:p>
      <w:pPr>
        <w:spacing w:after="0"/>
        <w:ind w:left="0"/>
        <w:jc w:val="both"/>
      </w:pPr>
      <w:r>
        <w:rPr>
          <w:rFonts w:ascii="Times New Roman"/>
          <w:b w:val="false"/>
          <w:i w:val="false"/>
          <w:color w:val="000000"/>
          <w:sz w:val="28"/>
        </w:rPr>
        <w:t>
      25)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4067"/>
    <w:bookmarkStart w:name="z4404" w:id="4068"/>
    <w:p>
      <w:pPr>
        <w:spacing w:after="0"/>
        <w:ind w:left="0"/>
        <w:jc w:val="both"/>
      </w:pPr>
      <w:r>
        <w:rPr>
          <w:rFonts w:ascii="Times New Roman"/>
          <w:b w:val="false"/>
          <w:i w:val="false"/>
          <w:color w:val="000000"/>
          <w:sz w:val="28"/>
        </w:rPr>
        <w:t>
      26) көрсетілетін қызметтерді және оның уақытылы жаңартылуын есепке ала отырып, МЖӘ объектісінің жасақталуын қамтамасыз етуге;</w:t>
      </w:r>
    </w:p>
    <w:bookmarkEnd w:id="4068"/>
    <w:bookmarkStart w:name="z4405" w:id="4069"/>
    <w:p>
      <w:pPr>
        <w:spacing w:after="0"/>
        <w:ind w:left="0"/>
        <w:jc w:val="both"/>
      </w:pPr>
      <w:r>
        <w:rPr>
          <w:rFonts w:ascii="Times New Roman"/>
          <w:b w:val="false"/>
          <w:i w:val="false"/>
          <w:color w:val="000000"/>
          <w:sz w:val="28"/>
        </w:rPr>
        <w:t>
      27) Заңнамаға сәйкес Қызметті тұтынушылардың жеке бас мәліметтерінің қорғалуын қамтамасыз етуге;</w:t>
      </w:r>
    </w:p>
    <w:bookmarkEnd w:id="4069"/>
    <w:bookmarkStart w:name="z4406" w:id="4070"/>
    <w:p>
      <w:pPr>
        <w:spacing w:after="0"/>
        <w:ind w:left="0"/>
        <w:jc w:val="both"/>
      </w:pPr>
      <w:r>
        <w:rPr>
          <w:rFonts w:ascii="Times New Roman"/>
          <w:b w:val="false"/>
          <w:i w:val="false"/>
          <w:color w:val="000000"/>
          <w:sz w:val="28"/>
        </w:rPr>
        <w:t>
      28) Үлгілік шартта және заңнамада белгіленген өзге талаптар мен Үлгілік шарттарды сақтауға міндетті.</w:t>
      </w:r>
    </w:p>
    <w:bookmarkEnd w:id="4070"/>
    <w:bookmarkStart w:name="z4407" w:id="4071"/>
    <w:p>
      <w:pPr>
        <w:spacing w:after="0"/>
        <w:ind w:left="0"/>
        <w:jc w:val="left"/>
      </w:pPr>
      <w:r>
        <w:rPr>
          <w:rFonts w:ascii="Times New Roman"/>
          <w:b/>
          <w:i w:val="false"/>
          <w:color w:val="000000"/>
        </w:rPr>
        <w:t xml:space="preserve"> 23. Құқықтар мен міндеттерді беру</w:t>
      </w:r>
    </w:p>
    <w:bookmarkEnd w:id="4071"/>
    <w:bookmarkStart w:name="z4408" w:id="4072"/>
    <w:p>
      <w:pPr>
        <w:spacing w:after="0"/>
        <w:ind w:left="0"/>
        <w:jc w:val="both"/>
      </w:pPr>
      <w:r>
        <w:rPr>
          <w:rFonts w:ascii="Times New Roman"/>
          <w:b w:val="false"/>
          <w:i w:val="false"/>
          <w:color w:val="000000"/>
          <w:sz w:val="28"/>
        </w:rPr>
        <w:t>
      177.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4072"/>
    <w:bookmarkStart w:name="z4409" w:id="4073"/>
    <w:p>
      <w:pPr>
        <w:spacing w:after="0"/>
        <w:ind w:left="0"/>
        <w:jc w:val="both"/>
      </w:pPr>
      <w:r>
        <w:rPr>
          <w:rFonts w:ascii="Times New Roman"/>
          <w:b w:val="false"/>
          <w:i w:val="false"/>
          <w:color w:val="000000"/>
          <w:sz w:val="28"/>
        </w:rPr>
        <w:t>
      178. Үлгілік шартты тоқтату Үлгілік шарт бойынша құқықтар мен міндеттерді өзге тұлғаларға беру туралы мәмілелерді тоқтатуға негіз бола алады.</w:t>
      </w:r>
    </w:p>
    <w:bookmarkEnd w:id="4073"/>
    <w:bookmarkStart w:name="z4410" w:id="4074"/>
    <w:p>
      <w:pPr>
        <w:spacing w:after="0"/>
        <w:ind w:left="0"/>
        <w:jc w:val="both"/>
      </w:pPr>
      <w:r>
        <w:rPr>
          <w:rFonts w:ascii="Times New Roman"/>
          <w:b w:val="false"/>
          <w:i w:val="false"/>
          <w:color w:val="000000"/>
          <w:sz w:val="28"/>
        </w:rPr>
        <w:t>
      179. Егер беру Үлгілік шарттарында өзгеше көзделмесе, құқықтар мен міндеттерді беру бойынша барлық шығыстар, Жекеше әріптестің шығыстарына жатқызылады. Жекеше әріптес және Үлгілік шарт бойынша құқық пен міндет берілетін үшінші тұлға ортақ жауапкершілікте болады.</w:t>
      </w:r>
    </w:p>
    <w:bookmarkEnd w:id="4074"/>
    <w:bookmarkStart w:name="z4411" w:id="4075"/>
    <w:p>
      <w:pPr>
        <w:spacing w:after="0"/>
        <w:ind w:left="0"/>
        <w:jc w:val="both"/>
      </w:pPr>
      <w:r>
        <w:rPr>
          <w:rFonts w:ascii="Times New Roman"/>
          <w:b w:val="false"/>
          <w:i w:val="false"/>
          <w:color w:val="000000"/>
          <w:sz w:val="28"/>
        </w:rPr>
        <w:t>
      180. Үлгілік шарт бойынша құқықтар мен міндеттерді беру Үлгілік шарттың 29-тарауының 207-тармағына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4075"/>
    <w:bookmarkStart w:name="z4412" w:id="4076"/>
    <w:p>
      <w:pPr>
        <w:spacing w:after="0"/>
        <w:ind w:left="0"/>
        <w:jc w:val="both"/>
      </w:pPr>
      <w:r>
        <w:rPr>
          <w:rFonts w:ascii="Times New Roman"/>
          <w:b w:val="false"/>
          <w:i w:val="false"/>
          <w:color w:val="000000"/>
          <w:sz w:val="28"/>
        </w:rPr>
        <w:t>
      181. Мемлекеттік әріптес Үлгілік шарт бойынша құқықтар мен міндеттерді беруден бас тартуға құқылы.</w:t>
      </w:r>
    </w:p>
    <w:bookmarkEnd w:id="4076"/>
    <w:bookmarkStart w:name="z4413" w:id="4077"/>
    <w:p>
      <w:pPr>
        <w:spacing w:after="0"/>
        <w:ind w:left="0"/>
        <w:jc w:val="both"/>
      </w:pPr>
      <w:r>
        <w:rPr>
          <w:rFonts w:ascii="Times New Roman"/>
          <w:b w:val="false"/>
          <w:i w:val="false"/>
          <w:color w:val="000000"/>
          <w:sz w:val="28"/>
        </w:rPr>
        <w:t>
      182.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4077"/>
    <w:bookmarkStart w:name="z4414" w:id="4078"/>
    <w:p>
      <w:pPr>
        <w:spacing w:after="0"/>
        <w:ind w:left="0"/>
        <w:jc w:val="left"/>
      </w:pPr>
      <w:r>
        <w:rPr>
          <w:rFonts w:ascii="Times New Roman"/>
          <w:b/>
          <w:i w:val="false"/>
          <w:color w:val="000000"/>
        </w:rPr>
        <w:t xml:space="preserve"> 24. Мемлекеттік әріптестің Үлгілік шарттың орындалуын бақылауды жүзеге асыру тәртібі</w:t>
      </w:r>
    </w:p>
    <w:bookmarkEnd w:id="4078"/>
    <w:bookmarkStart w:name="z4415" w:id="4079"/>
    <w:p>
      <w:pPr>
        <w:spacing w:after="0"/>
        <w:ind w:left="0"/>
        <w:jc w:val="both"/>
      </w:pPr>
      <w:r>
        <w:rPr>
          <w:rFonts w:ascii="Times New Roman"/>
          <w:b w:val="false"/>
          <w:i w:val="false"/>
          <w:color w:val="000000"/>
          <w:sz w:val="28"/>
        </w:rPr>
        <w:t>
      183.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4079"/>
    <w:bookmarkStart w:name="z4416" w:id="4080"/>
    <w:p>
      <w:pPr>
        <w:spacing w:after="0"/>
        <w:ind w:left="0"/>
        <w:jc w:val="both"/>
      </w:pPr>
      <w:r>
        <w:rPr>
          <w:rFonts w:ascii="Times New Roman"/>
          <w:b w:val="false"/>
          <w:i w:val="false"/>
          <w:color w:val="000000"/>
          <w:sz w:val="28"/>
        </w:rPr>
        <w:t>
      184. Бақылаудың негізгі бағыттары:</w:t>
      </w:r>
    </w:p>
    <w:bookmarkEnd w:id="4080"/>
    <w:bookmarkStart w:name="z4417" w:id="4081"/>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4081"/>
    <w:bookmarkStart w:name="z4418" w:id="4082"/>
    <w:p>
      <w:pPr>
        <w:spacing w:after="0"/>
        <w:ind w:left="0"/>
        <w:jc w:val="both"/>
      </w:pPr>
      <w:r>
        <w:rPr>
          <w:rFonts w:ascii="Times New Roman"/>
          <w:b w:val="false"/>
          <w:i w:val="false"/>
          <w:color w:val="000000"/>
          <w:sz w:val="28"/>
        </w:rPr>
        <w:t>
      2) көрсетілетін қызметтердің сапасын жақсарту;</w:t>
      </w:r>
    </w:p>
    <w:bookmarkEnd w:id="4082"/>
    <w:bookmarkStart w:name="z4419" w:id="4083"/>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4083"/>
    <w:bookmarkStart w:name="z4420" w:id="4084"/>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4084"/>
    <w:bookmarkStart w:name="z4421" w:id="4085"/>
    <w:p>
      <w:pPr>
        <w:spacing w:after="0"/>
        <w:ind w:left="0"/>
        <w:jc w:val="both"/>
      </w:pPr>
      <w:r>
        <w:rPr>
          <w:rFonts w:ascii="Times New Roman"/>
          <w:b w:val="false"/>
          <w:i w:val="false"/>
          <w:color w:val="000000"/>
          <w:sz w:val="28"/>
        </w:rPr>
        <w:t>
      185.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4085"/>
    <w:bookmarkStart w:name="z4422" w:id="4086"/>
    <w:p>
      <w:pPr>
        <w:spacing w:after="0"/>
        <w:ind w:left="0"/>
        <w:jc w:val="both"/>
      </w:pPr>
      <w:r>
        <w:rPr>
          <w:rFonts w:ascii="Times New Roman"/>
          <w:b w:val="false"/>
          <w:i w:val="false"/>
          <w:color w:val="000000"/>
          <w:sz w:val="28"/>
        </w:rPr>
        <w:t>
      186.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26-тарауында көрсетілген әрекеттерді жүзеге асырады.</w:t>
      </w:r>
    </w:p>
    <w:bookmarkEnd w:id="4086"/>
    <w:bookmarkStart w:name="z4423" w:id="4087"/>
    <w:p>
      <w:pPr>
        <w:spacing w:after="0"/>
        <w:ind w:left="0"/>
        <w:jc w:val="both"/>
      </w:pPr>
      <w:r>
        <w:rPr>
          <w:rFonts w:ascii="Times New Roman"/>
          <w:b w:val="false"/>
          <w:i w:val="false"/>
          <w:color w:val="000000"/>
          <w:sz w:val="28"/>
        </w:rPr>
        <w:t>
      187.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4087"/>
    <w:bookmarkStart w:name="z4424" w:id="4088"/>
    <w:p>
      <w:pPr>
        <w:spacing w:after="0"/>
        <w:ind w:left="0"/>
        <w:jc w:val="both"/>
      </w:pPr>
      <w:r>
        <w:rPr>
          <w:rFonts w:ascii="Times New Roman"/>
          <w:b w:val="false"/>
          <w:i w:val="false"/>
          <w:color w:val="000000"/>
          <w:sz w:val="28"/>
        </w:rPr>
        <w:t>
      188.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4088"/>
    <w:bookmarkStart w:name="z4425" w:id="4089"/>
    <w:p>
      <w:pPr>
        <w:spacing w:after="0"/>
        <w:ind w:left="0"/>
        <w:jc w:val="left"/>
      </w:pPr>
      <w:r>
        <w:rPr>
          <w:rFonts w:ascii="Times New Roman"/>
          <w:b/>
          <w:i w:val="false"/>
          <w:color w:val="000000"/>
        </w:rPr>
        <w:t xml:space="preserve"> 25. Тәуекелдерді бөлу, бағалау және оларды басқару бойынша шаралар</w:t>
      </w:r>
    </w:p>
    <w:bookmarkEnd w:id="4089"/>
    <w:bookmarkStart w:name="z4426" w:id="4090"/>
    <w:p>
      <w:pPr>
        <w:spacing w:after="0"/>
        <w:ind w:left="0"/>
        <w:jc w:val="both"/>
      </w:pPr>
      <w:r>
        <w:rPr>
          <w:rFonts w:ascii="Times New Roman"/>
          <w:b w:val="false"/>
          <w:i w:val="false"/>
          <w:color w:val="000000"/>
          <w:sz w:val="28"/>
        </w:rPr>
        <w:t>
      189. Тараптар, Үлгілік шарттың талаптарына сәйкес, Жоба бойынша Тәуекелдерге жауапты болады.</w:t>
      </w:r>
    </w:p>
    <w:bookmarkEnd w:id="4090"/>
    <w:bookmarkStart w:name="z4427" w:id="4091"/>
    <w:p>
      <w:pPr>
        <w:spacing w:after="0"/>
        <w:ind w:left="0"/>
        <w:jc w:val="both"/>
      </w:pPr>
      <w:r>
        <w:rPr>
          <w:rFonts w:ascii="Times New Roman"/>
          <w:b w:val="false"/>
          <w:i w:val="false"/>
          <w:color w:val="000000"/>
          <w:sz w:val="28"/>
        </w:rPr>
        <w:t>
      190. Тараптар, Үлгілік шарттың өзге бөлімдерінде белгіленген тәуекелдерді бөлуді және оларды басқару жөніндегі шараларды ескере отырып, Үлгілік шартқа 11-қосымшаға сәйкес тәуекелдерді бөлу туралы келісімге келді.</w:t>
      </w:r>
    </w:p>
    <w:bookmarkEnd w:id="4091"/>
    <w:bookmarkStart w:name="z4428" w:id="4092"/>
    <w:p>
      <w:pPr>
        <w:spacing w:after="0"/>
        <w:ind w:left="0"/>
        <w:jc w:val="left"/>
      </w:pPr>
      <w:r>
        <w:rPr>
          <w:rFonts w:ascii="Times New Roman"/>
          <w:b/>
          <w:i w:val="false"/>
          <w:color w:val="000000"/>
        </w:rPr>
        <w:t xml:space="preserve"> 26. Тараптардың жауапкершілігі</w:t>
      </w:r>
    </w:p>
    <w:bookmarkEnd w:id="4092"/>
    <w:bookmarkStart w:name="z4429" w:id="4093"/>
    <w:p>
      <w:pPr>
        <w:spacing w:after="0"/>
        <w:ind w:left="0"/>
        <w:jc w:val="both"/>
      </w:pPr>
      <w:r>
        <w:rPr>
          <w:rFonts w:ascii="Times New Roman"/>
          <w:b w:val="false"/>
          <w:i w:val="false"/>
          <w:color w:val="000000"/>
          <w:sz w:val="28"/>
        </w:rPr>
        <w:t>
      191.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4093"/>
    <w:bookmarkStart w:name="z4430" w:id="4094"/>
    <w:p>
      <w:pPr>
        <w:spacing w:after="0"/>
        <w:ind w:left="0"/>
        <w:jc w:val="both"/>
      </w:pPr>
      <w:r>
        <w:rPr>
          <w:rFonts w:ascii="Times New Roman"/>
          <w:b w:val="false"/>
          <w:i w:val="false"/>
          <w:color w:val="000000"/>
          <w:sz w:val="28"/>
        </w:rPr>
        <w:t>
      192.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4094"/>
    <w:bookmarkStart w:name="z4431" w:id="4095"/>
    <w:p>
      <w:pPr>
        <w:spacing w:after="0"/>
        <w:ind w:left="0"/>
        <w:jc w:val="both"/>
      </w:pPr>
      <w:r>
        <w:rPr>
          <w:rFonts w:ascii="Times New Roman"/>
          <w:b w:val="false"/>
          <w:i w:val="false"/>
          <w:color w:val="000000"/>
          <w:sz w:val="28"/>
        </w:rPr>
        <w:t>
      193.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4095"/>
    <w:bookmarkStart w:name="z4432" w:id="4096"/>
    <w:p>
      <w:pPr>
        <w:spacing w:after="0"/>
        <w:ind w:left="0"/>
        <w:jc w:val="both"/>
      </w:pPr>
      <w:r>
        <w:rPr>
          <w:rFonts w:ascii="Times New Roman"/>
          <w:b w:val="false"/>
          <w:i w:val="false"/>
          <w:color w:val="000000"/>
          <w:sz w:val="28"/>
        </w:rPr>
        <w:t>
      194.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4096"/>
    <w:bookmarkStart w:name="z4433" w:id="4097"/>
    <w:p>
      <w:pPr>
        <w:spacing w:after="0"/>
        <w:ind w:left="0"/>
        <w:jc w:val="both"/>
      </w:pPr>
      <w:r>
        <w:rPr>
          <w:rFonts w:ascii="Times New Roman"/>
          <w:b w:val="false"/>
          <w:i w:val="false"/>
          <w:color w:val="000000"/>
          <w:sz w:val="28"/>
        </w:rPr>
        <w:t>
      195.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4097"/>
    <w:bookmarkStart w:name="z4434" w:id="4098"/>
    <w:p>
      <w:pPr>
        <w:spacing w:after="0"/>
        <w:ind w:left="0"/>
        <w:jc w:val="both"/>
      </w:pPr>
      <w:r>
        <w:rPr>
          <w:rFonts w:ascii="Times New Roman"/>
          <w:b w:val="false"/>
          <w:i w:val="false"/>
          <w:color w:val="000000"/>
          <w:sz w:val="28"/>
        </w:rPr>
        <w:t>
      196.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4098"/>
    <w:bookmarkStart w:name="z4435" w:id="4099"/>
    <w:p>
      <w:pPr>
        <w:spacing w:after="0"/>
        <w:ind w:left="0"/>
        <w:jc w:val="both"/>
      </w:pPr>
      <w:r>
        <w:rPr>
          <w:rFonts w:ascii="Times New Roman"/>
          <w:b w:val="false"/>
          <w:i w:val="false"/>
          <w:color w:val="000000"/>
          <w:sz w:val="28"/>
        </w:rPr>
        <w:t xml:space="preserve">
      197.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 </w:t>
      </w:r>
    </w:p>
    <w:bookmarkEnd w:id="4099"/>
    <w:bookmarkStart w:name="z4436" w:id="4100"/>
    <w:p>
      <w:pPr>
        <w:spacing w:after="0"/>
        <w:ind w:left="0"/>
        <w:jc w:val="both"/>
      </w:pPr>
      <w:r>
        <w:rPr>
          <w:rFonts w:ascii="Times New Roman"/>
          <w:b w:val="false"/>
          <w:i w:val="false"/>
          <w:color w:val="000000"/>
          <w:sz w:val="28"/>
        </w:rPr>
        <w:t>
      198.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4100"/>
    <w:bookmarkStart w:name="z4437" w:id="4101"/>
    <w:p>
      <w:pPr>
        <w:spacing w:after="0"/>
        <w:ind w:left="0"/>
        <w:jc w:val="both"/>
      </w:pPr>
      <w:r>
        <w:rPr>
          <w:rFonts w:ascii="Times New Roman"/>
          <w:b w:val="false"/>
          <w:i w:val="false"/>
          <w:color w:val="000000"/>
          <w:sz w:val="28"/>
        </w:rPr>
        <w:t>
      199.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4101"/>
    <w:bookmarkStart w:name="z4438" w:id="4102"/>
    <w:p>
      <w:pPr>
        <w:spacing w:after="0"/>
        <w:ind w:left="0"/>
        <w:jc w:val="both"/>
      </w:pPr>
      <w:r>
        <w:rPr>
          <w:rFonts w:ascii="Times New Roman"/>
          <w:b w:val="false"/>
          <w:i w:val="false"/>
          <w:color w:val="000000"/>
          <w:sz w:val="28"/>
        </w:rPr>
        <w:t>
      200.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4102"/>
    <w:bookmarkStart w:name="z4439" w:id="4103"/>
    <w:p>
      <w:pPr>
        <w:spacing w:after="0"/>
        <w:ind w:left="0"/>
        <w:jc w:val="both"/>
      </w:pPr>
      <w:r>
        <w:rPr>
          <w:rFonts w:ascii="Times New Roman"/>
          <w:b w:val="false"/>
          <w:i w:val="false"/>
          <w:color w:val="000000"/>
          <w:sz w:val="28"/>
        </w:rPr>
        <w:t>
      201.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4103"/>
    <w:bookmarkStart w:name="z4440" w:id="4104"/>
    <w:p>
      <w:pPr>
        <w:spacing w:after="0"/>
        <w:ind w:left="0"/>
        <w:jc w:val="both"/>
      </w:pPr>
      <w:r>
        <w:rPr>
          <w:rFonts w:ascii="Times New Roman"/>
          <w:b w:val="false"/>
          <w:i w:val="false"/>
          <w:color w:val="000000"/>
          <w:sz w:val="28"/>
        </w:rPr>
        <w:t>
      202.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4104"/>
    <w:bookmarkStart w:name="z4441" w:id="4105"/>
    <w:p>
      <w:pPr>
        <w:spacing w:after="0"/>
        <w:ind w:left="0"/>
        <w:jc w:val="left"/>
      </w:pPr>
      <w:r>
        <w:rPr>
          <w:rFonts w:ascii="Times New Roman"/>
          <w:b/>
          <w:i w:val="false"/>
          <w:color w:val="000000"/>
        </w:rPr>
        <w:t xml:space="preserve"> 27. Дауларды шешу тәртібі</w:t>
      </w:r>
    </w:p>
    <w:bookmarkEnd w:id="4105"/>
    <w:bookmarkStart w:name="z4442" w:id="4106"/>
    <w:p>
      <w:pPr>
        <w:spacing w:after="0"/>
        <w:ind w:left="0"/>
        <w:jc w:val="both"/>
      </w:pPr>
      <w:r>
        <w:rPr>
          <w:rFonts w:ascii="Times New Roman"/>
          <w:b w:val="false"/>
          <w:i w:val="false"/>
          <w:color w:val="000000"/>
          <w:sz w:val="28"/>
        </w:rPr>
        <w:t>
      203. Үлгілік шартты орындауға және тоқтатуға байланысты даулар келіссөздер арқылы шешіледі.</w:t>
      </w:r>
    </w:p>
    <w:bookmarkEnd w:id="4106"/>
    <w:bookmarkStart w:name="z4443" w:id="4107"/>
    <w:p>
      <w:pPr>
        <w:spacing w:after="0"/>
        <w:ind w:left="0"/>
        <w:jc w:val="both"/>
      </w:pPr>
      <w:r>
        <w:rPr>
          <w:rFonts w:ascii="Times New Roman"/>
          <w:b w:val="false"/>
          <w:i w:val="false"/>
          <w:color w:val="000000"/>
          <w:sz w:val="28"/>
        </w:rPr>
        <w:t>
      204.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4107"/>
    <w:bookmarkStart w:name="z4444" w:id="4108"/>
    <w:p>
      <w:pPr>
        <w:spacing w:after="0"/>
        <w:ind w:left="0"/>
        <w:jc w:val="left"/>
      </w:pPr>
      <w:r>
        <w:rPr>
          <w:rFonts w:ascii="Times New Roman"/>
          <w:b/>
          <w:i w:val="false"/>
          <w:color w:val="000000"/>
        </w:rPr>
        <w:t xml:space="preserve"> 28. Шарт тұрақтылығының кепілдіктері</w:t>
      </w:r>
    </w:p>
    <w:bookmarkEnd w:id="4108"/>
    <w:bookmarkStart w:name="z4445" w:id="4109"/>
    <w:p>
      <w:pPr>
        <w:spacing w:after="0"/>
        <w:ind w:left="0"/>
        <w:jc w:val="both"/>
      </w:pPr>
      <w:r>
        <w:rPr>
          <w:rFonts w:ascii="Times New Roman"/>
          <w:b w:val="false"/>
          <w:i w:val="false"/>
          <w:color w:val="000000"/>
          <w:sz w:val="28"/>
        </w:rPr>
        <w:t>
      205. Жекеше әріптеске заңнамаға сәйкес оның құқықтарын қорғауға кепілдік беріледі.</w:t>
      </w:r>
    </w:p>
    <w:bookmarkEnd w:id="4109"/>
    <w:bookmarkStart w:name="z4446" w:id="4110"/>
    <w:p>
      <w:pPr>
        <w:spacing w:after="0"/>
        <w:ind w:left="0"/>
        <w:jc w:val="both"/>
      </w:pPr>
      <w:r>
        <w:rPr>
          <w:rFonts w:ascii="Times New Roman"/>
          <w:b w:val="false"/>
          <w:i w:val="false"/>
          <w:color w:val="000000"/>
          <w:sz w:val="28"/>
        </w:rPr>
        <w:t>
      206.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4110"/>
    <w:bookmarkStart w:name="z4447" w:id="4111"/>
    <w:p>
      <w:pPr>
        <w:spacing w:after="0"/>
        <w:ind w:left="0"/>
        <w:jc w:val="left"/>
      </w:pPr>
      <w:r>
        <w:rPr>
          <w:rFonts w:ascii="Times New Roman"/>
          <w:b/>
          <w:i w:val="false"/>
          <w:color w:val="000000"/>
        </w:rPr>
        <w:t xml:space="preserve"> 29. Үлгілік шартты өзгерту, толықтыру және тоқтату, бұзу</w:t>
      </w:r>
      <w:r>
        <w:br/>
      </w:r>
      <w:r>
        <w:rPr>
          <w:rFonts w:ascii="Times New Roman"/>
          <w:b/>
          <w:i w:val="false"/>
          <w:color w:val="000000"/>
        </w:rPr>
        <w:t>Үлгілік шарттары</w:t>
      </w:r>
    </w:p>
    <w:bookmarkEnd w:id="4111"/>
    <w:bookmarkStart w:name="z4448" w:id="4112"/>
    <w:p>
      <w:pPr>
        <w:spacing w:after="0"/>
        <w:ind w:left="0"/>
        <w:jc w:val="both"/>
      </w:pPr>
      <w:r>
        <w:rPr>
          <w:rFonts w:ascii="Times New Roman"/>
          <w:b w:val="false"/>
          <w:i w:val="false"/>
          <w:color w:val="000000"/>
          <w:sz w:val="28"/>
        </w:rPr>
        <w:t>
      207.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4112"/>
    <w:bookmarkStart w:name="z4449" w:id="4113"/>
    <w:p>
      <w:pPr>
        <w:spacing w:after="0"/>
        <w:ind w:left="0"/>
        <w:jc w:val="both"/>
      </w:pPr>
      <w:r>
        <w:rPr>
          <w:rFonts w:ascii="Times New Roman"/>
          <w:b w:val="false"/>
          <w:i w:val="false"/>
          <w:color w:val="000000"/>
          <w:sz w:val="28"/>
        </w:rPr>
        <w:t>
      208. Шарт:</w:t>
      </w:r>
    </w:p>
    <w:bookmarkEnd w:id="4113"/>
    <w:bookmarkStart w:name="z4450" w:id="4114"/>
    <w:p>
      <w:pPr>
        <w:spacing w:after="0"/>
        <w:ind w:left="0"/>
        <w:jc w:val="both"/>
      </w:pPr>
      <w:r>
        <w:rPr>
          <w:rFonts w:ascii="Times New Roman"/>
          <w:b w:val="false"/>
          <w:i w:val="false"/>
          <w:color w:val="000000"/>
          <w:sz w:val="28"/>
        </w:rPr>
        <w:t>
      1) Үлгілік шарттың әрекет ету мерзімі өткен;</w:t>
      </w:r>
    </w:p>
    <w:bookmarkEnd w:id="4114"/>
    <w:bookmarkStart w:name="z4451" w:id="4115"/>
    <w:p>
      <w:pPr>
        <w:spacing w:after="0"/>
        <w:ind w:left="0"/>
        <w:jc w:val="both"/>
      </w:pPr>
      <w:r>
        <w:rPr>
          <w:rFonts w:ascii="Times New Roman"/>
          <w:b w:val="false"/>
          <w:i w:val="false"/>
          <w:color w:val="000000"/>
          <w:sz w:val="28"/>
        </w:rPr>
        <w:t>
      2) мерзімінен бұрын бұзылған;</w:t>
      </w:r>
    </w:p>
    <w:bookmarkEnd w:id="4115"/>
    <w:bookmarkStart w:name="z4452" w:id="4116"/>
    <w:p>
      <w:pPr>
        <w:spacing w:after="0"/>
        <w:ind w:left="0"/>
        <w:jc w:val="both"/>
      </w:pPr>
      <w:r>
        <w:rPr>
          <w:rFonts w:ascii="Times New Roman"/>
          <w:b w:val="false"/>
          <w:i w:val="false"/>
          <w:color w:val="000000"/>
          <w:sz w:val="28"/>
        </w:rPr>
        <w:t>
      3) сот шешімі;</w:t>
      </w:r>
    </w:p>
    <w:bookmarkEnd w:id="4116"/>
    <w:bookmarkStart w:name="z4453" w:id="4117"/>
    <w:p>
      <w:pPr>
        <w:spacing w:after="0"/>
        <w:ind w:left="0"/>
        <w:jc w:val="both"/>
      </w:pPr>
      <w:r>
        <w:rPr>
          <w:rFonts w:ascii="Times New Roman"/>
          <w:b w:val="false"/>
          <w:i w:val="false"/>
          <w:color w:val="000000"/>
          <w:sz w:val="28"/>
        </w:rPr>
        <w:t>
      4) Жекеше әріптес таратылған;</w:t>
      </w:r>
    </w:p>
    <w:bookmarkEnd w:id="4117"/>
    <w:bookmarkStart w:name="z4454" w:id="4118"/>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4118"/>
    <w:bookmarkStart w:name="z4455" w:id="4119"/>
    <w:p>
      <w:pPr>
        <w:spacing w:after="0"/>
        <w:ind w:left="0"/>
        <w:jc w:val="both"/>
      </w:pPr>
      <w:r>
        <w:rPr>
          <w:rFonts w:ascii="Times New Roman"/>
          <w:b w:val="false"/>
          <w:i w:val="false"/>
          <w:color w:val="000000"/>
          <w:sz w:val="28"/>
        </w:rPr>
        <w:t xml:space="preserve">
      209.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4119"/>
    <w:bookmarkStart w:name="z4456" w:id="4120"/>
    <w:p>
      <w:pPr>
        <w:spacing w:after="0"/>
        <w:ind w:left="0"/>
        <w:jc w:val="both"/>
      </w:pPr>
      <w:r>
        <w:rPr>
          <w:rFonts w:ascii="Times New Roman"/>
          <w:b w:val="false"/>
          <w:i w:val="false"/>
          <w:color w:val="000000"/>
          <w:sz w:val="28"/>
        </w:rPr>
        <w:t>
      210. Алдын ала талаптарды орындау кезеңінде Тараптардың бірінің бастамасы бойынша мерзімінен бұрын бұзу Үлгілік шарттың 6-тарауына сәйкес жүргізіледі.</w:t>
      </w:r>
    </w:p>
    <w:bookmarkEnd w:id="4120"/>
    <w:bookmarkStart w:name="z4457" w:id="4121"/>
    <w:p>
      <w:pPr>
        <w:spacing w:after="0"/>
        <w:ind w:left="0"/>
        <w:jc w:val="both"/>
      </w:pPr>
      <w:r>
        <w:rPr>
          <w:rFonts w:ascii="Times New Roman"/>
          <w:b w:val="false"/>
          <w:i w:val="false"/>
          <w:color w:val="000000"/>
          <w:sz w:val="28"/>
        </w:rPr>
        <w:t xml:space="preserve">
      211. МЖӘ объектісін салу кезеңінде Тараптардың бірінің бастамасы бойынша мерзімінен бұрын бұзу Үлгілік шарттың 11-тарауына сәйкес жүргізіледі. </w:t>
      </w:r>
    </w:p>
    <w:bookmarkEnd w:id="4121"/>
    <w:bookmarkStart w:name="z4458" w:id="4122"/>
    <w:p>
      <w:pPr>
        <w:spacing w:after="0"/>
        <w:ind w:left="0"/>
        <w:jc w:val="both"/>
      </w:pPr>
      <w:r>
        <w:rPr>
          <w:rFonts w:ascii="Times New Roman"/>
          <w:b w:val="false"/>
          <w:i w:val="false"/>
          <w:color w:val="000000"/>
          <w:sz w:val="28"/>
        </w:rPr>
        <w:t>
      212. МЖӘ объектісін пайдалану кезеңінде Тараптардың бірінің бастамасы бойынша мерзімінен бұрын бұзу Үлгілік шарттың 15-тарауына сәйкес жүргізіледі.</w:t>
      </w:r>
    </w:p>
    <w:bookmarkEnd w:id="4122"/>
    <w:bookmarkStart w:name="z4459" w:id="4123"/>
    <w:p>
      <w:pPr>
        <w:spacing w:after="0"/>
        <w:ind w:left="0"/>
        <w:jc w:val="both"/>
      </w:pPr>
      <w:r>
        <w:rPr>
          <w:rFonts w:ascii="Times New Roman"/>
          <w:b w:val="false"/>
          <w:i w:val="false"/>
          <w:color w:val="000000"/>
          <w:sz w:val="28"/>
        </w:rPr>
        <w:t>
      213.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4123"/>
    <w:bookmarkStart w:name="z4460" w:id="4124"/>
    <w:p>
      <w:pPr>
        <w:spacing w:after="0"/>
        <w:ind w:left="0"/>
        <w:jc w:val="both"/>
      </w:pPr>
      <w:r>
        <w:rPr>
          <w:rFonts w:ascii="Times New Roman"/>
          <w:b w:val="false"/>
          <w:i w:val="false"/>
          <w:color w:val="000000"/>
          <w:sz w:val="28"/>
        </w:rPr>
        <w:t>
      214. Үлгілік шарт 208-тармағына сәйкес іс-қимыл тоқтатылған жағдайда, Жұмыстардың тоқтатылуы мынадай тәртіпте жүзеге асырылады:</w:t>
      </w:r>
    </w:p>
    <w:bookmarkEnd w:id="4124"/>
    <w:bookmarkStart w:name="z4461" w:id="4125"/>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4125"/>
    <w:bookmarkStart w:name="z4462" w:id="4126"/>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4126"/>
    <w:bookmarkStart w:name="z4463" w:id="4127"/>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4127"/>
    <w:bookmarkStart w:name="z4464" w:id="4128"/>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4128"/>
    <w:bookmarkStart w:name="z4465" w:id="4129"/>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4129"/>
    <w:bookmarkStart w:name="z4466" w:id="4130"/>
    <w:p>
      <w:pPr>
        <w:spacing w:after="0"/>
        <w:ind w:left="0"/>
        <w:jc w:val="both"/>
      </w:pPr>
      <w:r>
        <w:rPr>
          <w:rFonts w:ascii="Times New Roman"/>
          <w:b w:val="false"/>
          <w:i w:val="false"/>
          <w:color w:val="000000"/>
          <w:sz w:val="28"/>
        </w:rPr>
        <w:t xml:space="preserve">
      Мемлекеттік жеке әріптестік нысанын пайдалану кезеңінде Үлгілік шарт бұзылған жағдайда, қызмет көрсету Мемлекеттік серіктеске ауысады. </w:t>
      </w:r>
    </w:p>
    <w:bookmarkEnd w:id="4130"/>
    <w:bookmarkStart w:name="z4467" w:id="4131"/>
    <w:p>
      <w:pPr>
        <w:spacing w:after="0"/>
        <w:ind w:left="0"/>
        <w:jc w:val="left"/>
      </w:pPr>
      <w:r>
        <w:rPr>
          <w:rFonts w:ascii="Times New Roman"/>
          <w:b/>
          <w:i w:val="false"/>
          <w:color w:val="000000"/>
        </w:rPr>
        <w:t xml:space="preserve"> 30. Зияткерлік қызмет нәтижелеріне айрықша құқықтар</w:t>
      </w:r>
    </w:p>
    <w:bookmarkEnd w:id="4131"/>
    <w:bookmarkStart w:name="z4468" w:id="4132"/>
    <w:p>
      <w:pPr>
        <w:spacing w:after="0"/>
        <w:ind w:left="0"/>
        <w:jc w:val="both"/>
      </w:pPr>
      <w:r>
        <w:rPr>
          <w:rFonts w:ascii="Times New Roman"/>
          <w:b w:val="false"/>
          <w:i w:val="false"/>
          <w:color w:val="000000"/>
          <w:sz w:val="28"/>
        </w:rPr>
        <w:t>
      215.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4132"/>
    <w:bookmarkStart w:name="z4469" w:id="4133"/>
    <w:p>
      <w:pPr>
        <w:spacing w:after="0"/>
        <w:ind w:left="0"/>
        <w:jc w:val="both"/>
      </w:pPr>
      <w:r>
        <w:rPr>
          <w:rFonts w:ascii="Times New Roman"/>
          <w:b w:val="false"/>
          <w:i w:val="false"/>
          <w:color w:val="000000"/>
          <w:sz w:val="28"/>
        </w:rPr>
        <w:t>
      216.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4133"/>
    <w:bookmarkStart w:name="z4470" w:id="4134"/>
    <w:p>
      <w:pPr>
        <w:spacing w:after="0"/>
        <w:ind w:left="0"/>
        <w:jc w:val="both"/>
      </w:pPr>
      <w:r>
        <w:rPr>
          <w:rFonts w:ascii="Times New Roman"/>
          <w:b w:val="false"/>
          <w:i w:val="false"/>
          <w:color w:val="000000"/>
          <w:sz w:val="28"/>
        </w:rPr>
        <w:t>
      217. Жекеше әріптес Үлгілік шарттың 239-тармағында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4134"/>
    <w:bookmarkStart w:name="z4471" w:id="4135"/>
    <w:p>
      <w:pPr>
        <w:spacing w:after="0"/>
        <w:ind w:left="0"/>
        <w:jc w:val="both"/>
      </w:pPr>
      <w:r>
        <w:rPr>
          <w:rFonts w:ascii="Times New Roman"/>
          <w:b w:val="false"/>
          <w:i w:val="false"/>
          <w:color w:val="000000"/>
          <w:sz w:val="28"/>
        </w:rPr>
        <w:t xml:space="preserve">
      218.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4135"/>
    <w:bookmarkStart w:name="z4472" w:id="4136"/>
    <w:p>
      <w:pPr>
        <w:spacing w:after="0"/>
        <w:ind w:left="0"/>
        <w:jc w:val="both"/>
      </w:pPr>
      <w:r>
        <w:rPr>
          <w:rFonts w:ascii="Times New Roman"/>
          <w:b w:val="false"/>
          <w:i w:val="false"/>
          <w:color w:val="000000"/>
          <w:sz w:val="28"/>
        </w:rPr>
        <w:t>
      219.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4136"/>
    <w:bookmarkStart w:name="z4473" w:id="4137"/>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4137"/>
    <w:bookmarkStart w:name="z4474" w:id="4138"/>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4138"/>
    <w:bookmarkStart w:name="z4475" w:id="4139"/>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4139"/>
    <w:bookmarkStart w:name="z4476" w:id="4140"/>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4140"/>
    <w:bookmarkStart w:name="z4477" w:id="4141"/>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4141"/>
    <w:bookmarkStart w:name="z4478" w:id="4142"/>
    <w:p>
      <w:pPr>
        <w:spacing w:after="0"/>
        <w:ind w:left="0"/>
        <w:jc w:val="left"/>
      </w:pPr>
      <w:r>
        <w:rPr>
          <w:rFonts w:ascii="Times New Roman"/>
          <w:b/>
          <w:i w:val="false"/>
          <w:color w:val="000000"/>
        </w:rPr>
        <w:t xml:space="preserve"> 31. Үлгілік шарттың тілі</w:t>
      </w:r>
    </w:p>
    <w:bookmarkEnd w:id="4142"/>
    <w:bookmarkStart w:name="z4479" w:id="4143"/>
    <w:p>
      <w:pPr>
        <w:spacing w:after="0"/>
        <w:ind w:left="0"/>
        <w:jc w:val="both"/>
      </w:pPr>
      <w:r>
        <w:rPr>
          <w:rFonts w:ascii="Times New Roman"/>
          <w:b w:val="false"/>
          <w:i w:val="false"/>
          <w:color w:val="000000"/>
          <w:sz w:val="28"/>
        </w:rPr>
        <w:t>
      220.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4143"/>
    <w:bookmarkStart w:name="z4480" w:id="4144"/>
    <w:p>
      <w:pPr>
        <w:spacing w:after="0"/>
        <w:ind w:left="0"/>
        <w:jc w:val="both"/>
      </w:pPr>
      <w:r>
        <w:rPr>
          <w:rFonts w:ascii="Times New Roman"/>
          <w:b w:val="false"/>
          <w:i w:val="false"/>
          <w:color w:val="000000"/>
          <w:sz w:val="28"/>
        </w:rPr>
        <w:t>
      221.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4144"/>
    <w:bookmarkStart w:name="z4481" w:id="4145"/>
    <w:p>
      <w:pPr>
        <w:spacing w:after="0"/>
        <w:ind w:left="0"/>
        <w:jc w:val="both"/>
      </w:pPr>
      <w:r>
        <w:rPr>
          <w:rFonts w:ascii="Times New Roman"/>
          <w:b w:val="false"/>
          <w:i w:val="false"/>
          <w:color w:val="000000"/>
          <w:sz w:val="28"/>
        </w:rPr>
        <w:t>
      222. Тараптар мемлекеттік және орыс тілдері қарым-қатынас тілі ретінде қолданылатыны жөнінде уағдаласады.</w:t>
      </w:r>
    </w:p>
    <w:bookmarkEnd w:id="4145"/>
    <w:bookmarkStart w:name="z4482" w:id="4146"/>
    <w:p>
      <w:pPr>
        <w:spacing w:after="0"/>
        <w:ind w:left="0"/>
        <w:jc w:val="both"/>
      </w:pPr>
      <w:r>
        <w:rPr>
          <w:rFonts w:ascii="Times New Roman"/>
          <w:b w:val="false"/>
          <w:i w:val="false"/>
          <w:color w:val="000000"/>
          <w:sz w:val="28"/>
        </w:rPr>
        <w:t>
      223.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4146"/>
    <w:bookmarkStart w:name="z4483" w:id="4147"/>
    <w:p>
      <w:pPr>
        <w:spacing w:after="0"/>
        <w:ind w:left="0"/>
        <w:jc w:val="left"/>
      </w:pPr>
      <w:r>
        <w:rPr>
          <w:rFonts w:ascii="Times New Roman"/>
          <w:b/>
          <w:i w:val="false"/>
          <w:color w:val="000000"/>
        </w:rPr>
        <w:t xml:space="preserve"> 32. Үлгілік шарттың әрекет ету мерзімдері</w:t>
      </w:r>
    </w:p>
    <w:bookmarkEnd w:id="4147"/>
    <w:bookmarkStart w:name="z4484" w:id="4148"/>
    <w:p>
      <w:pPr>
        <w:spacing w:after="0"/>
        <w:ind w:left="0"/>
        <w:jc w:val="both"/>
      </w:pPr>
      <w:r>
        <w:rPr>
          <w:rFonts w:ascii="Times New Roman"/>
          <w:b w:val="false"/>
          <w:i w:val="false"/>
          <w:color w:val="000000"/>
          <w:sz w:val="28"/>
        </w:rPr>
        <w:t>
      224.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4148"/>
    <w:bookmarkStart w:name="z4485" w:id="4149"/>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4149"/>
    <w:bookmarkStart w:name="z4486" w:id="4150"/>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4150"/>
    <w:bookmarkStart w:name="z4487" w:id="4151"/>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4151"/>
    <w:bookmarkStart w:name="z4488" w:id="4152"/>
    <w:p>
      <w:pPr>
        <w:spacing w:after="0"/>
        <w:ind w:left="0"/>
        <w:jc w:val="both"/>
      </w:pPr>
      <w:r>
        <w:rPr>
          <w:rFonts w:ascii="Times New Roman"/>
          <w:b w:val="false"/>
          <w:i w:val="false"/>
          <w:color w:val="000000"/>
          <w:sz w:val="28"/>
        </w:rPr>
        <w:t xml:space="preserve">
      225.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 </w:t>
      </w:r>
    </w:p>
    <w:bookmarkEnd w:id="4152"/>
    <w:bookmarkStart w:name="z4489" w:id="4153"/>
    <w:p>
      <w:pPr>
        <w:spacing w:after="0"/>
        <w:ind w:left="0"/>
        <w:jc w:val="left"/>
      </w:pPr>
      <w:r>
        <w:rPr>
          <w:rFonts w:ascii="Times New Roman"/>
          <w:b/>
          <w:i w:val="false"/>
          <w:color w:val="000000"/>
        </w:rPr>
        <w:t xml:space="preserve"> 33. Страхование</w:t>
      </w:r>
    </w:p>
    <w:bookmarkEnd w:id="4153"/>
    <w:bookmarkStart w:name="z4490" w:id="4154"/>
    <w:p>
      <w:pPr>
        <w:spacing w:after="0"/>
        <w:ind w:left="0"/>
        <w:jc w:val="both"/>
      </w:pPr>
      <w:r>
        <w:rPr>
          <w:rFonts w:ascii="Times New Roman"/>
          <w:b w:val="false"/>
          <w:i w:val="false"/>
          <w:color w:val="000000"/>
          <w:sz w:val="28"/>
        </w:rPr>
        <w:t>
      226. Тараптар сақтандыруға жататын тәуекелдерді айқындайды, оларды Жекеше әріптес заңнамада белгіленген тәртіппен сақтандырады.</w:t>
      </w:r>
    </w:p>
    <w:bookmarkEnd w:id="4154"/>
    <w:bookmarkStart w:name="z4491" w:id="4155"/>
    <w:p>
      <w:pPr>
        <w:spacing w:after="0"/>
        <w:ind w:left="0"/>
        <w:jc w:val="both"/>
      </w:pPr>
      <w:r>
        <w:rPr>
          <w:rFonts w:ascii="Times New Roman"/>
          <w:b w:val="false"/>
          <w:i w:val="false"/>
          <w:color w:val="000000"/>
          <w:sz w:val="28"/>
        </w:rPr>
        <w:t>
      227. Сақтандыру мүліктік тәуекелдер үшін және мыналарға:</w:t>
      </w:r>
    </w:p>
    <w:bookmarkEnd w:id="4155"/>
    <w:bookmarkStart w:name="z4492" w:id="4156"/>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4156"/>
    <w:bookmarkStart w:name="z4493" w:id="4157"/>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4157"/>
    <w:bookmarkStart w:name="z4494" w:id="4158"/>
    <w:p>
      <w:pPr>
        <w:spacing w:after="0"/>
        <w:ind w:left="0"/>
        <w:jc w:val="both"/>
      </w:pPr>
      <w:r>
        <w:rPr>
          <w:rFonts w:ascii="Times New Roman"/>
          <w:b w:val="false"/>
          <w:i w:val="false"/>
          <w:color w:val="000000"/>
          <w:sz w:val="28"/>
        </w:rPr>
        <w:t>
      3) жерді қоса алғанда, қоршаған ортаны ластауға және қоршаған табиғи ортаға келтірілген залалдың салдарын жоюға арналған шығыстарға;</w:t>
      </w:r>
    </w:p>
    <w:bookmarkEnd w:id="4158"/>
    <w:bookmarkStart w:name="z4495" w:id="4159"/>
    <w:p>
      <w:pPr>
        <w:spacing w:after="0"/>
        <w:ind w:left="0"/>
        <w:jc w:val="both"/>
      </w:pPr>
      <w:r>
        <w:rPr>
          <w:rFonts w:ascii="Times New Roman"/>
          <w:b w:val="false"/>
          <w:i w:val="false"/>
          <w:color w:val="000000"/>
          <w:sz w:val="28"/>
        </w:rPr>
        <w:t>
      4) үшінші тұлғалар алдындағы жалпы азаматтық-құқықтық жауапкершілікке байланысты жауапкершілік тәуекелдері үшін көзделеді.</w:t>
      </w:r>
    </w:p>
    <w:bookmarkEnd w:id="4159"/>
    <w:bookmarkStart w:name="z4496" w:id="4160"/>
    <w:p>
      <w:pPr>
        <w:spacing w:after="0"/>
        <w:ind w:left="0"/>
        <w:jc w:val="both"/>
      </w:pPr>
      <w:r>
        <w:rPr>
          <w:rFonts w:ascii="Times New Roman"/>
          <w:b w:val="false"/>
          <w:i w:val="false"/>
          <w:color w:val="000000"/>
          <w:sz w:val="28"/>
        </w:rPr>
        <w:t>
      228. МЖӘ объектісін және Жекеше әріптестің жабдығын сақтандыру:</w:t>
      </w:r>
    </w:p>
    <w:bookmarkEnd w:id="4160"/>
    <w:bookmarkStart w:name="z4497" w:id="4161"/>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4161"/>
    <w:bookmarkStart w:name="z4498" w:id="4162"/>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4162"/>
    <w:bookmarkStart w:name="z4499" w:id="4163"/>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4163"/>
    <w:bookmarkStart w:name="z4500" w:id="4164"/>
    <w:p>
      <w:pPr>
        <w:spacing w:after="0"/>
        <w:ind w:left="0"/>
        <w:jc w:val="both"/>
      </w:pPr>
      <w:r>
        <w:rPr>
          <w:rFonts w:ascii="Times New Roman"/>
          <w:b w:val="false"/>
          <w:i w:val="false"/>
          <w:color w:val="000000"/>
          <w:sz w:val="28"/>
        </w:rPr>
        <w:t>
      4) мемлекеттік меншікке берілген пәтерлер бойынша сақтандыру шартында пайда алушы Мемлекеттік әріптес болып табылады.</w:t>
      </w:r>
    </w:p>
    <w:bookmarkEnd w:id="4164"/>
    <w:bookmarkStart w:name="z4501" w:id="4165"/>
    <w:p>
      <w:pPr>
        <w:spacing w:after="0"/>
        <w:ind w:left="0"/>
        <w:jc w:val="both"/>
      </w:pPr>
      <w:r>
        <w:rPr>
          <w:rFonts w:ascii="Times New Roman"/>
          <w:b w:val="false"/>
          <w:i w:val="false"/>
          <w:color w:val="000000"/>
          <w:sz w:val="28"/>
        </w:rPr>
        <w:t>
      229. Жеке тұлғаларға және мүлікке зиян келтіргені үшін азаматтық-құқықтық жауапкершілікті сақтандыру:</w:t>
      </w:r>
    </w:p>
    <w:bookmarkEnd w:id="4165"/>
    <w:bookmarkStart w:name="z4502" w:id="4166"/>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228-тармағына сәйкес сақтандырылған заттарды қоспағанда) келтірілген кез келген зиян және/немесе зақым, сондай-ақ кез келген жеке тұлғаға (Үлгілік шарттың 229-тармағына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4166"/>
    <w:bookmarkStart w:name="z4503" w:id="4167"/>
    <w:p>
      <w:pPr>
        <w:spacing w:after="0"/>
        <w:ind w:left="0"/>
        <w:jc w:val="both"/>
      </w:pPr>
      <w:r>
        <w:rPr>
          <w:rFonts w:ascii="Times New Roman"/>
          <w:b w:val="false"/>
          <w:i w:val="false"/>
          <w:color w:val="000000"/>
          <w:sz w:val="28"/>
        </w:rPr>
        <w:t>
      2) сақтандыру шарттары:</w:t>
      </w:r>
    </w:p>
    <w:bookmarkEnd w:id="4167"/>
    <w:bookmarkStart w:name="z4504" w:id="4168"/>
    <w:p>
      <w:pPr>
        <w:spacing w:after="0"/>
        <w:ind w:left="0"/>
        <w:jc w:val="both"/>
      </w:pPr>
      <w:r>
        <w:rPr>
          <w:rFonts w:ascii="Times New Roman"/>
          <w:b w:val="false"/>
          <w:i w:val="false"/>
          <w:color w:val="000000"/>
          <w:sz w:val="28"/>
        </w:rPr>
        <w:t>
      Заңнамаға сәйкес барлық Тараптардың атынан жасалуы;</w:t>
      </w:r>
    </w:p>
    <w:bookmarkEnd w:id="4168"/>
    <w:bookmarkStart w:name="z4505" w:id="4169"/>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4169"/>
    <w:bookmarkStart w:name="z4506" w:id="4170"/>
    <w:p>
      <w:pPr>
        <w:spacing w:after="0"/>
        <w:ind w:left="0"/>
        <w:jc w:val="both"/>
      </w:pPr>
      <w:r>
        <w:rPr>
          <w:rFonts w:ascii="Times New Roman"/>
          <w:b w:val="false"/>
          <w:i w:val="false"/>
          <w:color w:val="000000"/>
          <w:sz w:val="28"/>
        </w:rPr>
        <w:t>
      230. Жекеше әріптестің персоналын сақтандыру:</w:t>
      </w:r>
    </w:p>
    <w:bookmarkEnd w:id="4170"/>
    <w:bookmarkStart w:name="z4507" w:id="4171"/>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4171"/>
    <w:bookmarkStart w:name="z4508" w:id="4172"/>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4172"/>
    <w:bookmarkStart w:name="z4509" w:id="4173"/>
    <w:p>
      <w:pPr>
        <w:spacing w:after="0"/>
        <w:ind w:left="0"/>
        <w:jc w:val="both"/>
      </w:pPr>
      <w:r>
        <w:rPr>
          <w:rFonts w:ascii="Times New Roman"/>
          <w:b w:val="false"/>
          <w:i w:val="false"/>
          <w:color w:val="000000"/>
          <w:sz w:val="28"/>
        </w:rPr>
        <w:t>
      231. Жекеше әріптес заңнамаға сәйкес сақтандыру компанияларын қалауы бойынша таңдайды.</w:t>
      </w:r>
    </w:p>
    <w:bookmarkEnd w:id="4173"/>
    <w:bookmarkStart w:name="z4510" w:id="4174"/>
    <w:p>
      <w:pPr>
        <w:spacing w:after="0"/>
        <w:ind w:left="0"/>
        <w:jc w:val="left"/>
      </w:pPr>
      <w:r>
        <w:rPr>
          <w:rFonts w:ascii="Times New Roman"/>
          <w:b/>
          <w:i w:val="false"/>
          <w:color w:val="000000"/>
        </w:rPr>
        <w:t xml:space="preserve"> 34. Құпиялылық</w:t>
      </w:r>
    </w:p>
    <w:bookmarkEnd w:id="4174"/>
    <w:bookmarkStart w:name="z4511" w:id="4175"/>
    <w:p>
      <w:pPr>
        <w:spacing w:after="0"/>
        <w:ind w:left="0"/>
        <w:jc w:val="both"/>
      </w:pPr>
      <w:r>
        <w:rPr>
          <w:rFonts w:ascii="Times New Roman"/>
          <w:b w:val="false"/>
          <w:i w:val="false"/>
          <w:color w:val="000000"/>
          <w:sz w:val="28"/>
        </w:rPr>
        <w:t>
      232.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4175"/>
    <w:bookmarkStart w:name="z4512" w:id="4176"/>
    <w:p>
      <w:pPr>
        <w:spacing w:after="0"/>
        <w:ind w:left="0"/>
        <w:jc w:val="both"/>
      </w:pPr>
      <w:r>
        <w:rPr>
          <w:rFonts w:ascii="Times New Roman"/>
          <w:b w:val="false"/>
          <w:i w:val="false"/>
          <w:color w:val="000000"/>
          <w:sz w:val="28"/>
        </w:rPr>
        <w:t>
      233. Тараптардың мына жағдайларды:</w:t>
      </w:r>
    </w:p>
    <w:bookmarkEnd w:id="4176"/>
    <w:bookmarkStart w:name="z4513" w:id="4177"/>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4177"/>
    <w:bookmarkStart w:name="z4514" w:id="4178"/>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4178"/>
    <w:bookmarkStart w:name="z4515" w:id="4179"/>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4179"/>
    <w:bookmarkStart w:name="z4516" w:id="4180"/>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4180"/>
    <w:bookmarkStart w:name="z4517" w:id="4181"/>
    <w:p>
      <w:pPr>
        <w:spacing w:after="0"/>
        <w:ind w:left="0"/>
        <w:jc w:val="both"/>
      </w:pPr>
      <w:r>
        <w:rPr>
          <w:rFonts w:ascii="Times New Roman"/>
          <w:b w:val="false"/>
          <w:i w:val="false"/>
          <w:color w:val="000000"/>
          <w:sz w:val="28"/>
        </w:rPr>
        <w:t>
      234.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4181"/>
    <w:bookmarkStart w:name="z4518" w:id="4182"/>
    <w:p>
      <w:pPr>
        <w:spacing w:after="0"/>
        <w:ind w:left="0"/>
        <w:jc w:val="left"/>
      </w:pPr>
      <w:r>
        <w:rPr>
          <w:rFonts w:ascii="Times New Roman"/>
          <w:b/>
          <w:i w:val="false"/>
          <w:color w:val="000000"/>
        </w:rPr>
        <w:t xml:space="preserve"> 35. Еңсерілмейтін күш жағдаяттары (форс-мажор)</w:t>
      </w:r>
    </w:p>
    <w:bookmarkEnd w:id="4182"/>
    <w:bookmarkStart w:name="z4519" w:id="4183"/>
    <w:p>
      <w:pPr>
        <w:spacing w:after="0"/>
        <w:ind w:left="0"/>
        <w:jc w:val="both"/>
      </w:pPr>
      <w:r>
        <w:rPr>
          <w:rFonts w:ascii="Times New Roman"/>
          <w:b w:val="false"/>
          <w:i w:val="false"/>
          <w:color w:val="000000"/>
          <w:sz w:val="28"/>
        </w:rPr>
        <w:t>
      235. Еңсерілмейтін күш жағдаяттарына:</w:t>
      </w:r>
    </w:p>
    <w:bookmarkEnd w:id="4183"/>
    <w:bookmarkStart w:name="z4520" w:id="4184"/>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4184"/>
    <w:bookmarkStart w:name="z4521" w:id="4185"/>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4185"/>
    <w:bookmarkStart w:name="z4522" w:id="4186"/>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4186"/>
    <w:bookmarkStart w:name="z4523" w:id="4187"/>
    <w:p>
      <w:pPr>
        <w:spacing w:after="0"/>
        <w:ind w:left="0"/>
        <w:jc w:val="both"/>
      </w:pPr>
      <w:r>
        <w:rPr>
          <w:rFonts w:ascii="Times New Roman"/>
          <w:b w:val="false"/>
          <w:i w:val="false"/>
          <w:color w:val="000000"/>
          <w:sz w:val="28"/>
        </w:rPr>
        <w:t>
      236. Еңсерілмейтін күш жағдаяттары (форс-мажор) мынадай ерекше оқиғадан немесе жағдаяттан (бірақ олармен шектеліп қалмай), Үлгілік шарттың 262-тармағында көрсетілген талаптар сақталған жағдайда) тұруы мүмкін:</w:t>
      </w:r>
    </w:p>
    <w:bookmarkEnd w:id="4187"/>
    <w:bookmarkStart w:name="z4524" w:id="4188"/>
    <w:p>
      <w:pPr>
        <w:spacing w:after="0"/>
        <w:ind w:left="0"/>
        <w:jc w:val="both"/>
      </w:pPr>
      <w:r>
        <w:rPr>
          <w:rFonts w:ascii="Times New Roman"/>
          <w:b w:val="false"/>
          <w:i w:val="false"/>
          <w:color w:val="000000"/>
          <w:sz w:val="28"/>
        </w:rPr>
        <w:t>
      1) әскери іс-әрекеттер;</w:t>
      </w:r>
    </w:p>
    <w:bookmarkEnd w:id="4188"/>
    <w:bookmarkStart w:name="z4525" w:id="4189"/>
    <w:p>
      <w:pPr>
        <w:spacing w:after="0"/>
        <w:ind w:left="0"/>
        <w:jc w:val="both"/>
      </w:pPr>
      <w:r>
        <w:rPr>
          <w:rFonts w:ascii="Times New Roman"/>
          <w:b w:val="false"/>
          <w:i w:val="false"/>
          <w:color w:val="000000"/>
          <w:sz w:val="28"/>
        </w:rPr>
        <w:t xml:space="preserve">
      2) террористік акт, төңкеріс, көтеріліс; </w:t>
      </w:r>
    </w:p>
    <w:bookmarkEnd w:id="4189"/>
    <w:bookmarkStart w:name="z4526" w:id="4190"/>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4190"/>
    <w:bookmarkStart w:name="z4527" w:id="4191"/>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4191"/>
    <w:bookmarkStart w:name="z4528" w:id="4192"/>
    <w:p>
      <w:pPr>
        <w:spacing w:after="0"/>
        <w:ind w:left="0"/>
        <w:jc w:val="both"/>
      </w:pPr>
      <w:r>
        <w:rPr>
          <w:rFonts w:ascii="Times New Roman"/>
          <w:b w:val="false"/>
          <w:i w:val="false"/>
          <w:color w:val="000000"/>
          <w:sz w:val="28"/>
        </w:rPr>
        <w:t>
      237. Тараптар мынадай оқиғалар:</w:t>
      </w:r>
    </w:p>
    <w:bookmarkEnd w:id="4192"/>
    <w:bookmarkStart w:name="z4529" w:id="4193"/>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4193"/>
    <w:bookmarkStart w:name="z4530" w:id="4194"/>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4194"/>
    <w:bookmarkStart w:name="z4531" w:id="4195"/>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4195"/>
    <w:bookmarkStart w:name="z4532" w:id="4196"/>
    <w:p>
      <w:pPr>
        <w:spacing w:after="0"/>
        <w:ind w:left="0"/>
        <w:jc w:val="both"/>
      </w:pPr>
      <w:r>
        <w:rPr>
          <w:rFonts w:ascii="Times New Roman"/>
          <w:b w:val="false"/>
          <w:i w:val="false"/>
          <w:color w:val="000000"/>
          <w:sz w:val="28"/>
        </w:rPr>
        <w:t>
      238.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4196"/>
    <w:bookmarkStart w:name="z4533" w:id="4197"/>
    <w:p>
      <w:pPr>
        <w:spacing w:after="0"/>
        <w:ind w:left="0"/>
        <w:jc w:val="both"/>
      </w:pPr>
      <w:r>
        <w:rPr>
          <w:rFonts w:ascii="Times New Roman"/>
          <w:b w:val="false"/>
          <w:i w:val="false"/>
          <w:color w:val="000000"/>
          <w:sz w:val="28"/>
        </w:rPr>
        <w:t>
      239. Еңсерілмейтін күш жағдаяттарының (форс-мажор) орын алуы туралы хабарлама:</w:t>
      </w:r>
    </w:p>
    <w:bookmarkEnd w:id="4197"/>
    <w:bookmarkStart w:name="z4534" w:id="4198"/>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4198"/>
    <w:bookmarkStart w:name="z4535" w:id="4199"/>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269-тармағына сәйкес Еңсерілмейтін күш жағдаяттарының (форс-мажор) орын алуының құжаттық растаулары қоса берілуі тиіс. </w:t>
      </w:r>
    </w:p>
    <w:bookmarkEnd w:id="4199"/>
    <w:bookmarkStart w:name="z4536" w:id="4200"/>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4200"/>
    <w:bookmarkStart w:name="z4537" w:id="4201"/>
    <w:p>
      <w:pPr>
        <w:spacing w:after="0"/>
        <w:ind w:left="0"/>
        <w:jc w:val="both"/>
      </w:pPr>
      <w:r>
        <w:rPr>
          <w:rFonts w:ascii="Times New Roman"/>
          <w:b w:val="false"/>
          <w:i w:val="false"/>
          <w:color w:val="000000"/>
          <w:sz w:val="28"/>
        </w:rPr>
        <w:t>
      240. Үлгілік шартты орындаудың уақытылы еместігін азайту міндеті:</w:t>
      </w:r>
    </w:p>
    <w:bookmarkEnd w:id="4201"/>
    <w:bookmarkStart w:name="z4538" w:id="4202"/>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4202"/>
    <w:bookmarkStart w:name="z4539" w:id="4203"/>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4203"/>
    <w:bookmarkStart w:name="z4540" w:id="4204"/>
    <w:p>
      <w:pPr>
        <w:spacing w:after="0"/>
        <w:ind w:left="0"/>
        <w:jc w:val="both"/>
      </w:pPr>
      <w:r>
        <w:rPr>
          <w:rFonts w:ascii="Times New Roman"/>
          <w:b w:val="false"/>
          <w:i w:val="false"/>
          <w:color w:val="000000"/>
          <w:sz w:val="28"/>
        </w:rPr>
        <w:t>
      241. Еңсерілмейтін күш жағдаяттарының (форс-мажор) салдары:</w:t>
      </w:r>
    </w:p>
    <w:bookmarkEnd w:id="4204"/>
    <w:bookmarkStart w:name="z4541" w:id="4205"/>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4205"/>
    <w:bookmarkStart w:name="z4542" w:id="4206"/>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4206"/>
    <w:bookmarkStart w:name="z4543" w:id="4207"/>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4207"/>
    <w:bookmarkStart w:name="z4544" w:id="4208"/>
    <w:p>
      <w:pPr>
        <w:spacing w:after="0"/>
        <w:ind w:left="0"/>
        <w:jc w:val="left"/>
      </w:pPr>
      <w:r>
        <w:rPr>
          <w:rFonts w:ascii="Times New Roman"/>
          <w:b/>
          <w:i w:val="false"/>
          <w:color w:val="000000"/>
        </w:rPr>
        <w:t xml:space="preserve"> 36. Қоршаған ортаны қорғау және жұмыстарды жүргізу қауіпсіздігі жөніндегі талаптар</w:t>
      </w:r>
    </w:p>
    <w:bookmarkEnd w:id="4208"/>
    <w:bookmarkStart w:name="z4545" w:id="4209"/>
    <w:p>
      <w:pPr>
        <w:spacing w:after="0"/>
        <w:ind w:left="0"/>
        <w:jc w:val="both"/>
      </w:pPr>
      <w:r>
        <w:rPr>
          <w:rFonts w:ascii="Times New Roman"/>
          <w:b w:val="false"/>
          <w:i w:val="false"/>
          <w:color w:val="000000"/>
          <w:sz w:val="28"/>
        </w:rPr>
        <w:t>
      242. Қауіпсіздікті және қоршаған ортаны қорғауды қамтамасыз ету мақсатында Жекеше әріптес:</w:t>
      </w:r>
    </w:p>
    <w:bookmarkEnd w:id="4209"/>
    <w:bookmarkStart w:name="z4546" w:id="4210"/>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4210"/>
    <w:bookmarkStart w:name="z4547" w:id="4211"/>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4211"/>
    <w:bookmarkStart w:name="z4548" w:id="4212"/>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4212"/>
    <w:bookmarkStart w:name="z4549" w:id="4213"/>
    <w:p>
      <w:pPr>
        <w:spacing w:after="0"/>
        <w:ind w:left="0"/>
        <w:jc w:val="both"/>
      </w:pPr>
      <w:r>
        <w:rPr>
          <w:rFonts w:ascii="Times New Roman"/>
          <w:b w:val="false"/>
          <w:i w:val="false"/>
          <w:color w:val="000000"/>
          <w:sz w:val="28"/>
        </w:rPr>
        <w:t>
      243.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4213"/>
    <w:bookmarkStart w:name="z4550" w:id="4214"/>
    <w:p>
      <w:pPr>
        <w:spacing w:after="0"/>
        <w:ind w:left="0"/>
        <w:jc w:val="both"/>
      </w:pPr>
      <w:r>
        <w:rPr>
          <w:rFonts w:ascii="Times New Roman"/>
          <w:b w:val="false"/>
          <w:i w:val="false"/>
          <w:color w:val="000000"/>
          <w:sz w:val="28"/>
        </w:rPr>
        <w:t>
      244. Үлгілік шарт бойынша жұмысты қауіпсіз жүргізуді қамтамасыз ету жөніндегі негізгі талаптар:</w:t>
      </w:r>
    </w:p>
    <w:bookmarkEnd w:id="4214"/>
    <w:bookmarkStart w:name="z4551" w:id="4215"/>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4215"/>
    <w:bookmarkStart w:name="z4552" w:id="4216"/>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4216"/>
    <w:bookmarkStart w:name="z4553" w:id="4217"/>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4217"/>
    <w:bookmarkStart w:name="z4554" w:id="4218"/>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4218"/>
    <w:bookmarkStart w:name="z4555" w:id="4219"/>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4219"/>
    <w:bookmarkStart w:name="z4556" w:id="4220"/>
    <w:p>
      <w:pPr>
        <w:spacing w:after="0"/>
        <w:ind w:left="0"/>
        <w:jc w:val="both"/>
      </w:pPr>
      <w:r>
        <w:rPr>
          <w:rFonts w:ascii="Times New Roman"/>
          <w:b w:val="false"/>
          <w:i w:val="false"/>
          <w:color w:val="000000"/>
          <w:sz w:val="28"/>
        </w:rPr>
        <w:t>
      245.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4220"/>
    <w:bookmarkStart w:name="z4557" w:id="4221"/>
    <w:p>
      <w:pPr>
        <w:spacing w:after="0"/>
        <w:ind w:left="0"/>
        <w:jc w:val="both"/>
      </w:pPr>
      <w:r>
        <w:rPr>
          <w:rFonts w:ascii="Times New Roman"/>
          <w:b w:val="false"/>
          <w:i w:val="false"/>
          <w:color w:val="000000"/>
          <w:sz w:val="28"/>
        </w:rPr>
        <w:t>
      246.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4221"/>
    <w:bookmarkStart w:name="z4558" w:id="4222"/>
    <w:p>
      <w:pPr>
        <w:spacing w:after="0"/>
        <w:ind w:left="0"/>
        <w:jc w:val="both"/>
      </w:pPr>
      <w:r>
        <w:rPr>
          <w:rFonts w:ascii="Times New Roman"/>
          <w:b w:val="false"/>
          <w:i w:val="false"/>
          <w:color w:val="000000"/>
          <w:sz w:val="28"/>
        </w:rPr>
        <w:t>
      247.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4222"/>
    <w:bookmarkStart w:name="z4559" w:id="4223"/>
    <w:p>
      <w:pPr>
        <w:spacing w:after="0"/>
        <w:ind w:left="0"/>
        <w:jc w:val="both"/>
      </w:pPr>
      <w:r>
        <w:rPr>
          <w:rFonts w:ascii="Times New Roman"/>
          <w:b w:val="false"/>
          <w:i w:val="false"/>
          <w:color w:val="000000"/>
          <w:sz w:val="28"/>
        </w:rPr>
        <w:t>
      248. Жекеше әріптес, заңнамаға сәйкес, оның кінәсі бойынша Жекеше әріптес персоналының денсаулығына келтірілген зиянды өтейді.</w:t>
      </w:r>
    </w:p>
    <w:bookmarkEnd w:id="4223"/>
    <w:bookmarkStart w:name="z4560" w:id="4224"/>
    <w:p>
      <w:pPr>
        <w:spacing w:after="0"/>
        <w:ind w:left="0"/>
        <w:jc w:val="both"/>
      </w:pPr>
      <w:r>
        <w:rPr>
          <w:rFonts w:ascii="Times New Roman"/>
          <w:b w:val="false"/>
          <w:i w:val="false"/>
          <w:color w:val="000000"/>
          <w:sz w:val="28"/>
        </w:rPr>
        <w:t>
      249.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4224"/>
    <w:bookmarkStart w:name="z4561" w:id="4225"/>
    <w:p>
      <w:pPr>
        <w:spacing w:after="0"/>
        <w:ind w:left="0"/>
        <w:jc w:val="both"/>
      </w:pPr>
      <w:r>
        <w:rPr>
          <w:rFonts w:ascii="Times New Roman"/>
          <w:b w:val="false"/>
          <w:i w:val="false"/>
          <w:color w:val="000000"/>
          <w:sz w:val="28"/>
        </w:rPr>
        <w:t>
      250.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4225"/>
    <w:bookmarkStart w:name="z4562" w:id="4226"/>
    <w:p>
      <w:pPr>
        <w:spacing w:after="0"/>
        <w:ind w:left="0"/>
        <w:jc w:val="left"/>
      </w:pPr>
      <w:r>
        <w:rPr>
          <w:rFonts w:ascii="Times New Roman"/>
          <w:b/>
          <w:i w:val="false"/>
          <w:color w:val="000000"/>
        </w:rPr>
        <w:t xml:space="preserve"> 37. Хабарламалар</w:t>
      </w:r>
    </w:p>
    <w:bookmarkEnd w:id="4226"/>
    <w:bookmarkStart w:name="z4563" w:id="4227"/>
    <w:p>
      <w:pPr>
        <w:spacing w:after="0"/>
        <w:ind w:left="0"/>
        <w:jc w:val="both"/>
      </w:pPr>
      <w:r>
        <w:rPr>
          <w:rFonts w:ascii="Times New Roman"/>
          <w:b w:val="false"/>
          <w:i w:val="false"/>
          <w:color w:val="000000"/>
          <w:sz w:val="28"/>
        </w:rPr>
        <w:t xml:space="preserve">
      251. Үлгілік шарт аясындағы барлық хабарламалар мемлекеттік және/немес орыс тілінде жазбаша нысанда жасалуы тиіс. </w:t>
      </w:r>
    </w:p>
    <w:bookmarkEnd w:id="4227"/>
    <w:bookmarkStart w:name="z4564" w:id="4228"/>
    <w:p>
      <w:pPr>
        <w:spacing w:after="0"/>
        <w:ind w:left="0"/>
        <w:jc w:val="both"/>
      </w:pPr>
      <w:r>
        <w:rPr>
          <w:rFonts w:ascii="Times New Roman"/>
          <w:b w:val="false"/>
          <w:i w:val="false"/>
          <w:color w:val="000000"/>
          <w:sz w:val="28"/>
        </w:rPr>
        <w:t>
      252. Кез келген хабарлама, егер ол кіріс корреспонденциясы ретінде тіркелген болса, Тараппен алынған болып есептеледі.</w:t>
      </w:r>
    </w:p>
    <w:bookmarkEnd w:id="4228"/>
    <w:bookmarkStart w:name="z4565" w:id="4229"/>
    <w:p>
      <w:pPr>
        <w:spacing w:after="0"/>
        <w:ind w:left="0"/>
        <w:jc w:val="both"/>
      </w:pPr>
      <w:r>
        <w:rPr>
          <w:rFonts w:ascii="Times New Roman"/>
          <w:b w:val="false"/>
          <w:i w:val="false"/>
          <w:color w:val="000000"/>
          <w:sz w:val="28"/>
        </w:rPr>
        <w:t xml:space="preserve">
      253.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 </w:t>
      </w:r>
    </w:p>
    <w:bookmarkEnd w:id="4229"/>
    <w:bookmarkStart w:name="z4566" w:id="4230"/>
    <w:p>
      <w:pPr>
        <w:spacing w:after="0"/>
        <w:ind w:left="0"/>
        <w:jc w:val="both"/>
      </w:pPr>
      <w:r>
        <w:rPr>
          <w:rFonts w:ascii="Times New Roman"/>
          <w:b w:val="false"/>
          <w:i w:val="false"/>
          <w:color w:val="000000"/>
          <w:sz w:val="28"/>
        </w:rPr>
        <w:t>
      254.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4230"/>
    <w:bookmarkStart w:name="z4567" w:id="4231"/>
    <w:p>
      <w:pPr>
        <w:spacing w:after="0"/>
        <w:ind w:left="0"/>
        <w:jc w:val="both"/>
      </w:pPr>
      <w:r>
        <w:rPr>
          <w:rFonts w:ascii="Times New Roman"/>
          <w:b w:val="false"/>
          <w:i w:val="false"/>
          <w:color w:val="000000"/>
          <w:sz w:val="28"/>
        </w:rPr>
        <w:t>
      255.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4231"/>
    <w:bookmarkStart w:name="z4568" w:id="4232"/>
    <w:p>
      <w:pPr>
        <w:spacing w:after="0"/>
        <w:ind w:left="0"/>
        <w:jc w:val="both"/>
      </w:pPr>
      <w:r>
        <w:rPr>
          <w:rFonts w:ascii="Times New Roman"/>
          <w:b w:val="false"/>
          <w:i w:val="false"/>
          <w:color w:val="000000"/>
          <w:sz w:val="28"/>
        </w:rPr>
        <w:t>
      256.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4232"/>
    <w:bookmarkStart w:name="z4569" w:id="4233"/>
    <w:p>
      <w:pPr>
        <w:spacing w:after="0"/>
        <w:ind w:left="0"/>
        <w:jc w:val="left"/>
      </w:pPr>
      <w:r>
        <w:rPr>
          <w:rFonts w:ascii="Times New Roman"/>
          <w:b/>
          <w:i w:val="false"/>
          <w:color w:val="000000"/>
        </w:rPr>
        <w:t xml:space="preserve"> 38. Қорытынды ережелер</w:t>
      </w:r>
    </w:p>
    <w:bookmarkEnd w:id="4233"/>
    <w:bookmarkStart w:name="z4570" w:id="4234"/>
    <w:p>
      <w:pPr>
        <w:spacing w:after="0"/>
        <w:ind w:left="0"/>
        <w:jc w:val="both"/>
      </w:pPr>
      <w:r>
        <w:rPr>
          <w:rFonts w:ascii="Times New Roman"/>
          <w:b w:val="false"/>
          <w:i w:val="false"/>
          <w:color w:val="000000"/>
          <w:sz w:val="28"/>
        </w:rPr>
        <w:t>
      257. Үлгілік шартқа барлық қосымшалар мен толықтыруларға Тараптардың уәкілетті өкілдері қол қоюлары тиіс.</w:t>
      </w:r>
    </w:p>
    <w:bookmarkEnd w:id="4234"/>
    <w:bookmarkStart w:name="z4571" w:id="4235"/>
    <w:p>
      <w:pPr>
        <w:spacing w:after="0"/>
        <w:ind w:left="0"/>
        <w:jc w:val="both"/>
      </w:pPr>
      <w:r>
        <w:rPr>
          <w:rFonts w:ascii="Times New Roman"/>
          <w:b w:val="false"/>
          <w:i w:val="false"/>
          <w:color w:val="000000"/>
          <w:sz w:val="28"/>
        </w:rPr>
        <w:t>
      258. Үлгілік шарт бойынша кез келген хат алмасу мынадай мекен-жайлар бойынша жіберіледі:</w:t>
      </w:r>
    </w:p>
    <w:bookmarkEnd w:id="4235"/>
    <w:bookmarkStart w:name="z4572" w:id="4236"/>
    <w:p>
      <w:pPr>
        <w:spacing w:after="0"/>
        <w:ind w:left="0"/>
        <w:jc w:val="both"/>
      </w:pPr>
      <w:r>
        <w:rPr>
          <w:rFonts w:ascii="Times New Roman"/>
          <w:b w:val="false"/>
          <w:i w:val="false"/>
          <w:color w:val="000000"/>
          <w:sz w:val="28"/>
        </w:rPr>
        <w:t>
      Мемлекеттік әріптес: __________;</w:t>
      </w:r>
    </w:p>
    <w:bookmarkEnd w:id="4236"/>
    <w:bookmarkStart w:name="z4573" w:id="4237"/>
    <w:p>
      <w:pPr>
        <w:spacing w:after="0"/>
        <w:ind w:left="0"/>
        <w:jc w:val="both"/>
      </w:pPr>
      <w:r>
        <w:rPr>
          <w:rFonts w:ascii="Times New Roman"/>
          <w:b w:val="false"/>
          <w:i w:val="false"/>
          <w:color w:val="000000"/>
          <w:sz w:val="28"/>
        </w:rPr>
        <w:t>
      Жекеше әріптес: _________.</w:t>
      </w:r>
    </w:p>
    <w:bookmarkEnd w:id="4237"/>
    <w:bookmarkStart w:name="z4574" w:id="4238"/>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4238"/>
    <w:bookmarkStart w:name="z4575" w:id="4239"/>
    <w:p>
      <w:pPr>
        <w:spacing w:after="0"/>
        <w:ind w:left="0"/>
        <w:jc w:val="both"/>
      </w:pPr>
      <w:r>
        <w:rPr>
          <w:rFonts w:ascii="Times New Roman"/>
          <w:b w:val="false"/>
          <w:i w:val="false"/>
          <w:color w:val="000000"/>
          <w:sz w:val="28"/>
        </w:rPr>
        <w:t>
      259.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4239"/>
    <w:bookmarkStart w:name="z4576" w:id="4240"/>
    <w:p>
      <w:pPr>
        <w:spacing w:after="0"/>
        <w:ind w:left="0"/>
        <w:jc w:val="both"/>
      </w:pPr>
      <w:r>
        <w:rPr>
          <w:rFonts w:ascii="Times New Roman"/>
          <w:b w:val="false"/>
          <w:i w:val="false"/>
          <w:color w:val="000000"/>
          <w:sz w:val="28"/>
        </w:rPr>
        <w:t xml:space="preserve">
      260.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 </w:t>
      </w:r>
    </w:p>
    <w:bookmarkEnd w:id="4240"/>
    <w:bookmarkStart w:name="z4577" w:id="4241"/>
    <w:p>
      <w:pPr>
        <w:spacing w:after="0"/>
        <w:ind w:left="0"/>
        <w:jc w:val="both"/>
      </w:pPr>
      <w:r>
        <w:rPr>
          <w:rFonts w:ascii="Times New Roman"/>
          <w:b w:val="false"/>
          <w:i w:val="false"/>
          <w:color w:val="000000"/>
          <w:sz w:val="28"/>
        </w:rPr>
        <w:t>
      261.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4241"/>
    <w:bookmarkStart w:name="z4578" w:id="4242"/>
    <w:p>
      <w:pPr>
        <w:spacing w:after="0"/>
        <w:ind w:left="0"/>
        <w:jc w:val="both"/>
      </w:pPr>
      <w:r>
        <w:rPr>
          <w:rFonts w:ascii="Times New Roman"/>
          <w:b w:val="false"/>
          <w:i w:val="false"/>
          <w:color w:val="000000"/>
          <w:sz w:val="28"/>
        </w:rPr>
        <w:t>
      262.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4242"/>
    <w:bookmarkStart w:name="z4579" w:id="4243"/>
    <w:p>
      <w:pPr>
        <w:spacing w:after="0"/>
        <w:ind w:left="0"/>
        <w:jc w:val="both"/>
      </w:pPr>
      <w:r>
        <w:rPr>
          <w:rFonts w:ascii="Times New Roman"/>
          <w:b w:val="false"/>
          <w:i w:val="false"/>
          <w:color w:val="000000"/>
          <w:sz w:val="28"/>
        </w:rPr>
        <w:t xml:space="preserve">
      263.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4243"/>
    <w:bookmarkStart w:name="z4580" w:id="4244"/>
    <w:p>
      <w:pPr>
        <w:spacing w:after="0"/>
        <w:ind w:left="0"/>
        <w:jc w:val="both"/>
      </w:pPr>
      <w:r>
        <w:rPr>
          <w:rFonts w:ascii="Times New Roman"/>
          <w:b w:val="false"/>
          <w:i w:val="false"/>
          <w:color w:val="000000"/>
          <w:sz w:val="28"/>
        </w:rPr>
        <w:t xml:space="preserve">
      264.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4244"/>
    <w:bookmarkStart w:name="z4581" w:id="4245"/>
    <w:p>
      <w:pPr>
        <w:spacing w:after="0"/>
        <w:ind w:left="0"/>
        <w:jc w:val="both"/>
      </w:pPr>
      <w:r>
        <w:rPr>
          <w:rFonts w:ascii="Times New Roman"/>
          <w:b w:val="false"/>
          <w:i w:val="false"/>
          <w:color w:val="000000"/>
          <w:sz w:val="28"/>
        </w:rPr>
        <w:t>
      265.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w:t>
      </w:r>
    </w:p>
    <w:bookmarkEnd w:id="4245"/>
    <w:bookmarkStart w:name="z4582" w:id="4246"/>
    <w:p>
      <w:pPr>
        <w:spacing w:after="0"/>
        <w:ind w:left="0"/>
        <w:jc w:val="left"/>
      </w:pPr>
      <w:r>
        <w:rPr>
          <w:rFonts w:ascii="Times New Roman"/>
          <w:b/>
          <w:i w:val="false"/>
          <w:color w:val="000000"/>
        </w:rPr>
        <w:t xml:space="preserve"> 39. Тараптардың мекен-жайы және банктік деректемелері:</w:t>
      </w:r>
    </w:p>
    <w:bookmarkEnd w:id="4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585" w:id="4247"/>
    <w:p>
      <w:pPr>
        <w:spacing w:after="0"/>
        <w:ind w:left="0"/>
        <w:jc w:val="left"/>
      </w:pPr>
      <w:r>
        <w:rPr>
          <w:rFonts w:ascii="Times New Roman"/>
          <w:b/>
          <w:i w:val="false"/>
          <w:color w:val="000000"/>
        </w:rPr>
        <w:t xml:space="preserve"> МЖӘ объектісі</w:t>
      </w:r>
    </w:p>
    <w:bookmarkEnd w:id="4247"/>
    <w:bookmarkStart w:name="z4586" w:id="4248"/>
    <w:p>
      <w:pPr>
        <w:spacing w:after="0"/>
        <w:ind w:left="0"/>
        <w:jc w:val="both"/>
      </w:pPr>
      <w:r>
        <w:rPr>
          <w:rFonts w:ascii="Times New Roman"/>
          <w:b w:val="false"/>
          <w:i w:val="false"/>
          <w:color w:val="000000"/>
          <w:sz w:val="28"/>
        </w:rPr>
        <w:t>
      МЖӘ объектісі __________ (елді мекеннің атауын және орналасқан жерін көрсету) ___ машина-орынға арналған ___ пәтерге арналған тұрғын үй кешені болып табылады.</w:t>
      </w:r>
    </w:p>
    <w:bookmarkEnd w:id="4248"/>
    <w:bookmarkStart w:name="z4587" w:id="4249"/>
    <w:p>
      <w:pPr>
        <w:spacing w:after="0"/>
        <w:ind w:left="0"/>
        <w:jc w:val="both"/>
      </w:pPr>
      <w:r>
        <w:rPr>
          <w:rFonts w:ascii="Times New Roman"/>
          <w:b w:val="false"/>
          <w:i w:val="false"/>
          <w:color w:val="000000"/>
          <w:sz w:val="28"/>
        </w:rPr>
        <w:t xml:space="preserve">
      ___ машина-орынға арналған ___ пәтерге арналған тұрғын үй кешенін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 </w:t>
      </w:r>
    </w:p>
    <w:bookmarkEnd w:id="4249"/>
    <w:bookmarkStart w:name="z4588" w:id="4250"/>
    <w:p>
      <w:pPr>
        <w:spacing w:after="0"/>
        <w:ind w:left="0"/>
        <w:jc w:val="left"/>
      </w:pPr>
      <w:r>
        <w:rPr>
          <w:rFonts w:ascii="Times New Roman"/>
          <w:b/>
          <w:i w:val="false"/>
          <w:color w:val="000000"/>
        </w:rPr>
        <w:t xml:space="preserve"> 1. Негізгі техникалық-экономикалық көрсеткіштер</w:t>
      </w:r>
    </w:p>
    <w:bookmarkEnd w:id="4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1-үй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2-үй</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3-үй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89" w:id="4251"/>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bookmarkEnd w:id="4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590" w:id="4252"/>
    <w:p>
      <w:pPr>
        <w:spacing w:after="0"/>
        <w:ind w:left="0"/>
        <w:jc w:val="left"/>
      </w:pPr>
      <w:r>
        <w:rPr>
          <w:rFonts w:ascii="Times New Roman"/>
          <w:b/>
          <w:i w:val="false"/>
          <w:color w:val="000000"/>
        </w:rPr>
        <w:t xml:space="preserve"> Тараптардың қолдары </w:t>
      </w:r>
    </w:p>
    <w:bookmarkEnd w:id="4252"/>
    <w:bookmarkStart w:name="z4591" w:id="4253"/>
    <w:p>
      <w:pPr>
        <w:spacing w:after="0"/>
        <w:ind w:left="0"/>
        <w:jc w:val="both"/>
      </w:pPr>
      <w:r>
        <w:rPr>
          <w:rFonts w:ascii="Times New Roman"/>
          <w:b w:val="false"/>
          <w:i w:val="false"/>
          <w:color w:val="000000"/>
          <w:sz w:val="28"/>
        </w:rPr>
        <w:t>
      ______________________________             ______________________________</w:t>
      </w:r>
    </w:p>
    <w:bookmarkEnd w:id="4253"/>
    <w:bookmarkStart w:name="z4592" w:id="425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93" w:id="4255"/>
    <w:p>
      <w:pPr>
        <w:spacing w:after="0"/>
        <w:ind w:left="0"/>
        <w:jc w:val="left"/>
      </w:pPr>
      <w:r>
        <w:rPr>
          <w:rFonts w:ascii="Times New Roman"/>
          <w:b/>
          <w:i w:val="false"/>
          <w:color w:val="000000"/>
        </w:rPr>
        <w:t xml:space="preserve"> МЖӘ жобасын жүзеге асыру кестесі</w:t>
      </w:r>
    </w:p>
    <w:bookmarkEnd w:id="4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жж.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4595" w:id="4256"/>
    <w:p>
      <w:pPr>
        <w:spacing w:after="0"/>
        <w:ind w:left="0"/>
        <w:jc w:val="left"/>
      </w:pPr>
      <w:r>
        <w:rPr>
          <w:rFonts w:ascii="Times New Roman"/>
          <w:b/>
          <w:i w:val="false"/>
          <w:color w:val="000000"/>
        </w:rPr>
        <w:t xml:space="preserve"> Тараптардың қолдары</w:t>
      </w:r>
    </w:p>
    <w:bookmarkEnd w:id="4256"/>
    <w:bookmarkStart w:name="z4596" w:id="4257"/>
    <w:p>
      <w:pPr>
        <w:spacing w:after="0"/>
        <w:ind w:left="0"/>
        <w:jc w:val="both"/>
      </w:pPr>
      <w:r>
        <w:rPr>
          <w:rFonts w:ascii="Times New Roman"/>
          <w:b w:val="false"/>
          <w:i w:val="false"/>
          <w:color w:val="000000"/>
          <w:sz w:val="28"/>
        </w:rPr>
        <w:t>
      ______________________________             ______________________________</w:t>
      </w:r>
    </w:p>
    <w:bookmarkEnd w:id="4257"/>
    <w:bookmarkStart w:name="z4597" w:id="425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600" w:id="4259"/>
    <w:p>
      <w:pPr>
        <w:spacing w:after="0"/>
        <w:ind w:left="0"/>
        <w:jc w:val="left"/>
      </w:pPr>
      <w:r>
        <w:rPr>
          <w:rFonts w:ascii="Times New Roman"/>
          <w:b/>
          <w:i w:val="false"/>
          <w:color w:val="000000"/>
        </w:rPr>
        <w:t xml:space="preserve"> Қаржы-экономикалық жоспар</w:t>
      </w:r>
    </w:p>
    <w:bookmarkEnd w:id="4259"/>
    <w:bookmarkStart w:name="z4601" w:id="4260"/>
    <w:p>
      <w:pPr>
        <w:spacing w:after="0"/>
        <w:ind w:left="0"/>
        <w:jc w:val="both"/>
      </w:pPr>
      <w:r>
        <w:rPr>
          <w:rFonts w:ascii="Times New Roman"/>
          <w:b w:val="false"/>
          <w:i w:val="false"/>
          <w:color w:val="000000"/>
          <w:sz w:val="28"/>
        </w:rPr>
        <w:t>
      Тұрғын үй кешенінің жұмыс істеуі үшін барлығы ___ жұмыскер тартылады.</w:t>
      </w:r>
    </w:p>
    <w:bookmarkEnd w:id="4260"/>
    <w:bookmarkStart w:name="z4602" w:id="4261"/>
    <w:p>
      <w:pPr>
        <w:spacing w:after="0"/>
        <w:ind w:left="0"/>
        <w:jc w:val="left"/>
      </w:pPr>
      <w:r>
        <w:rPr>
          <w:rFonts w:ascii="Times New Roman"/>
          <w:b/>
          <w:i w:val="false"/>
          <w:color w:val="000000"/>
        </w:rPr>
        <w:t xml:space="preserve"> 1. МЖӘ жобасы бойынша штаттық бірліктер</w:t>
      </w:r>
    </w:p>
    <w:bookmarkEnd w:id="4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03" w:id="4262"/>
    <w:p>
      <w:pPr>
        <w:spacing w:after="0"/>
        <w:ind w:left="0"/>
        <w:jc w:val="both"/>
      </w:pPr>
      <w:r>
        <w:rPr>
          <w:rFonts w:ascii="Times New Roman"/>
          <w:b w:val="false"/>
          <w:i w:val="false"/>
          <w:color w:val="000000"/>
          <w:sz w:val="28"/>
        </w:rPr>
        <w:t>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құруы жоспарланады.</w:t>
      </w:r>
    </w:p>
    <w:bookmarkEnd w:id="4262"/>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04" w:id="4263"/>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bookmarkEnd w:id="4263"/>
    <w:bookmarkStart w:name="z4605" w:id="4264"/>
    <w:p>
      <w:pPr>
        <w:spacing w:after="0"/>
        <w:ind w:left="0"/>
        <w:jc w:val="both"/>
      </w:pPr>
      <w:r>
        <w:rPr>
          <w:rFonts w:ascii="Times New Roman"/>
          <w:b w:val="false"/>
          <w:i w:val="false"/>
          <w:color w:val="000000"/>
          <w:sz w:val="28"/>
        </w:rPr>
        <w:t>
      Ескерту:</w:t>
      </w:r>
    </w:p>
    <w:bookmarkEnd w:id="4264"/>
    <w:bookmarkStart w:name="z4606" w:id="4265"/>
    <w:p>
      <w:pPr>
        <w:spacing w:after="0"/>
        <w:ind w:left="0"/>
        <w:jc w:val="both"/>
      </w:pPr>
      <w:r>
        <w:rPr>
          <w:rFonts w:ascii="Times New Roman"/>
          <w:b w:val="false"/>
          <w:i w:val="false"/>
          <w:color w:val="000000"/>
          <w:sz w:val="28"/>
        </w:rPr>
        <w:t>
      Мемлекет өтеусіз негіздегі пәтерлердің ___% (__) орнына Жекеше әріптеске ұзақ мерзімді пайдалануға жер учаскесін беруге әзір. Айырбас жер учаскесінің кадастрлық құнына сәйкес құнынан есептелген. _________ қ. бойынша 1м</w:t>
      </w:r>
      <w:r>
        <w:rPr>
          <w:rFonts w:ascii="Times New Roman"/>
          <w:b w:val="false"/>
          <w:i w:val="false"/>
          <w:color w:val="000000"/>
          <w:vertAlign w:val="superscript"/>
        </w:rPr>
        <w:t xml:space="preserve">2 </w:t>
      </w:r>
      <w:r>
        <w:rPr>
          <w:rFonts w:ascii="Times New Roman"/>
          <w:b w:val="false"/>
          <w:i w:val="false"/>
          <w:color w:val="000000"/>
          <w:sz w:val="28"/>
        </w:rPr>
        <w:t>жер учаскесінің құны _______ теңгені құрайды, ол жердің жалпы ауданына көбейтіледі (______ м</w:t>
      </w:r>
      <w:r>
        <w:rPr>
          <w:rFonts w:ascii="Times New Roman"/>
          <w:b w:val="false"/>
          <w:i w:val="false"/>
          <w:color w:val="000000"/>
          <w:vertAlign w:val="superscript"/>
        </w:rPr>
        <w:t>2</w:t>
      </w:r>
      <w:r>
        <w:rPr>
          <w:rFonts w:ascii="Times New Roman"/>
          <w:b w:val="false"/>
          <w:i w:val="false"/>
          <w:color w:val="000000"/>
          <w:sz w:val="28"/>
        </w:rPr>
        <w:t>) = _________ теңге.</w:t>
      </w:r>
    </w:p>
    <w:bookmarkEnd w:id="4265"/>
    <w:bookmarkStart w:name="z4607" w:id="4266"/>
    <w:p>
      <w:pPr>
        <w:spacing w:after="0"/>
        <w:ind w:left="0"/>
        <w:jc w:val="left"/>
      </w:pPr>
      <w:r>
        <w:rPr>
          <w:rFonts w:ascii="Times New Roman"/>
          <w:b/>
          <w:i w:val="false"/>
          <w:color w:val="000000"/>
        </w:rPr>
        <w:t xml:space="preserve"> Тараптардың қолдары </w:t>
      </w:r>
    </w:p>
    <w:bookmarkEnd w:id="4266"/>
    <w:bookmarkStart w:name="z4608" w:id="4267"/>
    <w:p>
      <w:pPr>
        <w:spacing w:after="0"/>
        <w:ind w:left="0"/>
        <w:jc w:val="both"/>
      </w:pPr>
      <w:r>
        <w:rPr>
          <w:rFonts w:ascii="Times New Roman"/>
          <w:b w:val="false"/>
          <w:i w:val="false"/>
          <w:color w:val="000000"/>
          <w:sz w:val="28"/>
        </w:rPr>
        <w:t>
      ______________________________             ______________________________</w:t>
      </w:r>
    </w:p>
    <w:bookmarkEnd w:id="4267"/>
    <w:bookmarkStart w:name="z4609" w:id="426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612" w:id="4269"/>
    <w:p>
      <w:pPr>
        <w:spacing w:after="0"/>
        <w:ind w:left="0"/>
        <w:jc w:val="left"/>
      </w:pPr>
      <w:r>
        <w:rPr>
          <w:rFonts w:ascii="Times New Roman"/>
          <w:b/>
          <w:i w:val="false"/>
          <w:color w:val="000000"/>
        </w:rPr>
        <w:t xml:space="preserve"> Алғашқы кепілдік</w:t>
      </w:r>
    </w:p>
    <w:bookmarkEnd w:id="4269"/>
    <w:bookmarkStart w:name="z4613" w:id="4270"/>
    <w:p>
      <w:pPr>
        <w:spacing w:after="0"/>
        <w:ind w:left="0"/>
        <w:jc w:val="both"/>
      </w:pPr>
      <w:r>
        <w:rPr>
          <w:rFonts w:ascii="Times New Roman"/>
          <w:b w:val="false"/>
          <w:i w:val="false"/>
          <w:color w:val="000000"/>
          <w:sz w:val="28"/>
        </w:rPr>
        <w:t>
      ____________________                              "___"_____________ 20__ ж.</w:t>
      </w:r>
    </w:p>
    <w:bookmarkEnd w:id="4270"/>
    <w:bookmarkStart w:name="z4614" w:id="4271"/>
    <w:p>
      <w:pPr>
        <w:spacing w:after="0"/>
        <w:ind w:left="0"/>
        <w:jc w:val="both"/>
      </w:pPr>
      <w:r>
        <w:rPr>
          <w:rFonts w:ascii="Times New Roman"/>
          <w:b w:val="false"/>
          <w:i w:val="false"/>
          <w:color w:val="000000"/>
          <w:sz w:val="28"/>
        </w:rPr>
        <w:t xml:space="preserve">
      (елді мекеннің атауын және орналасқан жерін көрсету)      </w:t>
      </w:r>
    </w:p>
    <w:bookmarkEnd w:id="4271"/>
    <w:bookmarkStart w:name="z4615" w:id="4272"/>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bookmarkEnd w:id="4272"/>
    <w:bookmarkStart w:name="z4616" w:id="4273"/>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bookmarkEnd w:id="4273"/>
    <w:bookmarkStart w:name="z4617" w:id="4274"/>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bookmarkEnd w:id="4274"/>
    <w:bookmarkStart w:name="z4618" w:id="4275"/>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4275"/>
    <w:bookmarkStart w:name="z4619" w:id="4276"/>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bookmarkEnd w:id="4276"/>
    <w:bookmarkStart w:name="z4620" w:id="4277"/>
    <w:p>
      <w:pPr>
        <w:spacing w:after="0"/>
        <w:ind w:left="0"/>
        <w:jc w:val="both"/>
      </w:pPr>
      <w:r>
        <w:rPr>
          <w:rFonts w:ascii="Times New Roman"/>
          <w:b w:val="false"/>
          <w:i w:val="false"/>
          <w:color w:val="000000"/>
          <w:sz w:val="28"/>
        </w:rPr>
        <w:t>
      назарға ала отырып:</w:t>
      </w:r>
    </w:p>
    <w:bookmarkEnd w:id="4277"/>
    <w:bookmarkStart w:name="z4621" w:id="4278"/>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4278"/>
    <w:bookmarkStart w:name="z4622" w:id="4279"/>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4279"/>
    <w:bookmarkStart w:name="z4623" w:id="4280"/>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bookmarkEnd w:id="4280"/>
    <w:bookmarkStart w:name="z4624" w:id="4281"/>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bookmarkEnd w:id="4281"/>
    <w:bookmarkStart w:name="z4625" w:id="4282"/>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4282"/>
    <w:bookmarkStart w:name="z4626" w:id="4283"/>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4283"/>
    <w:bookmarkStart w:name="z4627" w:id="4284"/>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4284"/>
    <w:bookmarkStart w:name="z4628" w:id="428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4285"/>
    <w:bookmarkStart w:name="z4629" w:id="4286"/>
    <w:p>
      <w:pPr>
        <w:spacing w:after="0"/>
        <w:ind w:left="0"/>
        <w:jc w:val="left"/>
      </w:pPr>
      <w:r>
        <w:rPr>
          <w:rFonts w:ascii="Times New Roman"/>
          <w:b/>
          <w:i w:val="false"/>
          <w:color w:val="000000"/>
        </w:rPr>
        <w:t xml:space="preserve"> Тараптардың қолдары</w:t>
      </w:r>
    </w:p>
    <w:bookmarkEnd w:id="4286"/>
    <w:bookmarkStart w:name="z4630" w:id="4287"/>
    <w:p>
      <w:pPr>
        <w:spacing w:after="0"/>
        <w:ind w:left="0"/>
        <w:jc w:val="both"/>
      </w:pPr>
      <w:r>
        <w:rPr>
          <w:rFonts w:ascii="Times New Roman"/>
          <w:b w:val="false"/>
          <w:i w:val="false"/>
          <w:color w:val="000000"/>
          <w:sz w:val="28"/>
        </w:rPr>
        <w:t>
      ___________________________________</w:t>
      </w:r>
    </w:p>
    <w:bookmarkEnd w:id="4287"/>
    <w:bookmarkStart w:name="z4631" w:id="4288"/>
    <w:p>
      <w:pPr>
        <w:spacing w:after="0"/>
        <w:ind w:left="0"/>
        <w:jc w:val="both"/>
      </w:pPr>
      <w:r>
        <w:rPr>
          <w:rFonts w:ascii="Times New Roman"/>
          <w:b w:val="false"/>
          <w:i w:val="false"/>
          <w:color w:val="000000"/>
          <w:sz w:val="28"/>
        </w:rPr>
        <w:t>
                           Кепілдің атынан</w:t>
      </w:r>
    </w:p>
    <w:bookmarkEnd w:id="4288"/>
    <w:bookmarkStart w:name="z4632" w:id="4289"/>
    <w:p>
      <w:pPr>
        <w:spacing w:after="0"/>
        <w:ind w:left="0"/>
        <w:jc w:val="both"/>
      </w:pPr>
      <w:r>
        <w:rPr>
          <w:rFonts w:ascii="Times New Roman"/>
          <w:b w:val="false"/>
          <w:i w:val="false"/>
          <w:color w:val="000000"/>
          <w:sz w:val="28"/>
        </w:rPr>
        <w:t>
      ___________________________________            ______________________________________</w:t>
      </w:r>
    </w:p>
    <w:bookmarkEnd w:id="4289"/>
    <w:bookmarkStart w:name="z4633" w:id="429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2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94" w:id="4291"/>
    <w:p>
      <w:pPr>
        <w:spacing w:after="0"/>
        <w:ind w:left="0"/>
        <w:jc w:val="left"/>
      </w:pPr>
      <w:r>
        <w:rPr>
          <w:rFonts w:ascii="Times New Roman"/>
          <w:b/>
          <w:i w:val="false"/>
          <w:color w:val="000000"/>
        </w:rPr>
        <w:t xml:space="preserve"> Жер учаскесі</w:t>
      </w:r>
    </w:p>
    <w:bookmarkEnd w:id="4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36" w:id="4292"/>
    <w:p>
      <w:pPr>
        <w:spacing w:after="0"/>
        <w:ind w:left="0"/>
        <w:jc w:val="left"/>
      </w:pPr>
      <w:r>
        <w:rPr>
          <w:rFonts w:ascii="Times New Roman"/>
          <w:b/>
          <w:i w:val="false"/>
          <w:color w:val="000000"/>
        </w:rPr>
        <w:t xml:space="preserve"> Тараптардың қолдары</w:t>
      </w:r>
    </w:p>
    <w:bookmarkEnd w:id="4292"/>
    <w:bookmarkStart w:name="z4637" w:id="4293"/>
    <w:p>
      <w:pPr>
        <w:spacing w:after="0"/>
        <w:ind w:left="0"/>
        <w:jc w:val="both"/>
      </w:pPr>
      <w:r>
        <w:rPr>
          <w:rFonts w:ascii="Times New Roman"/>
          <w:b w:val="false"/>
          <w:i w:val="false"/>
          <w:color w:val="000000"/>
          <w:sz w:val="28"/>
        </w:rPr>
        <w:t>
      ___________________________________            ______________________________________</w:t>
      </w:r>
    </w:p>
    <w:bookmarkEnd w:id="4293"/>
    <w:bookmarkStart w:name="z4638" w:id="429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2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95" w:id="4295"/>
    <w:p>
      <w:pPr>
        <w:spacing w:after="0"/>
        <w:ind w:left="0"/>
        <w:jc w:val="left"/>
      </w:pPr>
      <w:r>
        <w:rPr>
          <w:rFonts w:ascii="Times New Roman"/>
          <w:b/>
          <w:i w:val="false"/>
          <w:color w:val="000000"/>
        </w:rPr>
        <w:t xml:space="preserve"> Қаржыландыру көздері</w:t>
      </w:r>
    </w:p>
    <w:bookmarkEnd w:id="42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p>
          <w:p>
            <w:pPr>
              <w:spacing w:after="20"/>
              <w:ind w:left="20"/>
              <w:jc w:val="both"/>
            </w:pPr>
            <w:r>
              <w:rPr>
                <w:rFonts w:ascii="Times New Roman"/>
                <w:b w:val="false"/>
                <w:i w:val="false"/>
                <w:color w:val="000000"/>
                <w:sz w:val="20"/>
              </w:rPr>
              <w:t>
Қарыз қаражаттары – МЖӘ объектісін салу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41" w:id="4296"/>
    <w:p>
      <w:pPr>
        <w:spacing w:after="0"/>
        <w:ind w:left="0"/>
        <w:jc w:val="left"/>
      </w:pPr>
      <w:r>
        <w:rPr>
          <w:rFonts w:ascii="Times New Roman"/>
          <w:b/>
          <w:i w:val="false"/>
          <w:color w:val="000000"/>
        </w:rPr>
        <w:t xml:space="preserve"> Тараптардың қолдары</w:t>
      </w:r>
    </w:p>
    <w:bookmarkEnd w:id="4296"/>
    <w:bookmarkStart w:name="z4642" w:id="4297"/>
    <w:p>
      <w:pPr>
        <w:spacing w:after="0"/>
        <w:ind w:left="0"/>
        <w:jc w:val="both"/>
      </w:pPr>
      <w:r>
        <w:rPr>
          <w:rFonts w:ascii="Times New Roman"/>
          <w:b w:val="false"/>
          <w:i w:val="false"/>
          <w:color w:val="000000"/>
          <w:sz w:val="28"/>
        </w:rPr>
        <w:t>
      ___________________________________            ______________________________________</w:t>
      </w:r>
    </w:p>
    <w:bookmarkEnd w:id="4297"/>
    <w:bookmarkStart w:name="z4643" w:id="429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2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646" w:id="4299"/>
    <w:p>
      <w:pPr>
        <w:spacing w:after="0"/>
        <w:ind w:left="0"/>
        <w:jc w:val="left"/>
      </w:pPr>
      <w:r>
        <w:rPr>
          <w:rFonts w:ascii="Times New Roman"/>
          <w:b/>
          <w:i w:val="false"/>
          <w:color w:val="000000"/>
        </w:rPr>
        <w:t xml:space="preserve"> МЖӘ жобасын басқарудың институционалдық схемасы</w:t>
      </w:r>
    </w:p>
    <w:bookmarkEnd w:id="4299"/>
    <w:bookmarkStart w:name="z4647" w:id="4300"/>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bookmarkEnd w:id="4300"/>
    <w:bookmarkStart w:name="z4648" w:id="4301"/>
    <w:p>
      <w:pPr>
        <w:spacing w:after="0"/>
        <w:ind w:left="0"/>
        <w:jc w:val="both"/>
      </w:pPr>
      <w:r>
        <w:rPr>
          <w:rFonts w:ascii="Times New Roman"/>
          <w:b w:val="false"/>
          <w:i w:val="false"/>
          <w:color w:val="000000"/>
          <w:sz w:val="28"/>
        </w:rPr>
        <w:t xml:space="preserve">
      І. МЖӘ объектісін салу кезеңі; </w:t>
      </w:r>
    </w:p>
    <w:bookmarkEnd w:id="4301"/>
    <w:bookmarkStart w:name="z4649" w:id="4302"/>
    <w:p>
      <w:pPr>
        <w:spacing w:after="0"/>
        <w:ind w:left="0"/>
        <w:jc w:val="both"/>
      </w:pPr>
      <w:r>
        <w:rPr>
          <w:rFonts w:ascii="Times New Roman"/>
          <w:b w:val="false"/>
          <w:i w:val="false"/>
          <w:color w:val="000000"/>
          <w:sz w:val="28"/>
        </w:rPr>
        <w:t xml:space="preserve">
      ІІ. МЖӘ объектісін пайдалану кезеңі. </w:t>
      </w:r>
    </w:p>
    <w:bookmarkEnd w:id="4302"/>
    <w:bookmarkStart w:name="z4650" w:id="4303"/>
    <w:p>
      <w:pPr>
        <w:spacing w:after="0"/>
        <w:ind w:left="0"/>
        <w:jc w:val="both"/>
      </w:pPr>
      <w:r>
        <w:rPr>
          <w:rFonts w:ascii="Times New Roman"/>
          <w:b w:val="false"/>
          <w:i w:val="false"/>
          <w:color w:val="000000"/>
          <w:sz w:val="28"/>
        </w:rPr>
        <w:t xml:space="preserve">
      Инвестициялық кезеңде МЖӘ жобасын басқару схемасы 1-суретте келтірілген. </w:t>
      </w:r>
    </w:p>
    <w:bookmarkEnd w:id="4303"/>
    <w:bookmarkStart w:name="z4651" w:id="4304"/>
    <w:p>
      <w:pPr>
        <w:spacing w:after="0"/>
        <w:ind w:left="0"/>
        <w:jc w:val="both"/>
      </w:pPr>
      <w:r>
        <w:rPr>
          <w:rFonts w:ascii="Times New Roman"/>
          <w:b w:val="false"/>
          <w:i w:val="false"/>
          <w:color w:val="000000"/>
          <w:sz w:val="28"/>
        </w:rPr>
        <w:t xml:space="preserve">
      </w:t>
      </w:r>
    </w:p>
    <w:bookmarkEnd w:id="4304"/>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2" w:id="4305"/>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bookmarkEnd w:id="4305"/>
    <w:bookmarkStart w:name="z4653" w:id="4306"/>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bookmarkEnd w:id="4306"/>
    <w:bookmarkStart w:name="z4654" w:id="4307"/>
    <w:p>
      <w:pPr>
        <w:spacing w:after="0"/>
        <w:ind w:left="0"/>
        <w:jc w:val="both"/>
      </w:pPr>
      <w:r>
        <w:rPr>
          <w:rFonts w:ascii="Times New Roman"/>
          <w:b w:val="false"/>
          <w:i w:val="false"/>
          <w:color w:val="000000"/>
          <w:sz w:val="28"/>
        </w:rPr>
        <w:t xml:space="preserve">
      Схемаға сәйкес жоба қатысушыларының келесі функциялары қарастырылған: </w:t>
      </w:r>
    </w:p>
    <w:bookmarkEnd w:id="4307"/>
    <w:bookmarkStart w:name="z4655" w:id="4308"/>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көпқабатты тұрғын үй кешенін салу үшін қажетті жер учаскесін беруді және тиісті инженерлік-коммуникациялық инфрақұрылымды жүргізуді қоса алғанда, өзіне Үлгілік шартқа сәйкес міндеттемелерді қабылдайды, ___ пәтерді коммуналдық меншікке қабылдайды;</w:t>
      </w:r>
    </w:p>
    <w:bookmarkEnd w:id="4308"/>
    <w:bookmarkStart w:name="z4656" w:id="4309"/>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___ пәтерді пайдалануға енгізуді және коммуналдық меншікке беруді қамтамасыз етеді, сондай-ақ Үлгілік шартта көзделген өзге де міндеттемелерді орындайды;</w:t>
      </w:r>
    </w:p>
    <w:bookmarkEnd w:id="4309"/>
    <w:bookmarkStart w:name="z4657" w:id="4310"/>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bookmarkEnd w:id="4310"/>
    <w:bookmarkStart w:name="z4658" w:id="4311"/>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 халықаралық қаржы ұйымдары, екінші деңгейлі банктер немесе ұлттық компаниялар;</w:t>
      </w:r>
    </w:p>
    <w:bookmarkEnd w:id="4311"/>
    <w:bookmarkStart w:name="z4659" w:id="4312"/>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4312"/>
    <w:bookmarkStart w:name="z4660" w:id="4313"/>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bookmarkEnd w:id="4313"/>
    <w:bookmarkStart w:name="z4661" w:id="4314"/>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bookmarkEnd w:id="4314"/>
    <w:bookmarkStart w:name="z4662" w:id="4315"/>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4315"/>
    <w:bookmarkStart w:name="z4663" w:id="4316"/>
    <w:p>
      <w:pPr>
        <w:spacing w:after="0"/>
        <w:ind w:left="0"/>
        <w:jc w:val="both"/>
      </w:pPr>
      <w:r>
        <w:rPr>
          <w:rFonts w:ascii="Times New Roman"/>
          <w:b w:val="false"/>
          <w:i w:val="false"/>
          <w:color w:val="000000"/>
          <w:sz w:val="28"/>
        </w:rPr>
        <w:t xml:space="preserve">
      Постинвестициялық кезеңде МЖӘ жобасын басқару схемасы 2-суретте келтірілген. </w:t>
      </w:r>
    </w:p>
    <w:bookmarkEnd w:id="4316"/>
    <w:bookmarkStart w:name="z4664" w:id="4317"/>
    <w:p>
      <w:pPr>
        <w:spacing w:after="0"/>
        <w:ind w:left="0"/>
        <w:jc w:val="both"/>
      </w:pPr>
      <w:r>
        <w:rPr>
          <w:rFonts w:ascii="Times New Roman"/>
          <w:b w:val="false"/>
          <w:i w:val="false"/>
          <w:color w:val="000000"/>
          <w:sz w:val="28"/>
        </w:rPr>
        <w:t xml:space="preserve">
      </w:t>
      </w:r>
    </w:p>
    <w:bookmarkEnd w:id="4317"/>
    <w:p>
      <w:pPr>
        <w:spacing w:after="0"/>
        <w:ind w:left="0"/>
        <w:jc w:val="both"/>
      </w:pPr>
      <w:r>
        <w:drawing>
          <wp:inline distT="0" distB="0" distL="0" distR="0">
            <wp:extent cx="75057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057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65" w:id="4318"/>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жобаға қатысқан жағдайда көрсету қажет </w:t>
      </w:r>
    </w:p>
    <w:bookmarkEnd w:id="4318"/>
    <w:bookmarkStart w:name="z4666" w:id="4319"/>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4319"/>
    <w:bookmarkStart w:name="z4667" w:id="4320"/>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орындауына бақылауды жүзеге асырады, берілген жер учаскесінің есебінен ____ пәтерді алады.</w:t>
      </w:r>
    </w:p>
    <w:bookmarkEnd w:id="4320"/>
    <w:bookmarkStart w:name="z4668" w:id="4321"/>
    <w:p>
      <w:pPr>
        <w:spacing w:after="0"/>
        <w:ind w:left="0"/>
        <w:jc w:val="both"/>
      </w:pPr>
      <w:r>
        <w:rPr>
          <w:rFonts w:ascii="Times New Roman"/>
          <w:b w:val="false"/>
          <w:i w:val="false"/>
          <w:color w:val="000000"/>
          <w:sz w:val="28"/>
        </w:rPr>
        <w:t xml:space="preserve">
      Жекеше әріптес – үйді басқаруды қамтамасыз етеді, сондай-ақ ТҮҚЖБ, ЕДБ қарыз алушыларымен сату-сатып алу шарттарын жасайды, пәтер иелерімен машина-орындарды сату-сатып алу шарттарын жасайды; </w:t>
      </w:r>
    </w:p>
    <w:bookmarkEnd w:id="4321"/>
    <w:bookmarkStart w:name="z4669" w:id="4322"/>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4322"/>
    <w:bookmarkStart w:name="z4670" w:id="4323"/>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4323"/>
    <w:bookmarkStart w:name="z4671" w:id="4324"/>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4324"/>
    <w:bookmarkStart w:name="z4672" w:id="4325"/>
    <w:p>
      <w:pPr>
        <w:spacing w:after="0"/>
        <w:ind w:left="0"/>
        <w:jc w:val="both"/>
      </w:pPr>
      <w:r>
        <w:rPr>
          <w:rFonts w:ascii="Times New Roman"/>
          <w:b w:val="false"/>
          <w:i w:val="false"/>
          <w:color w:val="000000"/>
          <w:sz w:val="28"/>
        </w:rPr>
        <w:t>
      Қызметтерді тұтынушылар – ТҮҚЖБ қарызын алғандардың, Әкімдіктің тізімінде кезекте тұрғандардың және ТҮҚЖБ салымшыларының (халықтың барлық санаттары) арасынан жеке тұлғалар. Жекеше әріптеспен пәтерлерді және машина-орындарды сату-сатып алу шарттарын жасайды.</w:t>
      </w:r>
    </w:p>
    <w:bookmarkEnd w:id="4325"/>
    <w:bookmarkStart w:name="z4673" w:id="4326"/>
    <w:p>
      <w:pPr>
        <w:spacing w:after="0"/>
        <w:ind w:left="0"/>
        <w:jc w:val="left"/>
      </w:pPr>
      <w:r>
        <w:rPr>
          <w:rFonts w:ascii="Times New Roman"/>
          <w:b/>
          <w:i w:val="false"/>
          <w:color w:val="000000"/>
        </w:rPr>
        <w:t xml:space="preserve"> Тараптардың қолдары</w:t>
      </w:r>
    </w:p>
    <w:bookmarkEnd w:id="4326"/>
    <w:bookmarkStart w:name="z4674" w:id="4327"/>
    <w:p>
      <w:pPr>
        <w:spacing w:after="0"/>
        <w:ind w:left="0"/>
        <w:jc w:val="both"/>
      </w:pPr>
      <w:r>
        <w:rPr>
          <w:rFonts w:ascii="Times New Roman"/>
          <w:b w:val="false"/>
          <w:i w:val="false"/>
          <w:color w:val="000000"/>
          <w:sz w:val="28"/>
        </w:rPr>
        <w:t>
      ___________________________________            ______________________________________</w:t>
      </w:r>
    </w:p>
    <w:bookmarkEnd w:id="4327"/>
    <w:bookmarkStart w:name="z4675" w:id="432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3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678" w:id="4329"/>
    <w:p>
      <w:pPr>
        <w:spacing w:after="0"/>
        <w:ind w:left="0"/>
        <w:jc w:val="left"/>
      </w:pPr>
      <w:r>
        <w:rPr>
          <w:rFonts w:ascii="Times New Roman"/>
          <w:b/>
          <w:i w:val="false"/>
          <w:color w:val="000000"/>
        </w:rPr>
        <w:t xml:space="preserve"> Құрылыс кепілдігі</w:t>
      </w:r>
    </w:p>
    <w:bookmarkEnd w:id="432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4679" w:id="4330"/>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4330"/>
    <w:bookmarkStart w:name="z4680" w:id="4331"/>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4331"/>
    <w:bookmarkStart w:name="z4681" w:id="4332"/>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4332"/>
    <w:bookmarkStart w:name="z4682" w:id="4333"/>
    <w:p>
      <w:pPr>
        <w:spacing w:after="0"/>
        <w:ind w:left="0"/>
        <w:jc w:val="both"/>
      </w:pPr>
      <w:r>
        <w:rPr>
          <w:rFonts w:ascii="Times New Roman"/>
          <w:b w:val="false"/>
          <w:i w:val="false"/>
          <w:color w:val="000000"/>
          <w:sz w:val="28"/>
        </w:rPr>
        <w:t>
      Мемлекеттік әріптес пен Жекеше әріптес арасында 20__ жылдың "___" "__________ (елді 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4333"/>
    <w:bookmarkStart w:name="z4683" w:id="4334"/>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4334"/>
    <w:bookmarkStart w:name="z4684" w:id="4335"/>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4335"/>
    <w:bookmarkStart w:name="z4685" w:id="4336"/>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4336"/>
    <w:bookmarkStart w:name="z4686" w:id="4337"/>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bookmarkEnd w:id="4337"/>
    <w:bookmarkStart w:name="z4687" w:id="4338"/>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bookmarkEnd w:id="4338"/>
    <w:bookmarkStart w:name="z4688" w:id="4339"/>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4339"/>
    <w:bookmarkStart w:name="z4689" w:id="4340"/>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4340"/>
    <w:bookmarkStart w:name="z4690" w:id="4341"/>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4341"/>
    <w:bookmarkStart w:name="z4691" w:id="4342"/>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4342"/>
    <w:bookmarkStart w:name="z4692" w:id="434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4343"/>
    <w:bookmarkStart w:name="z4693" w:id="4344"/>
    <w:p>
      <w:pPr>
        <w:spacing w:after="0"/>
        <w:ind w:left="0"/>
        <w:jc w:val="left"/>
      </w:pPr>
      <w:r>
        <w:rPr>
          <w:rFonts w:ascii="Times New Roman"/>
          <w:b/>
          <w:i w:val="false"/>
          <w:color w:val="000000"/>
        </w:rPr>
        <w:t xml:space="preserve"> Тараптардың қолдары</w:t>
      </w:r>
    </w:p>
    <w:bookmarkEnd w:id="4344"/>
    <w:bookmarkStart w:name="z4694" w:id="4345"/>
    <w:p>
      <w:pPr>
        <w:spacing w:after="0"/>
        <w:ind w:left="0"/>
        <w:jc w:val="both"/>
      </w:pPr>
      <w:r>
        <w:rPr>
          <w:rFonts w:ascii="Times New Roman"/>
          <w:b w:val="false"/>
          <w:i w:val="false"/>
          <w:color w:val="000000"/>
          <w:sz w:val="28"/>
        </w:rPr>
        <w:t>
      ___________________________________</w:t>
      </w:r>
    </w:p>
    <w:bookmarkEnd w:id="4345"/>
    <w:bookmarkStart w:name="z4695" w:id="4346"/>
    <w:p>
      <w:pPr>
        <w:spacing w:after="0"/>
        <w:ind w:left="0"/>
        <w:jc w:val="both"/>
      </w:pPr>
      <w:r>
        <w:rPr>
          <w:rFonts w:ascii="Times New Roman"/>
          <w:b w:val="false"/>
          <w:i w:val="false"/>
          <w:color w:val="000000"/>
          <w:sz w:val="28"/>
        </w:rPr>
        <w:t>
                           Кепілдің атынан</w:t>
      </w:r>
    </w:p>
    <w:bookmarkEnd w:id="4346"/>
    <w:bookmarkStart w:name="z4696" w:id="4347"/>
    <w:p>
      <w:pPr>
        <w:spacing w:after="0"/>
        <w:ind w:left="0"/>
        <w:jc w:val="both"/>
      </w:pPr>
      <w:r>
        <w:rPr>
          <w:rFonts w:ascii="Times New Roman"/>
          <w:b w:val="false"/>
          <w:i w:val="false"/>
          <w:color w:val="000000"/>
          <w:sz w:val="28"/>
        </w:rPr>
        <w:t>
      ___________________________________            ______________________________________</w:t>
      </w:r>
    </w:p>
    <w:bookmarkEnd w:id="4347"/>
    <w:bookmarkStart w:name="z4697" w:id="434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3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700" w:id="4349"/>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 </w:t>
      </w:r>
    </w:p>
    <w:bookmarkEnd w:id="4349"/>
    <w:bookmarkStart w:name="z4701" w:id="4350"/>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bookmarkEnd w:id="4350"/>
    <w:bookmarkStart w:name="z4702" w:id="4351"/>
    <w:p>
      <w:pPr>
        <w:spacing w:after="0"/>
        <w:ind w:left="0"/>
        <w:jc w:val="both"/>
      </w:pPr>
      <w:r>
        <w:rPr>
          <w:rFonts w:ascii="Times New Roman"/>
          <w:b w:val="false"/>
          <w:i w:val="false"/>
          <w:color w:val="000000"/>
          <w:sz w:val="28"/>
        </w:rPr>
        <w:t>
      1) Жекеше әріптес ай сайын/тоқсан сайын/жыл сайын (қызмет сапасы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bookmarkEnd w:id="4351"/>
    <w:bookmarkStart w:name="z4703" w:id="4352"/>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bookmarkEnd w:id="4352"/>
    <w:bookmarkStart w:name="z4704" w:id="4353"/>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bookmarkEnd w:id="4353"/>
    <w:bookmarkStart w:name="z4705" w:id="4354"/>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bookmarkEnd w:id="4354"/>
    <w:bookmarkStart w:name="z4706" w:id="4355"/>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bookmarkEnd w:id="4355"/>
    <w:bookmarkStart w:name="z4707" w:id="4356"/>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bookmarkEnd w:id="4356"/>
    <w:bookmarkStart w:name="z4708" w:id="4357"/>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bookmarkEnd w:id="4357"/>
    <w:bookmarkStart w:name="z4709" w:id="4358"/>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bookmarkEnd w:id="4358"/>
    <w:bookmarkStart w:name="z4710" w:id="4359"/>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bookmarkEnd w:id="4359"/>
    <w:bookmarkStart w:name="z4711" w:id="4360"/>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bookmarkEnd w:id="4360"/>
    <w:bookmarkStart w:name="z4712" w:id="4361"/>
    <w:p>
      <w:pPr>
        <w:spacing w:after="0"/>
        <w:ind w:left="0"/>
        <w:jc w:val="both"/>
      </w:pPr>
      <w:r>
        <w:rPr>
          <w:rFonts w:ascii="Times New Roman"/>
          <w:b w:val="false"/>
          <w:i w:val="false"/>
          <w:color w:val="000000"/>
          <w:sz w:val="28"/>
        </w:rPr>
        <w:t>
                                                Қызмет сапасының индикаторлары</w:t>
      </w:r>
    </w:p>
    <w:bookmarkEnd w:id="4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жылу маусымына уақытында дайын болмауы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Негізді шағымдардың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шағымға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жалпы санынан көрсетілетін қызметтердің сапасын қанағаттанатын тұрғындардың үлесі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сайын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Тұрғындардан сұрау 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Елеусіз </w:t>
            </w:r>
          </w:p>
        </w:tc>
      </w:tr>
    </w:tbl>
    <w:bookmarkStart w:name="z4713" w:id="4362"/>
    <w:p>
      <w:pPr>
        <w:spacing w:after="0"/>
        <w:ind w:left="0"/>
        <w:jc w:val="both"/>
      </w:pPr>
      <w:r>
        <w:rPr>
          <w:rFonts w:ascii="Times New Roman"/>
          <w:b w:val="false"/>
          <w:i w:val="false"/>
          <w:color w:val="000000"/>
          <w:sz w:val="28"/>
        </w:rPr>
        <w:t>
                                                                  Ақаулық ұпайлар</w:t>
      </w:r>
    </w:p>
    <w:bookmarkEnd w:id="4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4714" w:id="4363"/>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4363"/>
    <w:bookmarkStart w:name="z4715" w:id="4364"/>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bookmarkEnd w:id="4364"/>
    <w:bookmarkStart w:name="z4716" w:id="4365"/>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bookmarkEnd w:id="4365"/>
    <w:bookmarkStart w:name="z4717" w:id="4366"/>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bookmarkEnd w:id="4366"/>
    <w:bookmarkStart w:name="z4718" w:id="4367"/>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4367"/>
    <w:bookmarkStart w:name="z4719" w:id="4368"/>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bookmarkEnd w:id="4368"/>
    <w:bookmarkStart w:name="z4720" w:id="4369"/>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bookmarkEnd w:id="4369"/>
    <w:bookmarkStart w:name="z4721" w:id="4370"/>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4370"/>
    <w:bookmarkStart w:name="z4722" w:id="4371"/>
    <w:p>
      <w:pPr>
        <w:spacing w:after="0"/>
        <w:ind w:left="0"/>
        <w:jc w:val="left"/>
      </w:pPr>
      <w:r>
        <w:rPr>
          <w:rFonts w:ascii="Times New Roman"/>
          <w:b/>
          <w:i w:val="false"/>
          <w:color w:val="000000"/>
        </w:rPr>
        <w:t xml:space="preserve"> Тараптардың қолдары</w:t>
      </w:r>
    </w:p>
    <w:bookmarkEnd w:id="4371"/>
    <w:bookmarkStart w:name="z4723" w:id="4372"/>
    <w:p>
      <w:pPr>
        <w:spacing w:after="0"/>
        <w:ind w:left="0"/>
        <w:jc w:val="both"/>
      </w:pPr>
      <w:r>
        <w:rPr>
          <w:rFonts w:ascii="Times New Roman"/>
          <w:b w:val="false"/>
          <w:i w:val="false"/>
          <w:color w:val="000000"/>
          <w:sz w:val="28"/>
        </w:rPr>
        <w:t>
      ___________________________________            ______________________________________</w:t>
      </w:r>
    </w:p>
    <w:bookmarkEnd w:id="4372"/>
    <w:bookmarkStart w:name="z4724" w:id="4373"/>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3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727" w:id="4374"/>
    <w:p>
      <w:pPr>
        <w:spacing w:after="0"/>
        <w:ind w:left="0"/>
        <w:jc w:val="left"/>
      </w:pPr>
      <w:r>
        <w:rPr>
          <w:rFonts w:ascii="Times New Roman"/>
          <w:b/>
          <w:i w:val="false"/>
          <w:color w:val="000000"/>
        </w:rPr>
        <w:t xml:space="preserve"> Пайдалану кепілдігі</w:t>
      </w:r>
    </w:p>
    <w:bookmarkEnd w:id="437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4728" w:id="4375"/>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4375"/>
    <w:bookmarkStart w:name="z4729" w:id="4376"/>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4376"/>
    <w:bookmarkStart w:name="z4730" w:id="4377"/>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4377"/>
    <w:bookmarkStart w:name="z4731" w:id="4378"/>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4378"/>
    <w:bookmarkStart w:name="z4732" w:id="4379"/>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4379"/>
    <w:bookmarkStart w:name="z4733" w:id="4380"/>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4380"/>
    <w:bookmarkStart w:name="z4734" w:id="4381"/>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4381"/>
    <w:bookmarkStart w:name="z4735" w:id="4382"/>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bookmarkEnd w:id="4382"/>
    <w:bookmarkStart w:name="z4736" w:id="4383"/>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bookmarkEnd w:id="4383"/>
    <w:bookmarkStart w:name="z4737" w:id="4384"/>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4384"/>
    <w:bookmarkStart w:name="z4738" w:id="4385"/>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4385"/>
    <w:bookmarkStart w:name="z4739" w:id="4386"/>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4386"/>
    <w:bookmarkStart w:name="z4740" w:id="4387"/>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4387"/>
    <w:bookmarkStart w:name="z4741" w:id="438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4388"/>
    <w:bookmarkStart w:name="z4742" w:id="4389"/>
    <w:p>
      <w:pPr>
        <w:spacing w:after="0"/>
        <w:ind w:left="0"/>
        <w:jc w:val="left"/>
      </w:pPr>
      <w:r>
        <w:rPr>
          <w:rFonts w:ascii="Times New Roman"/>
          <w:b/>
          <w:i w:val="false"/>
          <w:color w:val="000000"/>
        </w:rPr>
        <w:t xml:space="preserve"> Тараптардың қолдары</w:t>
      </w:r>
    </w:p>
    <w:bookmarkEnd w:id="4389"/>
    <w:bookmarkStart w:name="z4743" w:id="4390"/>
    <w:p>
      <w:pPr>
        <w:spacing w:after="0"/>
        <w:ind w:left="0"/>
        <w:jc w:val="both"/>
      </w:pPr>
      <w:r>
        <w:rPr>
          <w:rFonts w:ascii="Times New Roman"/>
          <w:b w:val="false"/>
          <w:i w:val="false"/>
          <w:color w:val="000000"/>
          <w:sz w:val="28"/>
        </w:rPr>
        <w:t>
      ___________________________________</w:t>
      </w:r>
    </w:p>
    <w:bookmarkEnd w:id="4390"/>
    <w:bookmarkStart w:name="z4744" w:id="4391"/>
    <w:p>
      <w:pPr>
        <w:spacing w:after="0"/>
        <w:ind w:left="0"/>
        <w:jc w:val="both"/>
      </w:pPr>
      <w:r>
        <w:rPr>
          <w:rFonts w:ascii="Times New Roman"/>
          <w:b w:val="false"/>
          <w:i w:val="false"/>
          <w:color w:val="000000"/>
          <w:sz w:val="28"/>
        </w:rPr>
        <w:t>
                           Кепілдің атынан</w:t>
      </w:r>
    </w:p>
    <w:bookmarkEnd w:id="4391"/>
    <w:bookmarkStart w:name="z4745" w:id="4392"/>
    <w:p>
      <w:pPr>
        <w:spacing w:after="0"/>
        <w:ind w:left="0"/>
        <w:jc w:val="both"/>
      </w:pPr>
      <w:r>
        <w:rPr>
          <w:rFonts w:ascii="Times New Roman"/>
          <w:b w:val="false"/>
          <w:i w:val="false"/>
          <w:color w:val="000000"/>
          <w:sz w:val="28"/>
        </w:rPr>
        <w:t>
      ___________________________________            __________________________________</w:t>
      </w:r>
    </w:p>
    <w:bookmarkEnd w:id="4392"/>
    <w:bookmarkStart w:name="z4746" w:id="4393"/>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96" w:id="4394"/>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4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p>
          <w:p>
            <w:pPr>
              <w:spacing w:after="20"/>
              <w:ind w:left="20"/>
              <w:jc w:val="both"/>
            </w:pP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 мен қызметтерді уақытында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уақытылы бақылауды қамтамасыз ету.</w:t>
            </w:r>
          </w:p>
          <w:p>
            <w:pPr>
              <w:spacing w:after="20"/>
              <w:ind w:left="20"/>
              <w:jc w:val="both"/>
            </w:pP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p>
          <w:p>
            <w:pPr>
              <w:spacing w:after="20"/>
              <w:ind w:left="20"/>
              <w:jc w:val="both"/>
            </w:pP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p>
          <w:p>
            <w:pPr>
              <w:spacing w:after="20"/>
              <w:ind w:left="20"/>
              <w:jc w:val="both"/>
            </w:pPr>
            <w:r>
              <w:rPr>
                <w:rFonts w:ascii="Times New Roman"/>
                <w:b w:val="false"/>
                <w:i w:val="false"/>
                <w:color w:val="000000"/>
                <w:sz w:val="20"/>
              </w:rPr>
              <w:t>
Құрылыс барысы мен сапасының және кестесінің сақталуына уақтылы бақылауды ұйымдастыру.</w:t>
            </w:r>
          </w:p>
          <w:p>
            <w:pPr>
              <w:spacing w:after="20"/>
              <w:ind w:left="20"/>
              <w:jc w:val="both"/>
            </w:pP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ақауын/жұмыс істемеуін немесе объект конструкциясының апаттылығын анықтау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Құрал-жабдықты ауыстыру/қайта құру.</w:t>
            </w:r>
          </w:p>
          <w:p>
            <w:pPr>
              <w:spacing w:after="20"/>
              <w:ind w:left="20"/>
              <w:jc w:val="both"/>
            </w:pPr>
            <w:r>
              <w:rPr>
                <w:rFonts w:ascii="Times New Roman"/>
                <w:b w:val="false"/>
                <w:i w:val="false"/>
                <w:color w:val="000000"/>
                <w:sz w:val="20"/>
              </w:rPr>
              <w:t>
Құрал-жабдықтарды жеткізушілерді сапалық талдау, кепілдікті Үлгілік шарттар жасау, персоналдың біліктілігін арттыру негізінде таңдау.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кешенінің сапасыз құрылысы (іргетаста, қабырғаларда жарықтардың пайда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жүргізу үшін тиісті тәжірибесі бар мердігерлерді/субмердігерлерді тиісінше іріктеу.</w:t>
            </w:r>
          </w:p>
          <w:p>
            <w:pPr>
              <w:spacing w:after="20"/>
              <w:ind w:left="20"/>
              <w:jc w:val="both"/>
            </w:pPr>
            <w:r>
              <w:rPr>
                <w:rFonts w:ascii="Times New Roman"/>
                <w:b w:val="false"/>
                <w:i w:val="false"/>
                <w:color w:val="000000"/>
                <w:sz w:val="20"/>
              </w:rPr>
              <w:t>
Құрылыс кестесінің сақталуына уақтылы бақылауды ұйымдастыру.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Жекеше әріптес тарапынан құрылыс барысы мен сапасына уақытылы бақылауды қамтамасыз ету</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немесе несиелеу үшін құжаттарды ала алмау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жартыжылдықта пәтерлердің жалпы санынан пәтерлерді сатудың үлес салмағы азаятын тәуекелді сақтандыру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Залықтың өтініштерін тұрғын үй комиссиясының ұзақ қарау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Үлгілік шартында тұрғын үй комиссиясының өтініштерді қарау мерзімдерін қысқартуды жазу</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төлемқабілеттілігін растамау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жартыжылдықта пәтерлердің жалпы санынан пәтерлерді берудің үлес салмағы азаятын тәуекелді сақтандыру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4749" w:id="4395"/>
    <w:p>
      <w:pPr>
        <w:spacing w:after="0"/>
        <w:ind w:left="0"/>
        <w:jc w:val="left"/>
      </w:pPr>
      <w:r>
        <w:rPr>
          <w:rFonts w:ascii="Times New Roman"/>
          <w:b/>
          <w:i w:val="false"/>
          <w:color w:val="000000"/>
        </w:rPr>
        <w:t xml:space="preserve"> Тараптардың қолдары</w:t>
      </w:r>
    </w:p>
    <w:bookmarkEnd w:id="4395"/>
    <w:bookmarkStart w:name="z4750" w:id="4396"/>
    <w:p>
      <w:pPr>
        <w:spacing w:after="0"/>
        <w:ind w:left="0"/>
        <w:jc w:val="both"/>
      </w:pPr>
      <w:r>
        <w:rPr>
          <w:rFonts w:ascii="Times New Roman"/>
          <w:b w:val="false"/>
          <w:i w:val="false"/>
          <w:color w:val="000000"/>
          <w:sz w:val="28"/>
        </w:rPr>
        <w:t>
      ___________________________________            __________________________________</w:t>
      </w:r>
    </w:p>
    <w:bookmarkEnd w:id="4396"/>
    <w:bookmarkStart w:name="z4751" w:id="439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3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15-қосымша</w:t>
            </w:r>
          </w:p>
        </w:tc>
      </w:tr>
    </w:tbl>
    <w:bookmarkStart w:name="z4754" w:id="4398"/>
    <w:p>
      <w:pPr>
        <w:spacing w:after="0"/>
        <w:ind w:left="0"/>
        <w:jc w:val="left"/>
      </w:pPr>
      <w:r>
        <w:rPr>
          <w:rFonts w:ascii="Times New Roman"/>
          <w:b/>
          <w:i w:val="false"/>
          <w:color w:val="000000"/>
        </w:rPr>
        <w:t xml:space="preserve"> Тұрғын үй-коммуналдық шаруашылығы саласындағы МЖӘ Үлгілік шарты (көшелерді жарықтандыру желілері)</w:t>
      </w:r>
    </w:p>
    <w:bookmarkEnd w:id="4398"/>
    <w:bookmarkStart w:name="z4755" w:id="4399"/>
    <w:p>
      <w:pPr>
        <w:spacing w:after="0"/>
        <w:ind w:left="0"/>
        <w:jc w:val="both"/>
      </w:pPr>
      <w:r>
        <w:rPr>
          <w:rFonts w:ascii="Times New Roman"/>
          <w:b w:val="false"/>
          <w:i w:val="false"/>
          <w:color w:val="000000"/>
          <w:sz w:val="28"/>
        </w:rPr>
        <w:t>
      ___________________________ (елді мекеннің атауын және орналасқан жерін көрсету) 20__жылғы "___" __________________________ (жасалған күнін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деректемелерін көрсету)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w:t>
      </w:r>
    </w:p>
    <w:bookmarkEnd w:id="4399"/>
    <w:bookmarkStart w:name="z4756" w:id="4400"/>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4400"/>
    <w:bookmarkStart w:name="z4757" w:id="4401"/>
    <w:p>
      <w:pPr>
        <w:spacing w:after="0"/>
        <w:ind w:left="0"/>
        <w:jc w:val="both"/>
      </w:pPr>
      <w:r>
        <w:rPr>
          <w:rFonts w:ascii="Times New Roman"/>
          <w:b w:val="false"/>
          <w:i w:val="false"/>
          <w:color w:val="000000"/>
          <w:sz w:val="28"/>
        </w:rPr>
        <w:t>
      № ____ шешіміне сәйкес МЖӘ Үлгілік шартын жасасты.</w:t>
      </w:r>
    </w:p>
    <w:bookmarkEnd w:id="4401"/>
    <w:bookmarkStart w:name="z4758" w:id="4402"/>
    <w:p>
      <w:pPr>
        <w:spacing w:after="0"/>
        <w:ind w:left="0"/>
        <w:jc w:val="left"/>
      </w:pPr>
      <w:r>
        <w:rPr>
          <w:rFonts w:ascii="Times New Roman"/>
          <w:b/>
          <w:i w:val="false"/>
          <w:color w:val="000000"/>
        </w:rPr>
        <w:t xml:space="preserve"> 1. Анықтамалар</w:t>
      </w:r>
    </w:p>
    <w:bookmarkEnd w:id="4402"/>
    <w:bookmarkStart w:name="z4759" w:id="4403"/>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МЖӘ объектісінің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4403"/>
    <w:bookmarkStart w:name="z4760" w:id="4404"/>
    <w:p>
      <w:pPr>
        <w:spacing w:after="0"/>
        <w:ind w:left="0"/>
        <w:jc w:val="both"/>
      </w:pPr>
      <w:r>
        <w:rPr>
          <w:rFonts w:ascii="Times New Roman"/>
          <w:b w:val="false"/>
          <w:i w:val="false"/>
          <w:color w:val="000000"/>
          <w:sz w:val="28"/>
        </w:rPr>
        <w:t>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w:t>
      </w:r>
    </w:p>
    <w:bookmarkEnd w:id="4404"/>
    <w:bookmarkStart w:name="z4761" w:id="4405"/>
    <w:p>
      <w:pPr>
        <w:spacing w:after="0"/>
        <w:ind w:left="0"/>
        <w:jc w:val="both"/>
      </w:pPr>
      <w:r>
        <w:rPr>
          <w:rFonts w:ascii="Times New Roman"/>
          <w:b w:val="false"/>
          <w:i w:val="false"/>
          <w:color w:val="000000"/>
          <w:sz w:val="28"/>
        </w:rPr>
        <w:t>
      3. Ақау – Ақаулық ұпайлардың берілуіне алып келуі мүмкін және Тұрғын үй-коммуналдық шаруашылығы саласындағы МЖӘ Үлгілік шартына (көшелерді жарықтандыру желілері) тауарлардың, жұмыстардың, көрсетiлетiн қызметтердің кез келген сәйкес келмеуі.</w:t>
      </w:r>
    </w:p>
    <w:bookmarkEnd w:id="4405"/>
    <w:bookmarkStart w:name="z4762" w:id="4406"/>
    <w:p>
      <w:pPr>
        <w:spacing w:after="0"/>
        <w:ind w:left="0"/>
        <w:jc w:val="both"/>
      </w:pPr>
      <w:r>
        <w:rPr>
          <w:rFonts w:ascii="Times New Roman"/>
          <w:b w:val="false"/>
          <w:i w:val="false"/>
          <w:color w:val="000000"/>
          <w:sz w:val="28"/>
        </w:rPr>
        <w:t>
      4. Ақаулық ұпайлар – Ақаулар немесе өзге де бұзушылықтар болған жағдайда Мемлекеттік әріптес Жекеше әріптеске есептейтін айыппұл ұпайлары.</w:t>
      </w:r>
    </w:p>
    <w:bookmarkEnd w:id="4406"/>
    <w:bookmarkStart w:name="z4763" w:id="4407"/>
    <w:p>
      <w:pPr>
        <w:spacing w:after="0"/>
        <w:ind w:left="0"/>
        <w:jc w:val="both"/>
      </w:pPr>
      <w:r>
        <w:rPr>
          <w:rFonts w:ascii="Times New Roman"/>
          <w:b w:val="false"/>
          <w:i w:val="false"/>
          <w:color w:val="000000"/>
          <w:sz w:val="28"/>
        </w:rPr>
        <w:t>
      5. Алғашқы кепілдік – Жекеше әріптес Мемлекеттік әріптеске Тұрғын үй-коммуналдық шаруашылығы саласындағы МЖӘ Үлгілік шартының (көшелерді жарықтандыру желілері) 5-тарауының талаптарына сәйкес, Үлгілік шартты мемлекеттік тіркеу сәтінен бастап ұсынатын кепілдік.</w:t>
      </w:r>
    </w:p>
    <w:bookmarkEnd w:id="4407"/>
    <w:bookmarkStart w:name="z4764" w:id="4408"/>
    <w:p>
      <w:pPr>
        <w:spacing w:after="0"/>
        <w:ind w:left="0"/>
        <w:jc w:val="both"/>
      </w:pPr>
      <w:r>
        <w:rPr>
          <w:rFonts w:ascii="Times New Roman"/>
          <w:b w:val="false"/>
          <w:i w:val="false"/>
          <w:color w:val="000000"/>
          <w:sz w:val="28"/>
        </w:rPr>
        <w:t>
      6. Алдын ала талаптар - Үлгілік шарттың 6-тарауында көрсетілген талаптар.</w:t>
      </w:r>
    </w:p>
    <w:bookmarkEnd w:id="4408"/>
    <w:bookmarkStart w:name="z4765" w:id="4409"/>
    <w:p>
      <w:pPr>
        <w:spacing w:after="0"/>
        <w:ind w:left="0"/>
        <w:jc w:val="both"/>
      </w:pPr>
      <w:r>
        <w:rPr>
          <w:rFonts w:ascii="Times New Roman"/>
          <w:b w:val="false"/>
          <w:i w:val="false"/>
          <w:color w:val="000000"/>
          <w:sz w:val="28"/>
        </w:rPr>
        <w:t>
      7.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4409"/>
    <w:bookmarkStart w:name="z4766" w:id="4410"/>
    <w:p>
      <w:pPr>
        <w:spacing w:after="0"/>
        <w:ind w:left="0"/>
        <w:jc w:val="both"/>
      </w:pPr>
      <w:r>
        <w:rPr>
          <w:rFonts w:ascii="Times New Roman"/>
          <w:b w:val="false"/>
          <w:i w:val="false"/>
          <w:color w:val="000000"/>
          <w:sz w:val="28"/>
        </w:rPr>
        <w:t>
      8. Бас мердігер – Жекеше әріптес құрылыс мердігерлік шартының негізінде тартатын, көшелерді жарықтандыру желілерін "кілтке дейінгі" жаңғыртуды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жаңғыртылуын қамтамасыз ететін құрылыс компаниясы, олардың сапасы үшін жауапты болады. Одан бөлек, Бас мердігер жаңғыртылатын объектінің қалыпты жұмыс істеуі үшін, құны мердігер жұмысының құны аясында қарастырылатын, қажетті жабдықтың жеткізілуін, монтажын ұйымдастырады.</w:t>
      </w:r>
    </w:p>
    <w:bookmarkEnd w:id="4410"/>
    <w:bookmarkStart w:name="z4767" w:id="4411"/>
    <w:p>
      <w:pPr>
        <w:spacing w:after="0"/>
        <w:ind w:left="0"/>
        <w:jc w:val="both"/>
      </w:pPr>
      <w:r>
        <w:rPr>
          <w:rFonts w:ascii="Times New Roman"/>
          <w:b w:val="false"/>
          <w:i w:val="false"/>
          <w:color w:val="000000"/>
          <w:sz w:val="28"/>
        </w:rPr>
        <w:t xml:space="preserve">
      9. Басқаруды жүзеге асырғаны үшін сыйақы (бұдан әрі - БҮС) - "МЖӘ туралы" Қазақстан Республикасы Заңының 9-бабының 2-тармағы </w:t>
      </w:r>
      <w:r>
        <w:rPr>
          <w:rFonts w:ascii="Times New Roman"/>
          <w:b w:val="false"/>
          <w:i w:val="false"/>
          <w:color w:val="000000"/>
          <w:sz w:val="28"/>
        </w:rPr>
        <w:t>5)-тармақшасына</w:t>
      </w:r>
      <w:r>
        <w:rPr>
          <w:rFonts w:ascii="Times New Roman"/>
          <w:b w:val="false"/>
          <w:i w:val="false"/>
          <w:color w:val="000000"/>
          <w:sz w:val="28"/>
        </w:rPr>
        <w:t xml:space="preserve"> сәйкес, Жекеше әріптестің МЖӘ объектісін басқарғаны үшін сыйақы.</w:t>
      </w:r>
    </w:p>
    <w:bookmarkEnd w:id="4411"/>
    <w:bookmarkStart w:name="z4768" w:id="4412"/>
    <w:p>
      <w:pPr>
        <w:spacing w:after="0"/>
        <w:ind w:left="0"/>
        <w:jc w:val="both"/>
      </w:pPr>
      <w:r>
        <w:rPr>
          <w:rFonts w:ascii="Times New Roman"/>
          <w:b w:val="false"/>
          <w:i w:val="false"/>
          <w:color w:val="000000"/>
          <w:sz w:val="28"/>
        </w:rPr>
        <w:t>
      10. Бұзу күні – бұзу туралы хабарлама алғаннан кейін ___ (жазумен көрсету) күнтізбелік күннен кейін келетін күн.</w:t>
      </w:r>
    </w:p>
    <w:bookmarkEnd w:id="4412"/>
    <w:bookmarkStart w:name="z4769" w:id="4413"/>
    <w:p>
      <w:pPr>
        <w:spacing w:after="0"/>
        <w:ind w:left="0"/>
        <w:jc w:val="both"/>
      </w:pPr>
      <w:r>
        <w:rPr>
          <w:rFonts w:ascii="Times New Roman"/>
          <w:b w:val="false"/>
          <w:i w:val="false"/>
          <w:color w:val="000000"/>
          <w:sz w:val="28"/>
        </w:rPr>
        <w:t>
      11.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4413"/>
    <w:bookmarkStart w:name="z4770" w:id="4414"/>
    <w:p>
      <w:pPr>
        <w:spacing w:after="0"/>
        <w:ind w:left="0"/>
        <w:jc w:val="both"/>
      </w:pPr>
      <w:r>
        <w:rPr>
          <w:rFonts w:ascii="Times New Roman"/>
          <w:b w:val="false"/>
          <w:i w:val="false"/>
          <w:color w:val="000000"/>
          <w:sz w:val="28"/>
        </w:rPr>
        <w:t>
      12. Жаңғырту бойынша жұмыстар - МЖӘ объектісін жобалау және жаңғырту талаптарына сәйкес жүргізілуі қажет барлық жұмыстар.</w:t>
      </w:r>
    </w:p>
    <w:bookmarkEnd w:id="4414"/>
    <w:bookmarkStart w:name="z4771" w:id="4415"/>
    <w:p>
      <w:pPr>
        <w:spacing w:after="0"/>
        <w:ind w:left="0"/>
        <w:jc w:val="both"/>
      </w:pPr>
      <w:r>
        <w:rPr>
          <w:rFonts w:ascii="Times New Roman"/>
          <w:b w:val="false"/>
          <w:i w:val="false"/>
          <w:color w:val="000000"/>
          <w:sz w:val="28"/>
        </w:rPr>
        <w:t>
      13. Жаңғырту бойынша жұмыстардың басталу күні – Алдын ала талаптардың әрекеттерінің тоқтау күні.</w:t>
      </w:r>
    </w:p>
    <w:bookmarkEnd w:id="4415"/>
    <w:bookmarkStart w:name="z4772" w:id="4416"/>
    <w:p>
      <w:pPr>
        <w:spacing w:after="0"/>
        <w:ind w:left="0"/>
        <w:jc w:val="both"/>
      </w:pPr>
      <w:r>
        <w:rPr>
          <w:rFonts w:ascii="Times New Roman"/>
          <w:b w:val="false"/>
          <w:i w:val="false"/>
          <w:color w:val="000000"/>
          <w:sz w:val="28"/>
        </w:rPr>
        <w:t>
      14. Жаңғырту бойынша кепілдік – Үлгілік шарттың 111 және 112-тармақтарының талаптарына сәйкес Жекеше әріптес Мемлекеттік әріптеске көрсеткен Жаңғырту бойынша жұмыстарға қатысты кепілдік.</w:t>
      </w:r>
    </w:p>
    <w:bookmarkEnd w:id="4416"/>
    <w:bookmarkStart w:name="z4773" w:id="4417"/>
    <w:p>
      <w:pPr>
        <w:spacing w:after="0"/>
        <w:ind w:left="0"/>
        <w:jc w:val="both"/>
      </w:pPr>
      <w:r>
        <w:rPr>
          <w:rFonts w:ascii="Times New Roman"/>
          <w:b w:val="false"/>
          <w:i w:val="false"/>
          <w:color w:val="000000"/>
          <w:sz w:val="28"/>
        </w:rPr>
        <w:t xml:space="preserve">
      15.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4417"/>
    <w:bookmarkStart w:name="z4774" w:id="4418"/>
    <w:p>
      <w:pPr>
        <w:spacing w:after="0"/>
        <w:ind w:left="0"/>
        <w:jc w:val="both"/>
      </w:pPr>
      <w:r>
        <w:rPr>
          <w:rFonts w:ascii="Times New Roman"/>
          <w:b w:val="false"/>
          <w:i w:val="false"/>
          <w:color w:val="000000"/>
          <w:sz w:val="28"/>
        </w:rPr>
        <w:t>
      16. Жекеше әріптестің жабдығы – МЖӘ объектісінің құрамына кірмейтін, Жекеше әріптестің есебінен МЖӘ объектісін жаңғырту және пайдалану үшін сатып алынған жабдықтар, механизмдер, көлік және өзге құралдар.</w:t>
      </w:r>
    </w:p>
    <w:bookmarkEnd w:id="4418"/>
    <w:bookmarkStart w:name="z4775" w:id="4419"/>
    <w:p>
      <w:pPr>
        <w:spacing w:after="0"/>
        <w:ind w:left="0"/>
        <w:jc w:val="both"/>
      </w:pPr>
      <w:r>
        <w:rPr>
          <w:rFonts w:ascii="Times New Roman"/>
          <w:b w:val="false"/>
          <w:i w:val="false"/>
          <w:color w:val="000000"/>
          <w:sz w:val="28"/>
        </w:rPr>
        <w:t>
      17.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4419"/>
    <w:bookmarkStart w:name="z4776" w:id="4420"/>
    <w:p>
      <w:pPr>
        <w:spacing w:after="0"/>
        <w:ind w:left="0"/>
        <w:jc w:val="both"/>
      </w:pPr>
      <w:r>
        <w:rPr>
          <w:rFonts w:ascii="Times New Roman"/>
          <w:b w:val="false"/>
          <w:i w:val="false"/>
          <w:color w:val="000000"/>
          <w:sz w:val="28"/>
        </w:rPr>
        <w:t>
      18. Жекеше әріптестің персоналы – Жекеше әріптес МЖӘ объектісін жаңғырту және пайдалану, оның ішінде Қызметтерді көрсету кезеңінде тартқан бүкіл персонал.</w:t>
      </w:r>
    </w:p>
    <w:bookmarkEnd w:id="4420"/>
    <w:bookmarkStart w:name="z4777" w:id="4421"/>
    <w:p>
      <w:pPr>
        <w:spacing w:after="0"/>
        <w:ind w:left="0"/>
        <w:jc w:val="both"/>
      </w:pPr>
      <w:r>
        <w:rPr>
          <w:rFonts w:ascii="Times New Roman"/>
          <w:b w:val="false"/>
          <w:i w:val="false"/>
          <w:color w:val="000000"/>
          <w:sz w:val="28"/>
        </w:rPr>
        <w:t>
      19. Жер учаскесі – Үлгілік шарт талаптарына сәйкес МЖӘ объектісін салу және пайдалану үшін қажетті жер учаскелері.</w:t>
      </w:r>
    </w:p>
    <w:bookmarkEnd w:id="4421"/>
    <w:bookmarkStart w:name="z4778" w:id="4422"/>
    <w:p>
      <w:pPr>
        <w:spacing w:after="0"/>
        <w:ind w:left="0"/>
        <w:jc w:val="both"/>
      </w:pPr>
      <w:r>
        <w:rPr>
          <w:rFonts w:ascii="Times New Roman"/>
          <w:b w:val="false"/>
          <w:i w:val="false"/>
          <w:color w:val="000000"/>
          <w:sz w:val="28"/>
        </w:rPr>
        <w:t>
      20. Жобалау-сметалық құжаттама – МЖӘ объектісін жаңғырту үшін сәулет, қала құрылысы және құрылыс қызметі туралы заңнамаға сәйкес әзірленуі және бекітілуі талап етілетін құжаттама.</w:t>
      </w:r>
    </w:p>
    <w:bookmarkEnd w:id="4422"/>
    <w:bookmarkStart w:name="z4779" w:id="4423"/>
    <w:p>
      <w:pPr>
        <w:spacing w:after="0"/>
        <w:ind w:left="0"/>
        <w:jc w:val="both"/>
      </w:pPr>
      <w:r>
        <w:rPr>
          <w:rFonts w:ascii="Times New Roman"/>
          <w:b w:val="false"/>
          <w:i w:val="false"/>
          <w:color w:val="000000"/>
          <w:sz w:val="28"/>
        </w:rPr>
        <w:t>
      21. Жоспарлы аяқтау күні – Жаңғырту бойынша жұмыстардың басталу күнінен бастап ___ (жазумен көрсету) айдан аспауы тиіс Жаңғырту бойынша жұмыстардың біту күні.</w:t>
      </w:r>
    </w:p>
    <w:bookmarkEnd w:id="4423"/>
    <w:bookmarkStart w:name="z4780" w:id="4424"/>
    <w:p>
      <w:pPr>
        <w:spacing w:after="0"/>
        <w:ind w:left="0"/>
        <w:jc w:val="both"/>
      </w:pPr>
      <w:r>
        <w:rPr>
          <w:rFonts w:ascii="Times New Roman"/>
          <w:b w:val="false"/>
          <w:i w:val="false"/>
          <w:color w:val="000000"/>
          <w:sz w:val="28"/>
        </w:rPr>
        <w:t>
      22. Жұмыстардағы (көрсетілетін қызметтердегі) жергілікті қамту – жұмыстардағы (қызметтердегі),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4424"/>
    <w:bookmarkStart w:name="z4781" w:id="4425"/>
    <w:p>
      <w:pPr>
        <w:spacing w:after="0"/>
        <w:ind w:left="0"/>
        <w:jc w:val="both"/>
      </w:pPr>
      <w:r>
        <w:rPr>
          <w:rFonts w:ascii="Times New Roman"/>
          <w:b w:val="false"/>
          <w:i w:val="false"/>
          <w:color w:val="000000"/>
          <w:sz w:val="28"/>
        </w:rPr>
        <w:t>
      23.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4425"/>
    <w:bookmarkStart w:name="z4782" w:id="4426"/>
    <w:p>
      <w:pPr>
        <w:spacing w:after="0"/>
        <w:ind w:left="0"/>
        <w:jc w:val="both"/>
      </w:pPr>
      <w:r>
        <w:rPr>
          <w:rFonts w:ascii="Times New Roman"/>
          <w:b w:val="false"/>
          <w:i w:val="false"/>
          <w:color w:val="000000"/>
          <w:sz w:val="28"/>
        </w:rPr>
        <w:t xml:space="preserve">
      24. Инвестициялық шығындар өтемақысы (бұдан әрі – ИШӨ) – Қазақстан Республикасының "МЖӘ туралы" 2015 жылғы 31 қазандағы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4426"/>
    <w:bookmarkStart w:name="z4783" w:id="4427"/>
    <w:p>
      <w:pPr>
        <w:spacing w:after="0"/>
        <w:ind w:left="0"/>
        <w:jc w:val="both"/>
      </w:pPr>
      <w:r>
        <w:rPr>
          <w:rFonts w:ascii="Times New Roman"/>
          <w:b w:val="false"/>
          <w:i w:val="false"/>
          <w:color w:val="000000"/>
          <w:sz w:val="28"/>
        </w:rPr>
        <w:t>
      25.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4427"/>
    <w:bookmarkStart w:name="z4784" w:id="4428"/>
    <w:p>
      <w:pPr>
        <w:spacing w:after="0"/>
        <w:ind w:left="0"/>
        <w:jc w:val="both"/>
      </w:pPr>
      <w:r>
        <w:rPr>
          <w:rFonts w:ascii="Times New Roman"/>
          <w:b w:val="false"/>
          <w:i w:val="false"/>
          <w:color w:val="000000"/>
          <w:sz w:val="28"/>
        </w:rPr>
        <w:t>
      26. Кадрлар – Жекеше әріптестің қандай да бір қызмет саласындағы дайындалған, білікті жұмыскерлерінің негізгі (штаттық) құрамы.</w:t>
      </w:r>
    </w:p>
    <w:bookmarkEnd w:id="4428"/>
    <w:bookmarkStart w:name="z4785" w:id="4429"/>
    <w:p>
      <w:pPr>
        <w:spacing w:after="0"/>
        <w:ind w:left="0"/>
        <w:jc w:val="both"/>
      </w:pPr>
      <w:r>
        <w:rPr>
          <w:rFonts w:ascii="Times New Roman"/>
          <w:b w:val="false"/>
          <w:i w:val="false"/>
          <w:color w:val="000000"/>
          <w:sz w:val="28"/>
        </w:rPr>
        <w:t>
      27.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4429"/>
    <w:bookmarkStart w:name="z4786" w:id="4430"/>
    <w:p>
      <w:pPr>
        <w:spacing w:after="0"/>
        <w:ind w:left="0"/>
        <w:jc w:val="both"/>
      </w:pPr>
      <w:r>
        <w:rPr>
          <w:rFonts w:ascii="Times New Roman"/>
          <w:b w:val="false"/>
          <w:i w:val="false"/>
          <w:color w:val="000000"/>
          <w:sz w:val="28"/>
        </w:rPr>
        <w:t>
      28.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4430"/>
    <w:bookmarkStart w:name="z4787" w:id="4431"/>
    <w:p>
      <w:pPr>
        <w:spacing w:after="0"/>
        <w:ind w:left="0"/>
        <w:jc w:val="both"/>
      </w:pPr>
      <w:r>
        <w:rPr>
          <w:rFonts w:ascii="Times New Roman"/>
          <w:b w:val="false"/>
          <w:i w:val="false"/>
          <w:color w:val="000000"/>
          <w:sz w:val="28"/>
        </w:rPr>
        <w:t>
      29. Қаржылық жабу – Жекеше әріптес және қаржылық институт арасындағы МЖӘ жобасын қаржыландыру туралы шарттың жасалуы.</w:t>
      </w:r>
    </w:p>
    <w:bookmarkEnd w:id="4431"/>
    <w:bookmarkStart w:name="z4788" w:id="4432"/>
    <w:p>
      <w:pPr>
        <w:spacing w:after="0"/>
        <w:ind w:left="0"/>
        <w:jc w:val="both"/>
      </w:pPr>
      <w:r>
        <w:rPr>
          <w:rFonts w:ascii="Times New Roman"/>
          <w:b w:val="false"/>
          <w:i w:val="false"/>
          <w:color w:val="000000"/>
          <w:sz w:val="28"/>
        </w:rPr>
        <w:t>
      30 Конкурс - " __________ (елді-мекеннің атауын және орналасқан жерін көрсету) көшелерді жарықтандыру желілерін жаңғыртумен сенімгерлік басқару)" МЖӘ жобасы бойынша оңайлатылған конкурстық процедураларды қолдану арқылы Жекеше әріптесті айқындау жөніндегі конкурс.</w:t>
      </w:r>
    </w:p>
    <w:bookmarkEnd w:id="4432"/>
    <w:bookmarkStart w:name="z4789" w:id="4433"/>
    <w:p>
      <w:pPr>
        <w:spacing w:after="0"/>
        <w:ind w:left="0"/>
        <w:jc w:val="both"/>
      </w:pPr>
      <w:r>
        <w:rPr>
          <w:rFonts w:ascii="Times New Roman"/>
          <w:b w:val="false"/>
          <w:i w:val="false"/>
          <w:color w:val="000000"/>
          <w:sz w:val="28"/>
        </w:rPr>
        <w:t>
      31. Конкурс жеңімпазы - "__________ (елді-мекеннің атауын және орналасқан жерін көрсету) көшелерді жарықтандыру желілерін жаңғыртумен сенімгерлік басқару)"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w:t>
      </w:r>
    </w:p>
    <w:bookmarkEnd w:id="4433"/>
    <w:bookmarkStart w:name="z4790" w:id="4434"/>
    <w:p>
      <w:pPr>
        <w:spacing w:after="0"/>
        <w:ind w:left="0"/>
        <w:jc w:val="both"/>
      </w:pPr>
      <w:r>
        <w:rPr>
          <w:rFonts w:ascii="Times New Roman"/>
          <w:b w:val="false"/>
          <w:i w:val="false"/>
          <w:color w:val="000000"/>
          <w:sz w:val="28"/>
        </w:rPr>
        <w:t>
      32. Конкурсты ұйымдастырушы – "__________" мемлекеттік мекемесі.</w:t>
      </w:r>
    </w:p>
    <w:bookmarkEnd w:id="4434"/>
    <w:bookmarkStart w:name="z4791" w:id="4435"/>
    <w:p>
      <w:pPr>
        <w:spacing w:after="0"/>
        <w:ind w:left="0"/>
        <w:jc w:val="both"/>
      </w:pPr>
      <w:r>
        <w:rPr>
          <w:rFonts w:ascii="Times New Roman"/>
          <w:b w:val="false"/>
          <w:i w:val="false"/>
          <w:color w:val="000000"/>
          <w:sz w:val="28"/>
        </w:rPr>
        <w:t>
      33.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шарттарынан тұратын, Заңнамаға сәйкес анықталған құжаттар жиыны.</w:t>
      </w:r>
    </w:p>
    <w:bookmarkEnd w:id="4435"/>
    <w:bookmarkStart w:name="z4792" w:id="4436"/>
    <w:p>
      <w:pPr>
        <w:spacing w:after="0"/>
        <w:ind w:left="0"/>
        <w:jc w:val="both"/>
      </w:pPr>
      <w:r>
        <w:rPr>
          <w:rFonts w:ascii="Times New Roman"/>
          <w:b w:val="false"/>
          <w:i w:val="false"/>
          <w:color w:val="000000"/>
          <w:sz w:val="28"/>
        </w:rPr>
        <w:t>
      34. Көшелерді жарықтандыру желілері – шамдарды ауыстыру көзделетін, саны ___ (жазумен көрсету) құрайтын электр желісінің тіреуіштері бар, ұзақтығы ___ шақырым көшелерді жарықтандыру желілері.</w:t>
      </w:r>
    </w:p>
    <w:bookmarkEnd w:id="4436"/>
    <w:bookmarkStart w:name="z4793" w:id="4437"/>
    <w:p>
      <w:pPr>
        <w:spacing w:after="0"/>
        <w:ind w:left="0"/>
        <w:jc w:val="both"/>
      </w:pPr>
      <w:r>
        <w:rPr>
          <w:rFonts w:ascii="Times New Roman"/>
          <w:b w:val="false"/>
          <w:i w:val="false"/>
          <w:color w:val="000000"/>
          <w:sz w:val="28"/>
        </w:rPr>
        <w:t>
      35. Кредитор – Тіркеу күнінен кейін, бірақ Жаңғырту бойынша жұмыстардың басталу күнінен кешіктірмей, Қаржыландыру шарттарына сәйкес Жекеше әріптеске қаржыландыру ұсынатын қаржылық ұйымдар.</w:t>
      </w:r>
    </w:p>
    <w:bookmarkEnd w:id="4437"/>
    <w:bookmarkStart w:name="z4794" w:id="4438"/>
    <w:p>
      <w:pPr>
        <w:spacing w:after="0"/>
        <w:ind w:left="0"/>
        <w:jc w:val="both"/>
      </w:pPr>
      <w:r>
        <w:rPr>
          <w:rFonts w:ascii="Times New Roman"/>
          <w:b w:val="false"/>
          <w:i w:val="false"/>
          <w:color w:val="000000"/>
          <w:sz w:val="28"/>
        </w:rPr>
        <w:t>
      36. Қызметтер – жаңғырту бойынша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4438"/>
    <w:bookmarkStart w:name="z4795" w:id="4439"/>
    <w:p>
      <w:pPr>
        <w:spacing w:after="0"/>
        <w:ind w:left="0"/>
        <w:jc w:val="both"/>
      </w:pPr>
      <w:r>
        <w:rPr>
          <w:rFonts w:ascii="Times New Roman"/>
          <w:b w:val="false"/>
          <w:i w:val="false"/>
          <w:color w:val="000000"/>
          <w:sz w:val="28"/>
        </w:rPr>
        <w:t>
      37. Қызметтерді көрсетудің басталу күні – Жекеше әріптестің қабылдау актісіне қол қойған күннен бастап Қызметтерді көрсетуінің басталу күні.</w:t>
      </w:r>
    </w:p>
    <w:bookmarkEnd w:id="4439"/>
    <w:bookmarkStart w:name="z4796" w:id="4440"/>
    <w:p>
      <w:pPr>
        <w:spacing w:after="0"/>
        <w:ind w:left="0"/>
        <w:jc w:val="both"/>
      </w:pPr>
      <w:r>
        <w:rPr>
          <w:rFonts w:ascii="Times New Roman"/>
          <w:b w:val="false"/>
          <w:i w:val="false"/>
          <w:color w:val="000000"/>
          <w:sz w:val="28"/>
        </w:rPr>
        <w:t>
      38. Қызметті тұтынушылар – "__________" мемлекеттік мекемесі.</w:t>
      </w:r>
    </w:p>
    <w:bookmarkEnd w:id="4440"/>
    <w:bookmarkStart w:name="z4797" w:id="4441"/>
    <w:p>
      <w:pPr>
        <w:spacing w:after="0"/>
        <w:ind w:left="0"/>
        <w:jc w:val="both"/>
      </w:pPr>
      <w:r>
        <w:rPr>
          <w:rFonts w:ascii="Times New Roman"/>
          <w:b w:val="false"/>
          <w:i w:val="false"/>
          <w:color w:val="000000"/>
          <w:sz w:val="28"/>
        </w:rPr>
        <w:t>
      39. Мемлекеттік әріптес – "__________________________" мемлекеттік мекемесі атынан Қазақстан Республикасы.</w:t>
      </w:r>
    </w:p>
    <w:bookmarkEnd w:id="4441"/>
    <w:bookmarkStart w:name="z4798" w:id="4442"/>
    <w:p>
      <w:pPr>
        <w:spacing w:after="0"/>
        <w:ind w:left="0"/>
        <w:jc w:val="both"/>
      </w:pPr>
      <w:r>
        <w:rPr>
          <w:rFonts w:ascii="Times New Roman"/>
          <w:b w:val="false"/>
          <w:i w:val="false"/>
          <w:color w:val="000000"/>
          <w:sz w:val="28"/>
        </w:rPr>
        <w:t>
      40. Мемлекеттік әріптестің өкілі – Мемлекеттік әріптес тағайындаған,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4442"/>
    <w:bookmarkStart w:name="z4799" w:id="4443"/>
    <w:p>
      <w:pPr>
        <w:spacing w:after="0"/>
        <w:ind w:left="0"/>
        <w:jc w:val="both"/>
      </w:pPr>
      <w:r>
        <w:rPr>
          <w:rFonts w:ascii="Times New Roman"/>
          <w:b w:val="false"/>
          <w:i w:val="false"/>
          <w:color w:val="000000"/>
          <w:sz w:val="28"/>
        </w:rPr>
        <w:t>
      41.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4443"/>
    <w:bookmarkStart w:name="z4800" w:id="4444"/>
    <w:p>
      <w:pPr>
        <w:spacing w:after="0"/>
        <w:ind w:left="0"/>
        <w:jc w:val="both"/>
      </w:pPr>
      <w:r>
        <w:rPr>
          <w:rFonts w:ascii="Times New Roman"/>
          <w:b w:val="false"/>
          <w:i w:val="false"/>
          <w:color w:val="000000"/>
          <w:sz w:val="28"/>
        </w:rPr>
        <w:t>
      42. Мердігер (жобалаушы) – жекеше әріптеспен мердігерлік шартының негізінде тартылатын, МЖӘ объектісін жаңғырту бойынша жобалау-сметалық және жұмыс құжаттамасын берумен жоба бойынша жобалау-іздестіру жұмыстарын жүргізетін компания.</w:t>
      </w:r>
    </w:p>
    <w:bookmarkEnd w:id="4444"/>
    <w:bookmarkStart w:name="z4801" w:id="4445"/>
    <w:p>
      <w:pPr>
        <w:spacing w:after="0"/>
        <w:ind w:left="0"/>
        <w:jc w:val="both"/>
      </w:pPr>
      <w:r>
        <w:rPr>
          <w:rFonts w:ascii="Times New Roman"/>
          <w:b w:val="false"/>
          <w:i w:val="false"/>
          <w:color w:val="000000"/>
          <w:sz w:val="28"/>
        </w:rPr>
        <w:t>
      43. МЖӘ жобасы – "__________ (елді-мекеннің атауын және орналасқан жерін көрсету) көшелерді жарықтандыру желілерін жаңғыртумен сенімгерлік басқару)" МЖӘ жобасы.</w:t>
      </w:r>
    </w:p>
    <w:bookmarkEnd w:id="4445"/>
    <w:bookmarkStart w:name="z4802" w:id="4446"/>
    <w:p>
      <w:pPr>
        <w:spacing w:after="0"/>
        <w:ind w:left="0"/>
        <w:jc w:val="both"/>
      </w:pPr>
      <w:r>
        <w:rPr>
          <w:rFonts w:ascii="Times New Roman"/>
          <w:b w:val="false"/>
          <w:i w:val="false"/>
          <w:color w:val="000000"/>
          <w:sz w:val="28"/>
        </w:rPr>
        <w:t>
      44. МЖӘ жобасын басқару – мынадай рәсімдердің орындалуы: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4446"/>
    <w:bookmarkStart w:name="z4803" w:id="4447"/>
    <w:p>
      <w:pPr>
        <w:spacing w:after="0"/>
        <w:ind w:left="0"/>
        <w:jc w:val="both"/>
      </w:pPr>
      <w:r>
        <w:rPr>
          <w:rFonts w:ascii="Times New Roman"/>
          <w:b w:val="false"/>
          <w:i w:val="false"/>
          <w:color w:val="000000"/>
          <w:sz w:val="28"/>
        </w:rPr>
        <w:t>
      45. МЖӘ объектісі – жаңғыртылуы мен пайдаланылуы МЖӘ жобасын іске асыру аясында жүзеге асырылатын, __________ (елді-мекеннің атауын және орналасқан жерін көрсету) көшелерді жарықтандыру желілері.</w:t>
      </w:r>
    </w:p>
    <w:bookmarkEnd w:id="4447"/>
    <w:bookmarkStart w:name="z4804" w:id="4448"/>
    <w:p>
      <w:pPr>
        <w:spacing w:after="0"/>
        <w:ind w:left="0"/>
        <w:jc w:val="both"/>
      </w:pPr>
      <w:r>
        <w:rPr>
          <w:rFonts w:ascii="Times New Roman"/>
          <w:b w:val="false"/>
          <w:i w:val="false"/>
          <w:color w:val="000000"/>
          <w:sz w:val="28"/>
        </w:rPr>
        <w:t>
      46. МЖӘ объектісін жаңғырту – қолданыстағы көшелерді жарықтандыру желілерін жаңғырту, оның ішінде жаңа технологиялар негізінде жаңа жарықдиодты жабдықты орнату, сондай-ақ МЖӘ объектісінің жұмыс істеуін қамтамасыз ететін жұмыстардың өзге түрлерінің өндірісі.</w:t>
      </w:r>
    </w:p>
    <w:bookmarkEnd w:id="4448"/>
    <w:bookmarkStart w:name="z4805" w:id="4449"/>
    <w:p>
      <w:pPr>
        <w:spacing w:after="0"/>
        <w:ind w:left="0"/>
        <w:jc w:val="both"/>
      </w:pPr>
      <w:r>
        <w:rPr>
          <w:rFonts w:ascii="Times New Roman"/>
          <w:b w:val="false"/>
          <w:i w:val="false"/>
          <w:color w:val="000000"/>
          <w:sz w:val="28"/>
        </w:rPr>
        <w:t>
      47.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4449"/>
    <w:bookmarkStart w:name="z4806" w:id="4450"/>
    <w:p>
      <w:pPr>
        <w:spacing w:after="0"/>
        <w:ind w:left="0"/>
        <w:jc w:val="both"/>
      </w:pPr>
      <w:r>
        <w:rPr>
          <w:rFonts w:ascii="Times New Roman"/>
          <w:b w:val="false"/>
          <w:i w:val="false"/>
          <w:color w:val="000000"/>
          <w:sz w:val="28"/>
        </w:rPr>
        <w:t>
      48. МЖӘ объектісін сенімгерлік басқару – егер шартпен немесе заңнамалық актілермен өзгеше көзделмесе, пайда алушының мүдделері үшін сенімгерлік басқарушы оған иелікке, пайдалануға және билік етуге берілген мүлікті өзінің атынан басқаруды жүзеге асыруға міндеттенеді.</w:t>
      </w:r>
    </w:p>
    <w:bookmarkEnd w:id="4450"/>
    <w:bookmarkStart w:name="z4807" w:id="4451"/>
    <w:p>
      <w:pPr>
        <w:spacing w:after="0"/>
        <w:ind w:left="0"/>
        <w:jc w:val="both"/>
      </w:pPr>
      <w:r>
        <w:rPr>
          <w:rFonts w:ascii="Times New Roman"/>
          <w:b w:val="false"/>
          <w:i w:val="false"/>
          <w:color w:val="000000"/>
          <w:sz w:val="28"/>
        </w:rPr>
        <w:t>
      49. МЖӘ объектісін сенімгерлік басқару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w:t>
      </w:r>
    </w:p>
    <w:bookmarkEnd w:id="4451"/>
    <w:bookmarkStart w:name="z4808" w:id="4452"/>
    <w:p>
      <w:pPr>
        <w:spacing w:after="0"/>
        <w:ind w:left="0"/>
        <w:jc w:val="both"/>
      </w:pPr>
      <w:r>
        <w:rPr>
          <w:rFonts w:ascii="Times New Roman"/>
          <w:b w:val="false"/>
          <w:i w:val="false"/>
          <w:color w:val="000000"/>
          <w:sz w:val="28"/>
        </w:rPr>
        <w:t>
      50. МЖӘ объектісінің құны – бекітілген тұжырымдамаға және Жобалау-сметалық құжаттамаға сәйкес МЖӘ объектісінің болжамды құны.</w:t>
      </w:r>
    </w:p>
    <w:bookmarkEnd w:id="4452"/>
    <w:bookmarkStart w:name="z4809" w:id="4453"/>
    <w:p>
      <w:pPr>
        <w:spacing w:after="0"/>
        <w:ind w:left="0"/>
        <w:jc w:val="both"/>
      </w:pPr>
      <w:r>
        <w:rPr>
          <w:rFonts w:ascii="Times New Roman"/>
          <w:b w:val="false"/>
          <w:i w:val="false"/>
          <w:color w:val="000000"/>
          <w:sz w:val="28"/>
        </w:rPr>
        <w:t>
      51. Мүліктік кешен – көшелерді жарықтандыру желілерімен ажырағысыз байланыстағы және __________ (елді-мекеннің атауын және орналасқан жерін көрсету) орналасқан және пайдаланылуы Жобалық-сметалық құжаттамаға және Үлгілік шарт талаптарына сәйкес көзделетін жер учаскелері.</w:t>
      </w:r>
    </w:p>
    <w:bookmarkEnd w:id="4453"/>
    <w:bookmarkStart w:name="z4810" w:id="4454"/>
    <w:p>
      <w:pPr>
        <w:spacing w:after="0"/>
        <w:ind w:left="0"/>
        <w:jc w:val="both"/>
      </w:pPr>
      <w:r>
        <w:rPr>
          <w:rFonts w:ascii="Times New Roman"/>
          <w:b w:val="false"/>
          <w:i w:val="false"/>
          <w:color w:val="000000"/>
          <w:sz w:val="28"/>
        </w:rPr>
        <w:t>
      52. Объектіні пайдалануға қабылдау актісі (бұдан әрі – қабылдау актісі) –бекітілген жобаға және мемлекеттік (мемлекетаралық) нормативтерге сәйкес объектіні жаңғыртудың аяқталғанын және объектінің пайдалануға толық әзірлігін растайтын құжат.</w:t>
      </w:r>
    </w:p>
    <w:bookmarkEnd w:id="4454"/>
    <w:bookmarkStart w:name="z4811" w:id="4455"/>
    <w:p>
      <w:pPr>
        <w:spacing w:after="0"/>
        <w:ind w:left="0"/>
        <w:jc w:val="both"/>
      </w:pPr>
      <w:r>
        <w:rPr>
          <w:rFonts w:ascii="Times New Roman"/>
          <w:b w:val="false"/>
          <w:i w:val="false"/>
          <w:color w:val="000000"/>
          <w:sz w:val="28"/>
        </w:rPr>
        <w:t xml:space="preserve">
      53. Операциялық шығындар өтемақысы (бұдан әрі – ОШӨ) - Қазақстан Республикасының "МЖӘ туралы" Заңының 9-бабының 2-тармағының </w:t>
      </w:r>
      <w:r>
        <w:rPr>
          <w:rFonts w:ascii="Times New Roman"/>
          <w:b w:val="false"/>
          <w:i w:val="false"/>
          <w:color w:val="000000"/>
          <w:sz w:val="28"/>
        </w:rPr>
        <w:t>4)-тармағына</w:t>
      </w:r>
      <w:r>
        <w:rPr>
          <w:rFonts w:ascii="Times New Roman"/>
          <w:b w:val="false"/>
          <w:i w:val="false"/>
          <w:color w:val="000000"/>
          <w:sz w:val="28"/>
        </w:rPr>
        <w:t xml:space="preserve"> сәйкес Жекеше әріптестің операциялық шығындарының өтемақысы.</w:t>
      </w:r>
    </w:p>
    <w:bookmarkEnd w:id="4455"/>
    <w:bookmarkStart w:name="z4812" w:id="4456"/>
    <w:p>
      <w:pPr>
        <w:spacing w:after="0"/>
        <w:ind w:left="0"/>
        <w:jc w:val="both"/>
      </w:pPr>
      <w:r>
        <w:rPr>
          <w:rFonts w:ascii="Times New Roman"/>
          <w:b w:val="false"/>
          <w:i w:val="false"/>
          <w:color w:val="000000"/>
          <w:sz w:val="28"/>
        </w:rPr>
        <w:t>
      54. Пайдалану кепілдігі – Үлгілік шарттың 14-тарауының талаптарына сәйкес, Жекеше әріптес Мемлекеттік әріптеске МЖӘ объектісін пайдалану басталған сәттен бастап ұсынатын кепілдік.</w:t>
      </w:r>
    </w:p>
    <w:bookmarkEnd w:id="4456"/>
    <w:bookmarkStart w:name="z4813" w:id="4457"/>
    <w:p>
      <w:pPr>
        <w:spacing w:after="0"/>
        <w:ind w:left="0"/>
        <w:jc w:val="both"/>
      </w:pPr>
      <w:r>
        <w:rPr>
          <w:rFonts w:ascii="Times New Roman"/>
          <w:b w:val="false"/>
          <w:i w:val="false"/>
          <w:color w:val="000000"/>
          <w:sz w:val="28"/>
        </w:rPr>
        <w:t>
      55.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4457"/>
    <w:bookmarkStart w:name="z4814" w:id="4458"/>
    <w:p>
      <w:pPr>
        <w:spacing w:after="0"/>
        <w:ind w:left="0"/>
        <w:jc w:val="both"/>
      </w:pPr>
      <w:r>
        <w:rPr>
          <w:rFonts w:ascii="Times New Roman"/>
          <w:b w:val="false"/>
          <w:i w:val="false"/>
          <w:color w:val="000000"/>
          <w:sz w:val="28"/>
        </w:rPr>
        <w:t>
      56. Рұқсаттар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4458"/>
    <w:bookmarkStart w:name="z4815" w:id="4459"/>
    <w:p>
      <w:pPr>
        <w:spacing w:after="0"/>
        <w:ind w:left="0"/>
        <w:jc w:val="both"/>
      </w:pPr>
      <w:r>
        <w:rPr>
          <w:rFonts w:ascii="Times New Roman"/>
          <w:b w:val="false"/>
          <w:i w:val="false"/>
          <w:color w:val="000000"/>
          <w:sz w:val="28"/>
        </w:rPr>
        <w:t>
      57. Субмердігерлер – мердігердің тапсырысы бойынша қандай да бір жұмыстарды орындайтын компаниялар.</w:t>
      </w:r>
    </w:p>
    <w:bookmarkEnd w:id="4459"/>
    <w:bookmarkStart w:name="z4816" w:id="4460"/>
    <w:p>
      <w:pPr>
        <w:spacing w:after="0"/>
        <w:ind w:left="0"/>
        <w:jc w:val="both"/>
      </w:pPr>
      <w:r>
        <w:rPr>
          <w:rFonts w:ascii="Times New Roman"/>
          <w:b w:val="false"/>
          <w:i w:val="false"/>
          <w:color w:val="000000"/>
          <w:sz w:val="28"/>
        </w:rPr>
        <w:t>
      58.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4460"/>
    <w:bookmarkStart w:name="z4817" w:id="4461"/>
    <w:p>
      <w:pPr>
        <w:spacing w:after="0"/>
        <w:ind w:left="0"/>
        <w:jc w:val="both"/>
      </w:pPr>
      <w:r>
        <w:rPr>
          <w:rFonts w:ascii="Times New Roman"/>
          <w:b w:val="false"/>
          <w:i w:val="false"/>
          <w:color w:val="000000"/>
          <w:sz w:val="28"/>
        </w:rPr>
        <w:t>
      59.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4461"/>
    <w:bookmarkStart w:name="z4818" w:id="4462"/>
    <w:p>
      <w:pPr>
        <w:spacing w:after="0"/>
        <w:ind w:left="0"/>
        <w:jc w:val="both"/>
      </w:pPr>
      <w:r>
        <w:rPr>
          <w:rFonts w:ascii="Times New Roman"/>
          <w:b w:val="false"/>
          <w:i w:val="false"/>
          <w:color w:val="000000"/>
          <w:sz w:val="28"/>
        </w:rPr>
        <w:t>
      60. Техқадағалау - Үлгілік шартқа, Жобалау-сметалық құжаттамаға және заңнамаға сәйкес, Жекеше әріптестің жаңғырту жұмыстарын орындауы бойынша бақылауды жүзеге асыратын тұлға.</w:t>
      </w:r>
    </w:p>
    <w:bookmarkEnd w:id="4462"/>
    <w:bookmarkStart w:name="z4819" w:id="4463"/>
    <w:p>
      <w:pPr>
        <w:spacing w:after="0"/>
        <w:ind w:left="0"/>
        <w:jc w:val="both"/>
      </w:pPr>
      <w:r>
        <w:rPr>
          <w:rFonts w:ascii="Times New Roman"/>
          <w:b w:val="false"/>
          <w:i w:val="false"/>
          <w:color w:val="000000"/>
          <w:sz w:val="28"/>
        </w:rPr>
        <w:t>
      61. Тіркеу күні – бюджеттік заңнамаға сәйкес Үлгілік шартты тіркеу күні.</w:t>
      </w:r>
    </w:p>
    <w:bookmarkEnd w:id="4463"/>
    <w:bookmarkStart w:name="z4820" w:id="4464"/>
    <w:p>
      <w:pPr>
        <w:spacing w:after="0"/>
        <w:ind w:left="0"/>
        <w:jc w:val="both"/>
      </w:pPr>
      <w:r>
        <w:rPr>
          <w:rFonts w:ascii="Times New Roman"/>
          <w:b w:val="false"/>
          <w:i w:val="false"/>
          <w:color w:val="000000"/>
          <w:sz w:val="28"/>
        </w:rPr>
        <w:t>
      62. Төлем мөлшері – Мемлекет Жекеше әріптестен Үлгілік шартқа 10-қосымшаның ережелеріне сәйкес алатын айыппұл санкциялары.</w:t>
      </w:r>
    </w:p>
    <w:bookmarkEnd w:id="4464"/>
    <w:bookmarkStart w:name="z4821" w:id="4465"/>
    <w:p>
      <w:pPr>
        <w:spacing w:after="0"/>
        <w:ind w:left="0"/>
        <w:jc w:val="both"/>
      </w:pPr>
      <w:r>
        <w:rPr>
          <w:rFonts w:ascii="Times New Roman"/>
          <w:b w:val="false"/>
          <w:i w:val="false"/>
          <w:color w:val="000000"/>
          <w:sz w:val="28"/>
        </w:rPr>
        <w:t>
      63. Шарт – тұрғын үй-коммуналдық шаруашылығы саласындағы МЖӘ шарты (көшелерді жарықтандыру желілері)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Үлгілік шарт.</w:t>
      </w:r>
    </w:p>
    <w:bookmarkEnd w:id="4465"/>
    <w:bookmarkStart w:name="z4822" w:id="4466"/>
    <w:p>
      <w:pPr>
        <w:spacing w:after="0"/>
        <w:ind w:left="0"/>
        <w:jc w:val="both"/>
      </w:pPr>
      <w:r>
        <w:rPr>
          <w:rFonts w:ascii="Times New Roman"/>
          <w:b w:val="false"/>
          <w:i w:val="false"/>
          <w:color w:val="000000"/>
          <w:sz w:val="28"/>
        </w:rPr>
        <w:t>
      64. Үлгілік шарттың әрекет ету мерзімі – Тіркеу күнінен басталатын және Үлгілік шартты Бұзу күні бітетін кезең.</w:t>
      </w:r>
    </w:p>
    <w:bookmarkEnd w:id="4466"/>
    <w:bookmarkStart w:name="z4823" w:id="4467"/>
    <w:p>
      <w:pPr>
        <w:spacing w:after="0"/>
        <w:ind w:left="0"/>
        <w:jc w:val="both"/>
      </w:pPr>
      <w:r>
        <w:rPr>
          <w:rFonts w:ascii="Times New Roman"/>
          <w:b w:val="false"/>
          <w:i w:val="false"/>
          <w:color w:val="000000"/>
          <w:sz w:val="28"/>
        </w:rPr>
        <w:t>
      65. Үлгілік шарттың әрекет ету мерзімінің өту күні – Тіркеу күнінен бастап ___ жыл.</w:t>
      </w:r>
    </w:p>
    <w:bookmarkEnd w:id="4467"/>
    <w:bookmarkStart w:name="z4824" w:id="4468"/>
    <w:p>
      <w:pPr>
        <w:spacing w:after="0"/>
        <w:ind w:left="0"/>
        <w:jc w:val="both"/>
      </w:pPr>
      <w:r>
        <w:rPr>
          <w:rFonts w:ascii="Times New Roman"/>
          <w:b w:val="false"/>
          <w:i w:val="false"/>
          <w:color w:val="000000"/>
          <w:sz w:val="28"/>
        </w:rPr>
        <w:t>
      66. Энергиятиімділікке жету – Жекеше әріптестің энергиятиімді іс-шараларды іске асыруының салдары болып табылатын энергетикалық ресурстарды тұтыну мен шығыстардың қысқаруы.</w:t>
      </w:r>
    </w:p>
    <w:bookmarkEnd w:id="4468"/>
    <w:bookmarkStart w:name="z4825" w:id="4469"/>
    <w:p>
      <w:pPr>
        <w:spacing w:after="0"/>
        <w:ind w:left="0"/>
        <w:jc w:val="left"/>
      </w:pPr>
      <w:r>
        <w:rPr>
          <w:rFonts w:ascii="Times New Roman"/>
          <w:b/>
          <w:i w:val="false"/>
          <w:color w:val="000000"/>
        </w:rPr>
        <w:t xml:space="preserve"> 2. Қолданылатын құқық</w:t>
      </w:r>
    </w:p>
    <w:bookmarkEnd w:id="4469"/>
    <w:bookmarkStart w:name="z4826" w:id="4470"/>
    <w:p>
      <w:pPr>
        <w:spacing w:after="0"/>
        <w:ind w:left="0"/>
        <w:jc w:val="both"/>
      </w:pPr>
      <w:r>
        <w:rPr>
          <w:rFonts w:ascii="Times New Roman"/>
          <w:b w:val="false"/>
          <w:i w:val="false"/>
          <w:color w:val="000000"/>
          <w:sz w:val="28"/>
        </w:rPr>
        <w:t>
      67. Үлгілік шарттың негізінде қол қойылған Үлгілік шарт және басқа да мәмілелер үшін Қазақстан Республикасының құқығы қолданылады.</w:t>
      </w:r>
    </w:p>
    <w:bookmarkEnd w:id="4470"/>
    <w:bookmarkStart w:name="z4827" w:id="4471"/>
    <w:p>
      <w:pPr>
        <w:spacing w:after="0"/>
        <w:ind w:left="0"/>
        <w:jc w:val="both"/>
      </w:pPr>
      <w:r>
        <w:rPr>
          <w:rFonts w:ascii="Times New Roman"/>
          <w:b w:val="false"/>
          <w:i w:val="false"/>
          <w:color w:val="000000"/>
          <w:sz w:val="28"/>
        </w:rPr>
        <w:t>
      68.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4471"/>
    <w:bookmarkStart w:name="z4828" w:id="4472"/>
    <w:p>
      <w:pPr>
        <w:spacing w:after="0"/>
        <w:ind w:left="0"/>
        <w:jc w:val="both"/>
      </w:pPr>
      <w:r>
        <w:rPr>
          <w:rFonts w:ascii="Times New Roman"/>
          <w:b w:val="false"/>
          <w:i w:val="false"/>
          <w:color w:val="000000"/>
          <w:sz w:val="28"/>
        </w:rPr>
        <w:t>
      69.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4472"/>
    <w:bookmarkStart w:name="z4829" w:id="4473"/>
    <w:p>
      <w:pPr>
        <w:spacing w:after="0"/>
        <w:ind w:left="0"/>
        <w:jc w:val="both"/>
      </w:pPr>
      <w:r>
        <w:rPr>
          <w:rFonts w:ascii="Times New Roman"/>
          <w:b w:val="false"/>
          <w:i w:val="false"/>
          <w:color w:val="000000"/>
          <w:sz w:val="28"/>
        </w:rPr>
        <w:t xml:space="preserve">
      70. Егер олар Қазақстан Республикасы қатысушысы болып табылатын халықаралық Үлгілік шарттарға қайшы келмесе, заңнаманың нормалары қолданылады. </w:t>
      </w:r>
    </w:p>
    <w:bookmarkEnd w:id="4473"/>
    <w:bookmarkStart w:name="z4830" w:id="4474"/>
    <w:p>
      <w:pPr>
        <w:spacing w:after="0"/>
        <w:ind w:left="0"/>
        <w:jc w:val="left"/>
      </w:pPr>
      <w:r>
        <w:rPr>
          <w:rFonts w:ascii="Times New Roman"/>
          <w:b/>
          <w:i w:val="false"/>
          <w:color w:val="000000"/>
        </w:rPr>
        <w:t xml:space="preserve"> 3. Үлгілік шарттың нысанасы және МЖӘ объектісі</w:t>
      </w:r>
    </w:p>
    <w:bookmarkEnd w:id="4474"/>
    <w:bookmarkStart w:name="z4831" w:id="4475"/>
    <w:p>
      <w:pPr>
        <w:spacing w:after="0"/>
        <w:ind w:left="0"/>
        <w:jc w:val="both"/>
      </w:pPr>
      <w:r>
        <w:rPr>
          <w:rFonts w:ascii="Times New Roman"/>
          <w:b w:val="false"/>
          <w:i w:val="false"/>
          <w:color w:val="000000"/>
          <w:sz w:val="28"/>
        </w:rPr>
        <w:t xml:space="preserve">
      71. Үлгілік шарттың нысанасы Тараптардың МЖӘ жобасын іске асыру кезіндегі жарықтандырғыш жабдықтың тиімді жұмысын қамтамасыз ету және энергиятиімділікті арттыру бойынша проблемаларды кешенді шешу мақсатында МЖӘ объектісін жаңғырту және пайдалануға бағытталған Тараптардың қарым-қатынастарын реттеу болып табылады. </w:t>
      </w:r>
    </w:p>
    <w:bookmarkEnd w:id="4475"/>
    <w:bookmarkStart w:name="z4832" w:id="4476"/>
    <w:p>
      <w:pPr>
        <w:spacing w:after="0"/>
        <w:ind w:left="0"/>
        <w:jc w:val="both"/>
      </w:pPr>
      <w:r>
        <w:rPr>
          <w:rFonts w:ascii="Times New Roman"/>
          <w:b w:val="false"/>
          <w:i w:val="false"/>
          <w:color w:val="000000"/>
          <w:sz w:val="28"/>
        </w:rPr>
        <w:t xml:space="preserve">
      72. Жекеше әріптес __________ (елді мекеннің атауын және орналасқан жерін көрсету) саны ___ (жазумен көрсету) құрайтын электр желісінің тіреуіштері бар, ұзақтығы ___ шақырым көшелерді жарықтандыру желілерін саны ___ (жазумен көрсету) құрайтын жарықдиодты шамдарды ауыстырумен жаңғыртуды жүзеге асырады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 </w:t>
      </w:r>
    </w:p>
    <w:bookmarkEnd w:id="4476"/>
    <w:bookmarkStart w:name="z4833" w:id="4477"/>
    <w:p>
      <w:pPr>
        <w:spacing w:after="0"/>
        <w:ind w:left="0"/>
        <w:jc w:val="both"/>
      </w:pPr>
      <w:r>
        <w:rPr>
          <w:rFonts w:ascii="Times New Roman"/>
          <w:b w:val="false"/>
          <w:i w:val="false"/>
          <w:color w:val="000000"/>
          <w:sz w:val="28"/>
        </w:rPr>
        <w:t>
      73. МЖӘ объектісінің сипаттамасы, жаңғыртылатын МЖӘ объектісінің қуаты, құрылымы және техникалық көрсеткіштері Үлгілік шартқа 1-қосымшада көрсетілген.</w:t>
      </w:r>
    </w:p>
    <w:bookmarkEnd w:id="4477"/>
    <w:bookmarkStart w:name="z4834" w:id="4478"/>
    <w:p>
      <w:pPr>
        <w:spacing w:after="0"/>
        <w:ind w:left="0"/>
        <w:jc w:val="both"/>
      </w:pPr>
      <w:r>
        <w:rPr>
          <w:rFonts w:ascii="Times New Roman"/>
          <w:b w:val="false"/>
          <w:i w:val="false"/>
          <w:color w:val="000000"/>
          <w:sz w:val="28"/>
        </w:rPr>
        <w:t>
      74. Мемлекеттік әріптес Үлгілік шартты жасау сәтіне, меншік құқықтарын мемлекеттік тіркеу туралы құжаттардың негізінде, ол, Үлгілік шартқа сәйкес сенімгерлік басқару құқығы Жекеше әріптеске берілетін (меншік құқығын куәландыратын құжаттардың көшірмелері және түпнұсқалары қоса беріледі), қолданыстағы көшелерді жарықтандыру желілерінің және олармен ажырағысыз байланыстағы жер учаскелерінің меншік иесі екендігіне кепілдік береді (меншік құқығын куәландыратын құжаттардың көшірмелері және/немесе түпнұсқалары қоса беріледі).</w:t>
      </w:r>
    </w:p>
    <w:bookmarkEnd w:id="4478"/>
    <w:bookmarkStart w:name="z4835" w:id="4479"/>
    <w:p>
      <w:pPr>
        <w:spacing w:after="0"/>
        <w:ind w:left="0"/>
        <w:jc w:val="both"/>
      </w:pPr>
      <w:r>
        <w:rPr>
          <w:rFonts w:ascii="Times New Roman"/>
          <w:b w:val="false"/>
          <w:i w:val="false"/>
          <w:color w:val="000000"/>
          <w:sz w:val="28"/>
        </w:rPr>
        <w:t>
      75. Мемлекеттік әріптес мүддесін қорғайтын уәкілетті мемлекеттік органдар туралы мәліметтер:</w:t>
      </w:r>
    </w:p>
    <w:bookmarkEnd w:id="4479"/>
    <w:bookmarkStart w:name="z4836" w:id="4480"/>
    <w:p>
      <w:pPr>
        <w:spacing w:after="0"/>
        <w:ind w:left="0"/>
        <w:jc w:val="both"/>
      </w:pPr>
      <w:r>
        <w:rPr>
          <w:rFonts w:ascii="Times New Roman"/>
          <w:b w:val="false"/>
          <w:i w:val="false"/>
          <w:color w:val="000000"/>
          <w:sz w:val="28"/>
        </w:rPr>
        <w:t>
      "__________" мемлекеттік мекемесі</w:t>
      </w:r>
    </w:p>
    <w:bookmarkEnd w:id="4480"/>
    <w:bookmarkStart w:name="z4837" w:id="4481"/>
    <w:p>
      <w:pPr>
        <w:spacing w:after="0"/>
        <w:ind w:left="0"/>
        <w:jc w:val="both"/>
      </w:pPr>
      <w:r>
        <w:rPr>
          <w:rFonts w:ascii="Times New Roman"/>
          <w:b w:val="false"/>
          <w:i w:val="false"/>
          <w:color w:val="000000"/>
          <w:sz w:val="28"/>
        </w:rPr>
        <w:t>
      Заңды мекен-жайы: __________</w:t>
      </w:r>
    </w:p>
    <w:bookmarkEnd w:id="4481"/>
    <w:bookmarkStart w:name="z4838" w:id="4482"/>
    <w:p>
      <w:pPr>
        <w:spacing w:after="0"/>
        <w:ind w:left="0"/>
        <w:jc w:val="both"/>
      </w:pPr>
      <w:r>
        <w:rPr>
          <w:rFonts w:ascii="Times New Roman"/>
          <w:b w:val="false"/>
          <w:i w:val="false"/>
          <w:color w:val="000000"/>
          <w:sz w:val="28"/>
        </w:rPr>
        <w:t>
      Телефон _________</w:t>
      </w:r>
    </w:p>
    <w:bookmarkEnd w:id="4482"/>
    <w:bookmarkStart w:name="z4839" w:id="4483"/>
    <w:p>
      <w:pPr>
        <w:spacing w:after="0"/>
        <w:ind w:left="0"/>
        <w:jc w:val="both"/>
      </w:pPr>
      <w:r>
        <w:rPr>
          <w:rFonts w:ascii="Times New Roman"/>
          <w:b w:val="false"/>
          <w:i w:val="false"/>
          <w:color w:val="000000"/>
          <w:sz w:val="28"/>
        </w:rPr>
        <w:t>
      Пошталық мекен-жайы _________</w:t>
      </w:r>
    </w:p>
    <w:bookmarkEnd w:id="4483"/>
    <w:bookmarkStart w:name="z4840" w:id="4484"/>
    <w:p>
      <w:pPr>
        <w:spacing w:after="0"/>
        <w:ind w:left="0"/>
        <w:jc w:val="both"/>
      </w:pPr>
      <w:r>
        <w:rPr>
          <w:rFonts w:ascii="Times New Roman"/>
          <w:b w:val="false"/>
          <w:i w:val="false"/>
          <w:color w:val="000000"/>
          <w:sz w:val="28"/>
        </w:rPr>
        <w:t xml:space="preserve">
      76. МЖӘ жобасын жүзеге асыру кестесі Үлгілік шартқа 2-қосымшада көрсетілген. </w:t>
      </w:r>
    </w:p>
    <w:bookmarkEnd w:id="4484"/>
    <w:bookmarkStart w:name="z4841" w:id="4485"/>
    <w:p>
      <w:pPr>
        <w:spacing w:after="0"/>
        <w:ind w:left="0"/>
        <w:jc w:val="both"/>
      </w:pPr>
      <w:r>
        <w:rPr>
          <w:rFonts w:ascii="Times New Roman"/>
          <w:b w:val="false"/>
          <w:i w:val="false"/>
          <w:color w:val="000000"/>
          <w:sz w:val="28"/>
        </w:rPr>
        <w:t>
      77. МЖӘ жобасын іске асырудың қаржы-экономикалық жоспары Үлгілік шартқа 3-қосымшада келтірілген.</w:t>
      </w:r>
    </w:p>
    <w:bookmarkEnd w:id="4485"/>
    <w:bookmarkStart w:name="z4842" w:id="4486"/>
    <w:p>
      <w:pPr>
        <w:spacing w:after="0"/>
        <w:ind w:left="0"/>
        <w:jc w:val="both"/>
      </w:pPr>
      <w:r>
        <w:rPr>
          <w:rFonts w:ascii="Times New Roman"/>
          <w:b w:val="false"/>
          <w:i w:val="false"/>
          <w:color w:val="000000"/>
          <w:sz w:val="28"/>
        </w:rPr>
        <w:t>
      78. Жекеше әріптес кірістер алу мақсатында көшелерді жарықтандыру желілеріне қызмет көрсету бойынша қызметтер көрсетеді.</w:t>
      </w:r>
    </w:p>
    <w:bookmarkEnd w:id="4486"/>
    <w:bookmarkStart w:name="z4843" w:id="4487"/>
    <w:p>
      <w:pPr>
        <w:spacing w:after="0"/>
        <w:ind w:left="0"/>
        <w:jc w:val="both"/>
      </w:pPr>
      <w:r>
        <w:rPr>
          <w:rFonts w:ascii="Times New Roman"/>
          <w:b w:val="false"/>
          <w:i w:val="false"/>
          <w:color w:val="000000"/>
          <w:sz w:val="28"/>
        </w:rPr>
        <w:t xml:space="preserve">
      79. Жекеше әріптес көшелерді жарықтандыру желілерінің жұмыс істеуі үшін қажетті 3-қосымша қызметтерді көрсететін компаниялармен Үлгілік шарттар жасайтын болады. </w:t>
      </w:r>
    </w:p>
    <w:bookmarkEnd w:id="4487"/>
    <w:bookmarkStart w:name="z4844" w:id="4488"/>
    <w:p>
      <w:pPr>
        <w:spacing w:after="0"/>
        <w:ind w:left="0"/>
        <w:jc w:val="both"/>
      </w:pPr>
      <w:r>
        <w:rPr>
          <w:rFonts w:ascii="Times New Roman"/>
          <w:b w:val="false"/>
          <w:i w:val="false"/>
          <w:color w:val="000000"/>
          <w:sz w:val="28"/>
        </w:rPr>
        <w:t>
      80.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4488"/>
    <w:bookmarkStart w:name="z4845" w:id="4489"/>
    <w:p>
      <w:pPr>
        <w:spacing w:after="0"/>
        <w:ind w:left="0"/>
        <w:jc w:val="left"/>
      </w:pPr>
      <w:r>
        <w:rPr>
          <w:rFonts w:ascii="Times New Roman"/>
          <w:b/>
          <w:i w:val="false"/>
          <w:color w:val="000000"/>
        </w:rPr>
        <w:t xml:space="preserve"> 4. Үлгілік шарттың айтарлықтай талаптары</w:t>
      </w:r>
    </w:p>
    <w:bookmarkEnd w:id="4489"/>
    <w:bookmarkStart w:name="z4846" w:id="4490"/>
    <w:p>
      <w:pPr>
        <w:spacing w:after="0"/>
        <w:ind w:left="0"/>
        <w:jc w:val="both"/>
      </w:pPr>
      <w:r>
        <w:rPr>
          <w:rFonts w:ascii="Times New Roman"/>
          <w:b w:val="false"/>
          <w:i w:val="false"/>
          <w:color w:val="000000"/>
          <w:sz w:val="28"/>
        </w:rPr>
        <w:t>
      81. Үлгілік шарттың айтарлықтай талаптары:</w:t>
      </w:r>
    </w:p>
    <w:bookmarkEnd w:id="4490"/>
    <w:bookmarkStart w:name="z4847" w:id="4491"/>
    <w:p>
      <w:pPr>
        <w:spacing w:after="0"/>
        <w:ind w:left="0"/>
        <w:jc w:val="both"/>
      </w:pPr>
      <w:r>
        <w:rPr>
          <w:rFonts w:ascii="Times New Roman"/>
          <w:b w:val="false"/>
          <w:i w:val="false"/>
          <w:color w:val="000000"/>
          <w:sz w:val="28"/>
        </w:rPr>
        <w:t xml:space="preserve">
      1) МЖӘ объектісінің саны және орналасқан орны; </w:t>
      </w:r>
    </w:p>
    <w:bookmarkEnd w:id="4491"/>
    <w:bookmarkStart w:name="z4848" w:id="4492"/>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көшелерді жарықтандыру желілерімен ажырағысыз байланыстағы жер учаскелерінің ауданы;</w:t>
      </w:r>
    </w:p>
    <w:bookmarkEnd w:id="4492"/>
    <w:bookmarkStart w:name="z4849" w:id="4493"/>
    <w:p>
      <w:pPr>
        <w:spacing w:after="0"/>
        <w:ind w:left="0"/>
        <w:jc w:val="both"/>
      </w:pPr>
      <w:r>
        <w:rPr>
          <w:rFonts w:ascii="Times New Roman"/>
          <w:b w:val="false"/>
          <w:i w:val="false"/>
          <w:color w:val="000000"/>
          <w:sz w:val="28"/>
        </w:rPr>
        <w:t>
      3) МЖӘ объектісінің қуаты – саны ___ (жазумен көрсету) бірлікті құрайтын электр желісінің тіреуіштері бар, ұзақтығы ___ шақырым және ___% энергиятиімділік көрсеткіштеріне жетумен көшелерді жарықтандыру желілері;</w:t>
      </w:r>
    </w:p>
    <w:bookmarkEnd w:id="4493"/>
    <w:bookmarkStart w:name="z4850" w:id="4494"/>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4494"/>
    <w:bookmarkStart w:name="z4851" w:id="4495"/>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4495"/>
    <w:bookmarkStart w:name="z4852" w:id="4496"/>
    <w:p>
      <w:pPr>
        <w:spacing w:after="0"/>
        <w:ind w:left="0"/>
        <w:jc w:val="both"/>
      </w:pPr>
      <w:r>
        <w:rPr>
          <w:rFonts w:ascii="Times New Roman"/>
          <w:b w:val="false"/>
          <w:i w:val="false"/>
          <w:color w:val="000000"/>
          <w:sz w:val="28"/>
        </w:rPr>
        <w:t>
      82. Үлгілік шарттың айтарлықтай талаптары өзгертуге жатпайды.</w:t>
      </w:r>
    </w:p>
    <w:bookmarkEnd w:id="4496"/>
    <w:bookmarkStart w:name="z4853" w:id="4497"/>
    <w:p>
      <w:pPr>
        <w:spacing w:after="0"/>
        <w:ind w:left="0"/>
        <w:jc w:val="left"/>
      </w:pPr>
      <w:r>
        <w:rPr>
          <w:rFonts w:ascii="Times New Roman"/>
          <w:b/>
          <w:i w:val="false"/>
          <w:color w:val="000000"/>
        </w:rPr>
        <w:t xml:space="preserve"> 5. Алғашқы кепілдік</w:t>
      </w:r>
    </w:p>
    <w:bookmarkEnd w:id="4497"/>
    <w:bookmarkStart w:name="z4854" w:id="4498"/>
    <w:p>
      <w:pPr>
        <w:spacing w:after="0"/>
        <w:ind w:left="0"/>
        <w:jc w:val="both"/>
      </w:pPr>
      <w:r>
        <w:rPr>
          <w:rFonts w:ascii="Times New Roman"/>
          <w:b w:val="false"/>
          <w:i w:val="false"/>
          <w:color w:val="000000"/>
          <w:sz w:val="28"/>
        </w:rPr>
        <w:t>
      83. Жекеше әріптес Тіркеу күнінен бастап ___ (жазумен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рәсімделеді.</w:t>
      </w:r>
    </w:p>
    <w:bookmarkEnd w:id="4498"/>
    <w:bookmarkStart w:name="z4855" w:id="4499"/>
    <w:p>
      <w:pPr>
        <w:spacing w:after="0"/>
        <w:ind w:left="0"/>
        <w:jc w:val="both"/>
      </w:pPr>
      <w:r>
        <w:rPr>
          <w:rFonts w:ascii="Times New Roman"/>
          <w:b w:val="false"/>
          <w:i w:val="false"/>
          <w:color w:val="000000"/>
          <w:sz w:val="28"/>
        </w:rPr>
        <w:t>
      84. Алғашқы кепілдік мынадай өлшемшарттарға сәйкес келуі тиіс:</w:t>
      </w:r>
    </w:p>
    <w:bookmarkEnd w:id="4499"/>
    <w:bookmarkStart w:name="z4856" w:id="4500"/>
    <w:p>
      <w:pPr>
        <w:spacing w:after="0"/>
        <w:ind w:left="0"/>
        <w:jc w:val="both"/>
      </w:pPr>
      <w:r>
        <w:rPr>
          <w:rFonts w:ascii="Times New Roman"/>
          <w:b w:val="false"/>
          <w:i w:val="false"/>
          <w:color w:val="000000"/>
          <w:sz w:val="28"/>
        </w:rPr>
        <w:t xml:space="preserve">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 </w:t>
      </w:r>
    </w:p>
    <w:bookmarkEnd w:id="4500"/>
    <w:bookmarkStart w:name="z4857" w:id="4501"/>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86-тармағында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4501"/>
    <w:bookmarkStart w:name="z4858" w:id="4502"/>
    <w:p>
      <w:pPr>
        <w:spacing w:after="0"/>
        <w:ind w:left="0"/>
        <w:jc w:val="both"/>
      </w:pPr>
      <w:r>
        <w:rPr>
          <w:rFonts w:ascii="Times New Roman"/>
          <w:b w:val="false"/>
          <w:i w:val="false"/>
          <w:color w:val="000000"/>
          <w:sz w:val="28"/>
        </w:rPr>
        <w:t>
      3) кепілдік Үлгілік шарттың 87-тармағына сәйкес, күндердің қайсысының ерте келуіне байланысты жаңғырту бойынша кепілдіктің берілу күні немесе Үлгілік шартты бұзу күні кері қайтарылып алынуы тиіс;</w:t>
      </w:r>
    </w:p>
    <w:bookmarkEnd w:id="4502"/>
    <w:bookmarkStart w:name="z4859" w:id="4503"/>
    <w:p>
      <w:pPr>
        <w:spacing w:after="0"/>
        <w:ind w:left="0"/>
        <w:jc w:val="both"/>
      </w:pPr>
      <w:r>
        <w:rPr>
          <w:rFonts w:ascii="Times New Roman"/>
          <w:b w:val="false"/>
          <w:i w:val="false"/>
          <w:color w:val="000000"/>
          <w:sz w:val="28"/>
        </w:rPr>
        <w:t>
      4) кепілдік Үлгілік шарттың 233-тармағының 1)-тармақшасына сәйкес ___ (жазумен көрсету) ай ішінде әрекет етеді.</w:t>
      </w:r>
    </w:p>
    <w:bookmarkEnd w:id="4503"/>
    <w:bookmarkStart w:name="z4860" w:id="4504"/>
    <w:p>
      <w:pPr>
        <w:spacing w:after="0"/>
        <w:ind w:left="0"/>
        <w:jc w:val="left"/>
      </w:pPr>
      <w:r>
        <w:rPr>
          <w:rFonts w:ascii="Times New Roman"/>
          <w:b/>
          <w:i w:val="false"/>
          <w:color w:val="000000"/>
        </w:rPr>
        <w:t xml:space="preserve"> 6. Алдын ала талаптар</w:t>
      </w:r>
    </w:p>
    <w:bookmarkEnd w:id="4504"/>
    <w:bookmarkStart w:name="z4861" w:id="4505"/>
    <w:p>
      <w:pPr>
        <w:spacing w:after="0"/>
        <w:ind w:left="0"/>
        <w:jc w:val="both"/>
      </w:pPr>
      <w:r>
        <w:rPr>
          <w:rFonts w:ascii="Times New Roman"/>
          <w:b w:val="false"/>
          <w:i w:val="false"/>
          <w:color w:val="000000"/>
          <w:sz w:val="28"/>
        </w:rPr>
        <w:t>
      85. Тараптар Тіркеу күнінен ___ (жазумен көрсету) айдан кешіктірмей Үлгілік шарттың 86 және 87-тармақтарында көрсетілген Алдын ала талаптарды орындауы тиіс.</w:t>
      </w:r>
    </w:p>
    <w:bookmarkEnd w:id="4505"/>
    <w:bookmarkStart w:name="z4862" w:id="4506"/>
    <w:p>
      <w:pPr>
        <w:spacing w:after="0"/>
        <w:ind w:left="0"/>
        <w:jc w:val="both"/>
      </w:pPr>
      <w:r>
        <w:rPr>
          <w:rFonts w:ascii="Times New Roman"/>
          <w:b w:val="false"/>
          <w:i w:val="false"/>
          <w:color w:val="000000"/>
          <w:sz w:val="28"/>
        </w:rPr>
        <w:t>
      86. Жекеше әріптес мынадай Алдын ала талаптарды орындауы тиіс:</w:t>
      </w:r>
    </w:p>
    <w:bookmarkEnd w:id="4506"/>
    <w:bookmarkStart w:name="z4863" w:id="4507"/>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4507"/>
    <w:bookmarkStart w:name="z4864" w:id="4508"/>
    <w:p>
      <w:pPr>
        <w:spacing w:after="0"/>
        <w:ind w:left="0"/>
        <w:jc w:val="both"/>
      </w:pPr>
      <w:r>
        <w:rPr>
          <w:rFonts w:ascii="Times New Roman"/>
          <w:b w:val="false"/>
          <w:i w:val="false"/>
          <w:color w:val="000000"/>
          <w:sz w:val="28"/>
        </w:rPr>
        <w:t xml:space="preserve">
      қолда бар Жобалау-сметалық құжаттамасын (Үлгілік жобаны) "__________ (елді мекеннің атауын және орналасқан жерін көрсету) көшелерді жарықтандыру желілерін жаңғыртумен сенімгерлік басқару)"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 </w:t>
      </w:r>
    </w:p>
    <w:bookmarkEnd w:id="4508"/>
    <w:bookmarkStart w:name="z4865" w:id="4509"/>
    <w:p>
      <w:pPr>
        <w:spacing w:after="0"/>
        <w:ind w:left="0"/>
        <w:jc w:val="both"/>
      </w:pPr>
      <w:r>
        <w:rPr>
          <w:rFonts w:ascii="Times New Roman"/>
          <w:b w:val="false"/>
          <w:i w:val="false"/>
          <w:color w:val="000000"/>
          <w:sz w:val="28"/>
        </w:rPr>
        <w:t>
      2)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 жаңғырту басталғанға дейін аталған құжатқа қатысты қажетті келісулерді одан әрі алумен жүзеге асырылады;</w:t>
      </w:r>
    </w:p>
    <w:bookmarkEnd w:id="4509"/>
    <w:bookmarkStart w:name="z4866" w:id="4510"/>
    <w:p>
      <w:pPr>
        <w:spacing w:after="0"/>
        <w:ind w:left="0"/>
        <w:jc w:val="both"/>
      </w:pPr>
      <w:r>
        <w:rPr>
          <w:rFonts w:ascii="Times New Roman"/>
          <w:b w:val="false"/>
          <w:i w:val="false"/>
          <w:color w:val="000000"/>
          <w:sz w:val="28"/>
        </w:rPr>
        <w:t>
      жобалау-сметалық құжаттамада Үлгілік шартқа 1-қосымшаға және заңнамаға сәйкес МЖӘ объектісіне қойылатын талаптар сақталуы тиіс;</w:t>
      </w:r>
    </w:p>
    <w:bookmarkEnd w:id="4510"/>
    <w:bookmarkStart w:name="z4867" w:id="4511"/>
    <w:p>
      <w:pPr>
        <w:spacing w:after="0"/>
        <w:ind w:left="0"/>
        <w:jc w:val="both"/>
      </w:pPr>
      <w:r>
        <w:rPr>
          <w:rFonts w:ascii="Times New Roman"/>
          <w:b w:val="false"/>
          <w:i w:val="false"/>
          <w:color w:val="000000"/>
          <w:sz w:val="28"/>
        </w:rPr>
        <w:t xml:space="preserve">
      3) жаңғыртуға рұқсаттардың барлығын алу және олардың көшірмелерін Мемлекеттік әріптеске тапсыру; </w:t>
      </w:r>
    </w:p>
    <w:bookmarkEnd w:id="4511"/>
    <w:bookmarkStart w:name="z4868" w:id="4512"/>
    <w:p>
      <w:pPr>
        <w:spacing w:after="0"/>
        <w:ind w:left="0"/>
        <w:jc w:val="both"/>
      </w:pPr>
      <w:r>
        <w:rPr>
          <w:rFonts w:ascii="Times New Roman"/>
          <w:b w:val="false"/>
          <w:i w:val="false"/>
          <w:color w:val="000000"/>
          <w:sz w:val="28"/>
        </w:rPr>
        <w:t>
      4) Мемлекеттік әріптеске жобалау және жаңғыртуға сәйкес жаңғыртуды жұмыстарын бастау және іске асыру үшін Үлгілік шарттың 32-тарауына сәйкес қажетті сақтандыру өтемін растайтын сақтандыру шарттарының көшірмелерін тапсыру.</w:t>
      </w:r>
    </w:p>
    <w:bookmarkEnd w:id="4512"/>
    <w:bookmarkStart w:name="z4869" w:id="4513"/>
    <w:p>
      <w:pPr>
        <w:spacing w:after="0"/>
        <w:ind w:left="0"/>
        <w:jc w:val="both"/>
      </w:pPr>
      <w:r>
        <w:rPr>
          <w:rFonts w:ascii="Times New Roman"/>
          <w:b w:val="false"/>
          <w:i w:val="false"/>
          <w:color w:val="000000"/>
          <w:sz w:val="28"/>
        </w:rPr>
        <w:t>
      87. Мемлекеттік әріптестің Алдын ала талаптары:</w:t>
      </w:r>
    </w:p>
    <w:bookmarkEnd w:id="4513"/>
    <w:bookmarkStart w:name="z4870" w:id="4514"/>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Мүліктік кешенді сенімгерлік басқаруға беру;</w:t>
      </w:r>
    </w:p>
    <w:bookmarkEnd w:id="4514"/>
    <w:bookmarkStart w:name="z4871" w:id="4515"/>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4515"/>
    <w:bookmarkStart w:name="z4872" w:id="4516"/>
    <w:p>
      <w:pPr>
        <w:spacing w:after="0"/>
        <w:ind w:left="0"/>
        <w:jc w:val="both"/>
      </w:pPr>
      <w:r>
        <w:rPr>
          <w:rFonts w:ascii="Times New Roman"/>
          <w:b w:val="false"/>
          <w:i w:val="false"/>
          <w:color w:val="000000"/>
          <w:sz w:val="28"/>
        </w:rPr>
        <w:t>
      88. Жекеше әріптес Тіркеу күнінен кейін ___ (жазумен көрсету) ай ішінде Үлгілік шарттың 86-тармағында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4516"/>
    <w:bookmarkStart w:name="z4873" w:id="4517"/>
    <w:p>
      <w:pPr>
        <w:spacing w:after="0"/>
        <w:ind w:left="0"/>
        <w:jc w:val="both"/>
      </w:pPr>
      <w:r>
        <w:rPr>
          <w:rFonts w:ascii="Times New Roman"/>
          <w:b w:val="false"/>
          <w:i w:val="false"/>
          <w:color w:val="000000"/>
          <w:sz w:val="28"/>
        </w:rPr>
        <w:t>
      егер қандай да бір талап Жекеше әріптестің, оның ішінде қаржылық ұйымның кінәсі бойынша орындалмаса:</w:t>
      </w:r>
    </w:p>
    <w:bookmarkEnd w:id="4517"/>
    <w:bookmarkStart w:name="z4874" w:id="4518"/>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4518"/>
    <w:bookmarkStart w:name="z4875" w:id="4519"/>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4519"/>
    <w:bookmarkStart w:name="z4876" w:id="4520"/>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4520"/>
    <w:bookmarkStart w:name="z4877" w:id="4521"/>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4521"/>
    <w:bookmarkStart w:name="z4878" w:id="4522"/>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Жекеше әріптеске Алғашқы кепілдікті қайтарады; </w:t>
      </w:r>
    </w:p>
    <w:bookmarkEnd w:id="4522"/>
    <w:bookmarkStart w:name="z4879" w:id="4523"/>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4523"/>
    <w:bookmarkStart w:name="z4880" w:id="4524"/>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4524"/>
    <w:bookmarkStart w:name="z4881" w:id="4525"/>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4525"/>
    <w:bookmarkStart w:name="z4882" w:id="4526"/>
    <w:p>
      <w:pPr>
        <w:spacing w:after="0"/>
        <w:ind w:left="0"/>
        <w:jc w:val="left"/>
      </w:pPr>
      <w:r>
        <w:rPr>
          <w:rFonts w:ascii="Times New Roman"/>
          <w:b/>
          <w:i w:val="false"/>
          <w:color w:val="000000"/>
        </w:rPr>
        <w:t xml:space="preserve"> 7. Жекеше әріптеске Мүліктік кешенді беру тәртібі </w:t>
      </w:r>
    </w:p>
    <w:bookmarkEnd w:id="4526"/>
    <w:bookmarkStart w:name="z4883" w:id="4527"/>
    <w:p>
      <w:pPr>
        <w:spacing w:after="0"/>
        <w:ind w:left="0"/>
        <w:jc w:val="both"/>
      </w:pPr>
      <w:r>
        <w:rPr>
          <w:rFonts w:ascii="Times New Roman"/>
          <w:b w:val="false"/>
          <w:i w:val="false"/>
          <w:color w:val="000000"/>
          <w:sz w:val="28"/>
        </w:rPr>
        <w:t>
      89. Мемлекеттік әріптес Тіркеу күнінен бастап ___ (жазумен көрсету) ай ішінде Жекеше әріптеске Үлгілік шарттың әрекет ету мерзіміне Мүліктік кешенді сенімгерлік басқаруға беру үшін заңнамаға сәйкес барлық қажетті шараларды қабылдауға міндеттенеді.</w:t>
      </w:r>
    </w:p>
    <w:bookmarkEnd w:id="4527"/>
    <w:bookmarkStart w:name="z4884" w:id="4528"/>
    <w:p>
      <w:pPr>
        <w:spacing w:after="0"/>
        <w:ind w:left="0"/>
        <w:jc w:val="both"/>
      </w:pPr>
      <w:r>
        <w:rPr>
          <w:rFonts w:ascii="Times New Roman"/>
          <w:b w:val="false"/>
          <w:i w:val="false"/>
          <w:color w:val="000000"/>
          <w:sz w:val="28"/>
        </w:rPr>
        <w:t>
      90. Тараптар Жекеше әріптес қандай да болмасын өтемақы төлеу немесе оңалту бойынша, мемлекеттік меншікте тұрған, МЖӘ объектісінің жаңғыртылуы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w:t>
      </w:r>
    </w:p>
    <w:bookmarkEnd w:id="4528"/>
    <w:bookmarkStart w:name="z4885" w:id="4529"/>
    <w:p>
      <w:pPr>
        <w:spacing w:after="0"/>
        <w:ind w:left="0"/>
        <w:jc w:val="both"/>
      </w:pPr>
      <w:r>
        <w:rPr>
          <w:rFonts w:ascii="Times New Roman"/>
          <w:b w:val="false"/>
          <w:i w:val="false"/>
          <w:color w:val="000000"/>
          <w:sz w:val="28"/>
        </w:rPr>
        <w:t>
      91.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w:t>
      </w:r>
    </w:p>
    <w:bookmarkEnd w:id="4529"/>
    <w:bookmarkStart w:name="z4886" w:id="4530"/>
    <w:p>
      <w:pPr>
        <w:spacing w:after="0"/>
        <w:ind w:left="0"/>
        <w:jc w:val="both"/>
      </w:pPr>
      <w:r>
        <w:rPr>
          <w:rFonts w:ascii="Times New Roman"/>
          <w:b w:val="false"/>
          <w:i w:val="false"/>
          <w:color w:val="000000"/>
          <w:sz w:val="28"/>
        </w:rPr>
        <w:t>
      92.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w:t>
      </w:r>
    </w:p>
    <w:bookmarkEnd w:id="4530"/>
    <w:bookmarkStart w:name="z4887" w:id="4531"/>
    <w:p>
      <w:pPr>
        <w:spacing w:after="0"/>
        <w:ind w:left="0"/>
        <w:jc w:val="both"/>
      </w:pPr>
      <w:r>
        <w:rPr>
          <w:rFonts w:ascii="Times New Roman"/>
          <w:b w:val="false"/>
          <w:i w:val="false"/>
          <w:color w:val="000000"/>
          <w:sz w:val="28"/>
        </w:rPr>
        <w:t>
      93. Жекеше әріптеске Үлгілік шартты орындау мақсатында Мүліктік кешенді сенімгерлік басқару құқығын заңнамада белгіленген тәртіппен жүзеге асырылады.</w:t>
      </w:r>
    </w:p>
    <w:bookmarkEnd w:id="4531"/>
    <w:bookmarkStart w:name="z4888" w:id="4532"/>
    <w:p>
      <w:pPr>
        <w:spacing w:after="0"/>
        <w:ind w:left="0"/>
        <w:jc w:val="both"/>
      </w:pPr>
      <w:r>
        <w:rPr>
          <w:rFonts w:ascii="Times New Roman"/>
          <w:b w:val="false"/>
          <w:i w:val="false"/>
          <w:color w:val="000000"/>
          <w:sz w:val="28"/>
        </w:rPr>
        <w:t>
      94. Мүліктік кешенді сенімгерлік басқару құқығы заңнамада белгіленген тәртіпте оны мемлекеттік тіркеген сәттен бастап күшіне енеді.</w:t>
      </w:r>
    </w:p>
    <w:bookmarkEnd w:id="4532"/>
    <w:bookmarkStart w:name="z4889" w:id="4533"/>
    <w:p>
      <w:pPr>
        <w:spacing w:after="0"/>
        <w:ind w:left="0"/>
        <w:jc w:val="both"/>
      </w:pPr>
      <w:r>
        <w:rPr>
          <w:rFonts w:ascii="Times New Roman"/>
          <w:b w:val="false"/>
          <w:i w:val="false"/>
          <w:color w:val="000000"/>
          <w:sz w:val="28"/>
        </w:rPr>
        <w:t>
      95. Жаңғырту және пайдалану үшін қажетті Мүліктік кешеннің сипаттамасы, оның ішінде оның кадастрлық нөмірі, құны, орналасқан орны, ауданы, шекараларының сипатамасы, мемлекеттік жер кадастрынан көшірме Үлгілік шартқа 5-қосымшада келтірілген.</w:t>
      </w:r>
    </w:p>
    <w:bookmarkEnd w:id="4533"/>
    <w:bookmarkStart w:name="z4890" w:id="4534"/>
    <w:p>
      <w:pPr>
        <w:spacing w:after="0"/>
        <w:ind w:left="0"/>
        <w:jc w:val="both"/>
      </w:pPr>
      <w:r>
        <w:rPr>
          <w:rFonts w:ascii="Times New Roman"/>
          <w:b w:val="false"/>
          <w:i w:val="false"/>
          <w:color w:val="000000"/>
          <w:sz w:val="28"/>
        </w:rPr>
        <w:t>
      96. Жекеше әріптестің Мүліктік кешенге өзінің құқықтарын өзге тұлғаларға беруге және Жер учаскесін қосалқы жалдауға беруге және аралық жалға беруге құқығы жоқ.</w:t>
      </w:r>
    </w:p>
    <w:bookmarkEnd w:id="4534"/>
    <w:bookmarkStart w:name="z4891" w:id="4535"/>
    <w:p>
      <w:pPr>
        <w:spacing w:after="0"/>
        <w:ind w:left="0"/>
        <w:jc w:val="both"/>
      </w:pPr>
      <w:r>
        <w:rPr>
          <w:rFonts w:ascii="Times New Roman"/>
          <w:b w:val="false"/>
          <w:i w:val="false"/>
          <w:color w:val="000000"/>
          <w:sz w:val="28"/>
        </w:rPr>
        <w:t>
      97. Үлгілік шартты тоқтату Мүліктік кешенді сенімгерлік басқару құқығын құқығын тоқтату үшін негіз болып табылады..</w:t>
      </w:r>
    </w:p>
    <w:bookmarkEnd w:id="4535"/>
    <w:bookmarkStart w:name="z4892" w:id="4536"/>
    <w:p>
      <w:pPr>
        <w:spacing w:after="0"/>
        <w:ind w:left="0"/>
        <w:jc w:val="both"/>
      </w:pPr>
      <w:r>
        <w:rPr>
          <w:rFonts w:ascii="Times New Roman"/>
          <w:b w:val="false"/>
          <w:i w:val="false"/>
          <w:color w:val="000000"/>
          <w:sz w:val="28"/>
        </w:rPr>
        <w:t>
      98. Мүліктік кешенді сенімгерлік басқару құқығына қатысты мәмілелер жасауға жол берілмейді.</w:t>
      </w:r>
    </w:p>
    <w:bookmarkEnd w:id="4536"/>
    <w:bookmarkStart w:name="z4893" w:id="4537"/>
    <w:p>
      <w:pPr>
        <w:spacing w:after="0"/>
        <w:ind w:left="0"/>
        <w:jc w:val="left"/>
      </w:pPr>
      <w:r>
        <w:rPr>
          <w:rFonts w:ascii="Times New Roman"/>
          <w:b/>
          <w:i w:val="false"/>
          <w:color w:val="000000"/>
        </w:rPr>
        <w:t xml:space="preserve"> 8. МЖӘ жобасының инвестициялары</w:t>
      </w:r>
    </w:p>
    <w:bookmarkEnd w:id="4537"/>
    <w:bookmarkStart w:name="z4894" w:id="4538"/>
    <w:p>
      <w:pPr>
        <w:spacing w:after="0"/>
        <w:ind w:left="0"/>
        <w:jc w:val="both"/>
      </w:pPr>
      <w:r>
        <w:rPr>
          <w:rFonts w:ascii="Times New Roman"/>
          <w:b w:val="false"/>
          <w:i w:val="false"/>
          <w:color w:val="000000"/>
          <w:sz w:val="28"/>
        </w:rPr>
        <w:t>
      99. МЖӘ жобасын қаржыландыру көздері және кестесі Үлгілік шартқа 6-қосымшада көрсетілген.</w:t>
      </w:r>
    </w:p>
    <w:bookmarkEnd w:id="4538"/>
    <w:bookmarkStart w:name="z4895" w:id="4539"/>
    <w:p>
      <w:pPr>
        <w:spacing w:after="0"/>
        <w:ind w:left="0"/>
        <w:jc w:val="both"/>
      </w:pPr>
      <w:r>
        <w:rPr>
          <w:rFonts w:ascii="Times New Roman"/>
          <w:b w:val="false"/>
          <w:i w:val="false"/>
          <w:color w:val="000000"/>
          <w:sz w:val="28"/>
        </w:rPr>
        <w:t>
      100. Инвестициялар, оның ішінде МЖӘ объектісін жаңғырту бойынша жұмыстар мен көрсетілетін қызметтерді қаржыландыру Үлгілік шарттың 17-тарауында көрсетілген шығындарды өтеу және кірістерді алу көздері есебінен өтеуге жатады.</w:t>
      </w:r>
    </w:p>
    <w:bookmarkEnd w:id="4539"/>
    <w:bookmarkStart w:name="z4896" w:id="4540"/>
    <w:p>
      <w:pPr>
        <w:spacing w:after="0"/>
        <w:ind w:left="0"/>
        <w:jc w:val="both"/>
      </w:pPr>
      <w:r>
        <w:rPr>
          <w:rFonts w:ascii="Times New Roman"/>
          <w:b w:val="false"/>
          <w:i w:val="false"/>
          <w:color w:val="000000"/>
          <w:sz w:val="28"/>
        </w:rPr>
        <w:t>
      101. Жекеше әріптес МЖӘ объектісін пайдалануға байланысты қызмет бойынша есеп айырысулар үшін жеке банктік есепшот ашады.</w:t>
      </w:r>
    </w:p>
    <w:bookmarkEnd w:id="4540"/>
    <w:bookmarkStart w:name="z4897" w:id="4541"/>
    <w:p>
      <w:pPr>
        <w:spacing w:after="0"/>
        <w:ind w:left="0"/>
        <w:jc w:val="both"/>
      </w:pPr>
      <w:r>
        <w:rPr>
          <w:rFonts w:ascii="Times New Roman"/>
          <w:b w:val="false"/>
          <w:i w:val="false"/>
          <w:color w:val="000000"/>
          <w:sz w:val="28"/>
        </w:rPr>
        <w:t>
      102.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4541"/>
    <w:bookmarkStart w:name="z4898" w:id="4542"/>
    <w:p>
      <w:pPr>
        <w:spacing w:after="0"/>
        <w:ind w:left="0"/>
        <w:jc w:val="both"/>
      </w:pPr>
      <w:r>
        <w:rPr>
          <w:rFonts w:ascii="Times New Roman"/>
          <w:b w:val="false"/>
          <w:i w:val="false"/>
          <w:color w:val="000000"/>
          <w:sz w:val="28"/>
        </w:rPr>
        <w:t>
      103.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4542"/>
    <w:bookmarkStart w:name="z4899" w:id="4543"/>
    <w:p>
      <w:pPr>
        <w:spacing w:after="0"/>
        <w:ind w:left="0"/>
        <w:jc w:val="left"/>
      </w:pPr>
      <w:r>
        <w:rPr>
          <w:rFonts w:ascii="Times New Roman"/>
          <w:b/>
          <w:i w:val="false"/>
          <w:color w:val="000000"/>
        </w:rPr>
        <w:t xml:space="preserve"> 9. МЖӘ жобасын басқаруды ұйымдастыру</w:t>
      </w:r>
    </w:p>
    <w:bookmarkEnd w:id="4543"/>
    <w:bookmarkStart w:name="z4900" w:id="4544"/>
    <w:p>
      <w:pPr>
        <w:spacing w:after="0"/>
        <w:ind w:left="0"/>
        <w:jc w:val="both"/>
      </w:pPr>
      <w:r>
        <w:rPr>
          <w:rFonts w:ascii="Times New Roman"/>
          <w:b w:val="false"/>
          <w:i w:val="false"/>
          <w:color w:val="000000"/>
          <w:sz w:val="28"/>
        </w:rPr>
        <w:t>
      104. МЖӘ жобасын басқарудың институционалдық схемасы Үлгілік шартқа 7-қосымшада көрсетілген.</w:t>
      </w:r>
    </w:p>
    <w:bookmarkEnd w:id="4544"/>
    <w:bookmarkStart w:name="z4901" w:id="4545"/>
    <w:p>
      <w:pPr>
        <w:spacing w:after="0"/>
        <w:ind w:left="0"/>
        <w:jc w:val="both"/>
      </w:pPr>
      <w:r>
        <w:rPr>
          <w:rFonts w:ascii="Times New Roman"/>
          <w:b w:val="false"/>
          <w:i w:val="false"/>
          <w:color w:val="000000"/>
          <w:sz w:val="28"/>
        </w:rPr>
        <w:t>
      105. Мемлекеттік меншікке берілетін МЖӘ объектісінің баланс ұстаушы Мемлекеттік әріптес –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4545"/>
    <w:bookmarkStart w:name="z4902" w:id="4546"/>
    <w:p>
      <w:pPr>
        <w:spacing w:after="0"/>
        <w:ind w:left="0"/>
        <w:jc w:val="both"/>
      </w:pPr>
      <w:r>
        <w:rPr>
          <w:rFonts w:ascii="Times New Roman"/>
          <w:b w:val="false"/>
          <w:i w:val="false"/>
          <w:color w:val="000000"/>
          <w:sz w:val="28"/>
        </w:rPr>
        <w:t xml:space="preserve">
      106. Жаңғырту сатысында МЖӘ объектісінің техникалық күйін бақылау Жекеше әріптеспен жасалған Үлгілік шарт негізінде мыналарды: </w:t>
      </w:r>
    </w:p>
    <w:bookmarkEnd w:id="4546"/>
    <w:bookmarkStart w:name="z4903" w:id="4547"/>
    <w:p>
      <w:pPr>
        <w:spacing w:after="0"/>
        <w:ind w:left="0"/>
        <w:jc w:val="both"/>
      </w:pPr>
      <w:r>
        <w:rPr>
          <w:rFonts w:ascii="Times New Roman"/>
          <w:b w:val="false"/>
          <w:i w:val="false"/>
          <w:color w:val="000000"/>
          <w:sz w:val="28"/>
        </w:rPr>
        <w:t>
      1) жобалық шешімдердің;</w:t>
      </w:r>
    </w:p>
    <w:bookmarkEnd w:id="4547"/>
    <w:bookmarkStart w:name="z4904" w:id="4548"/>
    <w:p>
      <w:pPr>
        <w:spacing w:after="0"/>
        <w:ind w:left="0"/>
        <w:jc w:val="both"/>
      </w:pPr>
      <w:r>
        <w:rPr>
          <w:rFonts w:ascii="Times New Roman"/>
          <w:b w:val="false"/>
          <w:i w:val="false"/>
          <w:color w:val="000000"/>
          <w:sz w:val="28"/>
        </w:rPr>
        <w:t>
      2) жаңғырту мерзімдерінің, нормативтік құжаттардың талаптарының;</w:t>
      </w:r>
    </w:p>
    <w:bookmarkEnd w:id="4548"/>
    <w:bookmarkStart w:name="z4905" w:id="4549"/>
    <w:p>
      <w:pPr>
        <w:spacing w:after="0"/>
        <w:ind w:left="0"/>
        <w:jc w:val="both"/>
      </w:pPr>
      <w:r>
        <w:rPr>
          <w:rFonts w:ascii="Times New Roman"/>
          <w:b w:val="false"/>
          <w:i w:val="false"/>
          <w:color w:val="000000"/>
          <w:sz w:val="28"/>
        </w:rPr>
        <w:t xml:space="preserve">
      3) жұмыстардың сапасының; </w:t>
      </w:r>
    </w:p>
    <w:bookmarkEnd w:id="4549"/>
    <w:bookmarkStart w:name="z4906" w:id="4550"/>
    <w:p>
      <w:pPr>
        <w:spacing w:after="0"/>
        <w:ind w:left="0"/>
        <w:jc w:val="both"/>
      </w:pPr>
      <w:r>
        <w:rPr>
          <w:rFonts w:ascii="Times New Roman"/>
          <w:b w:val="false"/>
          <w:i w:val="false"/>
          <w:color w:val="000000"/>
          <w:sz w:val="28"/>
        </w:rPr>
        <w:t>
      4) көлемдердің, сапаның сәйкестігінің;</w:t>
      </w:r>
    </w:p>
    <w:bookmarkEnd w:id="4550"/>
    <w:bookmarkStart w:name="z4907" w:id="4551"/>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4551"/>
    <w:bookmarkStart w:name="z4908" w:id="4552"/>
    <w:p>
      <w:pPr>
        <w:spacing w:after="0"/>
        <w:ind w:left="0"/>
        <w:jc w:val="both"/>
      </w:pPr>
      <w:r>
        <w:rPr>
          <w:rFonts w:ascii="Times New Roman"/>
          <w:b w:val="false"/>
          <w:i w:val="false"/>
          <w:color w:val="000000"/>
          <w:sz w:val="28"/>
        </w:rPr>
        <w:t>
      6) орындалған жұмыстардың аралық қабылдау кезеңіне;</w:t>
      </w:r>
    </w:p>
    <w:bookmarkEnd w:id="4552"/>
    <w:bookmarkStart w:name="z4909" w:id="4553"/>
    <w:p>
      <w:pPr>
        <w:spacing w:after="0"/>
        <w:ind w:left="0"/>
        <w:jc w:val="both"/>
      </w:pPr>
      <w:r>
        <w:rPr>
          <w:rFonts w:ascii="Times New Roman"/>
          <w:b w:val="false"/>
          <w:i w:val="false"/>
          <w:color w:val="000000"/>
          <w:sz w:val="28"/>
        </w:rPr>
        <w:t>
      7) ақауларды уақытында жоюдың сақталуына Техникалық қадағалаумен жүзеге асырылады.</w:t>
      </w:r>
    </w:p>
    <w:bookmarkEnd w:id="4553"/>
    <w:bookmarkStart w:name="z4910" w:id="4554"/>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4554"/>
    <w:bookmarkStart w:name="z4911" w:id="4555"/>
    <w:p>
      <w:pPr>
        <w:spacing w:after="0"/>
        <w:ind w:left="0"/>
        <w:jc w:val="both"/>
      </w:pPr>
      <w:r>
        <w:rPr>
          <w:rFonts w:ascii="Times New Roman"/>
          <w:b w:val="false"/>
          <w:i w:val="false"/>
          <w:color w:val="000000"/>
          <w:sz w:val="28"/>
        </w:rPr>
        <w:t>
      107.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4555"/>
    <w:bookmarkStart w:name="z4912" w:id="4556"/>
    <w:p>
      <w:pPr>
        <w:spacing w:after="0"/>
        <w:ind w:left="0"/>
        <w:jc w:val="both"/>
      </w:pPr>
      <w:r>
        <w:rPr>
          <w:rFonts w:ascii="Times New Roman"/>
          <w:b w:val="false"/>
          <w:i w:val="false"/>
          <w:color w:val="000000"/>
          <w:sz w:val="28"/>
        </w:rPr>
        <w:t xml:space="preserve">
      108. Жекеше әріптестің Үлгілік шартты орындауы аясында жоба операторын тағайындау көзделмейді. </w:t>
      </w:r>
    </w:p>
    <w:bookmarkEnd w:id="4556"/>
    <w:bookmarkStart w:name="z4913" w:id="4557"/>
    <w:p>
      <w:pPr>
        <w:spacing w:after="0"/>
        <w:ind w:left="0"/>
        <w:jc w:val="left"/>
      </w:pPr>
      <w:r>
        <w:rPr>
          <w:rFonts w:ascii="Times New Roman"/>
          <w:b/>
          <w:i w:val="false"/>
          <w:color w:val="000000"/>
        </w:rPr>
        <w:t xml:space="preserve"> 10. Рұқсаттар</w:t>
      </w:r>
    </w:p>
    <w:bookmarkEnd w:id="4557"/>
    <w:bookmarkStart w:name="z4914" w:id="4558"/>
    <w:p>
      <w:pPr>
        <w:spacing w:after="0"/>
        <w:ind w:left="0"/>
        <w:jc w:val="both"/>
      </w:pPr>
      <w:r>
        <w:rPr>
          <w:rFonts w:ascii="Times New Roman"/>
          <w:b w:val="false"/>
          <w:i w:val="false"/>
          <w:color w:val="000000"/>
          <w:sz w:val="28"/>
        </w:rPr>
        <w:t xml:space="preserve">
      109. Жекеше әріптес заңнамаға сәйкес, МЖӘ объектісін жаңғырту мен пайдалануды бақылайтын немесе оған әсер ететін Мемлекеттік органдардың сертификаттары мен мақұлдауларын қоса алғанда, МЖӘ объектісін жаңғырту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 </w:t>
      </w:r>
    </w:p>
    <w:bookmarkEnd w:id="4558"/>
    <w:bookmarkStart w:name="z4915" w:id="4559"/>
    <w:p>
      <w:pPr>
        <w:spacing w:after="0"/>
        <w:ind w:left="0"/>
        <w:jc w:val="both"/>
      </w:pPr>
      <w:r>
        <w:rPr>
          <w:rFonts w:ascii="Times New Roman"/>
          <w:b w:val="false"/>
          <w:i w:val="false"/>
          <w:color w:val="000000"/>
          <w:sz w:val="28"/>
        </w:rPr>
        <w:t>
      110.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w:t>
      </w:r>
    </w:p>
    <w:bookmarkEnd w:id="4559"/>
    <w:bookmarkStart w:name="z4916" w:id="4560"/>
    <w:p>
      <w:pPr>
        <w:spacing w:after="0"/>
        <w:ind w:left="0"/>
        <w:jc w:val="left"/>
      </w:pPr>
      <w:r>
        <w:rPr>
          <w:rFonts w:ascii="Times New Roman"/>
          <w:b/>
          <w:i w:val="false"/>
          <w:color w:val="000000"/>
        </w:rPr>
        <w:t xml:space="preserve"> 11. МЖӘ объектісін жаңғыртуды ұйымдастыру</w:t>
      </w:r>
    </w:p>
    <w:bookmarkEnd w:id="4560"/>
    <w:bookmarkStart w:name="z4917" w:id="4561"/>
    <w:p>
      <w:pPr>
        <w:spacing w:after="0"/>
        <w:ind w:left="0"/>
        <w:jc w:val="both"/>
      </w:pPr>
      <w:r>
        <w:rPr>
          <w:rFonts w:ascii="Times New Roman"/>
          <w:b w:val="false"/>
          <w:i w:val="false"/>
          <w:color w:val="000000"/>
          <w:sz w:val="28"/>
        </w:rPr>
        <w:t xml:space="preserve">
      111. Жекеше әріптес МЖӘ объектісін заңнамада белгіленген тәртіпте және Жобалау-сметалық құжаттамаға сәйкес жаңғырту. </w:t>
      </w:r>
    </w:p>
    <w:bookmarkEnd w:id="4561"/>
    <w:bookmarkStart w:name="z4918" w:id="4562"/>
    <w:p>
      <w:pPr>
        <w:spacing w:after="0"/>
        <w:ind w:left="0"/>
        <w:jc w:val="both"/>
      </w:pPr>
      <w:r>
        <w:rPr>
          <w:rFonts w:ascii="Times New Roman"/>
          <w:b w:val="false"/>
          <w:i w:val="false"/>
          <w:color w:val="000000"/>
          <w:sz w:val="28"/>
        </w:rPr>
        <w:t xml:space="preserve">
      112. Жекеше әріптес Мемлекеттік әріптеске Жаңғырту бойынша кепілдікті тапсырады, ол келесі өлшемшарттарға сәйкес келуі тиіс: </w:t>
      </w:r>
    </w:p>
    <w:bookmarkEnd w:id="4562"/>
    <w:bookmarkStart w:name="z4919" w:id="4563"/>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4563"/>
    <w:bookmarkStart w:name="z4920" w:id="4564"/>
    <w:p>
      <w:pPr>
        <w:spacing w:after="0"/>
        <w:ind w:left="0"/>
        <w:jc w:val="both"/>
      </w:pPr>
      <w:r>
        <w:rPr>
          <w:rFonts w:ascii="Times New Roman"/>
          <w:b w:val="false"/>
          <w:i w:val="false"/>
          <w:color w:val="000000"/>
          <w:sz w:val="28"/>
        </w:rPr>
        <w:t>
       2) кепілдік Мемлекеттік әріптеске Жаңғырту бойынша жұмыстар кезеңінде, Жекеше әріптестің Үлгілік шарттың 112-тармағында көрсетілген Жаңғырту міндеттемелерін кез келген бұзуы жағдайында, берілген Жаңғырту кепілдігі бойынша талаптар қоюға мүмкіндік береді;</w:t>
      </w:r>
    </w:p>
    <w:bookmarkEnd w:id="4564"/>
    <w:bookmarkStart w:name="z4921" w:id="4565"/>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4565"/>
    <w:bookmarkStart w:name="z4922" w:id="4566"/>
    <w:p>
      <w:pPr>
        <w:spacing w:after="0"/>
        <w:ind w:left="0"/>
        <w:jc w:val="both"/>
      </w:pPr>
      <w:r>
        <w:rPr>
          <w:rFonts w:ascii="Times New Roman"/>
          <w:b w:val="false"/>
          <w:i w:val="false"/>
          <w:color w:val="000000"/>
          <w:sz w:val="28"/>
        </w:rPr>
        <w:t>
      113. Жаңғырту бойынша кепілдік Үлгілік шартқа 8-қосымшада көрсетілген нысан бойынша рәсімделеді.</w:t>
      </w:r>
    </w:p>
    <w:bookmarkEnd w:id="4566"/>
    <w:bookmarkStart w:name="z4923" w:id="4567"/>
    <w:p>
      <w:pPr>
        <w:spacing w:after="0"/>
        <w:ind w:left="0"/>
        <w:jc w:val="both"/>
      </w:pPr>
      <w:r>
        <w:rPr>
          <w:rFonts w:ascii="Times New Roman"/>
          <w:b w:val="false"/>
          <w:i w:val="false"/>
          <w:color w:val="000000"/>
          <w:sz w:val="28"/>
        </w:rPr>
        <w:t>
      114. Жаңғырту бойынша міндеттемелері мыналар:</w:t>
      </w:r>
    </w:p>
    <w:bookmarkEnd w:id="4567"/>
    <w:bookmarkStart w:name="z4924" w:id="4568"/>
    <w:p>
      <w:pPr>
        <w:spacing w:after="0"/>
        <w:ind w:left="0"/>
        <w:jc w:val="both"/>
      </w:pPr>
      <w:r>
        <w:rPr>
          <w:rFonts w:ascii="Times New Roman"/>
          <w:b w:val="false"/>
          <w:i w:val="false"/>
          <w:color w:val="000000"/>
          <w:sz w:val="28"/>
        </w:rPr>
        <w:t>
      1) Үлгілік шарттың 233-тармағының 2-тармақшасында көрсетілген, Жаңғырту бойынша жұмыстардың мерзімі;</w:t>
      </w:r>
    </w:p>
    <w:bookmarkEnd w:id="4568"/>
    <w:bookmarkStart w:name="z4925" w:id="4569"/>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4569"/>
    <w:bookmarkStart w:name="z4926" w:id="4570"/>
    <w:p>
      <w:pPr>
        <w:spacing w:after="0"/>
        <w:ind w:left="0"/>
        <w:jc w:val="both"/>
      </w:pPr>
      <w:r>
        <w:rPr>
          <w:rFonts w:ascii="Times New Roman"/>
          <w:b w:val="false"/>
          <w:i w:val="false"/>
          <w:color w:val="000000"/>
          <w:sz w:val="28"/>
        </w:rPr>
        <w:t>
      115. Жекеше әріптес Жаңғырту бойынша міндеттемелерді Жаңғырту бойынша жұмыстардың басталу күнінен __ (жазумен көрсету) ай өткеннен кейін бұзған жағдайда, Тараптар орындалмаған жаңғырту бойынша міндеттемелерді қалай орындау керектігін шешу мақсатында кездесу өткізуге міндеттенеді.</w:t>
      </w:r>
    </w:p>
    <w:bookmarkEnd w:id="4570"/>
    <w:bookmarkStart w:name="z4927" w:id="4571"/>
    <w:p>
      <w:pPr>
        <w:spacing w:after="0"/>
        <w:ind w:left="0"/>
        <w:jc w:val="both"/>
      </w:pPr>
      <w:r>
        <w:rPr>
          <w:rFonts w:ascii="Times New Roman"/>
          <w:b w:val="false"/>
          <w:i w:val="false"/>
          <w:color w:val="000000"/>
          <w:sz w:val="28"/>
        </w:rPr>
        <w:t>
      116. Жоспарлы аяқтау күні өткен жағдайда, Мемлекеттік әріптес Жаңғырту бойынша жұмыстарды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w:t>
      </w:r>
    </w:p>
    <w:bookmarkEnd w:id="4571"/>
    <w:bookmarkStart w:name="z4928" w:id="4572"/>
    <w:p>
      <w:pPr>
        <w:spacing w:after="0"/>
        <w:ind w:left="0"/>
        <w:jc w:val="both"/>
      </w:pPr>
      <w:r>
        <w:rPr>
          <w:rFonts w:ascii="Times New Roman"/>
          <w:b w:val="false"/>
          <w:i w:val="false"/>
          <w:color w:val="000000"/>
          <w:sz w:val="28"/>
        </w:rPr>
        <w:t>
      117. Егер Тараптар Жаңғырту бойынша жұмыстардың басталу күнінен ___ (жазумен көрсету) ай өткенге дейін келісімге қол жеткізе алмаса:</w:t>
      </w:r>
    </w:p>
    <w:bookmarkEnd w:id="4572"/>
    <w:bookmarkStart w:name="z4929" w:id="4573"/>
    <w:p>
      <w:pPr>
        <w:spacing w:after="0"/>
        <w:ind w:left="0"/>
        <w:jc w:val="both"/>
      </w:pPr>
      <w:r>
        <w:rPr>
          <w:rFonts w:ascii="Times New Roman"/>
          <w:b w:val="false"/>
          <w:i w:val="false"/>
          <w:color w:val="000000"/>
          <w:sz w:val="28"/>
        </w:rPr>
        <w:t>
      1) жаңғырту бойынша міндеттемелер Жекеше әріптестің, оның ішінде қаржылық ұйымның кінәсі бойынша орындалмаған жағдайда:</w:t>
      </w:r>
    </w:p>
    <w:bookmarkEnd w:id="4573"/>
    <w:bookmarkStart w:name="z4930" w:id="4574"/>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4574"/>
    <w:bookmarkStart w:name="z4931" w:id="4575"/>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Жаңғырту бойынша кепілдік бойынша талаптарды толық көлемде қояды;</w:t>
      </w:r>
    </w:p>
    <w:bookmarkEnd w:id="4575"/>
    <w:bookmarkStart w:name="z4932" w:id="4576"/>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жаңғырту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4576"/>
    <w:bookmarkStart w:name="z4933" w:id="4577"/>
    <w:p>
      <w:pPr>
        <w:spacing w:after="0"/>
        <w:ind w:left="0"/>
        <w:jc w:val="both"/>
      </w:pPr>
      <w:r>
        <w:rPr>
          <w:rFonts w:ascii="Times New Roman"/>
          <w:b w:val="false"/>
          <w:i w:val="false"/>
          <w:color w:val="000000"/>
          <w:sz w:val="28"/>
        </w:rPr>
        <w:t>
      2) жаңғырту міндеттемелері Мемлекеттік әріптестің кінәсі бойынша орындалмаған жағдайда:</w:t>
      </w:r>
    </w:p>
    <w:bookmarkEnd w:id="4577"/>
    <w:bookmarkStart w:name="z4934" w:id="4578"/>
    <w:p>
      <w:pPr>
        <w:spacing w:after="0"/>
        <w:ind w:left="0"/>
        <w:jc w:val="both"/>
      </w:pPr>
      <w:r>
        <w:rPr>
          <w:rFonts w:ascii="Times New Roman"/>
          <w:b w:val="false"/>
          <w:i w:val="false"/>
          <w:color w:val="000000"/>
          <w:sz w:val="28"/>
        </w:rPr>
        <w:t>
      Жекеше әріптес орындалмаған талаптарды орындау үшін Мемлекеттік әріптеске қосымша ___ (жазумен көрсету) ай беруге құқылы. Егер Тараптар Жаңғырту бойынша жұмыстардың басталу күнінен бастап ___ (жазумен көрсету) ай өткенге дейін келісімге келе алмаса:</w:t>
      </w:r>
    </w:p>
    <w:bookmarkEnd w:id="4578"/>
    <w:bookmarkStart w:name="z4935" w:id="4579"/>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4579"/>
    <w:bookmarkStart w:name="z4936" w:id="4580"/>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Жаңғырту бойынша кепілдікті қайтарады;</w:t>
      </w:r>
    </w:p>
    <w:bookmarkEnd w:id="4580"/>
    <w:bookmarkStart w:name="z4937" w:id="4581"/>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жаңғырту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4581"/>
    <w:bookmarkStart w:name="z4938" w:id="4582"/>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4582"/>
    <w:bookmarkStart w:name="z4939" w:id="4583"/>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4583"/>
    <w:bookmarkStart w:name="z4940" w:id="4584"/>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Жаңғырту бойынша кепілдікті қайтарады;</w:t>
      </w:r>
    </w:p>
    <w:bookmarkEnd w:id="4584"/>
    <w:bookmarkStart w:name="z4941" w:id="4585"/>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жаңғырту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4585"/>
    <w:bookmarkStart w:name="z4942" w:id="4586"/>
    <w:p>
      <w:pPr>
        <w:spacing w:after="0"/>
        <w:ind w:left="0"/>
        <w:jc w:val="both"/>
      </w:pPr>
      <w:r>
        <w:rPr>
          <w:rFonts w:ascii="Times New Roman"/>
          <w:b w:val="false"/>
          <w:i w:val="false"/>
          <w:color w:val="000000"/>
          <w:sz w:val="28"/>
        </w:rPr>
        <w:t>
      118. МЖӘ объектісін жаңғырту Жекеше әріптес тартатын қаражаттар есебінен жүзеге асырылады.</w:t>
      </w:r>
    </w:p>
    <w:bookmarkEnd w:id="4586"/>
    <w:bookmarkStart w:name="z4943" w:id="4587"/>
    <w:p>
      <w:pPr>
        <w:spacing w:after="0"/>
        <w:ind w:left="0"/>
        <w:jc w:val="both"/>
      </w:pPr>
      <w:r>
        <w:rPr>
          <w:rFonts w:ascii="Times New Roman"/>
          <w:b w:val="false"/>
          <w:i w:val="false"/>
          <w:color w:val="000000"/>
          <w:sz w:val="28"/>
        </w:rPr>
        <w:t>
      119. Жекеше әріптес МЖӘ объектісінің техникалық құрамына, ұсынылған материалдар мен жабдықтардың тиісті емес сапасына жауапты болады.</w:t>
      </w:r>
    </w:p>
    <w:bookmarkEnd w:id="4587"/>
    <w:bookmarkStart w:name="z4944" w:id="4588"/>
    <w:p>
      <w:pPr>
        <w:spacing w:after="0"/>
        <w:ind w:left="0"/>
        <w:jc w:val="both"/>
      </w:pPr>
      <w:r>
        <w:rPr>
          <w:rFonts w:ascii="Times New Roman"/>
          <w:b w:val="false"/>
          <w:i w:val="false"/>
          <w:color w:val="000000"/>
          <w:sz w:val="28"/>
        </w:rPr>
        <w:t>
      120. Мемлекеттік әріптес Жекеше әріптеске және оның уәкілеттік берген тұлғаларына МЖӘ объектісіне еркін қолжетімділікті қамтамасыз етеді.</w:t>
      </w:r>
    </w:p>
    <w:bookmarkEnd w:id="4588"/>
    <w:bookmarkStart w:name="z4945" w:id="4589"/>
    <w:p>
      <w:pPr>
        <w:spacing w:after="0"/>
        <w:ind w:left="0"/>
        <w:jc w:val="both"/>
      </w:pPr>
      <w:r>
        <w:rPr>
          <w:rFonts w:ascii="Times New Roman"/>
          <w:b w:val="false"/>
          <w:i w:val="false"/>
          <w:color w:val="000000"/>
          <w:sz w:val="28"/>
        </w:rPr>
        <w:t>
      121. Жекеше әріптес Техникалық қадағалаудың келісуі бойынша, МЖӘ объектісін Жаңғырту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4589"/>
    <w:bookmarkStart w:name="z4946" w:id="4590"/>
    <w:p>
      <w:pPr>
        <w:spacing w:after="0"/>
        <w:ind w:left="0"/>
        <w:jc w:val="both"/>
      </w:pPr>
      <w:r>
        <w:rPr>
          <w:rFonts w:ascii="Times New Roman"/>
          <w:b w:val="false"/>
          <w:i w:val="false"/>
          <w:color w:val="000000"/>
          <w:sz w:val="28"/>
        </w:rPr>
        <w:t>
      122. Жекеше әріптес Үлгілік шарттың әрекет ету мерзімі кезеңінде Жаңғырту бойынша жұмыстардың сапасына жауапты болады.</w:t>
      </w:r>
    </w:p>
    <w:bookmarkEnd w:id="4590"/>
    <w:bookmarkStart w:name="z4947" w:id="4591"/>
    <w:p>
      <w:pPr>
        <w:spacing w:after="0"/>
        <w:ind w:left="0"/>
        <w:jc w:val="both"/>
      </w:pPr>
      <w:r>
        <w:rPr>
          <w:rFonts w:ascii="Times New Roman"/>
          <w:b w:val="false"/>
          <w:i w:val="false"/>
          <w:color w:val="000000"/>
          <w:sz w:val="28"/>
        </w:rPr>
        <w:t>
      123. Жекеше әріптес Жаңғырту бойынша жұмыстар кезеңінде Мемлекеттік әріптеске ай сайын Жаңғырту бойынша жұмыстардың орындалуы және олардың Жобалау-сметалық құжаттамаға сәйкестігі туралы мәліметтерден тұратын жаңғырту туралы есеп тапсырып отыруы тиіс.</w:t>
      </w:r>
    </w:p>
    <w:bookmarkEnd w:id="4591"/>
    <w:bookmarkStart w:name="z4948" w:id="4592"/>
    <w:p>
      <w:pPr>
        <w:spacing w:after="0"/>
        <w:ind w:left="0"/>
        <w:jc w:val="both"/>
      </w:pPr>
      <w:r>
        <w:rPr>
          <w:rFonts w:ascii="Times New Roman"/>
          <w:b w:val="false"/>
          <w:i w:val="false"/>
          <w:color w:val="000000"/>
          <w:sz w:val="28"/>
        </w:rPr>
        <w:t>
      124. Жаңғырту туралы есептер жұмыстардың жүргізілу тәртібі, жаңғырту үшін қолданылған материалдар және жаңғырту шығыстары туралы ақпаратты қамтуы тиіс. Жаңғырту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4592"/>
    <w:bookmarkStart w:name="z4949" w:id="4593"/>
    <w:p>
      <w:pPr>
        <w:spacing w:after="0"/>
        <w:ind w:left="0"/>
        <w:jc w:val="both"/>
      </w:pPr>
      <w:r>
        <w:rPr>
          <w:rFonts w:ascii="Times New Roman"/>
          <w:b w:val="false"/>
          <w:i w:val="false"/>
          <w:color w:val="000000"/>
          <w:sz w:val="28"/>
        </w:rPr>
        <w:t>
      125. Мемлекеттік әріптес МЖӘ объектісін Жаңғырту бойынша жұмыстардың орындалуын ұйымдастыру кезінде Жекеше әріптеске көмек көрсетуге міндеттенеді.</w:t>
      </w:r>
    </w:p>
    <w:bookmarkEnd w:id="4593"/>
    <w:bookmarkStart w:name="z4950" w:id="4594"/>
    <w:p>
      <w:pPr>
        <w:spacing w:after="0"/>
        <w:ind w:left="0"/>
        <w:jc w:val="both"/>
      </w:pPr>
      <w:r>
        <w:rPr>
          <w:rFonts w:ascii="Times New Roman"/>
          <w:b w:val="false"/>
          <w:i w:val="false"/>
          <w:color w:val="000000"/>
          <w:sz w:val="28"/>
        </w:rPr>
        <w:t>
      126.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Жаңғырту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4594"/>
    <w:bookmarkStart w:name="z4951" w:id="4595"/>
    <w:p>
      <w:pPr>
        <w:spacing w:after="0"/>
        <w:ind w:left="0"/>
        <w:jc w:val="both"/>
      </w:pPr>
      <w:r>
        <w:rPr>
          <w:rFonts w:ascii="Times New Roman"/>
          <w:b w:val="false"/>
          <w:i w:val="false"/>
          <w:color w:val="000000"/>
          <w:sz w:val="28"/>
        </w:rPr>
        <w:t>
      127. Жекеше әріптес МЖӘ объектісін заңнамада және Үлгілік шартта белгіленген тәртіпте пайдалануға енгізеді.</w:t>
      </w:r>
    </w:p>
    <w:bookmarkEnd w:id="4595"/>
    <w:bookmarkStart w:name="z4952" w:id="4596"/>
    <w:p>
      <w:pPr>
        <w:spacing w:after="0"/>
        <w:ind w:left="0"/>
        <w:jc w:val="both"/>
      </w:pPr>
      <w:r>
        <w:rPr>
          <w:rFonts w:ascii="Times New Roman"/>
          <w:b w:val="false"/>
          <w:i w:val="false"/>
          <w:color w:val="000000"/>
          <w:sz w:val="28"/>
        </w:rPr>
        <w:t>
      128. Жекеше әріптес Үлгілік шартта белгіленген мерзімде МЖӘ объектісін жаңғыртуды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4596"/>
    <w:bookmarkStart w:name="z4953" w:id="4597"/>
    <w:p>
      <w:pPr>
        <w:spacing w:after="0"/>
        <w:ind w:left="0"/>
        <w:jc w:val="both"/>
      </w:pPr>
      <w:r>
        <w:rPr>
          <w:rFonts w:ascii="Times New Roman"/>
          <w:b w:val="false"/>
          <w:i w:val="false"/>
          <w:color w:val="000000"/>
          <w:sz w:val="28"/>
        </w:rPr>
        <w:t>
      129.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4597"/>
    <w:bookmarkStart w:name="z4954" w:id="4598"/>
    <w:p>
      <w:pPr>
        <w:spacing w:after="0"/>
        <w:ind w:left="0"/>
        <w:jc w:val="both"/>
      </w:pPr>
      <w:r>
        <w:rPr>
          <w:rFonts w:ascii="Times New Roman"/>
          <w:b w:val="false"/>
          <w:i w:val="false"/>
          <w:color w:val="000000"/>
          <w:sz w:val="28"/>
        </w:rPr>
        <w:t>
      130. Жекеше әріптес ___ (жазумен көрсету) күнтізбелік күн мерзімде Үлгілік шарттың 129-тармағында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 </w:t>
      </w:r>
    </w:p>
    <w:bookmarkEnd w:id="4598"/>
    <w:bookmarkStart w:name="z4955" w:id="4599"/>
    <w:p>
      <w:pPr>
        <w:spacing w:after="0"/>
        <w:ind w:left="0"/>
        <w:jc w:val="both"/>
      </w:pPr>
      <w:r>
        <w:rPr>
          <w:rFonts w:ascii="Times New Roman"/>
          <w:b w:val="false"/>
          <w:i w:val="false"/>
          <w:color w:val="000000"/>
          <w:sz w:val="28"/>
        </w:rPr>
        <w:t>
      131. Үлгілік шарттың 129-тармағында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4599"/>
    <w:bookmarkStart w:name="z4956" w:id="4600"/>
    <w:p>
      <w:pPr>
        <w:spacing w:after="0"/>
        <w:ind w:left="0"/>
        <w:jc w:val="both"/>
      </w:pPr>
      <w:r>
        <w:rPr>
          <w:rFonts w:ascii="Times New Roman"/>
          <w:b w:val="false"/>
          <w:i w:val="false"/>
          <w:color w:val="000000"/>
          <w:sz w:val="28"/>
        </w:rPr>
        <w:t>
      132. Егер Үлгілік шарттың 129-тармағында көрсетілген қосымша жұмыстарды орындау Үлгілік шартқа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w:t>
      </w:r>
    </w:p>
    <w:bookmarkEnd w:id="4600"/>
    <w:bookmarkStart w:name="z4957" w:id="4601"/>
    <w:p>
      <w:pPr>
        <w:spacing w:after="0"/>
        <w:ind w:left="0"/>
        <w:jc w:val="both"/>
      </w:pPr>
      <w:r>
        <w:rPr>
          <w:rFonts w:ascii="Times New Roman"/>
          <w:b w:val="false"/>
          <w:i w:val="false"/>
          <w:color w:val="000000"/>
          <w:sz w:val="28"/>
        </w:rPr>
        <w:t>
      133.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4601"/>
    <w:bookmarkStart w:name="z4958" w:id="4602"/>
    <w:p>
      <w:pPr>
        <w:spacing w:after="0"/>
        <w:ind w:left="0"/>
        <w:jc w:val="left"/>
      </w:pPr>
      <w:r>
        <w:rPr>
          <w:rFonts w:ascii="Times New Roman"/>
          <w:b/>
          <w:i w:val="false"/>
          <w:color w:val="000000"/>
        </w:rPr>
        <w:t xml:space="preserve"> 12. Ауыстырылатын шамдарды кәдеге жарату</w:t>
      </w:r>
    </w:p>
    <w:bookmarkEnd w:id="4602"/>
    <w:bookmarkStart w:name="z4959" w:id="4603"/>
    <w:p>
      <w:pPr>
        <w:spacing w:after="0"/>
        <w:ind w:left="0"/>
        <w:jc w:val="both"/>
      </w:pPr>
      <w:r>
        <w:rPr>
          <w:rFonts w:ascii="Times New Roman"/>
          <w:b w:val="false"/>
          <w:i w:val="false"/>
          <w:color w:val="000000"/>
          <w:sz w:val="28"/>
        </w:rPr>
        <w:t xml:space="preserve">
      134. Жекеше әріптес ауыстырылатын шамдарды заңнамада белгіленген талаптарға сәйкес кәдеге жаратады. </w:t>
      </w:r>
    </w:p>
    <w:bookmarkEnd w:id="4603"/>
    <w:bookmarkStart w:name="z4960" w:id="4604"/>
    <w:p>
      <w:pPr>
        <w:spacing w:after="0"/>
        <w:ind w:left="0"/>
        <w:jc w:val="both"/>
      </w:pPr>
      <w:r>
        <w:rPr>
          <w:rFonts w:ascii="Times New Roman"/>
          <w:b w:val="false"/>
          <w:i w:val="false"/>
          <w:color w:val="000000"/>
          <w:sz w:val="28"/>
        </w:rPr>
        <w:t xml:space="preserve">
      135. Жекеше әріптес кәдеге жарату кезінде Мемлекеттік әріптестің кез келген ұсынымдарын есепке алады және заңнаманың ережелерін сақтайды. </w:t>
      </w:r>
    </w:p>
    <w:bookmarkEnd w:id="4604"/>
    <w:bookmarkStart w:name="z4961" w:id="4605"/>
    <w:p>
      <w:pPr>
        <w:spacing w:after="0"/>
        <w:ind w:left="0"/>
        <w:jc w:val="left"/>
      </w:pPr>
      <w:r>
        <w:rPr>
          <w:rFonts w:ascii="Times New Roman"/>
          <w:b/>
          <w:i w:val="false"/>
          <w:color w:val="000000"/>
        </w:rPr>
        <w:t xml:space="preserve"> 13. МЖӘ объектісіне меншік құқықтары және оларды беру тәртібі</w:t>
      </w:r>
    </w:p>
    <w:bookmarkEnd w:id="4605"/>
    <w:bookmarkStart w:name="z4962" w:id="4606"/>
    <w:p>
      <w:pPr>
        <w:spacing w:after="0"/>
        <w:ind w:left="0"/>
        <w:jc w:val="both"/>
      </w:pPr>
      <w:r>
        <w:rPr>
          <w:rFonts w:ascii="Times New Roman"/>
          <w:b w:val="false"/>
          <w:i w:val="false"/>
          <w:color w:val="000000"/>
          <w:sz w:val="28"/>
        </w:rPr>
        <w:t>
      136. Жекеше әріптес Мемлекеттік әріптесті бұл туралы Жоспарлы аяқтау күніне дейін ____ (жазумен көрсету) айдан кешіктірмей жазбаша хабардар етуге міндетті.</w:t>
      </w:r>
    </w:p>
    <w:bookmarkEnd w:id="4606"/>
    <w:bookmarkStart w:name="z4963" w:id="4607"/>
    <w:p>
      <w:pPr>
        <w:spacing w:after="0"/>
        <w:ind w:left="0"/>
        <w:jc w:val="both"/>
      </w:pPr>
      <w:r>
        <w:rPr>
          <w:rFonts w:ascii="Times New Roman"/>
          <w:b w:val="false"/>
          <w:i w:val="false"/>
          <w:color w:val="000000"/>
          <w:sz w:val="28"/>
        </w:rPr>
        <w:t>
      137.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w:t>
      </w:r>
    </w:p>
    <w:bookmarkEnd w:id="4607"/>
    <w:bookmarkStart w:name="z4964" w:id="4608"/>
    <w:p>
      <w:pPr>
        <w:spacing w:after="0"/>
        <w:ind w:left="0"/>
        <w:jc w:val="both"/>
      </w:pPr>
      <w:r>
        <w:rPr>
          <w:rFonts w:ascii="Times New Roman"/>
          <w:b w:val="false"/>
          <w:i w:val="false"/>
          <w:color w:val="000000"/>
          <w:sz w:val="28"/>
        </w:rPr>
        <w:t>
      138.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4608"/>
    <w:bookmarkStart w:name="z4965" w:id="4609"/>
    <w:p>
      <w:pPr>
        <w:spacing w:after="0"/>
        <w:ind w:left="0"/>
        <w:jc w:val="both"/>
      </w:pPr>
      <w:r>
        <w:rPr>
          <w:rFonts w:ascii="Times New Roman"/>
          <w:b w:val="false"/>
          <w:i w:val="false"/>
          <w:color w:val="000000"/>
          <w:sz w:val="28"/>
        </w:rPr>
        <w:t>
      139.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дайындайды.</w:t>
      </w:r>
    </w:p>
    <w:bookmarkEnd w:id="4609"/>
    <w:bookmarkStart w:name="z4966" w:id="4610"/>
    <w:p>
      <w:pPr>
        <w:spacing w:after="0"/>
        <w:ind w:left="0"/>
        <w:jc w:val="both"/>
      </w:pPr>
      <w:r>
        <w:rPr>
          <w:rFonts w:ascii="Times New Roman"/>
          <w:b w:val="false"/>
          <w:i w:val="false"/>
          <w:color w:val="000000"/>
          <w:sz w:val="28"/>
        </w:rPr>
        <w:t>
      140.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4610"/>
    <w:bookmarkStart w:name="z4967" w:id="4611"/>
    <w:p>
      <w:pPr>
        <w:spacing w:after="0"/>
        <w:ind w:left="0"/>
        <w:jc w:val="both"/>
      </w:pPr>
      <w:r>
        <w:rPr>
          <w:rFonts w:ascii="Times New Roman"/>
          <w:b w:val="false"/>
          <w:i w:val="false"/>
          <w:color w:val="000000"/>
          <w:sz w:val="28"/>
        </w:rPr>
        <w:t>
      141.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w:t>
      </w:r>
    </w:p>
    <w:bookmarkEnd w:id="4611"/>
    <w:bookmarkStart w:name="z4968" w:id="4612"/>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4612"/>
    <w:bookmarkStart w:name="z4969" w:id="4613"/>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4613"/>
    <w:bookmarkStart w:name="z4970" w:id="4614"/>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4614"/>
    <w:bookmarkStart w:name="z4971" w:id="4615"/>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4615"/>
    <w:bookmarkStart w:name="z4972" w:id="4616"/>
    <w:p>
      <w:pPr>
        <w:spacing w:after="0"/>
        <w:ind w:left="0"/>
        <w:jc w:val="both"/>
      </w:pPr>
      <w:r>
        <w:rPr>
          <w:rFonts w:ascii="Times New Roman"/>
          <w:b w:val="false"/>
          <w:i w:val="false"/>
          <w:color w:val="000000"/>
          <w:sz w:val="28"/>
        </w:rPr>
        <w:t>
      5) МЖӘ объектісімен байланысты Үлгілік шарттар бойынша барлық құқықтарды және Жекеше әріптесті сақтандыру шарттарын;</w:t>
      </w:r>
    </w:p>
    <w:bookmarkEnd w:id="4616"/>
    <w:bookmarkStart w:name="z4973" w:id="4617"/>
    <w:p>
      <w:pPr>
        <w:spacing w:after="0"/>
        <w:ind w:left="0"/>
        <w:jc w:val="both"/>
      </w:pPr>
      <w:r>
        <w:rPr>
          <w:rFonts w:ascii="Times New Roman"/>
          <w:b w:val="false"/>
          <w:i w:val="false"/>
          <w:color w:val="000000"/>
          <w:sz w:val="28"/>
        </w:rPr>
        <w:t>
      6)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4617"/>
    <w:bookmarkStart w:name="z4974" w:id="4618"/>
    <w:p>
      <w:pPr>
        <w:spacing w:after="0"/>
        <w:ind w:left="0"/>
        <w:jc w:val="both"/>
      </w:pPr>
      <w:r>
        <w:rPr>
          <w:rFonts w:ascii="Times New Roman"/>
          <w:b w:val="false"/>
          <w:i w:val="false"/>
          <w:color w:val="000000"/>
          <w:sz w:val="28"/>
        </w:rPr>
        <w:t>
      142.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w:t>
      </w:r>
    </w:p>
    <w:bookmarkEnd w:id="4618"/>
    <w:bookmarkStart w:name="z4975" w:id="4619"/>
    <w:p>
      <w:pPr>
        <w:spacing w:after="0"/>
        <w:ind w:left="0"/>
        <w:jc w:val="both"/>
      </w:pPr>
      <w:r>
        <w:rPr>
          <w:rFonts w:ascii="Times New Roman"/>
          <w:b w:val="false"/>
          <w:i w:val="false"/>
          <w:color w:val="000000"/>
          <w:sz w:val="28"/>
        </w:rPr>
        <w:t>
      143.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4619"/>
    <w:bookmarkStart w:name="z4976" w:id="4620"/>
    <w:p>
      <w:pPr>
        <w:spacing w:after="0"/>
        <w:ind w:left="0"/>
        <w:jc w:val="both"/>
      </w:pPr>
      <w:r>
        <w:rPr>
          <w:rFonts w:ascii="Times New Roman"/>
          <w:b w:val="false"/>
          <w:i w:val="false"/>
          <w:color w:val="000000"/>
          <w:sz w:val="28"/>
        </w:rPr>
        <w:t>
      144.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w:t>
      </w:r>
    </w:p>
    <w:bookmarkEnd w:id="4620"/>
    <w:bookmarkStart w:name="z4977" w:id="4621"/>
    <w:p>
      <w:pPr>
        <w:spacing w:after="0"/>
        <w:ind w:left="0"/>
        <w:jc w:val="both"/>
      </w:pPr>
      <w:r>
        <w:rPr>
          <w:rFonts w:ascii="Times New Roman"/>
          <w:b w:val="false"/>
          <w:i w:val="false"/>
          <w:color w:val="000000"/>
          <w:sz w:val="28"/>
        </w:rPr>
        <w:t>
      145.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Үлгілік шартқа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w:t>
      </w:r>
    </w:p>
    <w:bookmarkEnd w:id="4621"/>
    <w:bookmarkStart w:name="z4978" w:id="4622"/>
    <w:p>
      <w:pPr>
        <w:spacing w:after="0"/>
        <w:ind w:left="0"/>
        <w:jc w:val="both"/>
      </w:pPr>
      <w:r>
        <w:rPr>
          <w:rFonts w:ascii="Times New Roman"/>
          <w:b w:val="false"/>
          <w:i w:val="false"/>
          <w:color w:val="000000"/>
          <w:sz w:val="28"/>
        </w:rPr>
        <w:t>
      146. Жекеше әріптес тапсыру күнінен бастап МЖӘ объектісін иелену және пайдалану құқығын жоғалтады.</w:t>
      </w:r>
    </w:p>
    <w:bookmarkEnd w:id="4622"/>
    <w:bookmarkStart w:name="z4979" w:id="4623"/>
    <w:p>
      <w:pPr>
        <w:spacing w:after="0"/>
        <w:ind w:left="0"/>
        <w:jc w:val="left"/>
      </w:pPr>
      <w:r>
        <w:rPr>
          <w:rFonts w:ascii="Times New Roman"/>
          <w:b/>
          <w:i w:val="false"/>
          <w:color w:val="000000"/>
        </w:rPr>
        <w:t xml:space="preserve"> 14. МЖӘ объектісін пайдалану</w:t>
      </w:r>
    </w:p>
    <w:bookmarkEnd w:id="4623"/>
    <w:bookmarkStart w:name="z4980" w:id="4624"/>
    <w:p>
      <w:pPr>
        <w:spacing w:after="0"/>
        <w:ind w:left="0"/>
        <w:jc w:val="both"/>
      </w:pPr>
      <w:r>
        <w:rPr>
          <w:rFonts w:ascii="Times New Roman"/>
          <w:b w:val="false"/>
          <w:i w:val="false"/>
          <w:color w:val="000000"/>
          <w:sz w:val="28"/>
        </w:rPr>
        <w:t>
      147. Жекеше әріптес МЖӘ объектісін, Жоспарлы аяқтау және Мемлекеттік әріптес Жекеше әріптеске МЖӘ объектісін пайдалануға беру күнінен бастап Үлгілік шарттың әрекет ету мерзімінің өту күніне дейін энергиятиімділік көркеткіштеріне қол жеткізу бойынша кірістерді алу мүмкіндігімен тек қана Қызметтерді ұйымдастыру үшін пайдаланады.</w:t>
      </w:r>
    </w:p>
    <w:bookmarkEnd w:id="4624"/>
    <w:bookmarkStart w:name="z4981" w:id="4625"/>
    <w:p>
      <w:pPr>
        <w:spacing w:after="0"/>
        <w:ind w:left="0"/>
        <w:jc w:val="both"/>
      </w:pPr>
      <w:r>
        <w:rPr>
          <w:rFonts w:ascii="Times New Roman"/>
          <w:b w:val="false"/>
          <w:i w:val="false"/>
          <w:color w:val="000000"/>
          <w:sz w:val="28"/>
        </w:rPr>
        <w:t>
      148. МЖӘ объектісі ___ (жазумен көрсету) жыл мерзімге пайдалануға беріледі.</w:t>
      </w:r>
    </w:p>
    <w:bookmarkEnd w:id="4625"/>
    <w:bookmarkStart w:name="z4982" w:id="4626"/>
    <w:p>
      <w:pPr>
        <w:spacing w:after="0"/>
        <w:ind w:left="0"/>
        <w:jc w:val="both"/>
      </w:pPr>
      <w:r>
        <w:rPr>
          <w:rFonts w:ascii="Times New Roman"/>
          <w:b w:val="false"/>
          <w:i w:val="false"/>
          <w:color w:val="000000"/>
          <w:sz w:val="28"/>
        </w:rPr>
        <w:t>
      149. Жекеше әріптес пайдалану кезінде дербес және өз есебінен:</w:t>
      </w:r>
    </w:p>
    <w:bookmarkEnd w:id="4626"/>
    <w:bookmarkStart w:name="z4983" w:id="4627"/>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4627"/>
    <w:bookmarkStart w:name="z4984" w:id="4628"/>
    <w:p>
      <w:pPr>
        <w:spacing w:after="0"/>
        <w:ind w:left="0"/>
        <w:jc w:val="both"/>
      </w:pPr>
      <w:r>
        <w:rPr>
          <w:rFonts w:ascii="Times New Roman"/>
          <w:b w:val="false"/>
          <w:i w:val="false"/>
          <w:color w:val="000000"/>
          <w:sz w:val="28"/>
        </w:rPr>
        <w:t>
      2) мүлікті ағымдық жөндеуді жүзеге асырады;</w:t>
      </w:r>
    </w:p>
    <w:bookmarkEnd w:id="4628"/>
    <w:bookmarkStart w:name="z4985" w:id="4629"/>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4629"/>
    <w:bookmarkStart w:name="z4986" w:id="4630"/>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4630"/>
    <w:bookmarkStart w:name="z4987" w:id="4631"/>
    <w:p>
      <w:pPr>
        <w:spacing w:after="0"/>
        <w:ind w:left="0"/>
        <w:jc w:val="both"/>
      </w:pPr>
      <w:r>
        <w:rPr>
          <w:rFonts w:ascii="Times New Roman"/>
          <w:b w:val="false"/>
          <w:i w:val="false"/>
          <w:color w:val="000000"/>
          <w:sz w:val="28"/>
        </w:rPr>
        <w:t>
      150. Жекеше әріптес өзінің басқа мүлкінен оған пайдалануға берілген мүлікті жекешелейді және ол бойынша дербес есеп жүргізеді.</w:t>
      </w:r>
    </w:p>
    <w:bookmarkEnd w:id="4631"/>
    <w:bookmarkStart w:name="z4988" w:id="4632"/>
    <w:p>
      <w:pPr>
        <w:spacing w:after="0"/>
        <w:ind w:left="0"/>
        <w:jc w:val="both"/>
      </w:pPr>
      <w:r>
        <w:rPr>
          <w:rFonts w:ascii="Times New Roman"/>
          <w:b w:val="false"/>
          <w:i w:val="false"/>
          <w:color w:val="000000"/>
          <w:sz w:val="28"/>
        </w:rPr>
        <w:t>
      151.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4632"/>
    <w:bookmarkStart w:name="z4989" w:id="4633"/>
    <w:p>
      <w:pPr>
        <w:spacing w:after="0"/>
        <w:ind w:left="0"/>
        <w:jc w:val="both"/>
      </w:pPr>
      <w:r>
        <w:rPr>
          <w:rFonts w:ascii="Times New Roman"/>
          <w:b w:val="false"/>
          <w:i w:val="false"/>
          <w:color w:val="000000"/>
          <w:sz w:val="28"/>
        </w:rPr>
        <w:t>
      152. Жекеше әріптес Мемлекеттік әріптеске Пайдалану кепілдігін тапсырады, ол келесі өлшемшарттарға сәйкес келуі тиіс:</w:t>
      </w:r>
    </w:p>
    <w:bookmarkEnd w:id="4633"/>
    <w:bookmarkStart w:name="z4990" w:id="4634"/>
    <w:p>
      <w:pPr>
        <w:spacing w:after="0"/>
        <w:ind w:left="0"/>
        <w:jc w:val="both"/>
      </w:pPr>
      <w:r>
        <w:rPr>
          <w:rFonts w:ascii="Times New Roman"/>
          <w:b w:val="false"/>
          <w:i w:val="false"/>
          <w:color w:val="000000"/>
          <w:sz w:val="28"/>
        </w:rPr>
        <w:t>
      1) кепілдік Жаңғырту бойынша кепілдіктің аяқталу күнінен бастап, қабылдау актісіне сәйкес, МЖӘ объектісінің құнынан ___% мөлшерінде беріледі;</w:t>
      </w:r>
    </w:p>
    <w:bookmarkEnd w:id="4634"/>
    <w:bookmarkStart w:name="z4991" w:id="4635"/>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4635"/>
    <w:bookmarkStart w:name="z4992" w:id="4636"/>
    <w:p>
      <w:pPr>
        <w:spacing w:after="0"/>
        <w:ind w:left="0"/>
        <w:jc w:val="both"/>
      </w:pPr>
      <w:r>
        <w:rPr>
          <w:rFonts w:ascii="Times New Roman"/>
          <w:b w:val="false"/>
          <w:i w:val="false"/>
          <w:color w:val="000000"/>
          <w:sz w:val="28"/>
        </w:rPr>
        <w:t>
      3) кепілдік Мемлекеттік әріптеске, Жекеше әріптес Үлгілік шартқа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4636"/>
    <w:bookmarkStart w:name="z4993" w:id="4637"/>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4637"/>
    <w:bookmarkStart w:name="z4994" w:id="4638"/>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4638"/>
    <w:bookmarkStart w:name="z4995" w:id="4639"/>
    <w:p>
      <w:pPr>
        <w:spacing w:after="0"/>
        <w:ind w:left="0"/>
        <w:jc w:val="both"/>
      </w:pPr>
      <w:r>
        <w:rPr>
          <w:rFonts w:ascii="Times New Roman"/>
          <w:b w:val="false"/>
          <w:i w:val="false"/>
          <w:color w:val="000000"/>
          <w:sz w:val="28"/>
        </w:rPr>
        <w:t>
      6) кепілдік Үлгілік шартқа 11-қосымшада көрсетілген нысан бойынша рәсімделеді;</w:t>
      </w:r>
    </w:p>
    <w:bookmarkEnd w:id="4639"/>
    <w:bookmarkStart w:name="z4996" w:id="4640"/>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4640"/>
    <w:bookmarkStart w:name="z4997" w:id="4641"/>
    <w:p>
      <w:pPr>
        <w:spacing w:after="0"/>
        <w:ind w:left="0"/>
        <w:jc w:val="both"/>
      </w:pPr>
      <w:r>
        <w:rPr>
          <w:rFonts w:ascii="Times New Roman"/>
          <w:b w:val="false"/>
          <w:i w:val="false"/>
          <w:color w:val="000000"/>
          <w:sz w:val="28"/>
        </w:rPr>
        <w:t xml:space="preserve">
      153. Көрсетілетін қызметтер сапасы индикаторларын және МЖӘ объектісін (көшелерді жарықтандыру желілері) толық пайдалану дайындығының өлшемшарттарын бұзғаны үшін Төлем мөлшерлері Үлгілік шартқа 10-қосымшаның ережелеріне сәйкес анықталады. </w:t>
      </w:r>
    </w:p>
    <w:bookmarkEnd w:id="4641"/>
    <w:bookmarkStart w:name="z4998" w:id="4642"/>
    <w:p>
      <w:pPr>
        <w:spacing w:after="0"/>
        <w:ind w:left="0"/>
        <w:jc w:val="both"/>
      </w:pPr>
      <w:r>
        <w:rPr>
          <w:rFonts w:ascii="Times New Roman"/>
          <w:b w:val="false"/>
          <w:i w:val="false"/>
          <w:color w:val="000000"/>
          <w:sz w:val="28"/>
        </w:rPr>
        <w:t>
      154.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4642"/>
    <w:bookmarkStart w:name="z4999" w:id="4643"/>
    <w:p>
      <w:pPr>
        <w:spacing w:after="0"/>
        <w:ind w:left="0"/>
        <w:jc w:val="both"/>
      </w:pPr>
      <w:r>
        <w:rPr>
          <w:rFonts w:ascii="Times New Roman"/>
          <w:b w:val="false"/>
          <w:i w:val="false"/>
          <w:color w:val="000000"/>
          <w:sz w:val="28"/>
        </w:rPr>
        <w:t>
      155. Жекеше әріптестің кінәсі бойынша, Жекеше әріптес Қызметтерді көрсету күнінен бастап Үлгілік шарттың айрықша талаптарын бұзған жағдайда:</w:t>
      </w:r>
    </w:p>
    <w:bookmarkEnd w:id="4643"/>
    <w:bookmarkStart w:name="z5000" w:id="4644"/>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4644"/>
    <w:bookmarkStart w:name="z5001" w:id="4645"/>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4645"/>
    <w:bookmarkStart w:name="z5002" w:id="4646"/>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4646"/>
    <w:bookmarkStart w:name="z5003" w:id="4647"/>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4647"/>
    <w:bookmarkStart w:name="z5004" w:id="4648"/>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4648"/>
    <w:bookmarkStart w:name="z5005" w:id="4649"/>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4649"/>
    <w:bookmarkStart w:name="z5006" w:id="4650"/>
    <w:p>
      <w:pPr>
        <w:spacing w:after="0"/>
        <w:ind w:left="0"/>
        <w:jc w:val="both"/>
      </w:pPr>
      <w:r>
        <w:rPr>
          <w:rFonts w:ascii="Times New Roman"/>
          <w:b w:val="false"/>
          <w:i w:val="false"/>
          <w:color w:val="000000"/>
          <w:sz w:val="28"/>
        </w:rPr>
        <w:t>
      156.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4650"/>
    <w:bookmarkStart w:name="z5007" w:id="4651"/>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4651"/>
    <w:bookmarkStart w:name="z5008" w:id="4652"/>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4652"/>
    <w:bookmarkStart w:name="z5009" w:id="4653"/>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жаңғырту бойынша жұмсаған және орындалған жұмыстар актісімен расталған капитал шығындарынан 100%-ға тең сомада өтемақы төлеуге міндеттенеді.</w:t>
      </w:r>
    </w:p>
    <w:bookmarkEnd w:id="4653"/>
    <w:bookmarkStart w:name="z5010" w:id="4654"/>
    <w:p>
      <w:pPr>
        <w:spacing w:after="0"/>
        <w:ind w:left="0"/>
        <w:jc w:val="both"/>
      </w:pPr>
      <w:r>
        <w:rPr>
          <w:rFonts w:ascii="Times New Roman"/>
          <w:b w:val="false"/>
          <w:i w:val="false"/>
          <w:color w:val="000000"/>
          <w:sz w:val="28"/>
        </w:rPr>
        <w:t>
      157. Егер қандай да бір талап еңсерілмейтін күш (форс-мажор) жағдаяттарымен байланысты орындалмаса:</w:t>
      </w:r>
    </w:p>
    <w:bookmarkEnd w:id="4654"/>
    <w:bookmarkStart w:name="z5011" w:id="4655"/>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4655"/>
    <w:bookmarkStart w:name="z5012" w:id="4656"/>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4656"/>
    <w:bookmarkStart w:name="z5013" w:id="4657"/>
    <w:p>
      <w:pPr>
        <w:spacing w:after="0"/>
        <w:ind w:left="0"/>
        <w:jc w:val="both"/>
      </w:pPr>
      <w:r>
        <w:rPr>
          <w:rFonts w:ascii="Times New Roman"/>
          <w:b w:val="false"/>
          <w:i w:val="false"/>
          <w:color w:val="000000"/>
          <w:sz w:val="28"/>
        </w:rPr>
        <w:t>
      158. Шарт Жекеше әріптес Пайдалану кепілдігін ұсынбаған жағдайда және Пайдалану кепілдігінің Үлгілік шарттың 152-тармағында көрсетілген өлшемшарттарға және Үлгілік шартқа 10-қосымшаның ережелеріне сәйкес келмеу жағдайында бұзылады.</w:t>
      </w:r>
    </w:p>
    <w:bookmarkEnd w:id="4657"/>
    <w:bookmarkStart w:name="z5014" w:id="4658"/>
    <w:p>
      <w:pPr>
        <w:spacing w:after="0"/>
        <w:ind w:left="0"/>
        <w:jc w:val="both"/>
      </w:pPr>
      <w:r>
        <w:rPr>
          <w:rFonts w:ascii="Times New Roman"/>
          <w:b w:val="false"/>
          <w:i w:val="false"/>
          <w:color w:val="000000"/>
          <w:sz w:val="28"/>
        </w:rPr>
        <w:t>
      159. Жекеше әріптес заңнамаға сәйкес МЖӘ объектісінің қауіпсіздігін және пайдалану сапасын қамтамасыз етуге міндетті.</w:t>
      </w:r>
    </w:p>
    <w:bookmarkEnd w:id="4658"/>
    <w:bookmarkStart w:name="z5015" w:id="4659"/>
    <w:p>
      <w:pPr>
        <w:spacing w:after="0"/>
        <w:ind w:left="0"/>
        <w:jc w:val="left"/>
      </w:pPr>
      <w:r>
        <w:rPr>
          <w:rFonts w:ascii="Times New Roman"/>
          <w:b/>
          <w:i w:val="false"/>
          <w:color w:val="000000"/>
        </w:rPr>
        <w:t xml:space="preserve"> 15. МЖӘ объектісін жөндеу және жаңғырту</w:t>
      </w:r>
    </w:p>
    <w:bookmarkEnd w:id="4659"/>
    <w:bookmarkStart w:name="z5016" w:id="4660"/>
    <w:p>
      <w:pPr>
        <w:spacing w:after="0"/>
        <w:ind w:left="0"/>
        <w:jc w:val="both"/>
      </w:pPr>
      <w:r>
        <w:rPr>
          <w:rFonts w:ascii="Times New Roman"/>
          <w:b w:val="false"/>
          <w:i w:val="false"/>
          <w:color w:val="000000"/>
          <w:sz w:val="28"/>
        </w:rPr>
        <w:t>
      160.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w:t>
      </w:r>
    </w:p>
    <w:bookmarkEnd w:id="4660"/>
    <w:bookmarkStart w:name="z5017" w:id="4661"/>
    <w:p>
      <w:pPr>
        <w:spacing w:after="0"/>
        <w:ind w:left="0"/>
        <w:jc w:val="both"/>
      </w:pPr>
      <w:r>
        <w:rPr>
          <w:rFonts w:ascii="Times New Roman"/>
          <w:b w:val="false"/>
          <w:i w:val="false"/>
          <w:color w:val="000000"/>
          <w:sz w:val="28"/>
        </w:rPr>
        <w:t>
      161.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4661"/>
    <w:bookmarkStart w:name="z5018" w:id="4662"/>
    <w:p>
      <w:pPr>
        <w:spacing w:after="0"/>
        <w:ind w:left="0"/>
        <w:jc w:val="both"/>
      </w:pPr>
      <w:r>
        <w:rPr>
          <w:rFonts w:ascii="Times New Roman"/>
          <w:b w:val="false"/>
          <w:i w:val="false"/>
          <w:color w:val="000000"/>
          <w:sz w:val="28"/>
        </w:rPr>
        <w:t>
      162.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w:t>
      </w:r>
    </w:p>
    <w:bookmarkEnd w:id="4662"/>
    <w:bookmarkStart w:name="z5019" w:id="4663"/>
    <w:p>
      <w:pPr>
        <w:spacing w:after="0"/>
        <w:ind w:left="0"/>
        <w:jc w:val="both"/>
      </w:pPr>
      <w:r>
        <w:rPr>
          <w:rFonts w:ascii="Times New Roman"/>
          <w:b w:val="false"/>
          <w:i w:val="false"/>
          <w:color w:val="000000"/>
          <w:sz w:val="28"/>
        </w:rPr>
        <w:t>
      163. Ағымдық жөндеу жүргізу немесе МЖӘ объектісін жаңғырту кезеңінде МЖӘ объектісінің жұмыс істеуін толық тоқтатуға жол берілмейді.</w:t>
      </w:r>
    </w:p>
    <w:bookmarkEnd w:id="4663"/>
    <w:bookmarkStart w:name="z5020" w:id="4664"/>
    <w:p>
      <w:pPr>
        <w:spacing w:after="0"/>
        <w:ind w:left="0"/>
        <w:jc w:val="both"/>
      </w:pPr>
      <w:r>
        <w:rPr>
          <w:rFonts w:ascii="Times New Roman"/>
          <w:b w:val="false"/>
          <w:i w:val="false"/>
          <w:color w:val="000000"/>
          <w:sz w:val="28"/>
        </w:rPr>
        <w:t>
      164.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күрделі жөндеу жүргізу жоспарын тапсыруға міндетті.</w:t>
      </w:r>
    </w:p>
    <w:bookmarkEnd w:id="4664"/>
    <w:bookmarkStart w:name="z5021" w:id="4665"/>
    <w:p>
      <w:pPr>
        <w:spacing w:after="0"/>
        <w:ind w:left="0"/>
        <w:jc w:val="left"/>
      </w:pPr>
      <w:r>
        <w:rPr>
          <w:rFonts w:ascii="Times New Roman"/>
          <w:b/>
          <w:i w:val="false"/>
          <w:color w:val="000000"/>
        </w:rPr>
        <w:t xml:space="preserve"> 16. Салық салу</w:t>
      </w:r>
    </w:p>
    <w:bookmarkEnd w:id="4665"/>
    <w:bookmarkStart w:name="z5022" w:id="4666"/>
    <w:p>
      <w:pPr>
        <w:spacing w:after="0"/>
        <w:ind w:left="0"/>
        <w:jc w:val="both"/>
      </w:pPr>
      <w:r>
        <w:rPr>
          <w:rFonts w:ascii="Times New Roman"/>
          <w:b w:val="false"/>
          <w:i w:val="false"/>
          <w:color w:val="000000"/>
          <w:sz w:val="28"/>
        </w:rPr>
        <w:t>
      165.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4666"/>
    <w:bookmarkStart w:name="z5023" w:id="4667"/>
    <w:p>
      <w:pPr>
        <w:spacing w:after="0"/>
        <w:ind w:left="0"/>
        <w:jc w:val="both"/>
      </w:pPr>
      <w:r>
        <w:rPr>
          <w:rFonts w:ascii="Times New Roman"/>
          <w:b w:val="false"/>
          <w:i w:val="false"/>
          <w:color w:val="000000"/>
          <w:sz w:val="28"/>
        </w:rPr>
        <w:t>
      166.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4667"/>
    <w:bookmarkStart w:name="z5024" w:id="4668"/>
    <w:p>
      <w:pPr>
        <w:spacing w:after="0"/>
        <w:ind w:left="0"/>
        <w:jc w:val="both"/>
      </w:pPr>
      <w:r>
        <w:rPr>
          <w:rFonts w:ascii="Times New Roman"/>
          <w:b w:val="false"/>
          <w:i w:val="false"/>
          <w:color w:val="000000"/>
          <w:sz w:val="28"/>
        </w:rPr>
        <w:t>
      167.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4668"/>
    <w:bookmarkStart w:name="z5025" w:id="4669"/>
    <w:p>
      <w:pPr>
        <w:spacing w:after="0"/>
        <w:ind w:left="0"/>
        <w:jc w:val="left"/>
      </w:pPr>
      <w:r>
        <w:rPr>
          <w:rFonts w:ascii="Times New Roman"/>
          <w:b/>
          <w:i w:val="false"/>
          <w:color w:val="000000"/>
        </w:rPr>
        <w:t xml:space="preserve"> 17. Шығындарды өтеу және кірістер алу көздері</w:t>
      </w:r>
    </w:p>
    <w:bookmarkEnd w:id="4669"/>
    <w:bookmarkStart w:name="z5026" w:id="4670"/>
    <w:p>
      <w:pPr>
        <w:spacing w:after="0"/>
        <w:ind w:left="0"/>
        <w:jc w:val="both"/>
      </w:pPr>
      <w:r>
        <w:rPr>
          <w:rFonts w:ascii="Times New Roman"/>
          <w:b w:val="false"/>
          <w:i w:val="false"/>
          <w:color w:val="000000"/>
          <w:sz w:val="28"/>
        </w:rPr>
        <w:t>
      168. Үлгілік шартқа 12-қосымшада көрсетілген көлем мен мерзімдердегі инвестициялық шығындар өтемақысы, операциялық шығындар өтемақысы және __________ басқарғаны үшін сыйақы (керегін көрсету) Жекеше әріптестің шығындарды өтеу және кірістер алу көздері болып табылады.</w:t>
      </w:r>
    </w:p>
    <w:bookmarkEnd w:id="4670"/>
    <w:bookmarkStart w:name="z5027" w:id="4671"/>
    <w:p>
      <w:pPr>
        <w:spacing w:after="0"/>
        <w:ind w:left="0"/>
        <w:jc w:val="both"/>
      </w:pPr>
      <w:r>
        <w:rPr>
          <w:rFonts w:ascii="Times New Roman"/>
          <w:b w:val="false"/>
          <w:i w:val="false"/>
          <w:color w:val="000000"/>
          <w:sz w:val="28"/>
        </w:rPr>
        <w:t>
      169.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4671"/>
    <w:bookmarkStart w:name="z5028" w:id="4672"/>
    <w:p>
      <w:pPr>
        <w:spacing w:after="0"/>
        <w:ind w:left="0"/>
        <w:jc w:val="both"/>
      </w:pPr>
      <w:r>
        <w:rPr>
          <w:rFonts w:ascii="Times New Roman"/>
          <w:b w:val="false"/>
          <w:i w:val="false"/>
          <w:color w:val="000000"/>
          <w:sz w:val="28"/>
        </w:rPr>
        <w:t xml:space="preserve">
      170. Қабылдау актісіне қол қойғаннан кейін жаңғыртылған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 </w:t>
      </w:r>
    </w:p>
    <w:bookmarkEnd w:id="4672"/>
    <w:bookmarkStart w:name="z5029" w:id="4673"/>
    <w:p>
      <w:pPr>
        <w:spacing w:after="0"/>
        <w:ind w:left="0"/>
        <w:jc w:val="both"/>
      </w:pPr>
      <w:r>
        <w:rPr>
          <w:rFonts w:ascii="Times New Roman"/>
          <w:b w:val="false"/>
          <w:i w:val="false"/>
          <w:color w:val="000000"/>
          <w:sz w:val="28"/>
        </w:rPr>
        <w:t>
      171. Қабылдау актісіне қол қойғаннан кейін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w:t>
      </w:r>
    </w:p>
    <w:bookmarkEnd w:id="4673"/>
    <w:bookmarkStart w:name="z5030" w:id="4674"/>
    <w:p>
      <w:pPr>
        <w:spacing w:after="0"/>
        <w:ind w:left="0"/>
        <w:jc w:val="both"/>
      </w:pPr>
      <w:r>
        <w:rPr>
          <w:rFonts w:ascii="Times New Roman"/>
          <w:b w:val="false"/>
          <w:i w:val="false"/>
          <w:color w:val="000000"/>
          <w:sz w:val="28"/>
        </w:rPr>
        <w:t xml:space="preserve">
      172. Мемлекеттік әріптес Жекеше әріптеске ұзақ мерзімді қарызға қызмет көрсету бойынша нақты келтірілген шығындардың негізінде жыл сайын ___________ (керегін көрсету) төлейді. </w:t>
      </w:r>
    </w:p>
    <w:bookmarkEnd w:id="4674"/>
    <w:bookmarkStart w:name="z5031" w:id="4675"/>
    <w:p>
      <w:pPr>
        <w:spacing w:after="0"/>
        <w:ind w:left="0"/>
        <w:jc w:val="both"/>
      </w:pPr>
      <w:r>
        <w:rPr>
          <w:rFonts w:ascii="Times New Roman"/>
          <w:b w:val="false"/>
          <w:i w:val="false"/>
          <w:color w:val="000000"/>
          <w:sz w:val="28"/>
        </w:rPr>
        <w:t>
      173. Осы Үлгілік шарт бойынша Жекеше әріптеске ___________ (керегін көрсету) ______ (жазумен көрсету) теңгеден аспауы тиіс.</w:t>
      </w:r>
    </w:p>
    <w:bookmarkEnd w:id="4675"/>
    <w:bookmarkStart w:name="z5032" w:id="4676"/>
    <w:p>
      <w:pPr>
        <w:spacing w:after="0"/>
        <w:ind w:left="0"/>
        <w:jc w:val="both"/>
      </w:pPr>
      <w:r>
        <w:rPr>
          <w:rFonts w:ascii="Times New Roman"/>
          <w:b w:val="false"/>
          <w:i w:val="false"/>
          <w:color w:val="000000"/>
          <w:sz w:val="28"/>
        </w:rPr>
        <w:t>
      174. Осы Үлгілік шарт бойынша Жекеше әріптеске МЖӘ объектісін басқарғаны үшін сыйақы ______ (жазумен көрсету) теңгеден аспауы тиіс.</w:t>
      </w:r>
    </w:p>
    <w:bookmarkEnd w:id="4676"/>
    <w:bookmarkStart w:name="z5033" w:id="4677"/>
    <w:p>
      <w:pPr>
        <w:spacing w:after="0"/>
        <w:ind w:left="0"/>
        <w:jc w:val="both"/>
      </w:pPr>
      <w:r>
        <w:rPr>
          <w:rFonts w:ascii="Times New Roman"/>
          <w:b w:val="false"/>
          <w:i w:val="false"/>
          <w:color w:val="000000"/>
          <w:sz w:val="28"/>
        </w:rPr>
        <w:t>
      175. Мемлекеттік әріптес Жекеше әріптеске МЖӘ объектісін пайдалануға енгізгеннен кейін, 12-қосымшаға және энергиятиімділік көрсеткіштеріне қол жеткізуге сәйкес, МЖӘ объектісін пайдалану сапасын бағалауды ескере отырып, ___ жыл мерзімге МЖӘ объектісін басқарғаны үшін сыйақы төлейді.</w:t>
      </w:r>
    </w:p>
    <w:bookmarkEnd w:id="4677"/>
    <w:bookmarkStart w:name="z5034" w:id="4678"/>
    <w:p>
      <w:pPr>
        <w:spacing w:after="0"/>
        <w:ind w:left="0"/>
        <w:jc w:val="both"/>
      </w:pPr>
      <w:r>
        <w:rPr>
          <w:rFonts w:ascii="Times New Roman"/>
          <w:b w:val="false"/>
          <w:i w:val="false"/>
          <w:color w:val="000000"/>
          <w:sz w:val="28"/>
        </w:rPr>
        <w:t>
      176. Үлгілік шарт бойынша қызметті жүзеге асыру нәтижесінде алынған кірістер Жекеше әріптестің меншігі болып табылады.</w:t>
      </w:r>
    </w:p>
    <w:bookmarkEnd w:id="4678"/>
    <w:bookmarkStart w:name="z5035" w:id="4679"/>
    <w:p>
      <w:pPr>
        <w:spacing w:after="0"/>
        <w:ind w:left="0"/>
        <w:jc w:val="left"/>
      </w:pPr>
      <w:r>
        <w:rPr>
          <w:rFonts w:ascii="Times New Roman"/>
          <w:b/>
          <w:i w:val="false"/>
          <w:color w:val="000000"/>
        </w:rPr>
        <w:t xml:space="preserve"> 18. Тұрақсыздық</w:t>
      </w:r>
    </w:p>
    <w:bookmarkEnd w:id="4679"/>
    <w:bookmarkStart w:name="z5036" w:id="4680"/>
    <w:p>
      <w:pPr>
        <w:spacing w:after="0"/>
        <w:ind w:left="0"/>
        <w:jc w:val="both"/>
      </w:pPr>
      <w:r>
        <w:rPr>
          <w:rFonts w:ascii="Times New Roman"/>
          <w:b w:val="false"/>
          <w:i w:val="false"/>
          <w:color w:val="000000"/>
          <w:sz w:val="28"/>
        </w:rPr>
        <w:t>
      177.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4680"/>
    <w:bookmarkStart w:name="z5037" w:id="4681"/>
    <w:p>
      <w:pPr>
        <w:spacing w:after="0"/>
        <w:ind w:left="0"/>
        <w:jc w:val="left"/>
      </w:pPr>
      <w:r>
        <w:rPr>
          <w:rFonts w:ascii="Times New Roman"/>
          <w:b/>
          <w:i w:val="false"/>
          <w:color w:val="000000"/>
        </w:rPr>
        <w:t xml:space="preserve"> 19. Жергілікті қамту</w:t>
      </w:r>
    </w:p>
    <w:bookmarkEnd w:id="4681"/>
    <w:bookmarkStart w:name="z5038" w:id="4682"/>
    <w:p>
      <w:pPr>
        <w:spacing w:after="0"/>
        <w:ind w:left="0"/>
        <w:jc w:val="both"/>
      </w:pPr>
      <w:r>
        <w:rPr>
          <w:rFonts w:ascii="Times New Roman"/>
          <w:b w:val="false"/>
          <w:i w:val="false"/>
          <w:color w:val="000000"/>
          <w:sz w:val="28"/>
        </w:rPr>
        <w:t>
      178. Кадрлардағы жергілікті қамту мыналарды құрауға тиіс:</w:t>
      </w:r>
    </w:p>
    <w:bookmarkEnd w:id="4682"/>
    <w:bookmarkStart w:name="z5039" w:id="4683"/>
    <w:p>
      <w:pPr>
        <w:spacing w:after="0"/>
        <w:ind w:left="0"/>
        <w:jc w:val="both"/>
      </w:pPr>
      <w:r>
        <w:rPr>
          <w:rFonts w:ascii="Times New Roman"/>
          <w:b w:val="false"/>
          <w:i w:val="false"/>
          <w:color w:val="000000"/>
          <w:sz w:val="28"/>
        </w:rPr>
        <w:t>
      1) бірінші санат – басшылық құрам – ___%;</w:t>
      </w:r>
    </w:p>
    <w:bookmarkEnd w:id="4683"/>
    <w:bookmarkStart w:name="z5040" w:id="4684"/>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4684"/>
    <w:bookmarkStart w:name="z5041" w:id="4685"/>
    <w:p>
      <w:pPr>
        <w:spacing w:after="0"/>
        <w:ind w:left="0"/>
        <w:jc w:val="both"/>
      </w:pPr>
      <w:r>
        <w:rPr>
          <w:rFonts w:ascii="Times New Roman"/>
          <w:b w:val="false"/>
          <w:i w:val="false"/>
          <w:color w:val="000000"/>
          <w:sz w:val="28"/>
        </w:rPr>
        <w:t>
      3) үшінші санат – білікті жұмысшылар – ___%.</w:t>
      </w:r>
    </w:p>
    <w:bookmarkEnd w:id="4685"/>
    <w:bookmarkStart w:name="z5042" w:id="4686"/>
    <w:p>
      <w:pPr>
        <w:spacing w:after="0"/>
        <w:ind w:left="0"/>
        <w:jc w:val="both"/>
      </w:pPr>
      <w:r>
        <w:rPr>
          <w:rFonts w:ascii="Times New Roman"/>
          <w:b w:val="false"/>
          <w:i w:val="false"/>
          <w:color w:val="000000"/>
          <w:sz w:val="28"/>
        </w:rPr>
        <w:t>
      179. Жергілікті қамту:</w:t>
      </w:r>
    </w:p>
    <w:bookmarkEnd w:id="4686"/>
    <w:bookmarkStart w:name="z5043" w:id="4687"/>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4687"/>
    <w:bookmarkStart w:name="z5044" w:id="4688"/>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4688"/>
    <w:bookmarkStart w:name="z5045" w:id="4689"/>
    <w:p>
      <w:pPr>
        <w:spacing w:after="0"/>
        <w:ind w:left="0"/>
        <w:jc w:val="both"/>
      </w:pPr>
      <w:r>
        <w:rPr>
          <w:rFonts w:ascii="Times New Roman"/>
          <w:b w:val="false"/>
          <w:i w:val="false"/>
          <w:color w:val="000000"/>
          <w:sz w:val="28"/>
        </w:rPr>
        <w:t>
      180.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w:t>
      </w:r>
    </w:p>
    <w:bookmarkEnd w:id="4689"/>
    <w:bookmarkStart w:name="z5046" w:id="4690"/>
    <w:p>
      <w:pPr>
        <w:spacing w:after="0"/>
        <w:ind w:left="0"/>
        <w:jc w:val="left"/>
      </w:pPr>
      <w:r>
        <w:rPr>
          <w:rFonts w:ascii="Times New Roman"/>
          <w:b/>
          <w:i w:val="false"/>
          <w:color w:val="000000"/>
        </w:rPr>
        <w:t xml:space="preserve"> 20. Мемлекеттік әріптестің құқықтары мен міндеттері</w:t>
      </w:r>
    </w:p>
    <w:bookmarkEnd w:id="4690"/>
    <w:bookmarkStart w:name="z5047" w:id="4691"/>
    <w:p>
      <w:pPr>
        <w:spacing w:after="0"/>
        <w:ind w:left="0"/>
        <w:jc w:val="both"/>
      </w:pPr>
      <w:r>
        <w:rPr>
          <w:rFonts w:ascii="Times New Roman"/>
          <w:b w:val="false"/>
          <w:i w:val="false"/>
          <w:color w:val="000000"/>
          <w:sz w:val="28"/>
        </w:rPr>
        <w:t>
      181. Мемлекеттік әріптестің:</w:t>
      </w:r>
    </w:p>
    <w:bookmarkEnd w:id="4691"/>
    <w:bookmarkStart w:name="z5048" w:id="4692"/>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4692"/>
    <w:bookmarkStart w:name="z5049" w:id="4693"/>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4693"/>
    <w:bookmarkStart w:name="z5050" w:id="4694"/>
    <w:p>
      <w:pPr>
        <w:spacing w:after="0"/>
        <w:ind w:left="0"/>
        <w:jc w:val="both"/>
      </w:pPr>
      <w:r>
        <w:rPr>
          <w:rFonts w:ascii="Times New Roman"/>
          <w:b w:val="false"/>
          <w:i w:val="false"/>
          <w:color w:val="000000"/>
          <w:sz w:val="28"/>
        </w:rPr>
        <w:t>
      3) Заңнамаға сәйкес МЖӘ объектісінің мониторингін және жаңғыртылуы мен пайдалануын бағалауды жүргізуге;</w:t>
      </w:r>
    </w:p>
    <w:bookmarkEnd w:id="4694"/>
    <w:bookmarkStart w:name="z5051" w:id="4695"/>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4695"/>
    <w:bookmarkStart w:name="z5052" w:id="4696"/>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4696"/>
    <w:bookmarkStart w:name="z5053" w:id="4697"/>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4697"/>
    <w:bookmarkStart w:name="z5054" w:id="4698"/>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4698"/>
    <w:bookmarkStart w:name="z5055" w:id="4699"/>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4699"/>
    <w:bookmarkStart w:name="z5056" w:id="4700"/>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4700"/>
    <w:bookmarkStart w:name="z5057" w:id="4701"/>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4701"/>
    <w:bookmarkStart w:name="z5058" w:id="4702"/>
    <w:p>
      <w:pPr>
        <w:spacing w:after="0"/>
        <w:ind w:left="0"/>
        <w:jc w:val="both"/>
      </w:pPr>
      <w:r>
        <w:rPr>
          <w:rFonts w:ascii="Times New Roman"/>
          <w:b w:val="false"/>
          <w:i w:val="false"/>
          <w:color w:val="000000"/>
          <w:sz w:val="28"/>
        </w:rPr>
        <w:t>
      182. Мемлекеттік әріптес:</w:t>
      </w:r>
    </w:p>
    <w:bookmarkEnd w:id="4702"/>
    <w:bookmarkStart w:name="z5059" w:id="4703"/>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4703"/>
    <w:bookmarkStart w:name="z5060" w:id="4704"/>
    <w:p>
      <w:pPr>
        <w:spacing w:after="0"/>
        <w:ind w:left="0"/>
        <w:jc w:val="both"/>
      </w:pPr>
      <w:r>
        <w:rPr>
          <w:rFonts w:ascii="Times New Roman"/>
          <w:b w:val="false"/>
          <w:i w:val="false"/>
          <w:color w:val="000000"/>
          <w:sz w:val="28"/>
        </w:rPr>
        <w:t>
      2) Жекеше әріптеске Үлгілік шартқа және заңнамаға сәйкес объектіні Имущественного комплекса свободного от прав третьих лиц для целей модернизации және пайдалану мақсаты үшін үшінші тұлғалардың құқықтарынан еркін жер учаскесін беруді қамтамасыз етуге;</w:t>
      </w:r>
    </w:p>
    <w:bookmarkEnd w:id="4704"/>
    <w:bookmarkStart w:name="z5061" w:id="4705"/>
    <w:p>
      <w:pPr>
        <w:spacing w:after="0"/>
        <w:ind w:left="0"/>
        <w:jc w:val="both"/>
      </w:pPr>
      <w:r>
        <w:rPr>
          <w:rFonts w:ascii="Times New Roman"/>
          <w:b w:val="false"/>
          <w:i w:val="false"/>
          <w:color w:val="000000"/>
          <w:sz w:val="28"/>
        </w:rPr>
        <w:t>
      3) МЖӘ объектісін жаңғырту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4705"/>
    <w:bookmarkStart w:name="z5062" w:id="4706"/>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4706"/>
    <w:bookmarkStart w:name="z5063" w:id="4707"/>
    <w:p>
      <w:pPr>
        <w:spacing w:after="0"/>
        <w:ind w:left="0"/>
        <w:jc w:val="both"/>
      </w:pPr>
      <w:r>
        <w:rPr>
          <w:rFonts w:ascii="Times New Roman"/>
          <w:b w:val="false"/>
          <w:i w:val="false"/>
          <w:color w:val="000000"/>
          <w:sz w:val="28"/>
        </w:rPr>
        <w:t>
      5) доверительного управления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4707"/>
    <w:bookmarkStart w:name="z5064" w:id="4708"/>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_____________(қажетті шығындарды өтеу көздерін көрсету) уақытында төлеуді қамтамасыз етуге;</w:t>
      </w:r>
    </w:p>
    <w:bookmarkEnd w:id="4708"/>
    <w:bookmarkStart w:name="z5065" w:id="4709"/>
    <w:p>
      <w:pPr>
        <w:spacing w:after="0"/>
        <w:ind w:left="0"/>
        <w:jc w:val="both"/>
      </w:pPr>
      <w:r>
        <w:rPr>
          <w:rFonts w:ascii="Times New Roman"/>
          <w:b w:val="false"/>
          <w:i w:val="false"/>
          <w:color w:val="000000"/>
          <w:sz w:val="28"/>
        </w:rPr>
        <w:t>
      7) Үлгілік шарттың талаптарына және заңнамаға сәйкес мектепке дейінгі тәрбиелеу мен оқытуға мемлекеттік білім тапсырысын қамтамасыз етуге;</w:t>
      </w:r>
    </w:p>
    <w:bookmarkEnd w:id="4709"/>
    <w:bookmarkStart w:name="z5066" w:id="4710"/>
    <w:p>
      <w:pPr>
        <w:spacing w:after="0"/>
        <w:ind w:left="0"/>
        <w:jc w:val="both"/>
      </w:pPr>
      <w:r>
        <w:rPr>
          <w:rFonts w:ascii="Times New Roman"/>
          <w:b w:val="false"/>
          <w:i w:val="false"/>
          <w:color w:val="000000"/>
          <w:sz w:val="28"/>
        </w:rPr>
        <w:t>
      9)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4710"/>
    <w:bookmarkStart w:name="z5067" w:id="4711"/>
    <w:p>
      <w:pPr>
        <w:spacing w:after="0"/>
        <w:ind w:left="0"/>
        <w:jc w:val="both"/>
      </w:pPr>
      <w:r>
        <w:rPr>
          <w:rFonts w:ascii="Times New Roman"/>
          <w:b w:val="false"/>
          <w:i w:val="false"/>
          <w:color w:val="000000"/>
          <w:sz w:val="28"/>
        </w:rPr>
        <w:t>
      10) Заңнамада және осы Үлгілік шартта белгіленген өзге де талаптар мен Үлгілік шарттарды сақтауға міндетті.</w:t>
      </w:r>
    </w:p>
    <w:bookmarkEnd w:id="4711"/>
    <w:bookmarkStart w:name="z5068" w:id="4712"/>
    <w:p>
      <w:pPr>
        <w:spacing w:after="0"/>
        <w:ind w:left="0"/>
        <w:jc w:val="left"/>
      </w:pPr>
      <w:r>
        <w:rPr>
          <w:rFonts w:ascii="Times New Roman"/>
          <w:b/>
          <w:i w:val="false"/>
          <w:color w:val="000000"/>
        </w:rPr>
        <w:t xml:space="preserve"> 21. Жекеше әріптестің құқықтары мен міндеттері</w:t>
      </w:r>
    </w:p>
    <w:bookmarkEnd w:id="4712"/>
    <w:bookmarkStart w:name="z5069" w:id="4713"/>
    <w:p>
      <w:pPr>
        <w:spacing w:after="0"/>
        <w:ind w:left="0"/>
        <w:jc w:val="both"/>
      </w:pPr>
      <w:r>
        <w:rPr>
          <w:rFonts w:ascii="Times New Roman"/>
          <w:b w:val="false"/>
          <w:i w:val="false"/>
          <w:color w:val="000000"/>
          <w:sz w:val="28"/>
        </w:rPr>
        <w:t xml:space="preserve">
      183. Жекеше әріптестің: </w:t>
      </w:r>
    </w:p>
    <w:bookmarkEnd w:id="4713"/>
    <w:bookmarkStart w:name="z5070" w:id="4714"/>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_________________ (қажетті шығындарды өтеу көздерін көрсету) алуға;</w:t>
      </w:r>
    </w:p>
    <w:bookmarkEnd w:id="4714"/>
    <w:bookmarkStart w:name="z5071" w:id="4715"/>
    <w:p>
      <w:pPr>
        <w:spacing w:after="0"/>
        <w:ind w:left="0"/>
        <w:jc w:val="both"/>
      </w:pPr>
      <w:r>
        <w:rPr>
          <w:rFonts w:ascii="Times New Roman"/>
          <w:b w:val="false"/>
          <w:i w:val="false"/>
          <w:color w:val="000000"/>
          <w:sz w:val="28"/>
        </w:rPr>
        <w:t>
      2) Үлгілік шарттың талаптарын өзгерту туралы ұсыныстар енгізуге;</w:t>
      </w:r>
    </w:p>
    <w:bookmarkEnd w:id="4715"/>
    <w:bookmarkStart w:name="z5072" w:id="4716"/>
    <w:p>
      <w:pPr>
        <w:spacing w:after="0"/>
        <w:ind w:left="0"/>
        <w:jc w:val="both"/>
      </w:pPr>
      <w:r>
        <w:rPr>
          <w:rFonts w:ascii="Times New Roman"/>
          <w:b w:val="false"/>
          <w:i w:val="false"/>
          <w:color w:val="000000"/>
          <w:sz w:val="28"/>
        </w:rPr>
        <w:t>
      3)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4716"/>
    <w:bookmarkStart w:name="z5073" w:id="4717"/>
    <w:p>
      <w:pPr>
        <w:spacing w:after="0"/>
        <w:ind w:left="0"/>
        <w:jc w:val="both"/>
      </w:pPr>
      <w:r>
        <w:rPr>
          <w:rFonts w:ascii="Times New Roman"/>
          <w:b w:val="false"/>
          <w:i w:val="false"/>
          <w:color w:val="000000"/>
          <w:sz w:val="28"/>
        </w:rPr>
        <w:t>
      4) МЖӘ объектісіне қатысты құқықтарды Үлгілік шартта көзделген талаптармен жүзеге асыруға;</w:t>
      </w:r>
    </w:p>
    <w:bookmarkEnd w:id="4717"/>
    <w:bookmarkStart w:name="z5074" w:id="4718"/>
    <w:p>
      <w:pPr>
        <w:spacing w:after="0"/>
        <w:ind w:left="0"/>
        <w:jc w:val="both"/>
      </w:pPr>
      <w:r>
        <w:rPr>
          <w:rFonts w:ascii="Times New Roman"/>
          <w:b w:val="false"/>
          <w:i w:val="false"/>
          <w:color w:val="000000"/>
          <w:sz w:val="28"/>
        </w:rPr>
        <w:t>
      5) Үлгілік шартқа сәйкес, Мемлекеттік әріптестің келісуі бойынша МЖӘ объектісін жаңғырту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4718"/>
    <w:bookmarkStart w:name="z5075" w:id="4719"/>
    <w:p>
      <w:pPr>
        <w:spacing w:after="0"/>
        <w:ind w:left="0"/>
        <w:jc w:val="both"/>
      </w:pPr>
      <w:r>
        <w:rPr>
          <w:rFonts w:ascii="Times New Roman"/>
          <w:b w:val="false"/>
          <w:i w:val="false"/>
          <w:color w:val="000000"/>
          <w:sz w:val="28"/>
        </w:rPr>
        <w:t>
      6) Үлгілік шартта белгіленген жағдайларда залалдарды өтеуді талап етуге;</w:t>
      </w:r>
    </w:p>
    <w:bookmarkEnd w:id="4719"/>
    <w:bookmarkStart w:name="z5076" w:id="4720"/>
    <w:p>
      <w:pPr>
        <w:spacing w:after="0"/>
        <w:ind w:left="0"/>
        <w:jc w:val="both"/>
      </w:pPr>
      <w:r>
        <w:rPr>
          <w:rFonts w:ascii="Times New Roman"/>
          <w:b w:val="false"/>
          <w:i w:val="false"/>
          <w:color w:val="000000"/>
          <w:sz w:val="28"/>
        </w:rPr>
        <w:t>
      7)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4720"/>
    <w:bookmarkStart w:name="z5077" w:id="4721"/>
    <w:p>
      <w:pPr>
        <w:spacing w:after="0"/>
        <w:ind w:left="0"/>
        <w:jc w:val="both"/>
      </w:pPr>
      <w:r>
        <w:rPr>
          <w:rFonts w:ascii="Times New Roman"/>
          <w:b w:val="false"/>
          <w:i w:val="false"/>
          <w:color w:val="000000"/>
          <w:sz w:val="28"/>
        </w:rPr>
        <w:t>
      8)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4721"/>
    <w:bookmarkStart w:name="z5078" w:id="4722"/>
    <w:p>
      <w:pPr>
        <w:spacing w:after="0"/>
        <w:ind w:left="0"/>
        <w:jc w:val="both"/>
      </w:pPr>
      <w:r>
        <w:rPr>
          <w:rFonts w:ascii="Times New Roman"/>
          <w:b w:val="false"/>
          <w:i w:val="false"/>
          <w:color w:val="000000"/>
          <w:sz w:val="28"/>
        </w:rPr>
        <w:t>
      9) Заңнамаға және Үлгілік шартқа сәйкес өзге де құқықтарды жүзеге асыруға құқығы бар.</w:t>
      </w:r>
    </w:p>
    <w:bookmarkEnd w:id="4722"/>
    <w:bookmarkStart w:name="z5079" w:id="4723"/>
    <w:p>
      <w:pPr>
        <w:spacing w:after="0"/>
        <w:ind w:left="0"/>
        <w:jc w:val="both"/>
      </w:pPr>
      <w:r>
        <w:rPr>
          <w:rFonts w:ascii="Times New Roman"/>
          <w:b w:val="false"/>
          <w:i w:val="false"/>
          <w:color w:val="000000"/>
          <w:sz w:val="28"/>
        </w:rPr>
        <w:t>
      184. Жекеше әріптес:</w:t>
      </w:r>
    </w:p>
    <w:bookmarkEnd w:id="4723"/>
    <w:bookmarkStart w:name="z5080" w:id="4724"/>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4724"/>
    <w:bookmarkStart w:name="z5081" w:id="4725"/>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жаңғырту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4725"/>
    <w:bookmarkStart w:name="z5082" w:id="4726"/>
    <w:p>
      <w:pPr>
        <w:spacing w:after="0"/>
        <w:ind w:left="0"/>
        <w:jc w:val="both"/>
      </w:pPr>
      <w:r>
        <w:rPr>
          <w:rFonts w:ascii="Times New Roman"/>
          <w:b w:val="false"/>
          <w:i w:val="false"/>
          <w:color w:val="000000"/>
          <w:sz w:val="28"/>
        </w:rPr>
        <w:t>
      3) жаңғырту аяқталғаннан кейін белгіленген тәртіпте МЖӘ объектісін пайдалануға енгізуді қамтамасыз етуге;</w:t>
      </w:r>
    </w:p>
    <w:bookmarkEnd w:id="4726"/>
    <w:bookmarkStart w:name="z5083" w:id="4727"/>
    <w:p>
      <w:pPr>
        <w:spacing w:after="0"/>
        <w:ind w:left="0"/>
        <w:jc w:val="both"/>
      </w:pPr>
      <w:r>
        <w:rPr>
          <w:rFonts w:ascii="Times New Roman"/>
          <w:b w:val="false"/>
          <w:i w:val="false"/>
          <w:color w:val="000000"/>
          <w:sz w:val="28"/>
        </w:rPr>
        <w:t>
      4) МЖӘ объектісінің бейінін сақтауға;</w:t>
      </w:r>
    </w:p>
    <w:bookmarkEnd w:id="4727"/>
    <w:bookmarkStart w:name="z5084" w:id="4728"/>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4728"/>
    <w:bookmarkStart w:name="z5085" w:id="4729"/>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4729"/>
    <w:bookmarkStart w:name="z5086" w:id="4730"/>
    <w:p>
      <w:pPr>
        <w:spacing w:after="0"/>
        <w:ind w:left="0"/>
        <w:jc w:val="both"/>
      </w:pPr>
      <w:r>
        <w:rPr>
          <w:rFonts w:ascii="Times New Roman"/>
          <w:b w:val="false"/>
          <w:i w:val="false"/>
          <w:color w:val="000000"/>
          <w:sz w:val="28"/>
        </w:rPr>
        <w:t>
      7) Жекеше әріптес МЖӘ объектісін жаңғырту кезеңіне көлік құралдарының қауіпсіз және үздіксіз жүруін қамтамасыз етуге;</w:t>
      </w:r>
    </w:p>
    <w:bookmarkEnd w:id="4730"/>
    <w:bookmarkStart w:name="z5087" w:id="4731"/>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4731"/>
    <w:bookmarkStart w:name="z5088" w:id="4732"/>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4732"/>
    <w:bookmarkStart w:name="z5089" w:id="4733"/>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4733"/>
    <w:bookmarkStart w:name="z5090" w:id="4734"/>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4734"/>
    <w:bookmarkStart w:name="z5091" w:id="4735"/>
    <w:p>
      <w:pPr>
        <w:spacing w:after="0"/>
        <w:ind w:left="0"/>
        <w:jc w:val="both"/>
      </w:pPr>
      <w:r>
        <w:rPr>
          <w:rFonts w:ascii="Times New Roman"/>
          <w:b w:val="false"/>
          <w:i w:val="false"/>
          <w:color w:val="000000"/>
          <w:sz w:val="28"/>
        </w:rPr>
        <w:t>
      12) МЖӘ объектісін жаңғырту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4735"/>
    <w:bookmarkStart w:name="z5092" w:id="4736"/>
    <w:p>
      <w:pPr>
        <w:spacing w:after="0"/>
        <w:ind w:left="0"/>
        <w:jc w:val="both"/>
      </w:pPr>
      <w:r>
        <w:rPr>
          <w:rFonts w:ascii="Times New Roman"/>
          <w:b w:val="false"/>
          <w:i w:val="false"/>
          <w:color w:val="000000"/>
          <w:sz w:val="28"/>
        </w:rPr>
        <w:t>
      13) МЖӘ объектісін жаңғырту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4736"/>
    <w:bookmarkStart w:name="z5093" w:id="4737"/>
    <w:p>
      <w:pPr>
        <w:spacing w:after="0"/>
        <w:ind w:left="0"/>
        <w:jc w:val="both"/>
      </w:pPr>
      <w:r>
        <w:rPr>
          <w:rFonts w:ascii="Times New Roman"/>
          <w:b w:val="false"/>
          <w:i w:val="false"/>
          <w:color w:val="000000"/>
          <w:sz w:val="28"/>
        </w:rPr>
        <w:t>
      14) МЖӘ объектісін жаңғырту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4737"/>
    <w:bookmarkStart w:name="z5094" w:id="4738"/>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4738"/>
    <w:bookmarkStart w:name="z5095" w:id="4739"/>
    <w:p>
      <w:pPr>
        <w:spacing w:after="0"/>
        <w:ind w:left="0"/>
        <w:jc w:val="both"/>
      </w:pPr>
      <w:r>
        <w:rPr>
          <w:rFonts w:ascii="Times New Roman"/>
          <w:b w:val="false"/>
          <w:i w:val="false"/>
          <w:color w:val="000000"/>
          <w:sz w:val="28"/>
        </w:rPr>
        <w:t>
      16) МЖӘ объектісін салу мен пайдалану кезінде сапа менеджментінің халықаралық стандарттарын енгізуді және оларды сақтауды қамтамасыз етуге;</w:t>
      </w:r>
    </w:p>
    <w:bookmarkEnd w:id="4739"/>
    <w:bookmarkStart w:name="z5096" w:id="4740"/>
    <w:p>
      <w:pPr>
        <w:spacing w:after="0"/>
        <w:ind w:left="0"/>
        <w:jc w:val="both"/>
      </w:pPr>
      <w:r>
        <w:rPr>
          <w:rFonts w:ascii="Times New Roman"/>
          <w:b w:val="false"/>
          <w:i w:val="false"/>
          <w:color w:val="000000"/>
          <w:sz w:val="28"/>
        </w:rPr>
        <w:t>
      17) МЖӘ объектісін жаңғырту кезінде тиімді, сапалы әдістер мен технологияларды таңдауға және пайдалануға;</w:t>
      </w:r>
    </w:p>
    <w:bookmarkEnd w:id="4740"/>
    <w:bookmarkStart w:name="z5097" w:id="4741"/>
    <w:p>
      <w:pPr>
        <w:spacing w:after="0"/>
        <w:ind w:left="0"/>
        <w:jc w:val="both"/>
      </w:pPr>
      <w:r>
        <w:rPr>
          <w:rFonts w:ascii="Times New Roman"/>
          <w:b w:val="false"/>
          <w:i w:val="false"/>
          <w:color w:val="000000"/>
          <w:sz w:val="28"/>
        </w:rPr>
        <w:t>
      18) салық заңнамасын, сондай-ақ еңбек және қоршаған ортаны қорғау саласындағы заңнаманы сақтауға;</w:t>
      </w:r>
    </w:p>
    <w:bookmarkEnd w:id="4741"/>
    <w:bookmarkStart w:name="z5098" w:id="4742"/>
    <w:p>
      <w:pPr>
        <w:spacing w:after="0"/>
        <w:ind w:left="0"/>
        <w:jc w:val="both"/>
      </w:pPr>
      <w:r>
        <w:rPr>
          <w:rFonts w:ascii="Times New Roman"/>
          <w:b w:val="false"/>
          <w:i w:val="false"/>
          <w:color w:val="000000"/>
          <w:sz w:val="28"/>
        </w:rPr>
        <w:t>
      19)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4742"/>
    <w:bookmarkStart w:name="z5099" w:id="4743"/>
    <w:p>
      <w:pPr>
        <w:spacing w:after="0"/>
        <w:ind w:left="0"/>
        <w:jc w:val="both"/>
      </w:pPr>
      <w:r>
        <w:rPr>
          <w:rFonts w:ascii="Times New Roman"/>
          <w:b w:val="false"/>
          <w:i w:val="false"/>
          <w:color w:val="000000"/>
          <w:sz w:val="28"/>
        </w:rPr>
        <w:t>
      20) МЖӘ объектісін пайдаланудың ___ (кезеңділігін көрсету) жылында күрделі жөндеу жүргізуді қамтамасыз етуге;</w:t>
      </w:r>
    </w:p>
    <w:bookmarkEnd w:id="4743"/>
    <w:bookmarkStart w:name="z5100" w:id="4744"/>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4744"/>
    <w:bookmarkStart w:name="z5101" w:id="4745"/>
    <w:p>
      <w:pPr>
        <w:spacing w:after="0"/>
        <w:ind w:left="0"/>
        <w:jc w:val="both"/>
      </w:pPr>
      <w:r>
        <w:rPr>
          <w:rFonts w:ascii="Times New Roman"/>
          <w:b w:val="false"/>
          <w:i w:val="false"/>
          <w:color w:val="000000"/>
          <w:sz w:val="28"/>
        </w:rPr>
        <w:t xml:space="preserve">
      22) Мүліктік кешенге өзінің құқықтарын өзге тұлғаларға бермеуге, оның ішінде жалға бермеуге; </w:t>
      </w:r>
    </w:p>
    <w:bookmarkEnd w:id="4745"/>
    <w:bookmarkStart w:name="z5102" w:id="4746"/>
    <w:p>
      <w:pPr>
        <w:spacing w:after="0"/>
        <w:ind w:left="0"/>
        <w:jc w:val="both"/>
      </w:pPr>
      <w:r>
        <w:rPr>
          <w:rFonts w:ascii="Times New Roman"/>
          <w:b w:val="false"/>
          <w:i w:val="false"/>
          <w:color w:val="000000"/>
          <w:sz w:val="28"/>
        </w:rPr>
        <w:t>
      23)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4746"/>
    <w:bookmarkStart w:name="z5103" w:id="4747"/>
    <w:p>
      <w:pPr>
        <w:spacing w:after="0"/>
        <w:ind w:left="0"/>
        <w:jc w:val="both"/>
      </w:pPr>
      <w:r>
        <w:rPr>
          <w:rFonts w:ascii="Times New Roman"/>
          <w:b w:val="false"/>
          <w:i w:val="false"/>
          <w:color w:val="000000"/>
          <w:sz w:val="28"/>
        </w:rPr>
        <w:t xml:space="preserve">
      24) Үлгілік шартта қарастырылған сақтандырудың барлық түрлерін жүзеге асыруға; </w:t>
      </w:r>
    </w:p>
    <w:bookmarkEnd w:id="4747"/>
    <w:bookmarkStart w:name="z5104" w:id="4748"/>
    <w:p>
      <w:pPr>
        <w:spacing w:after="0"/>
        <w:ind w:left="0"/>
        <w:jc w:val="both"/>
      </w:pPr>
      <w:r>
        <w:rPr>
          <w:rFonts w:ascii="Times New Roman"/>
          <w:b w:val="false"/>
          <w:i w:val="false"/>
          <w:color w:val="000000"/>
          <w:sz w:val="28"/>
        </w:rPr>
        <w:t>
      25) көрсетілетін Қызметтерді және оның заманауи жаңартылуын есепке ала отырып МЖӘ объектісінің жинақталуын қамтамасыз етуге;</w:t>
      </w:r>
    </w:p>
    <w:bookmarkEnd w:id="4748"/>
    <w:bookmarkStart w:name="z5105" w:id="4749"/>
    <w:p>
      <w:pPr>
        <w:spacing w:after="0"/>
        <w:ind w:left="0"/>
        <w:jc w:val="both"/>
      </w:pPr>
      <w:r>
        <w:rPr>
          <w:rFonts w:ascii="Times New Roman"/>
          <w:b w:val="false"/>
          <w:i w:val="false"/>
          <w:color w:val="000000"/>
          <w:sz w:val="28"/>
        </w:rPr>
        <w:t>
      26) тұрғын үй-коммуналдық шаруашылығы саласында біліктілік талаптары мен лицензиялау ережелерін сақтауды қамтамасыз етуге;</w:t>
      </w:r>
    </w:p>
    <w:bookmarkEnd w:id="4749"/>
    <w:bookmarkStart w:name="z5106" w:id="4750"/>
    <w:p>
      <w:pPr>
        <w:spacing w:after="0"/>
        <w:ind w:left="0"/>
        <w:jc w:val="both"/>
      </w:pPr>
      <w:r>
        <w:rPr>
          <w:rFonts w:ascii="Times New Roman"/>
          <w:b w:val="false"/>
          <w:i w:val="false"/>
          <w:color w:val="000000"/>
          <w:sz w:val="28"/>
        </w:rPr>
        <w:t>
      27) Қызметтердің сапасын және көлемін қамтамасыз етуге;</w:t>
      </w:r>
    </w:p>
    <w:bookmarkEnd w:id="4750"/>
    <w:bookmarkStart w:name="z5107" w:id="4751"/>
    <w:p>
      <w:pPr>
        <w:spacing w:after="0"/>
        <w:ind w:left="0"/>
        <w:jc w:val="both"/>
      </w:pPr>
      <w:r>
        <w:rPr>
          <w:rFonts w:ascii="Times New Roman"/>
          <w:b w:val="false"/>
          <w:i w:val="false"/>
          <w:color w:val="000000"/>
          <w:sz w:val="28"/>
        </w:rPr>
        <w:t>
      28)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4751"/>
    <w:bookmarkStart w:name="z5108" w:id="4752"/>
    <w:p>
      <w:pPr>
        <w:spacing w:after="0"/>
        <w:ind w:left="0"/>
        <w:jc w:val="both"/>
      </w:pPr>
      <w:r>
        <w:rPr>
          <w:rFonts w:ascii="Times New Roman"/>
          <w:b w:val="false"/>
          <w:i w:val="false"/>
          <w:color w:val="000000"/>
          <w:sz w:val="28"/>
        </w:rPr>
        <w:t>
      29) Үлгілік шартта және заңнамада белгіленген өзге талаптар мен Үлгілік шарттарды сақтауға міндетті.</w:t>
      </w:r>
    </w:p>
    <w:bookmarkEnd w:id="4752"/>
    <w:bookmarkStart w:name="z5109" w:id="4753"/>
    <w:p>
      <w:pPr>
        <w:spacing w:after="0"/>
        <w:ind w:left="0"/>
        <w:jc w:val="left"/>
      </w:pPr>
      <w:r>
        <w:rPr>
          <w:rFonts w:ascii="Times New Roman"/>
          <w:b/>
          <w:i w:val="false"/>
          <w:color w:val="000000"/>
        </w:rPr>
        <w:t xml:space="preserve"> 22. Құқықтар мен міндеттерді беру</w:t>
      </w:r>
    </w:p>
    <w:bookmarkEnd w:id="4753"/>
    <w:bookmarkStart w:name="z5110" w:id="4754"/>
    <w:p>
      <w:pPr>
        <w:spacing w:after="0"/>
        <w:ind w:left="0"/>
        <w:jc w:val="both"/>
      </w:pPr>
      <w:r>
        <w:rPr>
          <w:rFonts w:ascii="Times New Roman"/>
          <w:b w:val="false"/>
          <w:i w:val="false"/>
          <w:color w:val="000000"/>
          <w:sz w:val="28"/>
        </w:rPr>
        <w:t>
      185.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4754"/>
    <w:bookmarkStart w:name="z5111" w:id="4755"/>
    <w:p>
      <w:pPr>
        <w:spacing w:after="0"/>
        <w:ind w:left="0"/>
        <w:jc w:val="both"/>
      </w:pPr>
      <w:r>
        <w:rPr>
          <w:rFonts w:ascii="Times New Roman"/>
          <w:b w:val="false"/>
          <w:i w:val="false"/>
          <w:color w:val="000000"/>
          <w:sz w:val="28"/>
        </w:rPr>
        <w:t>
      186. Үлгілік шартты тоқтату Үлгілік шарт бойынша құқықтар мен міндеттерді өзге тұлғаларға беру туралы мәмілелерді тоқтатуға негіз бола алады.</w:t>
      </w:r>
    </w:p>
    <w:bookmarkEnd w:id="4755"/>
    <w:bookmarkStart w:name="z5112" w:id="4756"/>
    <w:p>
      <w:pPr>
        <w:spacing w:after="0"/>
        <w:ind w:left="0"/>
        <w:jc w:val="both"/>
      </w:pPr>
      <w:r>
        <w:rPr>
          <w:rFonts w:ascii="Times New Roman"/>
          <w:b w:val="false"/>
          <w:i w:val="false"/>
          <w:color w:val="000000"/>
          <w:sz w:val="28"/>
        </w:rPr>
        <w:t>
      187.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4756"/>
    <w:bookmarkStart w:name="z5113" w:id="4757"/>
    <w:p>
      <w:pPr>
        <w:spacing w:after="0"/>
        <w:ind w:left="0"/>
        <w:jc w:val="both"/>
      </w:pPr>
      <w:r>
        <w:rPr>
          <w:rFonts w:ascii="Times New Roman"/>
          <w:b w:val="false"/>
          <w:i w:val="false"/>
          <w:color w:val="000000"/>
          <w:sz w:val="28"/>
        </w:rPr>
        <w:t>
      188. Жекеше әріптес және Үлгілік шарт бойынша құқық пен міндет берілетін үшінші тұлға ортақ жауапкершілікте болады.</w:t>
      </w:r>
    </w:p>
    <w:bookmarkEnd w:id="4757"/>
    <w:bookmarkStart w:name="z5114" w:id="4758"/>
    <w:p>
      <w:pPr>
        <w:spacing w:after="0"/>
        <w:ind w:left="0"/>
        <w:jc w:val="both"/>
      </w:pPr>
      <w:r>
        <w:rPr>
          <w:rFonts w:ascii="Times New Roman"/>
          <w:b w:val="false"/>
          <w:i w:val="false"/>
          <w:color w:val="000000"/>
          <w:sz w:val="28"/>
        </w:rPr>
        <w:t>
      189. Үлгілік шарт бойынша құқықтар мен міндеттерді беру Үлгілік шарттың 216-тармағына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4758"/>
    <w:bookmarkStart w:name="z5115" w:id="4759"/>
    <w:p>
      <w:pPr>
        <w:spacing w:after="0"/>
        <w:ind w:left="0"/>
        <w:jc w:val="both"/>
      </w:pPr>
      <w:r>
        <w:rPr>
          <w:rFonts w:ascii="Times New Roman"/>
          <w:b w:val="false"/>
          <w:i w:val="false"/>
          <w:color w:val="000000"/>
          <w:sz w:val="28"/>
        </w:rPr>
        <w:t>
      190. Мемлекеттік әріптес Үлгілік шарт бойынша құқықтар мен міндеттерді беруден бас тартуға құқылы.</w:t>
      </w:r>
    </w:p>
    <w:bookmarkEnd w:id="4759"/>
    <w:bookmarkStart w:name="z5116" w:id="4760"/>
    <w:p>
      <w:pPr>
        <w:spacing w:after="0"/>
        <w:ind w:left="0"/>
        <w:jc w:val="both"/>
      </w:pPr>
      <w:r>
        <w:rPr>
          <w:rFonts w:ascii="Times New Roman"/>
          <w:b w:val="false"/>
          <w:i w:val="false"/>
          <w:color w:val="000000"/>
          <w:sz w:val="28"/>
        </w:rPr>
        <w:t>
      191.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4760"/>
    <w:bookmarkStart w:name="z5117" w:id="4761"/>
    <w:p>
      <w:pPr>
        <w:spacing w:after="0"/>
        <w:ind w:left="0"/>
        <w:jc w:val="left"/>
      </w:pPr>
      <w:r>
        <w:rPr>
          <w:rFonts w:ascii="Times New Roman"/>
          <w:b/>
          <w:i w:val="false"/>
          <w:color w:val="000000"/>
        </w:rPr>
        <w:t xml:space="preserve"> 23. Мемлекеттік әріптестің Үлгілік шарттың орындалуын бақылауды жүзеге асыру тәртібі</w:t>
      </w:r>
    </w:p>
    <w:bookmarkEnd w:id="4761"/>
    <w:bookmarkStart w:name="z5118" w:id="4762"/>
    <w:p>
      <w:pPr>
        <w:spacing w:after="0"/>
        <w:ind w:left="0"/>
        <w:jc w:val="both"/>
      </w:pPr>
      <w:r>
        <w:rPr>
          <w:rFonts w:ascii="Times New Roman"/>
          <w:b w:val="false"/>
          <w:i w:val="false"/>
          <w:color w:val="000000"/>
          <w:sz w:val="28"/>
        </w:rPr>
        <w:t>
      192.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4762"/>
    <w:bookmarkStart w:name="z5119" w:id="4763"/>
    <w:p>
      <w:pPr>
        <w:spacing w:after="0"/>
        <w:ind w:left="0"/>
        <w:jc w:val="both"/>
      </w:pPr>
      <w:r>
        <w:rPr>
          <w:rFonts w:ascii="Times New Roman"/>
          <w:b w:val="false"/>
          <w:i w:val="false"/>
          <w:color w:val="000000"/>
          <w:sz w:val="28"/>
        </w:rPr>
        <w:t>
      193. Бақылаудың негізгі бағыттары:</w:t>
      </w:r>
    </w:p>
    <w:bookmarkEnd w:id="4763"/>
    <w:bookmarkStart w:name="z5120" w:id="4764"/>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4764"/>
    <w:bookmarkStart w:name="z5121" w:id="4765"/>
    <w:p>
      <w:pPr>
        <w:spacing w:after="0"/>
        <w:ind w:left="0"/>
        <w:jc w:val="both"/>
      </w:pPr>
      <w:r>
        <w:rPr>
          <w:rFonts w:ascii="Times New Roman"/>
          <w:b w:val="false"/>
          <w:i w:val="false"/>
          <w:color w:val="000000"/>
          <w:sz w:val="28"/>
        </w:rPr>
        <w:t>
      2) көрсетілетін қызметтердің сапасын жақсарту;</w:t>
      </w:r>
    </w:p>
    <w:bookmarkEnd w:id="4765"/>
    <w:bookmarkStart w:name="z5122" w:id="4766"/>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4766"/>
    <w:bookmarkStart w:name="z5123" w:id="4767"/>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4767"/>
    <w:bookmarkStart w:name="z5124" w:id="4768"/>
    <w:p>
      <w:pPr>
        <w:spacing w:after="0"/>
        <w:ind w:left="0"/>
        <w:jc w:val="both"/>
      </w:pPr>
      <w:r>
        <w:rPr>
          <w:rFonts w:ascii="Times New Roman"/>
          <w:b w:val="false"/>
          <w:i w:val="false"/>
          <w:color w:val="000000"/>
          <w:sz w:val="28"/>
        </w:rPr>
        <w:t>
      194.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4768"/>
    <w:bookmarkStart w:name="z5125" w:id="4769"/>
    <w:p>
      <w:pPr>
        <w:spacing w:after="0"/>
        <w:ind w:left="0"/>
        <w:jc w:val="both"/>
      </w:pPr>
      <w:r>
        <w:rPr>
          <w:rFonts w:ascii="Times New Roman"/>
          <w:b w:val="false"/>
          <w:i w:val="false"/>
          <w:color w:val="000000"/>
          <w:sz w:val="28"/>
        </w:rPr>
        <w:t>
      195.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26-тарауында көрсетілген әрекеттерді жүзеге асырады.</w:t>
      </w:r>
    </w:p>
    <w:bookmarkEnd w:id="4769"/>
    <w:bookmarkStart w:name="z5126" w:id="4770"/>
    <w:p>
      <w:pPr>
        <w:spacing w:after="0"/>
        <w:ind w:left="0"/>
        <w:jc w:val="both"/>
      </w:pPr>
      <w:r>
        <w:rPr>
          <w:rFonts w:ascii="Times New Roman"/>
          <w:b w:val="false"/>
          <w:i w:val="false"/>
          <w:color w:val="000000"/>
          <w:sz w:val="28"/>
        </w:rPr>
        <w:t>
      196.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4770"/>
    <w:bookmarkStart w:name="z5127" w:id="4771"/>
    <w:p>
      <w:pPr>
        <w:spacing w:after="0"/>
        <w:ind w:left="0"/>
        <w:jc w:val="both"/>
      </w:pPr>
      <w:r>
        <w:rPr>
          <w:rFonts w:ascii="Times New Roman"/>
          <w:b w:val="false"/>
          <w:i w:val="false"/>
          <w:color w:val="000000"/>
          <w:sz w:val="28"/>
        </w:rPr>
        <w:t>
      197.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4771"/>
    <w:bookmarkStart w:name="z5128" w:id="4772"/>
    <w:p>
      <w:pPr>
        <w:spacing w:after="0"/>
        <w:ind w:left="0"/>
        <w:jc w:val="left"/>
      </w:pPr>
      <w:r>
        <w:rPr>
          <w:rFonts w:ascii="Times New Roman"/>
          <w:b/>
          <w:i w:val="false"/>
          <w:color w:val="000000"/>
        </w:rPr>
        <w:t xml:space="preserve"> 24. Тәуекелдерді бөлу, бағалау және оларды басқару бойынша шаралар</w:t>
      </w:r>
    </w:p>
    <w:bookmarkEnd w:id="4772"/>
    <w:bookmarkStart w:name="z5129" w:id="4773"/>
    <w:p>
      <w:pPr>
        <w:spacing w:after="0"/>
        <w:ind w:left="0"/>
        <w:jc w:val="both"/>
      </w:pPr>
      <w:r>
        <w:rPr>
          <w:rFonts w:ascii="Times New Roman"/>
          <w:b w:val="false"/>
          <w:i w:val="false"/>
          <w:color w:val="000000"/>
          <w:sz w:val="28"/>
        </w:rPr>
        <w:t>
      198. Тараптар, Үлгілік шарттың талаптарына сәйкес, Жоба бойынша Тәуекелдерге жауапты болады.</w:t>
      </w:r>
    </w:p>
    <w:bookmarkEnd w:id="4773"/>
    <w:bookmarkStart w:name="z5130" w:id="4774"/>
    <w:p>
      <w:pPr>
        <w:spacing w:after="0"/>
        <w:ind w:left="0"/>
        <w:jc w:val="both"/>
      </w:pPr>
      <w:r>
        <w:rPr>
          <w:rFonts w:ascii="Times New Roman"/>
          <w:b w:val="false"/>
          <w:i w:val="false"/>
          <w:color w:val="000000"/>
          <w:sz w:val="28"/>
        </w:rPr>
        <w:t>
      199. Тараптар, Үлгілік шарттың өзге бөлімдерінде белгіленген тәуекелдерді бөлуді және оларды басқару жөніндегі шараларды ескере отырып, Үлгілік шартқа 13-қосымшаға сәйкес тәуекелдерді бөлу туралы келісімге келді.</w:t>
      </w:r>
    </w:p>
    <w:bookmarkEnd w:id="4774"/>
    <w:bookmarkStart w:name="z5131" w:id="4775"/>
    <w:p>
      <w:pPr>
        <w:spacing w:after="0"/>
        <w:ind w:left="0"/>
        <w:jc w:val="left"/>
      </w:pPr>
      <w:r>
        <w:rPr>
          <w:rFonts w:ascii="Times New Roman"/>
          <w:b/>
          <w:i w:val="false"/>
          <w:color w:val="000000"/>
        </w:rPr>
        <w:t xml:space="preserve"> 25. Тараптардың жауапкершілігі</w:t>
      </w:r>
    </w:p>
    <w:bookmarkEnd w:id="4775"/>
    <w:bookmarkStart w:name="z5132" w:id="4776"/>
    <w:p>
      <w:pPr>
        <w:spacing w:after="0"/>
        <w:ind w:left="0"/>
        <w:jc w:val="both"/>
      </w:pPr>
      <w:r>
        <w:rPr>
          <w:rFonts w:ascii="Times New Roman"/>
          <w:b w:val="false"/>
          <w:i w:val="false"/>
          <w:color w:val="000000"/>
          <w:sz w:val="28"/>
        </w:rPr>
        <w:t>
      200.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4776"/>
    <w:bookmarkStart w:name="z5133" w:id="4777"/>
    <w:p>
      <w:pPr>
        <w:spacing w:after="0"/>
        <w:ind w:left="0"/>
        <w:jc w:val="both"/>
      </w:pPr>
      <w:r>
        <w:rPr>
          <w:rFonts w:ascii="Times New Roman"/>
          <w:b w:val="false"/>
          <w:i w:val="false"/>
          <w:color w:val="000000"/>
          <w:sz w:val="28"/>
        </w:rPr>
        <w:t>
      201. Жекеше әріптес Мемлекеттік әріптестің алдында МЖӘ объектісін жаңғырту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4777"/>
    <w:bookmarkStart w:name="z5134" w:id="4778"/>
    <w:p>
      <w:pPr>
        <w:spacing w:after="0"/>
        <w:ind w:left="0"/>
        <w:jc w:val="both"/>
      </w:pPr>
      <w:r>
        <w:rPr>
          <w:rFonts w:ascii="Times New Roman"/>
          <w:b w:val="false"/>
          <w:i w:val="false"/>
          <w:color w:val="000000"/>
          <w:sz w:val="28"/>
        </w:rPr>
        <w:t>
      202.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4778"/>
    <w:bookmarkStart w:name="z5135" w:id="4779"/>
    <w:p>
      <w:pPr>
        <w:spacing w:after="0"/>
        <w:ind w:left="0"/>
        <w:jc w:val="both"/>
      </w:pPr>
      <w:r>
        <w:rPr>
          <w:rFonts w:ascii="Times New Roman"/>
          <w:b w:val="false"/>
          <w:i w:val="false"/>
          <w:color w:val="000000"/>
          <w:sz w:val="28"/>
        </w:rPr>
        <w:t>
      203. МЖӘ объектісінде Жекеше әріптестің МЖӘ объектісін сапасыз жаңғыртудан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4779"/>
    <w:bookmarkStart w:name="z5136" w:id="4780"/>
    <w:p>
      <w:pPr>
        <w:spacing w:after="0"/>
        <w:ind w:left="0"/>
        <w:jc w:val="both"/>
      </w:pPr>
      <w:r>
        <w:rPr>
          <w:rFonts w:ascii="Times New Roman"/>
          <w:b w:val="false"/>
          <w:i w:val="false"/>
          <w:color w:val="000000"/>
          <w:sz w:val="28"/>
        </w:rPr>
        <w:t>
      204.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4780"/>
    <w:bookmarkStart w:name="z5137" w:id="4781"/>
    <w:p>
      <w:pPr>
        <w:spacing w:after="0"/>
        <w:ind w:left="0"/>
        <w:jc w:val="both"/>
      </w:pPr>
      <w:r>
        <w:rPr>
          <w:rFonts w:ascii="Times New Roman"/>
          <w:b w:val="false"/>
          <w:i w:val="false"/>
          <w:color w:val="000000"/>
          <w:sz w:val="28"/>
        </w:rPr>
        <w:t>
      205.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4781"/>
    <w:bookmarkStart w:name="z5138" w:id="4782"/>
    <w:p>
      <w:pPr>
        <w:spacing w:after="0"/>
        <w:ind w:left="0"/>
        <w:jc w:val="both"/>
      </w:pPr>
      <w:r>
        <w:rPr>
          <w:rFonts w:ascii="Times New Roman"/>
          <w:b w:val="false"/>
          <w:i w:val="false"/>
          <w:color w:val="000000"/>
          <w:sz w:val="28"/>
        </w:rPr>
        <w:t>
      206.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w:t>
      </w:r>
    </w:p>
    <w:bookmarkEnd w:id="4782"/>
    <w:bookmarkStart w:name="z5139" w:id="4783"/>
    <w:p>
      <w:pPr>
        <w:spacing w:after="0"/>
        <w:ind w:left="0"/>
        <w:jc w:val="both"/>
      </w:pPr>
      <w:r>
        <w:rPr>
          <w:rFonts w:ascii="Times New Roman"/>
          <w:b w:val="false"/>
          <w:i w:val="false"/>
          <w:color w:val="000000"/>
          <w:sz w:val="28"/>
        </w:rPr>
        <w:t>
      207.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4783"/>
    <w:bookmarkStart w:name="z5140" w:id="4784"/>
    <w:p>
      <w:pPr>
        <w:spacing w:after="0"/>
        <w:ind w:left="0"/>
        <w:jc w:val="both"/>
      </w:pPr>
      <w:r>
        <w:rPr>
          <w:rFonts w:ascii="Times New Roman"/>
          <w:b w:val="false"/>
          <w:i w:val="false"/>
          <w:color w:val="000000"/>
          <w:sz w:val="28"/>
        </w:rPr>
        <w:t xml:space="preserve">
      208. Жекеше әріптес Мемлекеттік әріптеске МЖӘ объектісін сенімгерлік басқару кезінде жіберіп алған пайданы және мүліктің жойылуынан немесе бүлінуінен болған залалдарды оның табиғи тозуын есепке ала отырып өтейді. </w:t>
      </w:r>
    </w:p>
    <w:bookmarkEnd w:id="4784"/>
    <w:bookmarkStart w:name="z5141" w:id="4785"/>
    <w:p>
      <w:pPr>
        <w:spacing w:after="0"/>
        <w:ind w:left="0"/>
        <w:jc w:val="both"/>
      </w:pPr>
      <w:r>
        <w:rPr>
          <w:rFonts w:ascii="Times New Roman"/>
          <w:b w:val="false"/>
          <w:i w:val="false"/>
          <w:color w:val="000000"/>
          <w:sz w:val="28"/>
        </w:rPr>
        <w:t xml:space="preserve">
      209.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жаңғырту бойынша жұмыстардың сапасына жауапты болады. </w:t>
      </w:r>
    </w:p>
    <w:bookmarkEnd w:id="4785"/>
    <w:bookmarkStart w:name="z5142" w:id="4786"/>
    <w:p>
      <w:pPr>
        <w:spacing w:after="0"/>
        <w:ind w:left="0"/>
        <w:jc w:val="both"/>
      </w:pPr>
      <w:r>
        <w:rPr>
          <w:rFonts w:ascii="Times New Roman"/>
          <w:b w:val="false"/>
          <w:i w:val="false"/>
          <w:color w:val="000000"/>
          <w:sz w:val="28"/>
        </w:rPr>
        <w:t>
      210.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4786"/>
    <w:bookmarkStart w:name="z5143" w:id="4787"/>
    <w:p>
      <w:pPr>
        <w:spacing w:after="0"/>
        <w:ind w:left="0"/>
        <w:jc w:val="both"/>
      </w:pPr>
      <w:r>
        <w:rPr>
          <w:rFonts w:ascii="Times New Roman"/>
          <w:b w:val="false"/>
          <w:i w:val="false"/>
          <w:color w:val="000000"/>
          <w:sz w:val="28"/>
        </w:rPr>
        <w:t>
      211.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4787"/>
    <w:bookmarkStart w:name="z5144" w:id="4788"/>
    <w:p>
      <w:pPr>
        <w:spacing w:after="0"/>
        <w:ind w:left="0"/>
        <w:jc w:val="left"/>
      </w:pPr>
      <w:r>
        <w:rPr>
          <w:rFonts w:ascii="Times New Roman"/>
          <w:b/>
          <w:i w:val="false"/>
          <w:color w:val="000000"/>
        </w:rPr>
        <w:t xml:space="preserve"> 26. Дауларды шешу тәртібі</w:t>
      </w:r>
    </w:p>
    <w:bookmarkEnd w:id="4788"/>
    <w:bookmarkStart w:name="z5145" w:id="4789"/>
    <w:p>
      <w:pPr>
        <w:spacing w:after="0"/>
        <w:ind w:left="0"/>
        <w:jc w:val="both"/>
      </w:pPr>
      <w:r>
        <w:rPr>
          <w:rFonts w:ascii="Times New Roman"/>
          <w:b w:val="false"/>
          <w:i w:val="false"/>
          <w:color w:val="000000"/>
          <w:sz w:val="28"/>
        </w:rPr>
        <w:t>
      212. Үлгілік шартты орындауға және тоқтатуға байланысты даулар келіссөздер арқылы шешіледі.</w:t>
      </w:r>
    </w:p>
    <w:bookmarkEnd w:id="4789"/>
    <w:bookmarkStart w:name="z5146" w:id="4790"/>
    <w:p>
      <w:pPr>
        <w:spacing w:after="0"/>
        <w:ind w:left="0"/>
        <w:jc w:val="both"/>
      </w:pPr>
      <w:r>
        <w:rPr>
          <w:rFonts w:ascii="Times New Roman"/>
          <w:b w:val="false"/>
          <w:i w:val="false"/>
          <w:color w:val="000000"/>
          <w:sz w:val="28"/>
        </w:rPr>
        <w:t>
      213.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4790"/>
    <w:bookmarkStart w:name="z5147" w:id="4791"/>
    <w:p>
      <w:pPr>
        <w:spacing w:after="0"/>
        <w:ind w:left="0"/>
        <w:jc w:val="left"/>
      </w:pPr>
      <w:r>
        <w:rPr>
          <w:rFonts w:ascii="Times New Roman"/>
          <w:b/>
          <w:i w:val="false"/>
          <w:color w:val="000000"/>
        </w:rPr>
        <w:t xml:space="preserve"> 27. Шарт тұрақтылығының кепілдіктері</w:t>
      </w:r>
    </w:p>
    <w:bookmarkEnd w:id="4791"/>
    <w:bookmarkStart w:name="z5148" w:id="4792"/>
    <w:p>
      <w:pPr>
        <w:spacing w:after="0"/>
        <w:ind w:left="0"/>
        <w:jc w:val="both"/>
      </w:pPr>
      <w:r>
        <w:rPr>
          <w:rFonts w:ascii="Times New Roman"/>
          <w:b w:val="false"/>
          <w:i w:val="false"/>
          <w:color w:val="000000"/>
          <w:sz w:val="28"/>
        </w:rPr>
        <w:t>
      214. Жекеше әріптеске заңнамаға сәйкес оның құқықтарын қорғауға кепілдік беріледі.</w:t>
      </w:r>
    </w:p>
    <w:bookmarkEnd w:id="4792"/>
    <w:bookmarkStart w:name="z5149" w:id="4793"/>
    <w:p>
      <w:pPr>
        <w:spacing w:after="0"/>
        <w:ind w:left="0"/>
        <w:jc w:val="both"/>
      </w:pPr>
      <w:r>
        <w:rPr>
          <w:rFonts w:ascii="Times New Roman"/>
          <w:b w:val="false"/>
          <w:i w:val="false"/>
          <w:color w:val="000000"/>
          <w:sz w:val="28"/>
        </w:rPr>
        <w:t>
      215.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4793"/>
    <w:bookmarkStart w:name="z5150" w:id="4794"/>
    <w:p>
      <w:pPr>
        <w:spacing w:after="0"/>
        <w:ind w:left="0"/>
        <w:jc w:val="left"/>
      </w:pPr>
      <w:r>
        <w:rPr>
          <w:rFonts w:ascii="Times New Roman"/>
          <w:b/>
          <w:i w:val="false"/>
          <w:color w:val="000000"/>
        </w:rPr>
        <w:t xml:space="preserve"> 28. Үлгілік шартты өзгерту, толықтыру және тоқтату, бұзу</w:t>
      </w:r>
      <w:r>
        <w:br/>
      </w:r>
      <w:r>
        <w:rPr>
          <w:rFonts w:ascii="Times New Roman"/>
          <w:b/>
          <w:i w:val="false"/>
          <w:color w:val="000000"/>
        </w:rPr>
        <w:t>Үлгілік шарттары</w:t>
      </w:r>
    </w:p>
    <w:bookmarkEnd w:id="4794"/>
    <w:bookmarkStart w:name="z5151" w:id="4795"/>
    <w:p>
      <w:pPr>
        <w:spacing w:after="0"/>
        <w:ind w:left="0"/>
        <w:jc w:val="both"/>
      </w:pPr>
      <w:r>
        <w:rPr>
          <w:rFonts w:ascii="Times New Roman"/>
          <w:b w:val="false"/>
          <w:i w:val="false"/>
          <w:color w:val="000000"/>
          <w:sz w:val="28"/>
        </w:rPr>
        <w:t>
      216.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4795"/>
    <w:bookmarkStart w:name="z5152" w:id="4796"/>
    <w:p>
      <w:pPr>
        <w:spacing w:after="0"/>
        <w:ind w:left="0"/>
        <w:jc w:val="both"/>
      </w:pPr>
      <w:r>
        <w:rPr>
          <w:rFonts w:ascii="Times New Roman"/>
          <w:b w:val="false"/>
          <w:i w:val="false"/>
          <w:color w:val="000000"/>
          <w:sz w:val="28"/>
        </w:rPr>
        <w:t>
      217. Шарт:</w:t>
      </w:r>
    </w:p>
    <w:bookmarkEnd w:id="4796"/>
    <w:bookmarkStart w:name="z5153" w:id="4797"/>
    <w:p>
      <w:pPr>
        <w:spacing w:after="0"/>
        <w:ind w:left="0"/>
        <w:jc w:val="both"/>
      </w:pPr>
      <w:r>
        <w:rPr>
          <w:rFonts w:ascii="Times New Roman"/>
          <w:b w:val="false"/>
          <w:i w:val="false"/>
          <w:color w:val="000000"/>
          <w:sz w:val="28"/>
        </w:rPr>
        <w:t>
      1) Үлгілік шарттың әрекет ету мерзімі өткен;</w:t>
      </w:r>
    </w:p>
    <w:bookmarkEnd w:id="4797"/>
    <w:bookmarkStart w:name="z5154" w:id="4798"/>
    <w:p>
      <w:pPr>
        <w:spacing w:after="0"/>
        <w:ind w:left="0"/>
        <w:jc w:val="both"/>
      </w:pPr>
      <w:r>
        <w:rPr>
          <w:rFonts w:ascii="Times New Roman"/>
          <w:b w:val="false"/>
          <w:i w:val="false"/>
          <w:color w:val="000000"/>
          <w:sz w:val="28"/>
        </w:rPr>
        <w:t>
      2) мерзімінен бұрын бұзылған;</w:t>
      </w:r>
    </w:p>
    <w:bookmarkEnd w:id="4798"/>
    <w:bookmarkStart w:name="z5155" w:id="4799"/>
    <w:p>
      <w:pPr>
        <w:spacing w:after="0"/>
        <w:ind w:left="0"/>
        <w:jc w:val="both"/>
      </w:pPr>
      <w:r>
        <w:rPr>
          <w:rFonts w:ascii="Times New Roman"/>
          <w:b w:val="false"/>
          <w:i w:val="false"/>
          <w:color w:val="000000"/>
          <w:sz w:val="28"/>
        </w:rPr>
        <w:t>
      3) сот шешімі;</w:t>
      </w:r>
    </w:p>
    <w:bookmarkEnd w:id="4799"/>
    <w:bookmarkStart w:name="z5156" w:id="4800"/>
    <w:p>
      <w:pPr>
        <w:spacing w:after="0"/>
        <w:ind w:left="0"/>
        <w:jc w:val="both"/>
      </w:pPr>
      <w:r>
        <w:rPr>
          <w:rFonts w:ascii="Times New Roman"/>
          <w:b w:val="false"/>
          <w:i w:val="false"/>
          <w:color w:val="000000"/>
          <w:sz w:val="28"/>
        </w:rPr>
        <w:t>
      4) Жекеше әріптес таратылған;</w:t>
      </w:r>
    </w:p>
    <w:bookmarkEnd w:id="4800"/>
    <w:bookmarkStart w:name="z5157" w:id="4801"/>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4801"/>
    <w:bookmarkStart w:name="z5158" w:id="4802"/>
    <w:p>
      <w:pPr>
        <w:spacing w:after="0"/>
        <w:ind w:left="0"/>
        <w:jc w:val="both"/>
      </w:pPr>
      <w:r>
        <w:rPr>
          <w:rFonts w:ascii="Times New Roman"/>
          <w:b w:val="false"/>
          <w:i w:val="false"/>
          <w:color w:val="000000"/>
          <w:sz w:val="28"/>
        </w:rPr>
        <w:t xml:space="preserve">
      218.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4802"/>
    <w:bookmarkStart w:name="z5159" w:id="4803"/>
    <w:p>
      <w:pPr>
        <w:spacing w:after="0"/>
        <w:ind w:left="0"/>
        <w:jc w:val="both"/>
      </w:pPr>
      <w:r>
        <w:rPr>
          <w:rFonts w:ascii="Times New Roman"/>
          <w:b w:val="false"/>
          <w:i w:val="false"/>
          <w:color w:val="000000"/>
          <w:sz w:val="28"/>
        </w:rPr>
        <w:t>
      219. Алдын ала талаптарды орындау кезеңінде Тараптардың бірінің бастамасы бойынша мерзімінен бұрын бұзу Үлгілік шарттың 6-тарауына сәйкес жүргізіледі.</w:t>
      </w:r>
    </w:p>
    <w:bookmarkEnd w:id="4803"/>
    <w:bookmarkStart w:name="z5160" w:id="4804"/>
    <w:p>
      <w:pPr>
        <w:spacing w:after="0"/>
        <w:ind w:left="0"/>
        <w:jc w:val="both"/>
      </w:pPr>
      <w:r>
        <w:rPr>
          <w:rFonts w:ascii="Times New Roman"/>
          <w:b w:val="false"/>
          <w:i w:val="false"/>
          <w:color w:val="000000"/>
          <w:sz w:val="28"/>
        </w:rPr>
        <w:t>
      220. МЖӘ объектісін жаңғырту кезеңінде Тараптардың бірінің бастамасы бойынша мерзімінен бұрын бұзу Үлгілік шарттың 11-тарауына сәйкес жүргізіледі.</w:t>
      </w:r>
    </w:p>
    <w:bookmarkEnd w:id="4804"/>
    <w:bookmarkStart w:name="z5161" w:id="4805"/>
    <w:p>
      <w:pPr>
        <w:spacing w:after="0"/>
        <w:ind w:left="0"/>
        <w:jc w:val="both"/>
      </w:pPr>
      <w:r>
        <w:rPr>
          <w:rFonts w:ascii="Times New Roman"/>
          <w:b w:val="false"/>
          <w:i w:val="false"/>
          <w:color w:val="000000"/>
          <w:sz w:val="28"/>
        </w:rPr>
        <w:t>
      221. МЖӘ объектісін пайдалану кезеңінде Тараптардың бірінің бастамасы бойынша мерзімінен бұрын бұзу Үлгілік шарттың 14-тарауына сәйкес жүргізіледі.</w:t>
      </w:r>
    </w:p>
    <w:bookmarkEnd w:id="4805"/>
    <w:bookmarkStart w:name="z5162" w:id="4806"/>
    <w:p>
      <w:pPr>
        <w:spacing w:after="0"/>
        <w:ind w:left="0"/>
        <w:jc w:val="both"/>
      </w:pPr>
      <w:r>
        <w:rPr>
          <w:rFonts w:ascii="Times New Roman"/>
          <w:b w:val="false"/>
          <w:i w:val="false"/>
          <w:color w:val="000000"/>
          <w:sz w:val="28"/>
        </w:rPr>
        <w:t>
      222.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4806"/>
    <w:bookmarkStart w:name="z5163" w:id="4807"/>
    <w:p>
      <w:pPr>
        <w:spacing w:after="0"/>
        <w:ind w:left="0"/>
        <w:jc w:val="both"/>
      </w:pPr>
      <w:r>
        <w:rPr>
          <w:rFonts w:ascii="Times New Roman"/>
          <w:b w:val="false"/>
          <w:i w:val="false"/>
          <w:color w:val="000000"/>
          <w:sz w:val="28"/>
        </w:rPr>
        <w:t>
      223. Үлгілік шарт 217-тармағына сәйкес іс-қимыл тоқтатылған жағдайда, Жұмыстардың тоқтатылуы мынадай тәртіпте жүзеге асырылады:</w:t>
      </w:r>
    </w:p>
    <w:bookmarkEnd w:id="4807"/>
    <w:bookmarkStart w:name="z5164" w:id="4808"/>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4808"/>
    <w:bookmarkStart w:name="z5165" w:id="4809"/>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4809"/>
    <w:bookmarkStart w:name="z5166" w:id="4810"/>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4810"/>
    <w:bookmarkStart w:name="z5167" w:id="4811"/>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4811"/>
    <w:bookmarkStart w:name="z5168" w:id="4812"/>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4812"/>
    <w:bookmarkStart w:name="z5169" w:id="4813"/>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4813"/>
    <w:bookmarkStart w:name="z5170" w:id="4814"/>
    <w:p>
      <w:pPr>
        <w:spacing w:after="0"/>
        <w:ind w:left="0"/>
        <w:jc w:val="left"/>
      </w:pPr>
      <w:r>
        <w:rPr>
          <w:rFonts w:ascii="Times New Roman"/>
          <w:b/>
          <w:i w:val="false"/>
          <w:color w:val="000000"/>
        </w:rPr>
        <w:t xml:space="preserve"> 29. Зияткерлік қызмет нәтижелеріне айрықша құқықтар</w:t>
      </w:r>
    </w:p>
    <w:bookmarkEnd w:id="4814"/>
    <w:bookmarkStart w:name="z5171" w:id="4815"/>
    <w:p>
      <w:pPr>
        <w:spacing w:after="0"/>
        <w:ind w:left="0"/>
        <w:jc w:val="both"/>
      </w:pPr>
      <w:r>
        <w:rPr>
          <w:rFonts w:ascii="Times New Roman"/>
          <w:b w:val="false"/>
          <w:i w:val="false"/>
          <w:color w:val="000000"/>
          <w:sz w:val="28"/>
        </w:rPr>
        <w:t>
      224.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4815"/>
    <w:bookmarkStart w:name="z5172" w:id="4816"/>
    <w:p>
      <w:pPr>
        <w:spacing w:after="0"/>
        <w:ind w:left="0"/>
        <w:jc w:val="both"/>
      </w:pPr>
      <w:r>
        <w:rPr>
          <w:rFonts w:ascii="Times New Roman"/>
          <w:b w:val="false"/>
          <w:i w:val="false"/>
          <w:color w:val="000000"/>
          <w:sz w:val="28"/>
        </w:rPr>
        <w:t xml:space="preserve">
      225.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 </w:t>
      </w:r>
    </w:p>
    <w:bookmarkEnd w:id="4816"/>
    <w:bookmarkStart w:name="z5173" w:id="4817"/>
    <w:p>
      <w:pPr>
        <w:spacing w:after="0"/>
        <w:ind w:left="0"/>
        <w:jc w:val="both"/>
      </w:pPr>
      <w:r>
        <w:rPr>
          <w:rFonts w:ascii="Times New Roman"/>
          <w:b w:val="false"/>
          <w:i w:val="false"/>
          <w:color w:val="000000"/>
          <w:sz w:val="28"/>
        </w:rPr>
        <w:t>
      226. Жекеше әріптес Үлгілік шарттың 224-тармағында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4817"/>
    <w:bookmarkStart w:name="z5174" w:id="4818"/>
    <w:p>
      <w:pPr>
        <w:spacing w:after="0"/>
        <w:ind w:left="0"/>
        <w:jc w:val="both"/>
      </w:pPr>
      <w:r>
        <w:rPr>
          <w:rFonts w:ascii="Times New Roman"/>
          <w:b w:val="false"/>
          <w:i w:val="false"/>
          <w:color w:val="000000"/>
          <w:sz w:val="28"/>
        </w:rPr>
        <w:t xml:space="preserve">
      227.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4818"/>
    <w:bookmarkStart w:name="z5175" w:id="4819"/>
    <w:p>
      <w:pPr>
        <w:spacing w:after="0"/>
        <w:ind w:left="0"/>
        <w:jc w:val="both"/>
      </w:pPr>
      <w:r>
        <w:rPr>
          <w:rFonts w:ascii="Times New Roman"/>
          <w:b w:val="false"/>
          <w:i w:val="false"/>
          <w:color w:val="000000"/>
          <w:sz w:val="28"/>
        </w:rPr>
        <w:t>
      228.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4819"/>
    <w:bookmarkStart w:name="z5176" w:id="4820"/>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4820"/>
    <w:bookmarkStart w:name="z5177" w:id="4821"/>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4821"/>
    <w:bookmarkStart w:name="z5178" w:id="4822"/>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4822"/>
    <w:bookmarkStart w:name="z5179" w:id="4823"/>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4823"/>
    <w:bookmarkStart w:name="z5180" w:id="4824"/>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4824"/>
    <w:bookmarkStart w:name="z5181" w:id="4825"/>
    <w:p>
      <w:pPr>
        <w:spacing w:after="0"/>
        <w:ind w:left="0"/>
        <w:jc w:val="left"/>
      </w:pPr>
      <w:r>
        <w:rPr>
          <w:rFonts w:ascii="Times New Roman"/>
          <w:b/>
          <w:i w:val="false"/>
          <w:color w:val="000000"/>
        </w:rPr>
        <w:t xml:space="preserve"> 30. Үлгілік шарттың тілі</w:t>
      </w:r>
    </w:p>
    <w:bookmarkEnd w:id="4825"/>
    <w:bookmarkStart w:name="z5182" w:id="4826"/>
    <w:p>
      <w:pPr>
        <w:spacing w:after="0"/>
        <w:ind w:left="0"/>
        <w:jc w:val="both"/>
      </w:pPr>
      <w:r>
        <w:rPr>
          <w:rFonts w:ascii="Times New Roman"/>
          <w:b w:val="false"/>
          <w:i w:val="false"/>
          <w:color w:val="000000"/>
          <w:sz w:val="28"/>
        </w:rPr>
        <w:t>
      229.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4826"/>
    <w:bookmarkStart w:name="z5183" w:id="4827"/>
    <w:p>
      <w:pPr>
        <w:spacing w:after="0"/>
        <w:ind w:left="0"/>
        <w:jc w:val="both"/>
      </w:pPr>
      <w:r>
        <w:rPr>
          <w:rFonts w:ascii="Times New Roman"/>
          <w:b w:val="false"/>
          <w:i w:val="false"/>
          <w:color w:val="000000"/>
          <w:sz w:val="28"/>
        </w:rPr>
        <w:t>
      230.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4827"/>
    <w:bookmarkStart w:name="z5184" w:id="4828"/>
    <w:p>
      <w:pPr>
        <w:spacing w:after="0"/>
        <w:ind w:left="0"/>
        <w:jc w:val="both"/>
      </w:pPr>
      <w:r>
        <w:rPr>
          <w:rFonts w:ascii="Times New Roman"/>
          <w:b w:val="false"/>
          <w:i w:val="false"/>
          <w:color w:val="000000"/>
          <w:sz w:val="28"/>
        </w:rPr>
        <w:t>
      231. Тараптар мемлекеттік және орыс тілдері қарым-қатынас тілі ретінде қолданылатыны жөнінде уағдаласады.</w:t>
      </w:r>
    </w:p>
    <w:bookmarkEnd w:id="4828"/>
    <w:bookmarkStart w:name="z5185" w:id="4829"/>
    <w:p>
      <w:pPr>
        <w:spacing w:after="0"/>
        <w:ind w:left="0"/>
        <w:jc w:val="both"/>
      </w:pPr>
      <w:r>
        <w:rPr>
          <w:rFonts w:ascii="Times New Roman"/>
          <w:b w:val="false"/>
          <w:i w:val="false"/>
          <w:color w:val="000000"/>
          <w:sz w:val="28"/>
        </w:rPr>
        <w:t>
      232.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4829"/>
    <w:bookmarkStart w:name="z5186" w:id="4830"/>
    <w:p>
      <w:pPr>
        <w:spacing w:after="0"/>
        <w:ind w:left="0"/>
        <w:jc w:val="left"/>
      </w:pPr>
      <w:r>
        <w:rPr>
          <w:rFonts w:ascii="Times New Roman"/>
          <w:b/>
          <w:i w:val="false"/>
          <w:color w:val="000000"/>
        </w:rPr>
        <w:t xml:space="preserve"> 31. Үлгілік шарттың әрекет ету мерзімдері</w:t>
      </w:r>
    </w:p>
    <w:bookmarkEnd w:id="4830"/>
    <w:bookmarkStart w:name="z5187" w:id="4831"/>
    <w:p>
      <w:pPr>
        <w:spacing w:after="0"/>
        <w:ind w:left="0"/>
        <w:jc w:val="both"/>
      </w:pPr>
      <w:r>
        <w:rPr>
          <w:rFonts w:ascii="Times New Roman"/>
          <w:b w:val="false"/>
          <w:i w:val="false"/>
          <w:color w:val="000000"/>
          <w:sz w:val="28"/>
        </w:rPr>
        <w:t>
      233.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4831"/>
    <w:bookmarkStart w:name="z5188" w:id="4832"/>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4832"/>
    <w:bookmarkStart w:name="z5189" w:id="4833"/>
    <w:p>
      <w:pPr>
        <w:spacing w:after="0"/>
        <w:ind w:left="0"/>
        <w:jc w:val="both"/>
      </w:pPr>
      <w:r>
        <w:rPr>
          <w:rFonts w:ascii="Times New Roman"/>
          <w:b w:val="false"/>
          <w:i w:val="false"/>
          <w:color w:val="000000"/>
          <w:sz w:val="28"/>
        </w:rPr>
        <w:t>
      2) МЖӘ объектісін жаңғырту кезеңі – Қаржылық жабу күнінен бастап __ (жазумен көрсету) ай;</w:t>
      </w:r>
    </w:p>
    <w:bookmarkEnd w:id="4833"/>
    <w:bookmarkStart w:name="z5190" w:id="4834"/>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4834"/>
    <w:bookmarkStart w:name="z5191" w:id="4835"/>
    <w:p>
      <w:pPr>
        <w:spacing w:after="0"/>
        <w:ind w:left="0"/>
        <w:jc w:val="both"/>
      </w:pPr>
      <w:r>
        <w:rPr>
          <w:rFonts w:ascii="Times New Roman"/>
          <w:b w:val="false"/>
          <w:i w:val="false"/>
          <w:color w:val="000000"/>
          <w:sz w:val="28"/>
        </w:rPr>
        <w:t>
      234.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w:t>
      </w:r>
    </w:p>
    <w:bookmarkEnd w:id="4835"/>
    <w:bookmarkStart w:name="z5192" w:id="4836"/>
    <w:p>
      <w:pPr>
        <w:spacing w:after="0"/>
        <w:ind w:left="0"/>
        <w:jc w:val="left"/>
      </w:pPr>
      <w:r>
        <w:rPr>
          <w:rFonts w:ascii="Times New Roman"/>
          <w:b/>
          <w:i w:val="false"/>
          <w:color w:val="000000"/>
        </w:rPr>
        <w:t xml:space="preserve"> 32. Сақтандыру</w:t>
      </w:r>
    </w:p>
    <w:bookmarkEnd w:id="4836"/>
    <w:bookmarkStart w:name="z5193" w:id="4837"/>
    <w:p>
      <w:pPr>
        <w:spacing w:after="0"/>
        <w:ind w:left="0"/>
        <w:jc w:val="both"/>
      </w:pPr>
      <w:r>
        <w:rPr>
          <w:rFonts w:ascii="Times New Roman"/>
          <w:b w:val="false"/>
          <w:i w:val="false"/>
          <w:color w:val="000000"/>
          <w:sz w:val="28"/>
        </w:rPr>
        <w:t>
      235. Тараптар сақтандыруға жататын тәуекелдерді айқындайды, оларды Жекеше әріптес заңнамада белгіленген тәртіппен сақтандырады.</w:t>
      </w:r>
    </w:p>
    <w:bookmarkEnd w:id="4837"/>
    <w:bookmarkStart w:name="z5194" w:id="4838"/>
    <w:p>
      <w:pPr>
        <w:spacing w:after="0"/>
        <w:ind w:left="0"/>
        <w:jc w:val="both"/>
      </w:pPr>
      <w:r>
        <w:rPr>
          <w:rFonts w:ascii="Times New Roman"/>
          <w:b w:val="false"/>
          <w:i w:val="false"/>
          <w:color w:val="000000"/>
          <w:sz w:val="28"/>
        </w:rPr>
        <w:t>
      236. Сақтандыру мүліктік тәуекелдер үшін және мыналарға:</w:t>
      </w:r>
    </w:p>
    <w:bookmarkEnd w:id="4838"/>
    <w:bookmarkStart w:name="z5195" w:id="4839"/>
    <w:p>
      <w:pPr>
        <w:spacing w:after="0"/>
        <w:ind w:left="0"/>
        <w:jc w:val="both"/>
      </w:pPr>
      <w:r>
        <w:rPr>
          <w:rFonts w:ascii="Times New Roman"/>
          <w:b w:val="false"/>
          <w:i w:val="false"/>
          <w:color w:val="000000"/>
          <w:sz w:val="28"/>
        </w:rPr>
        <w:t>
      1) жаңғырту жүргізу орнына жеткізілетін жүктерді тасымалдауға және қоймаға орналастыруға;</w:t>
      </w:r>
    </w:p>
    <w:bookmarkEnd w:id="4839"/>
    <w:bookmarkStart w:name="z5196" w:id="4840"/>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жаңғырту және пайдалануда пайдаланылатын мүлкіне;</w:t>
      </w:r>
    </w:p>
    <w:bookmarkEnd w:id="4840"/>
    <w:bookmarkStart w:name="z5197" w:id="4841"/>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4841"/>
    <w:bookmarkStart w:name="z5198" w:id="4842"/>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4842"/>
    <w:bookmarkStart w:name="z5199" w:id="4843"/>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4843"/>
    <w:bookmarkStart w:name="z5200" w:id="4844"/>
    <w:p>
      <w:pPr>
        <w:spacing w:after="0"/>
        <w:ind w:left="0"/>
        <w:jc w:val="both"/>
      </w:pPr>
      <w:r>
        <w:rPr>
          <w:rFonts w:ascii="Times New Roman"/>
          <w:b w:val="false"/>
          <w:i w:val="false"/>
          <w:color w:val="000000"/>
          <w:sz w:val="28"/>
        </w:rPr>
        <w:t>
      237. МЖӘ объектісін және Жекеше әріптестің жабдығын сақтандыру:</w:t>
      </w:r>
    </w:p>
    <w:bookmarkEnd w:id="4844"/>
    <w:bookmarkStart w:name="z5201" w:id="4845"/>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4845"/>
    <w:bookmarkStart w:name="z5202" w:id="4846"/>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жаңғырту алаңына тасымалдау сәтінен оны жабдық ретінде пайдалану қажеттілігі болмайтын сәтке дейін қолданыста болуы тиіс;</w:t>
      </w:r>
    </w:p>
    <w:bookmarkEnd w:id="4846"/>
    <w:bookmarkStart w:name="z5203" w:id="4847"/>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4847"/>
    <w:bookmarkStart w:name="z5204" w:id="4848"/>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4848"/>
    <w:bookmarkStart w:name="z5205" w:id="4849"/>
    <w:p>
      <w:pPr>
        <w:spacing w:after="0"/>
        <w:ind w:left="0"/>
        <w:jc w:val="both"/>
      </w:pPr>
      <w:r>
        <w:rPr>
          <w:rFonts w:ascii="Times New Roman"/>
          <w:b w:val="false"/>
          <w:i w:val="false"/>
          <w:color w:val="000000"/>
          <w:sz w:val="28"/>
        </w:rPr>
        <w:t>
      238. Жеке тұлғаларға және мүлікке зиян келтіргені үшін азаматтық-құқықтық жауапкершілікті сақтандыру:</w:t>
      </w:r>
    </w:p>
    <w:bookmarkEnd w:id="4849"/>
    <w:bookmarkStart w:name="z5206" w:id="4850"/>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237-тармағына сәйкес сақтандырылған заттарды қоспағанда) келтірілген кез келген зиян және/немесе зақым, сондай-ақ кез келген жеке тұлғаға (Үлгілік шарттың 238-тармағына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4850"/>
    <w:bookmarkStart w:name="z5207" w:id="4851"/>
    <w:p>
      <w:pPr>
        <w:spacing w:after="0"/>
        <w:ind w:left="0"/>
        <w:jc w:val="both"/>
      </w:pPr>
      <w:r>
        <w:rPr>
          <w:rFonts w:ascii="Times New Roman"/>
          <w:b w:val="false"/>
          <w:i w:val="false"/>
          <w:color w:val="000000"/>
          <w:sz w:val="28"/>
        </w:rPr>
        <w:t>
      2) сақтандыру шарттары:</w:t>
      </w:r>
    </w:p>
    <w:bookmarkEnd w:id="4851"/>
    <w:bookmarkStart w:name="z5208" w:id="4852"/>
    <w:p>
      <w:pPr>
        <w:spacing w:after="0"/>
        <w:ind w:left="0"/>
        <w:jc w:val="both"/>
      </w:pPr>
      <w:r>
        <w:rPr>
          <w:rFonts w:ascii="Times New Roman"/>
          <w:b w:val="false"/>
          <w:i w:val="false"/>
          <w:color w:val="000000"/>
          <w:sz w:val="28"/>
        </w:rPr>
        <w:t>
      Заңнамаға сәйкес барлық Тараптардың атынан жасалуы;</w:t>
      </w:r>
    </w:p>
    <w:bookmarkEnd w:id="4852"/>
    <w:bookmarkStart w:name="z5209" w:id="4853"/>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4853"/>
    <w:bookmarkStart w:name="z5210" w:id="4854"/>
    <w:p>
      <w:pPr>
        <w:spacing w:after="0"/>
        <w:ind w:left="0"/>
        <w:jc w:val="both"/>
      </w:pPr>
      <w:r>
        <w:rPr>
          <w:rFonts w:ascii="Times New Roman"/>
          <w:b w:val="false"/>
          <w:i w:val="false"/>
          <w:color w:val="000000"/>
          <w:sz w:val="28"/>
        </w:rPr>
        <w:t>
      239. Жекеше әріптестің персоналын сақтандыру:</w:t>
      </w:r>
    </w:p>
    <w:bookmarkEnd w:id="4854"/>
    <w:bookmarkStart w:name="z5211" w:id="4855"/>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4855"/>
    <w:bookmarkStart w:name="z5212" w:id="4856"/>
    <w:p>
      <w:pPr>
        <w:spacing w:after="0"/>
        <w:ind w:left="0"/>
        <w:jc w:val="both"/>
      </w:pPr>
      <w:r>
        <w:rPr>
          <w:rFonts w:ascii="Times New Roman"/>
          <w:b w:val="false"/>
          <w:i w:val="false"/>
          <w:color w:val="000000"/>
          <w:sz w:val="28"/>
        </w:rPr>
        <w:t>
      2) сақтандыру шарты Жекеше әріптестің персоналы МЖӘ объектісін жаңғырту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4856"/>
    <w:bookmarkStart w:name="z5213" w:id="4857"/>
    <w:p>
      <w:pPr>
        <w:spacing w:after="0"/>
        <w:ind w:left="0"/>
        <w:jc w:val="both"/>
      </w:pPr>
      <w:r>
        <w:rPr>
          <w:rFonts w:ascii="Times New Roman"/>
          <w:b w:val="false"/>
          <w:i w:val="false"/>
          <w:color w:val="000000"/>
          <w:sz w:val="28"/>
        </w:rPr>
        <w:t>
      240. Жекеше әріптес заңнамаға сәйкес сақтандыру компанияларын қалауы бойынша таңдайды.</w:t>
      </w:r>
    </w:p>
    <w:bookmarkEnd w:id="4857"/>
    <w:bookmarkStart w:name="z5214" w:id="4858"/>
    <w:p>
      <w:pPr>
        <w:spacing w:after="0"/>
        <w:ind w:left="0"/>
        <w:jc w:val="left"/>
      </w:pPr>
      <w:r>
        <w:rPr>
          <w:rFonts w:ascii="Times New Roman"/>
          <w:b/>
          <w:i w:val="false"/>
          <w:color w:val="000000"/>
        </w:rPr>
        <w:t xml:space="preserve"> 33. Құпиялылық</w:t>
      </w:r>
    </w:p>
    <w:bookmarkEnd w:id="4858"/>
    <w:bookmarkStart w:name="z5215" w:id="4859"/>
    <w:p>
      <w:pPr>
        <w:spacing w:after="0"/>
        <w:ind w:left="0"/>
        <w:jc w:val="both"/>
      </w:pPr>
      <w:r>
        <w:rPr>
          <w:rFonts w:ascii="Times New Roman"/>
          <w:b w:val="false"/>
          <w:i w:val="false"/>
          <w:color w:val="000000"/>
          <w:sz w:val="28"/>
        </w:rPr>
        <w:t>
      241.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4859"/>
    <w:bookmarkStart w:name="z5216" w:id="4860"/>
    <w:p>
      <w:pPr>
        <w:spacing w:after="0"/>
        <w:ind w:left="0"/>
        <w:jc w:val="both"/>
      </w:pPr>
      <w:r>
        <w:rPr>
          <w:rFonts w:ascii="Times New Roman"/>
          <w:b w:val="false"/>
          <w:i w:val="false"/>
          <w:color w:val="000000"/>
          <w:sz w:val="28"/>
        </w:rPr>
        <w:t>
      242. Тараптардың мына жағдайларды:</w:t>
      </w:r>
    </w:p>
    <w:bookmarkEnd w:id="4860"/>
    <w:bookmarkStart w:name="z5217" w:id="4861"/>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4861"/>
    <w:bookmarkStart w:name="z5218" w:id="4862"/>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4862"/>
    <w:bookmarkStart w:name="z5219" w:id="4863"/>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4863"/>
    <w:bookmarkStart w:name="z5220" w:id="4864"/>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4864"/>
    <w:bookmarkStart w:name="z5221" w:id="4865"/>
    <w:p>
      <w:pPr>
        <w:spacing w:after="0"/>
        <w:ind w:left="0"/>
        <w:jc w:val="both"/>
      </w:pPr>
      <w:r>
        <w:rPr>
          <w:rFonts w:ascii="Times New Roman"/>
          <w:b w:val="false"/>
          <w:i w:val="false"/>
          <w:color w:val="000000"/>
          <w:sz w:val="28"/>
        </w:rPr>
        <w:t>
      243. МЖӘ объектісін жаңғыртуға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4865"/>
    <w:bookmarkStart w:name="z5222" w:id="4866"/>
    <w:p>
      <w:pPr>
        <w:spacing w:after="0"/>
        <w:ind w:left="0"/>
        <w:jc w:val="left"/>
      </w:pPr>
      <w:r>
        <w:rPr>
          <w:rFonts w:ascii="Times New Roman"/>
          <w:b/>
          <w:i w:val="false"/>
          <w:color w:val="000000"/>
        </w:rPr>
        <w:t xml:space="preserve"> 34. Еңсерілмейтін күш жағдаяттары (форс-мажор)</w:t>
      </w:r>
    </w:p>
    <w:bookmarkEnd w:id="4866"/>
    <w:bookmarkStart w:name="z5223" w:id="4867"/>
    <w:p>
      <w:pPr>
        <w:spacing w:after="0"/>
        <w:ind w:left="0"/>
        <w:jc w:val="both"/>
      </w:pPr>
      <w:r>
        <w:rPr>
          <w:rFonts w:ascii="Times New Roman"/>
          <w:b w:val="false"/>
          <w:i w:val="false"/>
          <w:color w:val="000000"/>
          <w:sz w:val="28"/>
        </w:rPr>
        <w:t>
      244. Еңсерілмейтін күш жағдаяттарына:</w:t>
      </w:r>
    </w:p>
    <w:bookmarkEnd w:id="4867"/>
    <w:bookmarkStart w:name="z5224" w:id="4868"/>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4868"/>
    <w:bookmarkStart w:name="z5225" w:id="4869"/>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4869"/>
    <w:bookmarkStart w:name="z5226" w:id="4870"/>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4870"/>
    <w:bookmarkStart w:name="z5227" w:id="4871"/>
    <w:p>
      <w:pPr>
        <w:spacing w:after="0"/>
        <w:ind w:left="0"/>
        <w:jc w:val="both"/>
      </w:pPr>
      <w:r>
        <w:rPr>
          <w:rFonts w:ascii="Times New Roman"/>
          <w:b w:val="false"/>
          <w:i w:val="false"/>
          <w:color w:val="000000"/>
          <w:sz w:val="28"/>
        </w:rPr>
        <w:t>
      245. Еңсерілмейтін күш жағдаяттары (форс-мажор) мынадай ерекше оқиғадан немесе жағдаяттан (бірақ олармен шектеліп қалмай), Үлгілік шарттың 244-тармағында көрсетілген талаптар сақталған жағдайда) тұруы мүмкін:</w:t>
      </w:r>
    </w:p>
    <w:bookmarkEnd w:id="4871"/>
    <w:bookmarkStart w:name="z5228" w:id="4872"/>
    <w:p>
      <w:pPr>
        <w:spacing w:after="0"/>
        <w:ind w:left="0"/>
        <w:jc w:val="both"/>
      </w:pPr>
      <w:r>
        <w:rPr>
          <w:rFonts w:ascii="Times New Roman"/>
          <w:b w:val="false"/>
          <w:i w:val="false"/>
          <w:color w:val="000000"/>
          <w:sz w:val="28"/>
        </w:rPr>
        <w:t>
      1) әскери іс-әрекеттер;</w:t>
      </w:r>
    </w:p>
    <w:bookmarkEnd w:id="4872"/>
    <w:bookmarkStart w:name="z5229" w:id="4873"/>
    <w:p>
      <w:pPr>
        <w:spacing w:after="0"/>
        <w:ind w:left="0"/>
        <w:jc w:val="both"/>
      </w:pPr>
      <w:r>
        <w:rPr>
          <w:rFonts w:ascii="Times New Roman"/>
          <w:b w:val="false"/>
          <w:i w:val="false"/>
          <w:color w:val="000000"/>
          <w:sz w:val="28"/>
        </w:rPr>
        <w:t xml:space="preserve">
      2) террористік акт, төңкеріс, көтеріліс; </w:t>
      </w:r>
    </w:p>
    <w:bookmarkEnd w:id="4873"/>
    <w:bookmarkStart w:name="z5230" w:id="4874"/>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4874"/>
    <w:bookmarkStart w:name="z5231" w:id="4875"/>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4875"/>
    <w:bookmarkStart w:name="z5232" w:id="4876"/>
    <w:p>
      <w:pPr>
        <w:spacing w:after="0"/>
        <w:ind w:left="0"/>
        <w:jc w:val="both"/>
      </w:pPr>
      <w:r>
        <w:rPr>
          <w:rFonts w:ascii="Times New Roman"/>
          <w:b w:val="false"/>
          <w:i w:val="false"/>
          <w:color w:val="000000"/>
          <w:sz w:val="28"/>
        </w:rPr>
        <w:t>
      246. Тараптар мынадай оқиғалар:</w:t>
      </w:r>
    </w:p>
    <w:bookmarkEnd w:id="4876"/>
    <w:bookmarkStart w:name="z5233" w:id="4877"/>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4877"/>
    <w:bookmarkStart w:name="z5234" w:id="4878"/>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4878"/>
    <w:bookmarkStart w:name="z5235" w:id="4879"/>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4879"/>
    <w:bookmarkStart w:name="z5236" w:id="4880"/>
    <w:p>
      <w:pPr>
        <w:spacing w:after="0"/>
        <w:ind w:left="0"/>
        <w:jc w:val="both"/>
      </w:pPr>
      <w:r>
        <w:rPr>
          <w:rFonts w:ascii="Times New Roman"/>
          <w:b w:val="false"/>
          <w:i w:val="false"/>
          <w:color w:val="000000"/>
          <w:sz w:val="28"/>
        </w:rPr>
        <w:t>
      246.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4880"/>
    <w:bookmarkStart w:name="z5237" w:id="4881"/>
    <w:p>
      <w:pPr>
        <w:spacing w:after="0"/>
        <w:ind w:left="0"/>
        <w:jc w:val="both"/>
      </w:pPr>
      <w:r>
        <w:rPr>
          <w:rFonts w:ascii="Times New Roman"/>
          <w:b w:val="false"/>
          <w:i w:val="false"/>
          <w:color w:val="000000"/>
          <w:sz w:val="28"/>
        </w:rPr>
        <w:t>
      247. Еңсерілмейтін күш жағдаяттарының (форс-мажор) орын алуы туралы хабарлама:</w:t>
      </w:r>
    </w:p>
    <w:bookmarkEnd w:id="4881"/>
    <w:bookmarkStart w:name="z5238" w:id="4882"/>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4882"/>
    <w:bookmarkStart w:name="z5239" w:id="4883"/>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244-тармағына сәйкес Еңсерілмейтін күш жағдаяттарының (форс-мажор) орын алуының құжаттық растаулары қоса берілуі тиіс. </w:t>
      </w:r>
    </w:p>
    <w:bookmarkEnd w:id="4883"/>
    <w:bookmarkStart w:name="z5240" w:id="4884"/>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4884"/>
    <w:bookmarkStart w:name="z5241" w:id="4885"/>
    <w:p>
      <w:pPr>
        <w:spacing w:after="0"/>
        <w:ind w:left="0"/>
        <w:jc w:val="both"/>
      </w:pPr>
      <w:r>
        <w:rPr>
          <w:rFonts w:ascii="Times New Roman"/>
          <w:b w:val="false"/>
          <w:i w:val="false"/>
          <w:color w:val="000000"/>
          <w:sz w:val="28"/>
        </w:rPr>
        <w:t>
      249. Үлгілік шартты орындаудың уақытылы еместігін азайту міндеті:</w:t>
      </w:r>
    </w:p>
    <w:bookmarkEnd w:id="4885"/>
    <w:bookmarkStart w:name="z5242" w:id="4886"/>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4886"/>
    <w:bookmarkStart w:name="z5243" w:id="4887"/>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4887"/>
    <w:bookmarkStart w:name="z5244" w:id="4888"/>
    <w:p>
      <w:pPr>
        <w:spacing w:after="0"/>
        <w:ind w:left="0"/>
        <w:jc w:val="both"/>
      </w:pPr>
      <w:r>
        <w:rPr>
          <w:rFonts w:ascii="Times New Roman"/>
          <w:b w:val="false"/>
          <w:i w:val="false"/>
          <w:color w:val="000000"/>
          <w:sz w:val="28"/>
        </w:rPr>
        <w:t>
      250. Еңсерілмейтін күш жағдаяттарының (форс-мажор) салдары:</w:t>
      </w:r>
    </w:p>
    <w:bookmarkEnd w:id="4888"/>
    <w:bookmarkStart w:name="z5245" w:id="4889"/>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4889"/>
    <w:bookmarkStart w:name="z5246" w:id="4890"/>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__ (жазумен көрсету)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4890"/>
    <w:bookmarkStart w:name="z5247" w:id="4891"/>
    <w:p>
      <w:pPr>
        <w:spacing w:after="0"/>
        <w:ind w:left="0"/>
        <w:jc w:val="both"/>
      </w:pPr>
      <w:r>
        <w:rPr>
          <w:rFonts w:ascii="Times New Roman"/>
          <w:b w:val="false"/>
          <w:i w:val="false"/>
          <w:color w:val="000000"/>
          <w:sz w:val="28"/>
        </w:rPr>
        <w:t>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w:t>
      </w:r>
    </w:p>
    <w:bookmarkEnd w:id="4891"/>
    <w:bookmarkStart w:name="z5248" w:id="4892"/>
    <w:p>
      <w:pPr>
        <w:spacing w:after="0"/>
        <w:ind w:left="0"/>
        <w:jc w:val="left"/>
      </w:pPr>
      <w:r>
        <w:rPr>
          <w:rFonts w:ascii="Times New Roman"/>
          <w:b/>
          <w:i w:val="false"/>
          <w:color w:val="000000"/>
        </w:rPr>
        <w:t xml:space="preserve"> 35. Қоршаған ортаны қорғау және жұмыстарды жүргізу қауіпсіздігі жөніндегі талаптар</w:t>
      </w:r>
    </w:p>
    <w:bookmarkEnd w:id="4892"/>
    <w:bookmarkStart w:name="z5249" w:id="4893"/>
    <w:p>
      <w:pPr>
        <w:spacing w:after="0"/>
        <w:ind w:left="0"/>
        <w:jc w:val="both"/>
      </w:pPr>
      <w:r>
        <w:rPr>
          <w:rFonts w:ascii="Times New Roman"/>
          <w:b w:val="false"/>
          <w:i w:val="false"/>
          <w:color w:val="000000"/>
          <w:sz w:val="28"/>
        </w:rPr>
        <w:t>
      251. Қауіпсіздікті және қоршаған ортаны қорғауды қамтамасыз ету мақсатында Жекеше әріптес:</w:t>
      </w:r>
    </w:p>
    <w:bookmarkEnd w:id="4893"/>
    <w:bookmarkStart w:name="z5250" w:id="4894"/>
    <w:p>
      <w:pPr>
        <w:spacing w:after="0"/>
        <w:ind w:left="0"/>
        <w:jc w:val="both"/>
      </w:pPr>
      <w:r>
        <w:rPr>
          <w:rFonts w:ascii="Times New Roman"/>
          <w:b w:val="false"/>
          <w:i w:val="false"/>
          <w:color w:val="000000"/>
          <w:sz w:val="28"/>
        </w:rPr>
        <w:t>
      1) МЖӘ объектісін жаңғырту,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4894"/>
    <w:bookmarkStart w:name="z5251" w:id="4895"/>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4895"/>
    <w:bookmarkStart w:name="z5252" w:id="4896"/>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4896"/>
    <w:bookmarkStart w:name="z5253" w:id="4897"/>
    <w:p>
      <w:pPr>
        <w:spacing w:after="0"/>
        <w:ind w:left="0"/>
        <w:jc w:val="both"/>
      </w:pPr>
      <w:r>
        <w:rPr>
          <w:rFonts w:ascii="Times New Roman"/>
          <w:b w:val="false"/>
          <w:i w:val="false"/>
          <w:color w:val="000000"/>
          <w:sz w:val="28"/>
        </w:rPr>
        <w:t>
      252. Егер МЖӘ объектілерін жаңғырту және пайдалану адамдардың өмірі мен денсаулығына қауіп туғызатын болса, аталған жұмыстарды жүргізуге тыйым салынады.</w:t>
      </w:r>
    </w:p>
    <w:bookmarkEnd w:id="4897"/>
    <w:bookmarkStart w:name="z5254" w:id="4898"/>
    <w:p>
      <w:pPr>
        <w:spacing w:after="0"/>
        <w:ind w:left="0"/>
        <w:jc w:val="both"/>
      </w:pPr>
      <w:r>
        <w:rPr>
          <w:rFonts w:ascii="Times New Roman"/>
          <w:b w:val="false"/>
          <w:i w:val="false"/>
          <w:color w:val="000000"/>
          <w:sz w:val="28"/>
        </w:rPr>
        <w:t>
      253. Үлгілік шарт бойынша жұмысты қауіпсіз жүргізуді қамтамасыз ету жөніндегі негізгі талаптар:</w:t>
      </w:r>
    </w:p>
    <w:bookmarkEnd w:id="4898"/>
    <w:bookmarkStart w:name="z5255" w:id="4899"/>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4899"/>
    <w:bookmarkStart w:name="z5256" w:id="4900"/>
    <w:p>
      <w:pPr>
        <w:spacing w:after="0"/>
        <w:ind w:left="0"/>
        <w:jc w:val="both"/>
      </w:pPr>
      <w:r>
        <w:rPr>
          <w:rFonts w:ascii="Times New Roman"/>
          <w:b w:val="false"/>
          <w:i w:val="false"/>
          <w:color w:val="000000"/>
          <w:sz w:val="28"/>
        </w:rPr>
        <w:t>
      2) жаңғырту жұмыстарында істейтін адамдарды арнайы киімдермен, жеке және ұжымдық қорғау құралдарымен қамтамасыз ету;</w:t>
      </w:r>
    </w:p>
    <w:bookmarkEnd w:id="4900"/>
    <w:bookmarkStart w:name="z5257" w:id="4901"/>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4901"/>
    <w:bookmarkStart w:name="z5258" w:id="4902"/>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4902"/>
    <w:bookmarkStart w:name="z5259" w:id="4903"/>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4903"/>
    <w:bookmarkStart w:name="z5260" w:id="4904"/>
    <w:p>
      <w:pPr>
        <w:spacing w:after="0"/>
        <w:ind w:left="0"/>
        <w:jc w:val="both"/>
      </w:pPr>
      <w:r>
        <w:rPr>
          <w:rFonts w:ascii="Times New Roman"/>
          <w:b w:val="false"/>
          <w:i w:val="false"/>
          <w:color w:val="000000"/>
          <w:sz w:val="28"/>
        </w:rPr>
        <w:t>
      254.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4904"/>
    <w:bookmarkStart w:name="z5261" w:id="4905"/>
    <w:p>
      <w:pPr>
        <w:spacing w:after="0"/>
        <w:ind w:left="0"/>
        <w:jc w:val="both"/>
      </w:pPr>
      <w:r>
        <w:rPr>
          <w:rFonts w:ascii="Times New Roman"/>
          <w:b w:val="false"/>
          <w:i w:val="false"/>
          <w:color w:val="000000"/>
          <w:sz w:val="28"/>
        </w:rPr>
        <w:t>
      255.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4905"/>
    <w:bookmarkStart w:name="z5262" w:id="4906"/>
    <w:p>
      <w:pPr>
        <w:spacing w:after="0"/>
        <w:ind w:left="0"/>
        <w:jc w:val="both"/>
      </w:pPr>
      <w:r>
        <w:rPr>
          <w:rFonts w:ascii="Times New Roman"/>
          <w:b w:val="false"/>
          <w:i w:val="false"/>
          <w:color w:val="000000"/>
          <w:sz w:val="28"/>
        </w:rPr>
        <w:t>
      256.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4906"/>
    <w:bookmarkStart w:name="z5263" w:id="4907"/>
    <w:p>
      <w:pPr>
        <w:spacing w:after="0"/>
        <w:ind w:left="0"/>
        <w:jc w:val="both"/>
      </w:pPr>
      <w:r>
        <w:rPr>
          <w:rFonts w:ascii="Times New Roman"/>
          <w:b w:val="false"/>
          <w:i w:val="false"/>
          <w:color w:val="000000"/>
          <w:sz w:val="28"/>
        </w:rPr>
        <w:t>
      257. Жекеше әріптес, заңнамаға сәйкес, оның кінәсі бойынша Жекеше әріптес персоналының денсаулығына келтірілген зиянды өтейді.</w:t>
      </w:r>
    </w:p>
    <w:bookmarkEnd w:id="4907"/>
    <w:bookmarkStart w:name="z5264" w:id="4908"/>
    <w:p>
      <w:pPr>
        <w:spacing w:after="0"/>
        <w:ind w:left="0"/>
        <w:jc w:val="both"/>
      </w:pPr>
      <w:r>
        <w:rPr>
          <w:rFonts w:ascii="Times New Roman"/>
          <w:b w:val="false"/>
          <w:i w:val="false"/>
          <w:color w:val="000000"/>
          <w:sz w:val="28"/>
        </w:rPr>
        <w:t>
      258.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4908"/>
    <w:bookmarkStart w:name="z5265" w:id="4909"/>
    <w:p>
      <w:pPr>
        <w:spacing w:after="0"/>
        <w:ind w:left="0"/>
        <w:jc w:val="both"/>
      </w:pPr>
      <w:r>
        <w:rPr>
          <w:rFonts w:ascii="Times New Roman"/>
          <w:b w:val="false"/>
          <w:i w:val="false"/>
          <w:color w:val="000000"/>
          <w:sz w:val="28"/>
        </w:rPr>
        <w:t>
      258.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4909"/>
    <w:bookmarkStart w:name="z5266" w:id="4910"/>
    <w:p>
      <w:pPr>
        <w:spacing w:after="0"/>
        <w:ind w:left="0"/>
        <w:jc w:val="left"/>
      </w:pPr>
      <w:r>
        <w:rPr>
          <w:rFonts w:ascii="Times New Roman"/>
          <w:b/>
          <w:i w:val="false"/>
          <w:color w:val="000000"/>
        </w:rPr>
        <w:t xml:space="preserve"> 36. Хабарламалар</w:t>
      </w:r>
    </w:p>
    <w:bookmarkEnd w:id="4910"/>
    <w:bookmarkStart w:name="z5267" w:id="4911"/>
    <w:p>
      <w:pPr>
        <w:spacing w:after="0"/>
        <w:ind w:left="0"/>
        <w:jc w:val="both"/>
      </w:pPr>
      <w:r>
        <w:rPr>
          <w:rFonts w:ascii="Times New Roman"/>
          <w:b w:val="false"/>
          <w:i w:val="false"/>
          <w:color w:val="000000"/>
          <w:sz w:val="28"/>
        </w:rPr>
        <w:t>
      260. Үлгілік шарт аясындағы барлық хабарламалар мемлекеттік және/немес орыс тілінде жазбаша нысанда жасалуы тиіс.</w:t>
      </w:r>
    </w:p>
    <w:bookmarkEnd w:id="4911"/>
    <w:bookmarkStart w:name="z5268" w:id="4912"/>
    <w:p>
      <w:pPr>
        <w:spacing w:after="0"/>
        <w:ind w:left="0"/>
        <w:jc w:val="both"/>
      </w:pPr>
      <w:r>
        <w:rPr>
          <w:rFonts w:ascii="Times New Roman"/>
          <w:b w:val="false"/>
          <w:i w:val="false"/>
          <w:color w:val="000000"/>
          <w:sz w:val="28"/>
        </w:rPr>
        <w:t>
      261. Кез келген хабарлама, егер ол кіріс корреспонденциясы ретінде тіркелген болса, Тараппен алынған болып есептеледі.</w:t>
      </w:r>
    </w:p>
    <w:bookmarkEnd w:id="4912"/>
    <w:bookmarkStart w:name="z5269" w:id="4913"/>
    <w:p>
      <w:pPr>
        <w:spacing w:after="0"/>
        <w:ind w:left="0"/>
        <w:jc w:val="both"/>
      </w:pPr>
      <w:r>
        <w:rPr>
          <w:rFonts w:ascii="Times New Roman"/>
          <w:b w:val="false"/>
          <w:i w:val="false"/>
          <w:color w:val="000000"/>
          <w:sz w:val="28"/>
        </w:rPr>
        <w:t>
      262.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w:t>
      </w:r>
    </w:p>
    <w:bookmarkEnd w:id="4913"/>
    <w:bookmarkStart w:name="z5270" w:id="4914"/>
    <w:p>
      <w:pPr>
        <w:spacing w:after="0"/>
        <w:ind w:left="0"/>
        <w:jc w:val="both"/>
      </w:pPr>
      <w:r>
        <w:rPr>
          <w:rFonts w:ascii="Times New Roman"/>
          <w:b w:val="false"/>
          <w:i w:val="false"/>
          <w:color w:val="000000"/>
          <w:sz w:val="28"/>
        </w:rPr>
        <w:t>
      263.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4914"/>
    <w:bookmarkStart w:name="z5271" w:id="4915"/>
    <w:p>
      <w:pPr>
        <w:spacing w:after="0"/>
        <w:ind w:left="0"/>
        <w:jc w:val="both"/>
      </w:pPr>
      <w:r>
        <w:rPr>
          <w:rFonts w:ascii="Times New Roman"/>
          <w:b w:val="false"/>
          <w:i w:val="false"/>
          <w:color w:val="000000"/>
          <w:sz w:val="28"/>
        </w:rPr>
        <w:t>
      264.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4915"/>
    <w:bookmarkStart w:name="z5272" w:id="4916"/>
    <w:p>
      <w:pPr>
        <w:spacing w:after="0"/>
        <w:ind w:left="0"/>
        <w:jc w:val="both"/>
      </w:pPr>
      <w:r>
        <w:rPr>
          <w:rFonts w:ascii="Times New Roman"/>
          <w:b w:val="false"/>
          <w:i w:val="false"/>
          <w:color w:val="000000"/>
          <w:sz w:val="28"/>
        </w:rPr>
        <w:t>
      265.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4916"/>
    <w:bookmarkStart w:name="z5273" w:id="4917"/>
    <w:p>
      <w:pPr>
        <w:spacing w:after="0"/>
        <w:ind w:left="0"/>
        <w:jc w:val="left"/>
      </w:pPr>
      <w:r>
        <w:rPr>
          <w:rFonts w:ascii="Times New Roman"/>
          <w:b/>
          <w:i w:val="false"/>
          <w:color w:val="000000"/>
        </w:rPr>
        <w:t xml:space="preserve"> 37. Қорытынды ережелер</w:t>
      </w:r>
    </w:p>
    <w:bookmarkEnd w:id="4917"/>
    <w:bookmarkStart w:name="z5274" w:id="4918"/>
    <w:p>
      <w:pPr>
        <w:spacing w:after="0"/>
        <w:ind w:left="0"/>
        <w:jc w:val="both"/>
      </w:pPr>
      <w:r>
        <w:rPr>
          <w:rFonts w:ascii="Times New Roman"/>
          <w:b w:val="false"/>
          <w:i w:val="false"/>
          <w:color w:val="000000"/>
          <w:sz w:val="28"/>
        </w:rPr>
        <w:t>
      266. Үлгілік шартқа барлық қосымшалар мен толықтыруларға Тараптардың уәкілетті өкілдері қол қоюлары тиіс.</w:t>
      </w:r>
    </w:p>
    <w:bookmarkEnd w:id="4918"/>
    <w:bookmarkStart w:name="z5275" w:id="4919"/>
    <w:p>
      <w:pPr>
        <w:spacing w:after="0"/>
        <w:ind w:left="0"/>
        <w:jc w:val="both"/>
      </w:pPr>
      <w:r>
        <w:rPr>
          <w:rFonts w:ascii="Times New Roman"/>
          <w:b w:val="false"/>
          <w:i w:val="false"/>
          <w:color w:val="000000"/>
          <w:sz w:val="28"/>
        </w:rPr>
        <w:t>
      267. Үлгілік шарт бойынша кез келген хат алмасу мынадай мекен-жайлар бойынша жіберіледі:</w:t>
      </w:r>
    </w:p>
    <w:bookmarkEnd w:id="4919"/>
    <w:bookmarkStart w:name="z5276" w:id="4920"/>
    <w:p>
      <w:pPr>
        <w:spacing w:after="0"/>
        <w:ind w:left="0"/>
        <w:jc w:val="both"/>
      </w:pPr>
      <w:r>
        <w:rPr>
          <w:rFonts w:ascii="Times New Roman"/>
          <w:b w:val="false"/>
          <w:i w:val="false"/>
          <w:color w:val="000000"/>
          <w:sz w:val="28"/>
        </w:rPr>
        <w:t>
      Мемлекеттік әріптес: __________;</w:t>
      </w:r>
    </w:p>
    <w:bookmarkEnd w:id="4920"/>
    <w:bookmarkStart w:name="z5277" w:id="4921"/>
    <w:p>
      <w:pPr>
        <w:spacing w:after="0"/>
        <w:ind w:left="0"/>
        <w:jc w:val="both"/>
      </w:pPr>
      <w:r>
        <w:rPr>
          <w:rFonts w:ascii="Times New Roman"/>
          <w:b w:val="false"/>
          <w:i w:val="false"/>
          <w:color w:val="000000"/>
          <w:sz w:val="28"/>
        </w:rPr>
        <w:t>
      Жекеше әріптес: _________.</w:t>
      </w:r>
    </w:p>
    <w:bookmarkEnd w:id="4921"/>
    <w:bookmarkStart w:name="z5278" w:id="4922"/>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4922"/>
    <w:bookmarkStart w:name="z5279" w:id="4923"/>
    <w:p>
      <w:pPr>
        <w:spacing w:after="0"/>
        <w:ind w:left="0"/>
        <w:jc w:val="both"/>
      </w:pPr>
      <w:r>
        <w:rPr>
          <w:rFonts w:ascii="Times New Roman"/>
          <w:b w:val="false"/>
          <w:i w:val="false"/>
          <w:color w:val="000000"/>
          <w:sz w:val="28"/>
        </w:rPr>
        <w:t>
      268.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4923"/>
    <w:bookmarkStart w:name="z5280" w:id="4924"/>
    <w:p>
      <w:pPr>
        <w:spacing w:after="0"/>
        <w:ind w:left="0"/>
        <w:jc w:val="both"/>
      </w:pPr>
      <w:r>
        <w:rPr>
          <w:rFonts w:ascii="Times New Roman"/>
          <w:b w:val="false"/>
          <w:i w:val="false"/>
          <w:color w:val="000000"/>
          <w:sz w:val="28"/>
        </w:rPr>
        <w:t>
      269.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w:t>
      </w:r>
    </w:p>
    <w:bookmarkEnd w:id="4924"/>
    <w:bookmarkStart w:name="z5281" w:id="4925"/>
    <w:p>
      <w:pPr>
        <w:spacing w:after="0"/>
        <w:ind w:left="0"/>
        <w:jc w:val="both"/>
      </w:pPr>
      <w:r>
        <w:rPr>
          <w:rFonts w:ascii="Times New Roman"/>
          <w:b w:val="false"/>
          <w:i w:val="false"/>
          <w:color w:val="000000"/>
          <w:sz w:val="28"/>
        </w:rPr>
        <w:t>
      270.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4925"/>
    <w:bookmarkStart w:name="z5282" w:id="4926"/>
    <w:p>
      <w:pPr>
        <w:spacing w:after="0"/>
        <w:ind w:left="0"/>
        <w:jc w:val="both"/>
      </w:pPr>
      <w:r>
        <w:rPr>
          <w:rFonts w:ascii="Times New Roman"/>
          <w:b w:val="false"/>
          <w:i w:val="false"/>
          <w:color w:val="000000"/>
          <w:sz w:val="28"/>
        </w:rPr>
        <w:t>
      271.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4926"/>
    <w:bookmarkStart w:name="z5283" w:id="4927"/>
    <w:p>
      <w:pPr>
        <w:spacing w:after="0"/>
        <w:ind w:left="0"/>
        <w:jc w:val="both"/>
      </w:pPr>
      <w:r>
        <w:rPr>
          <w:rFonts w:ascii="Times New Roman"/>
          <w:b w:val="false"/>
          <w:i w:val="false"/>
          <w:color w:val="000000"/>
          <w:sz w:val="28"/>
        </w:rPr>
        <w:t xml:space="preserve">
      272.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4927"/>
    <w:bookmarkStart w:name="z5284" w:id="4928"/>
    <w:p>
      <w:pPr>
        <w:spacing w:after="0"/>
        <w:ind w:left="0"/>
        <w:jc w:val="both"/>
      </w:pPr>
      <w:r>
        <w:rPr>
          <w:rFonts w:ascii="Times New Roman"/>
          <w:b w:val="false"/>
          <w:i w:val="false"/>
          <w:color w:val="000000"/>
          <w:sz w:val="28"/>
        </w:rPr>
        <w:t xml:space="preserve">
      273.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4928"/>
    <w:bookmarkStart w:name="z5285" w:id="4929"/>
    <w:p>
      <w:pPr>
        <w:spacing w:after="0"/>
        <w:ind w:left="0"/>
        <w:jc w:val="both"/>
      </w:pPr>
      <w:r>
        <w:rPr>
          <w:rFonts w:ascii="Times New Roman"/>
          <w:b w:val="false"/>
          <w:i w:val="false"/>
          <w:color w:val="000000"/>
          <w:sz w:val="28"/>
        </w:rPr>
        <w:t>
      274.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w:t>
      </w:r>
    </w:p>
    <w:bookmarkEnd w:id="4929"/>
    <w:bookmarkStart w:name="z5286" w:id="4930"/>
    <w:p>
      <w:pPr>
        <w:spacing w:after="0"/>
        <w:ind w:left="0"/>
        <w:jc w:val="left"/>
      </w:pPr>
      <w:r>
        <w:rPr>
          <w:rFonts w:ascii="Times New Roman"/>
          <w:b/>
          <w:i w:val="false"/>
          <w:color w:val="000000"/>
        </w:rPr>
        <w:t xml:space="preserve"> 38. Тараптардың мекен-жайы және банктік деректемелері:</w:t>
      </w:r>
    </w:p>
    <w:bookmarkEnd w:id="49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289" w:id="4931"/>
    <w:p>
      <w:pPr>
        <w:spacing w:after="0"/>
        <w:ind w:left="0"/>
        <w:jc w:val="left"/>
      </w:pPr>
      <w:r>
        <w:rPr>
          <w:rFonts w:ascii="Times New Roman"/>
          <w:b/>
          <w:i w:val="false"/>
          <w:color w:val="000000"/>
        </w:rPr>
        <w:t xml:space="preserve"> МЖӘ объектісі</w:t>
      </w:r>
    </w:p>
    <w:bookmarkEnd w:id="4931"/>
    <w:bookmarkStart w:name="z5290" w:id="4932"/>
    <w:p>
      <w:pPr>
        <w:spacing w:after="0"/>
        <w:ind w:left="0"/>
        <w:jc w:val="both"/>
      </w:pPr>
      <w:r>
        <w:rPr>
          <w:rFonts w:ascii="Times New Roman"/>
          <w:b w:val="false"/>
          <w:i w:val="false"/>
          <w:color w:val="000000"/>
          <w:sz w:val="28"/>
        </w:rPr>
        <w:t>
      МЖӘ объектісі ____________ (елді мекеннің атауын және орналасқан жерін көрсету) шамдарды ауыстыру көзделетін, саны ___ (жазумен көрсету) құрайтын электр желісінің тіреуіштері бар, ұзақтығы ___ шақырым көшелерді жарықтандыру желілері болып табылады.</w:t>
      </w:r>
    </w:p>
    <w:bookmarkEnd w:id="4932"/>
    <w:bookmarkStart w:name="z10597" w:id="4933"/>
    <w:p>
      <w:pPr>
        <w:spacing w:after="0"/>
        <w:ind w:left="0"/>
        <w:jc w:val="left"/>
      </w:pPr>
      <w:r>
        <w:rPr>
          <w:rFonts w:ascii="Times New Roman"/>
          <w:b/>
          <w:i w:val="false"/>
          <w:color w:val="000000"/>
        </w:rPr>
        <w:t xml:space="preserve"> 1. Негізгі техникалық-экономикалық көрсеткіштер</w:t>
      </w:r>
    </w:p>
    <w:bookmarkEnd w:id="4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шамдардың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Тіреулердің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желілерінің ұзақтығы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шамдардың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 тұтыну СУС___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291" w:id="4934"/>
    <w:p>
      <w:pPr>
        <w:spacing w:after="0"/>
        <w:ind w:left="0"/>
        <w:jc w:val="left"/>
      </w:pPr>
      <w:r>
        <w:rPr>
          <w:rFonts w:ascii="Times New Roman"/>
          <w:b/>
          <w:i w:val="false"/>
          <w:color w:val="000000"/>
        </w:rPr>
        <w:t xml:space="preserve"> Тараптардың қолдары</w:t>
      </w:r>
    </w:p>
    <w:bookmarkEnd w:id="4934"/>
    <w:bookmarkStart w:name="z5292" w:id="4935"/>
    <w:p>
      <w:pPr>
        <w:spacing w:after="0"/>
        <w:ind w:left="0"/>
        <w:jc w:val="both"/>
      </w:pPr>
      <w:r>
        <w:rPr>
          <w:rFonts w:ascii="Times New Roman"/>
          <w:b w:val="false"/>
          <w:i w:val="false"/>
          <w:color w:val="000000"/>
          <w:sz w:val="28"/>
        </w:rPr>
        <w:t>
      ______________________________             ______________________________</w:t>
      </w:r>
    </w:p>
    <w:bookmarkEnd w:id="4935"/>
    <w:bookmarkStart w:name="z5293" w:id="493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9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98" w:id="4937"/>
    <w:p>
      <w:pPr>
        <w:spacing w:after="0"/>
        <w:ind w:left="0"/>
        <w:jc w:val="left"/>
      </w:pPr>
      <w:r>
        <w:rPr>
          <w:rFonts w:ascii="Times New Roman"/>
          <w:b/>
          <w:i w:val="false"/>
          <w:color w:val="000000"/>
        </w:rPr>
        <w:t xml:space="preserve"> МЖӘ жобасын жүзеге асыру кестесі</w:t>
      </w:r>
    </w:p>
    <w:bookmarkEnd w:id="49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жаңғырту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5296" w:id="4938"/>
    <w:p>
      <w:pPr>
        <w:spacing w:after="0"/>
        <w:ind w:left="0"/>
        <w:jc w:val="left"/>
      </w:pPr>
      <w:r>
        <w:rPr>
          <w:rFonts w:ascii="Times New Roman"/>
          <w:b/>
          <w:i w:val="false"/>
          <w:color w:val="000000"/>
        </w:rPr>
        <w:t xml:space="preserve"> Тараптардың қолдары</w:t>
      </w:r>
    </w:p>
    <w:bookmarkEnd w:id="4938"/>
    <w:bookmarkStart w:name="z5297" w:id="4939"/>
    <w:p>
      <w:pPr>
        <w:spacing w:after="0"/>
        <w:ind w:left="0"/>
        <w:jc w:val="both"/>
      </w:pPr>
      <w:r>
        <w:rPr>
          <w:rFonts w:ascii="Times New Roman"/>
          <w:b w:val="false"/>
          <w:i w:val="false"/>
          <w:color w:val="000000"/>
          <w:sz w:val="28"/>
        </w:rPr>
        <w:t>
      ______________________________             ______________________________</w:t>
      </w:r>
    </w:p>
    <w:bookmarkEnd w:id="4939"/>
    <w:bookmarkStart w:name="z5298" w:id="494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9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301" w:id="4941"/>
    <w:p>
      <w:pPr>
        <w:spacing w:after="0"/>
        <w:ind w:left="0"/>
        <w:jc w:val="left"/>
      </w:pPr>
      <w:r>
        <w:rPr>
          <w:rFonts w:ascii="Times New Roman"/>
          <w:b/>
          <w:i w:val="false"/>
          <w:color w:val="000000"/>
        </w:rPr>
        <w:t xml:space="preserve"> Қаржы-экономикалық жоспар</w:t>
      </w:r>
    </w:p>
    <w:bookmarkEnd w:id="4941"/>
    <w:bookmarkStart w:name="z5302" w:id="4942"/>
    <w:p>
      <w:pPr>
        <w:spacing w:after="0"/>
        <w:ind w:left="0"/>
        <w:jc w:val="both"/>
      </w:pPr>
      <w:r>
        <w:rPr>
          <w:rFonts w:ascii="Times New Roman"/>
          <w:b w:val="false"/>
          <w:i w:val="false"/>
          <w:color w:val="000000"/>
          <w:sz w:val="28"/>
        </w:rPr>
        <w:t xml:space="preserve">
      МЖӘ объектісінің жұмыс істеуі үшін барлығы ____ адам тартылатын болады. </w:t>
      </w:r>
    </w:p>
    <w:bookmarkEnd w:id="4942"/>
    <w:bookmarkStart w:name="z10599" w:id="4943"/>
    <w:p>
      <w:pPr>
        <w:spacing w:after="0"/>
        <w:ind w:left="0"/>
        <w:jc w:val="left"/>
      </w:pPr>
      <w:r>
        <w:rPr>
          <w:rFonts w:ascii="Times New Roman"/>
          <w:b/>
          <w:i w:val="false"/>
          <w:color w:val="000000"/>
        </w:rPr>
        <w:t xml:space="preserve"> 1. Штаттық бірліктердің саны, адам.</w:t>
      </w:r>
    </w:p>
    <w:bookmarkEnd w:id="49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03" w:id="4944"/>
    <w:p>
      <w:pPr>
        <w:spacing w:after="0"/>
        <w:ind w:left="0"/>
        <w:jc w:val="both"/>
      </w:pPr>
      <w:r>
        <w:rPr>
          <w:rFonts w:ascii="Times New Roman"/>
          <w:b w:val="false"/>
          <w:i w:val="false"/>
          <w:color w:val="000000"/>
          <w:sz w:val="28"/>
        </w:rPr>
        <w:t>
      Ескерту: (шығындар мен көрсеткіштердің өзге түрлері болған жағдайда көрсету)</w:t>
      </w:r>
    </w:p>
    <w:bookmarkEnd w:id="4944"/>
    <w:bookmarkStart w:name="z5304" w:id="4945"/>
    <w:p>
      <w:pPr>
        <w:spacing w:after="0"/>
        <w:ind w:left="0"/>
        <w:jc w:val="both"/>
      </w:pPr>
      <w:r>
        <w:rPr>
          <w:rFonts w:ascii="Times New Roman"/>
          <w:b w:val="false"/>
          <w:i w:val="false"/>
          <w:color w:val="000000"/>
          <w:sz w:val="28"/>
        </w:rPr>
        <w:t>
      Жобамен Жекеше әріптестің МЖӘ жобасының бүкіл кезеңіне жобаны жаңғырту мен пайдаланудың барлық кезеңдерінде басқару үшін саны ___ адам (лауазымдарын көрсету) Басқарушы компанияны құруы жоспарланады.</w:t>
      </w:r>
    </w:p>
    <w:bookmarkEnd w:id="4945"/>
    <w:bookmarkStart w:name="z10600" w:id="4946"/>
    <w:p>
      <w:pPr>
        <w:spacing w:after="0"/>
        <w:ind w:left="0"/>
        <w:jc w:val="left"/>
      </w:pPr>
      <w:r>
        <w:rPr>
          <w:rFonts w:ascii="Times New Roman"/>
          <w:b/>
          <w:i w:val="false"/>
          <w:color w:val="000000"/>
        </w:rPr>
        <w:t xml:space="preserve"> 2. МЖӘ жобасын іске асырудың қаржы-экономикалық көрсеткіштері</w:t>
      </w:r>
    </w:p>
    <w:bookmarkEnd w:id="49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жаңғырту бойынша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жаңғырту кезеңінде нормативтік мәндер шегіндегі техникалық және әкімшілік шығыстарды қоса алғанда, МЖӘ объектісін жаңғырту кезеңіндегі компанияны басқаруға жұмсалатын шығыстар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p>
          <w:p>
            <w:pPr>
              <w:spacing w:after="20"/>
              <w:ind w:left="20"/>
              <w:jc w:val="both"/>
            </w:pPr>
            <w:r>
              <w:rPr>
                <w:rFonts w:ascii="Times New Roman"/>
                <w:b w:val="false"/>
                <w:i w:val="false"/>
                <w:color w:val="000000"/>
                <w:sz w:val="20"/>
              </w:rPr>
              <w:t>
2) МЖӘ объектісін жаңғырту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жаңғыртуға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жаңғырту заңнамасында көзделген нормалар шегінде жаңа объектіні құруда (салуда) тікелей қолданылатын негізгі жаңғырту мен материалдық емес активтерге есептелетін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жаңғыртумен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05" w:id="4947"/>
    <w:p>
      <w:pPr>
        <w:spacing w:after="0"/>
        <w:ind w:left="0"/>
        <w:jc w:val="both"/>
      </w:pPr>
      <w:r>
        <w:rPr>
          <w:rFonts w:ascii="Times New Roman"/>
          <w:b w:val="false"/>
          <w:i w:val="false"/>
          <w:color w:val="000000"/>
          <w:sz w:val="28"/>
        </w:rPr>
        <w:t>
      * барлық шығыстар МЖӘ объектісін жаңғырту кезеңіне қабылданады</w:t>
      </w:r>
    </w:p>
    <w:bookmarkEnd w:id="4947"/>
    <w:bookmarkStart w:name="z5306" w:id="4948"/>
    <w:p>
      <w:pPr>
        <w:spacing w:after="0"/>
        <w:ind w:left="0"/>
        <w:jc w:val="both"/>
      </w:pPr>
      <w:r>
        <w:rPr>
          <w:rFonts w:ascii="Times New Roman"/>
          <w:b w:val="false"/>
          <w:i w:val="false"/>
          <w:color w:val="000000"/>
          <w:sz w:val="28"/>
        </w:rPr>
        <w:t xml:space="preserve">
      Ескерту: </w:t>
      </w:r>
    </w:p>
    <w:bookmarkEnd w:id="4948"/>
    <w:bookmarkStart w:name="z5307" w:id="4949"/>
    <w:p>
      <w:pPr>
        <w:spacing w:after="0"/>
        <w:ind w:left="0"/>
        <w:jc w:val="both"/>
      </w:pPr>
      <w:r>
        <w:rPr>
          <w:rFonts w:ascii="Times New Roman"/>
          <w:b w:val="false"/>
          <w:i w:val="false"/>
          <w:color w:val="000000"/>
          <w:sz w:val="28"/>
        </w:rPr>
        <w:t>
      сыйақылар мен негізгі қарыз төлемдерінің басталуы Тұрғын үй-коммуналдық шаруашылығы саласындағы Үлгілік МЖӘ шартына (көшелерді жарықтандыру желілері) 12-қосымшада көрсетілген кестеге сәйкес, мемлекеттің инвестициялық шығындар өтемақысын төлеуінің басталуымен тұспа-тұс келеді;</w:t>
      </w:r>
    </w:p>
    <w:bookmarkEnd w:id="4949"/>
    <w:bookmarkStart w:name="z5308" w:id="4950"/>
    <w:p>
      <w:pPr>
        <w:spacing w:after="0"/>
        <w:ind w:left="0"/>
        <w:jc w:val="left"/>
      </w:pPr>
      <w:r>
        <w:rPr>
          <w:rFonts w:ascii="Times New Roman"/>
          <w:b/>
          <w:i w:val="false"/>
          <w:color w:val="000000"/>
        </w:rPr>
        <w:t xml:space="preserve"> Тараптардың қолдары</w:t>
      </w:r>
    </w:p>
    <w:bookmarkEnd w:id="4950"/>
    <w:bookmarkStart w:name="z5309" w:id="4951"/>
    <w:p>
      <w:pPr>
        <w:spacing w:after="0"/>
        <w:ind w:left="0"/>
        <w:jc w:val="both"/>
      </w:pPr>
      <w:r>
        <w:rPr>
          <w:rFonts w:ascii="Times New Roman"/>
          <w:b w:val="false"/>
          <w:i w:val="false"/>
          <w:color w:val="000000"/>
          <w:sz w:val="28"/>
        </w:rPr>
        <w:t>
      ______________________________             ______________________________</w:t>
      </w:r>
    </w:p>
    <w:bookmarkEnd w:id="4951"/>
    <w:bookmarkStart w:name="z5310" w:id="495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9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313" w:id="4953"/>
    <w:p>
      <w:pPr>
        <w:spacing w:after="0"/>
        <w:ind w:left="0"/>
        <w:jc w:val="left"/>
      </w:pPr>
      <w:r>
        <w:rPr>
          <w:rFonts w:ascii="Times New Roman"/>
          <w:b/>
          <w:i w:val="false"/>
          <w:color w:val="000000"/>
        </w:rPr>
        <w:t xml:space="preserve"> Алғашқы кепілдік</w:t>
      </w:r>
    </w:p>
    <w:bookmarkEnd w:id="4953"/>
    <w:bookmarkStart w:name="z5314" w:id="4954"/>
    <w:p>
      <w:pPr>
        <w:spacing w:after="0"/>
        <w:ind w:left="0"/>
        <w:jc w:val="both"/>
      </w:pPr>
      <w:r>
        <w:rPr>
          <w:rFonts w:ascii="Times New Roman"/>
          <w:b w:val="false"/>
          <w:i w:val="false"/>
          <w:color w:val="000000"/>
          <w:sz w:val="28"/>
        </w:rPr>
        <w:t>
      ____________________                              "___"_____________ 20__ ж.</w:t>
      </w:r>
    </w:p>
    <w:bookmarkEnd w:id="4954"/>
    <w:bookmarkStart w:name="z5315" w:id="4955"/>
    <w:p>
      <w:pPr>
        <w:spacing w:after="0"/>
        <w:ind w:left="0"/>
        <w:jc w:val="both"/>
      </w:pPr>
      <w:r>
        <w:rPr>
          <w:rFonts w:ascii="Times New Roman"/>
          <w:b w:val="false"/>
          <w:i w:val="false"/>
          <w:color w:val="000000"/>
          <w:sz w:val="28"/>
        </w:rPr>
        <w:t xml:space="preserve">
      (елді мекеннің атауын және орналасқан жерін көрсету)      </w:t>
      </w:r>
    </w:p>
    <w:bookmarkEnd w:id="4955"/>
    <w:bookmarkStart w:name="z5316" w:id="4956"/>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bookmarkEnd w:id="4956"/>
    <w:bookmarkStart w:name="z5317" w:id="4957"/>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bookmarkEnd w:id="4957"/>
    <w:bookmarkStart w:name="z5318" w:id="4958"/>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bookmarkEnd w:id="4958"/>
    <w:bookmarkStart w:name="z5319" w:id="4959"/>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көшелерді жарықтандыру желілерін жаңғыртумен сенімгерлік басқару)"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4959"/>
    <w:bookmarkStart w:name="z5320" w:id="4960"/>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bookmarkEnd w:id="4960"/>
    <w:bookmarkStart w:name="z5321" w:id="4961"/>
    <w:p>
      <w:pPr>
        <w:spacing w:after="0"/>
        <w:ind w:left="0"/>
        <w:jc w:val="both"/>
      </w:pPr>
      <w:r>
        <w:rPr>
          <w:rFonts w:ascii="Times New Roman"/>
          <w:b w:val="false"/>
          <w:i w:val="false"/>
          <w:color w:val="000000"/>
          <w:sz w:val="28"/>
        </w:rPr>
        <w:t>
      назарға ала отырып:</w:t>
      </w:r>
    </w:p>
    <w:bookmarkEnd w:id="4961"/>
    <w:bookmarkStart w:name="z5322" w:id="4962"/>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4962"/>
    <w:bookmarkStart w:name="z5323" w:id="4963"/>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4963"/>
    <w:bookmarkStart w:name="z5324" w:id="4964"/>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bookmarkEnd w:id="4964"/>
    <w:bookmarkStart w:name="z5325" w:id="4965"/>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Жаңғырту бойынша кепілдікті беру күні (немесе қандай күннің ерте келуіне байланысты бұзу күні) бітеді.</w:t>
      </w:r>
    </w:p>
    <w:bookmarkEnd w:id="4965"/>
    <w:bookmarkStart w:name="z5326" w:id="4966"/>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4966"/>
    <w:bookmarkStart w:name="z5327" w:id="4967"/>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4967"/>
    <w:bookmarkStart w:name="z5328" w:id="4968"/>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4968"/>
    <w:bookmarkStart w:name="z5329" w:id="496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4969"/>
    <w:bookmarkStart w:name="z5330" w:id="4970"/>
    <w:p>
      <w:pPr>
        <w:spacing w:after="0"/>
        <w:ind w:left="0"/>
        <w:jc w:val="left"/>
      </w:pPr>
      <w:r>
        <w:rPr>
          <w:rFonts w:ascii="Times New Roman"/>
          <w:b/>
          <w:i w:val="false"/>
          <w:color w:val="000000"/>
        </w:rPr>
        <w:t xml:space="preserve"> Тараптардың қолдары</w:t>
      </w:r>
    </w:p>
    <w:bookmarkEnd w:id="4970"/>
    <w:bookmarkStart w:name="z5331" w:id="4971"/>
    <w:p>
      <w:pPr>
        <w:spacing w:after="0"/>
        <w:ind w:left="0"/>
        <w:jc w:val="both"/>
      </w:pPr>
      <w:r>
        <w:rPr>
          <w:rFonts w:ascii="Times New Roman"/>
          <w:b w:val="false"/>
          <w:i w:val="false"/>
          <w:color w:val="000000"/>
          <w:sz w:val="28"/>
        </w:rPr>
        <w:t>
      ___________________________________</w:t>
      </w:r>
    </w:p>
    <w:bookmarkEnd w:id="4971"/>
    <w:bookmarkStart w:name="z5332" w:id="4972"/>
    <w:p>
      <w:pPr>
        <w:spacing w:after="0"/>
        <w:ind w:left="0"/>
        <w:jc w:val="both"/>
      </w:pPr>
      <w:r>
        <w:rPr>
          <w:rFonts w:ascii="Times New Roman"/>
          <w:b w:val="false"/>
          <w:i w:val="false"/>
          <w:color w:val="000000"/>
          <w:sz w:val="28"/>
        </w:rPr>
        <w:t>
      Кепілдің атынан</w:t>
      </w:r>
    </w:p>
    <w:bookmarkEnd w:id="4972"/>
    <w:bookmarkStart w:name="z5333" w:id="4973"/>
    <w:p>
      <w:pPr>
        <w:spacing w:after="0"/>
        <w:ind w:left="0"/>
        <w:jc w:val="both"/>
      </w:pPr>
      <w:r>
        <w:rPr>
          <w:rFonts w:ascii="Times New Roman"/>
          <w:b w:val="false"/>
          <w:i w:val="false"/>
          <w:color w:val="000000"/>
          <w:sz w:val="28"/>
        </w:rPr>
        <w:t>
      ___________________________________            ______________________________________</w:t>
      </w:r>
    </w:p>
    <w:bookmarkEnd w:id="4973"/>
    <w:bookmarkStart w:name="z5334" w:id="497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9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01" w:id="4975"/>
    <w:p>
      <w:pPr>
        <w:spacing w:after="0"/>
        <w:ind w:left="0"/>
        <w:jc w:val="left"/>
      </w:pPr>
      <w:r>
        <w:rPr>
          <w:rFonts w:ascii="Times New Roman"/>
          <w:b/>
          <w:i w:val="false"/>
          <w:color w:val="000000"/>
        </w:rPr>
        <w:t xml:space="preserve"> Мүліктік кешен</w:t>
      </w:r>
    </w:p>
    <w:bookmarkEnd w:id="4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20__ ж.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желілерімен ажырағысыз байланыстағы жер учаскелерін өтеусіз пайдаланудың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Көшелерді жарықтандыру желілерімен ажырағысыз байланыстағы Жер учаскесін мақсатты тағайындау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Көшелерді жарықтандыру желілерімен ажырағысыз байланыстағы Жер учаскесін пайдаланудағы шектеулер мен ауыртпалықтар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Көшелерді жарықтандыру желілері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шақырым (ұзақтығын көрсету)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Тіреулер ___ (керегін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Шамдар ______ (керегін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дана</w:t>
            </w:r>
          </w:p>
        </w:tc>
      </w:tr>
    </w:tbl>
    <w:bookmarkStart w:name="z5337" w:id="4976"/>
    <w:p>
      <w:pPr>
        <w:spacing w:after="0"/>
        <w:ind w:left="0"/>
        <w:jc w:val="left"/>
      </w:pPr>
      <w:r>
        <w:rPr>
          <w:rFonts w:ascii="Times New Roman"/>
          <w:b/>
          <w:i w:val="false"/>
          <w:color w:val="000000"/>
        </w:rPr>
        <w:t xml:space="preserve"> Тараптардың қолдары</w:t>
      </w:r>
    </w:p>
    <w:bookmarkEnd w:id="4976"/>
    <w:bookmarkStart w:name="z5338" w:id="4977"/>
    <w:p>
      <w:pPr>
        <w:spacing w:after="0"/>
        <w:ind w:left="0"/>
        <w:jc w:val="both"/>
      </w:pPr>
      <w:r>
        <w:rPr>
          <w:rFonts w:ascii="Times New Roman"/>
          <w:b w:val="false"/>
          <w:i w:val="false"/>
          <w:color w:val="000000"/>
          <w:sz w:val="28"/>
        </w:rPr>
        <w:t>
      ___________________________________            ______________________________________</w:t>
      </w:r>
    </w:p>
    <w:bookmarkEnd w:id="4977"/>
    <w:bookmarkStart w:name="z5339" w:id="497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9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02" w:id="4979"/>
    <w:p>
      <w:pPr>
        <w:spacing w:after="0"/>
        <w:ind w:left="0"/>
        <w:jc w:val="left"/>
      </w:pPr>
      <w:r>
        <w:rPr>
          <w:rFonts w:ascii="Times New Roman"/>
          <w:b/>
          <w:i w:val="false"/>
          <w:color w:val="000000"/>
        </w:rPr>
        <w:t xml:space="preserve"> Қаржыландыру көздері</w:t>
      </w:r>
    </w:p>
    <w:bookmarkEnd w:id="49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құнынан ___%. </w:t>
            </w:r>
          </w:p>
          <w:p>
            <w:pPr>
              <w:spacing w:after="20"/>
              <w:ind w:left="20"/>
              <w:jc w:val="both"/>
            </w:pPr>
            <w:r>
              <w:rPr>
                <w:rFonts w:ascii="Times New Roman"/>
                <w:b w:val="false"/>
                <w:i w:val="false"/>
                <w:color w:val="000000"/>
                <w:sz w:val="20"/>
              </w:rPr>
              <w:t>
Қарыз қаражаттары – МЖӘ объектісін жаңғырту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p>
          <w:p>
            <w:pPr>
              <w:spacing w:after="20"/>
              <w:ind w:left="20"/>
              <w:jc w:val="both"/>
            </w:pPr>
            <w:r>
              <w:rPr>
                <w:rFonts w:ascii="Times New Roman"/>
                <w:b w:val="false"/>
                <w:i w:val="false"/>
                <w:color w:val="000000"/>
                <w:sz w:val="20"/>
              </w:rPr>
              <w:t>
Жеңілдікті кезең (жаңғырту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42" w:id="4980"/>
    <w:p>
      <w:pPr>
        <w:spacing w:after="0"/>
        <w:ind w:left="0"/>
        <w:jc w:val="left"/>
      </w:pPr>
      <w:r>
        <w:rPr>
          <w:rFonts w:ascii="Times New Roman"/>
          <w:b/>
          <w:i w:val="false"/>
          <w:color w:val="000000"/>
        </w:rPr>
        <w:t xml:space="preserve"> Тараптардың қолдары</w:t>
      </w:r>
    </w:p>
    <w:bookmarkEnd w:id="4980"/>
    <w:bookmarkStart w:name="z5343" w:id="4981"/>
    <w:p>
      <w:pPr>
        <w:spacing w:after="0"/>
        <w:ind w:left="0"/>
        <w:jc w:val="both"/>
      </w:pPr>
      <w:r>
        <w:rPr>
          <w:rFonts w:ascii="Times New Roman"/>
          <w:b w:val="false"/>
          <w:i w:val="false"/>
          <w:color w:val="000000"/>
          <w:sz w:val="28"/>
        </w:rPr>
        <w:t>
      ___________________________________            ______________________________________</w:t>
      </w:r>
    </w:p>
    <w:bookmarkEnd w:id="4981"/>
    <w:bookmarkStart w:name="z5344" w:id="498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49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347" w:id="4983"/>
    <w:p>
      <w:pPr>
        <w:spacing w:after="0"/>
        <w:ind w:left="0"/>
        <w:jc w:val="left"/>
      </w:pPr>
      <w:r>
        <w:rPr>
          <w:rFonts w:ascii="Times New Roman"/>
          <w:b/>
          <w:i w:val="false"/>
          <w:color w:val="000000"/>
        </w:rPr>
        <w:t xml:space="preserve"> МЖӘ жобасын басқарудың институционалдық схемасы</w:t>
      </w:r>
    </w:p>
    <w:bookmarkEnd w:id="4983"/>
    <w:bookmarkStart w:name="z5348" w:id="4984"/>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bookmarkEnd w:id="4984"/>
    <w:bookmarkStart w:name="z5349" w:id="4985"/>
    <w:p>
      <w:pPr>
        <w:spacing w:after="0"/>
        <w:ind w:left="0"/>
        <w:jc w:val="both"/>
      </w:pPr>
      <w:r>
        <w:rPr>
          <w:rFonts w:ascii="Times New Roman"/>
          <w:b w:val="false"/>
          <w:i w:val="false"/>
          <w:color w:val="000000"/>
          <w:sz w:val="28"/>
        </w:rPr>
        <w:t xml:space="preserve">
      І. Инвестициялық кезең; </w:t>
      </w:r>
    </w:p>
    <w:bookmarkEnd w:id="4985"/>
    <w:bookmarkStart w:name="z5350" w:id="4986"/>
    <w:p>
      <w:pPr>
        <w:spacing w:after="0"/>
        <w:ind w:left="0"/>
        <w:jc w:val="both"/>
      </w:pPr>
      <w:r>
        <w:rPr>
          <w:rFonts w:ascii="Times New Roman"/>
          <w:b w:val="false"/>
          <w:i w:val="false"/>
          <w:color w:val="000000"/>
          <w:sz w:val="28"/>
        </w:rPr>
        <w:t xml:space="preserve">
      ІІ. Постинвестициялық кезең. </w:t>
      </w:r>
    </w:p>
    <w:bookmarkEnd w:id="4986"/>
    <w:bookmarkStart w:name="z5351" w:id="4987"/>
    <w:p>
      <w:pPr>
        <w:spacing w:after="0"/>
        <w:ind w:left="0"/>
        <w:jc w:val="both"/>
      </w:pPr>
      <w:r>
        <w:rPr>
          <w:rFonts w:ascii="Times New Roman"/>
          <w:b w:val="false"/>
          <w:i w:val="false"/>
          <w:color w:val="000000"/>
          <w:sz w:val="28"/>
        </w:rPr>
        <w:t xml:space="preserve">
      Инвестициялық кезеңде МЖӘ жобасын басқару схемасы 1-суретте келтірілген. </w:t>
      </w:r>
    </w:p>
    <w:bookmarkEnd w:id="4987"/>
    <w:bookmarkStart w:name="z5352" w:id="4988"/>
    <w:p>
      <w:pPr>
        <w:spacing w:after="0"/>
        <w:ind w:left="0"/>
        <w:jc w:val="both"/>
      </w:pPr>
      <w:r>
        <w:rPr>
          <w:rFonts w:ascii="Times New Roman"/>
          <w:b w:val="false"/>
          <w:i w:val="false"/>
          <w:color w:val="000000"/>
          <w:sz w:val="28"/>
        </w:rPr>
        <w:t xml:space="preserve">
      </w:t>
      </w:r>
    </w:p>
    <w:bookmarkEnd w:id="4988"/>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53" w:id="4989"/>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bookmarkEnd w:id="4989"/>
    <w:bookmarkStart w:name="z5354" w:id="4990"/>
    <w:p>
      <w:pPr>
        <w:spacing w:after="0"/>
        <w:ind w:left="0"/>
        <w:jc w:val="both"/>
      </w:pPr>
      <w:r>
        <w:rPr>
          <w:rFonts w:ascii="Times New Roman"/>
          <w:b w:val="false"/>
          <w:i w:val="false"/>
          <w:color w:val="000000"/>
          <w:sz w:val="28"/>
        </w:rPr>
        <w:t>
            1-сурет. Жаңғырту кезеңінде МЖӘ жобасын басқарудың ұйымдық схемасы</w:t>
      </w:r>
    </w:p>
    <w:bookmarkEnd w:id="4990"/>
    <w:bookmarkStart w:name="z5355" w:id="4991"/>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4991"/>
    <w:bookmarkStart w:name="z5356" w:id="4992"/>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Мүліктік кешенді жаңғырту үшін қажетті жер учаскесін беруді және тиісті коммуналдық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bookmarkEnd w:id="4992"/>
    <w:bookmarkStart w:name="z5357" w:id="4993"/>
    <w:p>
      <w:pPr>
        <w:spacing w:after="0"/>
        <w:ind w:left="0"/>
        <w:jc w:val="both"/>
      </w:pPr>
      <w:r>
        <w:rPr>
          <w:rFonts w:ascii="Times New Roman"/>
          <w:b w:val="false"/>
          <w:i w:val="false"/>
          <w:color w:val="000000"/>
          <w:sz w:val="28"/>
        </w:rPr>
        <w:t>
      Жекеше әріптес (жобалық компания) – МЖӘ объектісін жаңғыртуды қаржыландыруды, жоба бойынша жобалау-іздестіру жұмыстарын жүргізуді, "кілтке дейінгі" жаңғыртуды,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bookmarkEnd w:id="4993"/>
    <w:bookmarkStart w:name="z5358" w:id="4994"/>
    <w:p>
      <w:pPr>
        <w:spacing w:after="0"/>
        <w:ind w:left="0"/>
        <w:jc w:val="both"/>
      </w:pPr>
      <w:r>
        <w:rPr>
          <w:rFonts w:ascii="Times New Roman"/>
          <w:b w:val="false"/>
          <w:i w:val="false"/>
          <w:color w:val="000000"/>
          <w:sz w:val="28"/>
        </w:rPr>
        <w:t>
      Инвестор – МЖӘ объектісін жаңғырту құнынан ___ %-дан төмен емес деңгейге дейінгі капиталдандырылуын қамтамасыз етеді;</w:t>
      </w:r>
    </w:p>
    <w:bookmarkEnd w:id="4994"/>
    <w:bookmarkStart w:name="z5359" w:id="4995"/>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жаңғырту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bookmarkEnd w:id="4995"/>
    <w:bookmarkStart w:name="z5360" w:id="4996"/>
    <w:p>
      <w:pPr>
        <w:spacing w:after="0"/>
        <w:ind w:left="0"/>
        <w:jc w:val="both"/>
      </w:pPr>
      <w:r>
        <w:rPr>
          <w:rFonts w:ascii="Times New Roman"/>
          <w:b w:val="false"/>
          <w:i w:val="false"/>
          <w:color w:val="000000"/>
          <w:sz w:val="28"/>
        </w:rPr>
        <w:t>
      "Даму" КДҚ" АҚ – Заңнамаға сәйкес жаңғырту кезеңінде ұзақ мерзімді қарыз бойынша пайыздық мөлшерлеме бөлігін ____ ай ішінде ___% мөлшерінде субсидиялайды;</w:t>
      </w:r>
    </w:p>
    <w:bookmarkEnd w:id="4996"/>
    <w:bookmarkStart w:name="z5361" w:id="4997"/>
    <w:p>
      <w:pPr>
        <w:spacing w:after="0"/>
        <w:ind w:left="0"/>
        <w:jc w:val="both"/>
      </w:pPr>
      <w:r>
        <w:rPr>
          <w:rFonts w:ascii="Times New Roman"/>
          <w:b w:val="false"/>
          <w:i w:val="false"/>
          <w:color w:val="000000"/>
          <w:sz w:val="28"/>
        </w:rPr>
        <w:t>
      Бас мердігер – МЖӘ объектісін "кілтке дейінгі" жаңғыртуды қамтамасыз етеді;</w:t>
      </w:r>
    </w:p>
    <w:bookmarkEnd w:id="4997"/>
    <w:bookmarkStart w:name="z5362" w:id="4998"/>
    <w:p>
      <w:pPr>
        <w:spacing w:after="0"/>
        <w:ind w:left="0"/>
        <w:jc w:val="both"/>
      </w:pPr>
      <w:r>
        <w:rPr>
          <w:rFonts w:ascii="Times New Roman"/>
          <w:b w:val="false"/>
          <w:i w:val="false"/>
          <w:color w:val="000000"/>
          <w:sz w:val="28"/>
        </w:rPr>
        <w:t>
      Мердігер (жобалаушы) – МЖӘ объектісін жаңғырту бойынша жобалау-іздестіру жұмыстарын жүргізеді және жобалау-сметалық құжаттаманы береді;</w:t>
      </w:r>
    </w:p>
    <w:bookmarkEnd w:id="4998"/>
    <w:bookmarkStart w:name="z5363" w:id="4999"/>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4999"/>
    <w:bookmarkStart w:name="z5364" w:id="5000"/>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bookmarkEnd w:id="5000"/>
    <w:bookmarkStart w:name="z5365" w:id="5001"/>
    <w:p>
      <w:pPr>
        <w:spacing w:after="0"/>
        <w:ind w:left="0"/>
        <w:jc w:val="both"/>
      </w:pPr>
      <w:r>
        <w:rPr>
          <w:rFonts w:ascii="Times New Roman"/>
          <w:b w:val="false"/>
          <w:i w:val="false"/>
          <w:color w:val="000000"/>
          <w:sz w:val="28"/>
        </w:rPr>
        <w:t xml:space="preserve">
      </w:t>
      </w:r>
    </w:p>
    <w:bookmarkEnd w:id="5001"/>
    <w:p>
      <w:pPr>
        <w:spacing w:after="0"/>
        <w:ind w:left="0"/>
        <w:jc w:val="both"/>
      </w:pPr>
      <w:r>
        <w:drawing>
          <wp:inline distT="0" distB="0" distL="0" distR="0">
            <wp:extent cx="74676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4676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66" w:id="5002"/>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bookmarkEnd w:id="5002"/>
    <w:bookmarkStart w:name="z5367" w:id="5003"/>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5003"/>
    <w:bookmarkStart w:name="z5368" w:id="5004"/>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(көшелерді жарықтандыруды ұстауды, материалдық қамтамасыз етуді қоса алғанда) орындауына бақылауды жүзеге асырады, Жекеше әріптеске мемлекеттік қолдау шараларын (керегін көрсету) береді, сондай-ақ __________ (қажетті шығындарды өтеу көзін көрсету) төлейді;</w:t>
      </w:r>
    </w:p>
    <w:bookmarkEnd w:id="5004"/>
    <w:bookmarkStart w:name="z5369" w:id="5005"/>
    <w:p>
      <w:pPr>
        <w:spacing w:after="0"/>
        <w:ind w:left="0"/>
        <w:jc w:val="both"/>
      </w:pPr>
      <w:r>
        <w:rPr>
          <w:rFonts w:ascii="Times New Roman"/>
          <w:b w:val="false"/>
          <w:i w:val="false"/>
          <w:color w:val="000000"/>
          <w:sz w:val="28"/>
        </w:rPr>
        <w:t>
      Жекеше әріптес – Қызметті тұтынушыларға қызмет көрсету үшін МЖӘ объектісінің толық дайындығын қамтамасыз етеді, Үлгілік шарт талаптарына сәйкес қызмет көрсетеді, сондай-ақ МЖӘ жобасының кірісті бөлігін қамтамасыз етеді, МЖӘ объектісін ағымдық ұстауға жауап береді;</w:t>
      </w:r>
    </w:p>
    <w:bookmarkEnd w:id="5005"/>
    <w:bookmarkStart w:name="z5370" w:id="5006"/>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5006"/>
    <w:bookmarkStart w:name="z5371" w:id="5007"/>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5007"/>
    <w:bookmarkStart w:name="z5372" w:id="5008"/>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5008"/>
    <w:bookmarkStart w:name="z5373" w:id="5009"/>
    <w:p>
      <w:pPr>
        <w:spacing w:after="0"/>
        <w:ind w:left="0"/>
        <w:jc w:val="both"/>
      </w:pPr>
      <w:r>
        <w:rPr>
          <w:rFonts w:ascii="Times New Roman"/>
          <w:b w:val="false"/>
          <w:i w:val="false"/>
          <w:color w:val="000000"/>
          <w:sz w:val="28"/>
        </w:rPr>
        <w:t xml:space="preserve">
      Қызметтерді тұтынушылар – көшелерді жарықтандыру қызметтерін тұтынатын "____________" мемлекеттік мекемесі. </w:t>
      </w:r>
    </w:p>
    <w:bookmarkEnd w:id="5009"/>
    <w:bookmarkStart w:name="z5374" w:id="5010"/>
    <w:p>
      <w:pPr>
        <w:spacing w:after="0"/>
        <w:ind w:left="0"/>
        <w:jc w:val="left"/>
      </w:pPr>
      <w:r>
        <w:rPr>
          <w:rFonts w:ascii="Times New Roman"/>
          <w:b/>
          <w:i w:val="false"/>
          <w:color w:val="000000"/>
        </w:rPr>
        <w:t xml:space="preserve"> Тараптардың қолдары</w:t>
      </w:r>
    </w:p>
    <w:bookmarkEnd w:id="5010"/>
    <w:bookmarkStart w:name="z5375" w:id="5011"/>
    <w:p>
      <w:pPr>
        <w:spacing w:after="0"/>
        <w:ind w:left="0"/>
        <w:jc w:val="both"/>
      </w:pPr>
      <w:r>
        <w:rPr>
          <w:rFonts w:ascii="Times New Roman"/>
          <w:b w:val="false"/>
          <w:i w:val="false"/>
          <w:color w:val="000000"/>
          <w:sz w:val="28"/>
        </w:rPr>
        <w:t>
      ___________________________________            ______________________________________</w:t>
      </w:r>
    </w:p>
    <w:bookmarkEnd w:id="5011"/>
    <w:bookmarkStart w:name="z5376" w:id="501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0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379" w:id="5013"/>
    <w:p>
      <w:pPr>
        <w:spacing w:after="0"/>
        <w:ind w:left="0"/>
        <w:jc w:val="left"/>
      </w:pPr>
      <w:r>
        <w:rPr>
          <w:rFonts w:ascii="Times New Roman"/>
          <w:b/>
          <w:i w:val="false"/>
          <w:color w:val="000000"/>
        </w:rPr>
        <w:t xml:space="preserve"> Жаңғырту бойынша кепілдік</w:t>
      </w:r>
    </w:p>
    <w:bookmarkEnd w:id="501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5380" w:id="5014"/>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5014"/>
    <w:bookmarkStart w:name="z5381" w:id="5015"/>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5015"/>
    <w:bookmarkStart w:name="z5382" w:id="5016"/>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5016"/>
    <w:bookmarkStart w:name="z5383" w:id="5017"/>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көшелерді жарықтандыру желілерін жаңғыртумен сенімгерлік басқару)"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5017"/>
    <w:bookmarkStart w:name="z5384" w:id="5018"/>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5018"/>
    <w:bookmarkStart w:name="z5385" w:id="5019"/>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5019"/>
    <w:bookmarkStart w:name="z5386" w:id="5020"/>
    <w:p>
      <w:pPr>
        <w:spacing w:after="0"/>
        <w:ind w:left="0"/>
        <w:jc w:val="both"/>
      </w:pPr>
      <w:r>
        <w:rPr>
          <w:rFonts w:ascii="Times New Roman"/>
          <w:b w:val="false"/>
          <w:i w:val="false"/>
          <w:color w:val="000000"/>
          <w:sz w:val="28"/>
        </w:rPr>
        <w:t xml:space="preserve">
      1. Жекеше әріптес Мемлекеттік әріптес алдында Үлгілік шарт бойынша міндеттемелерді орындамаған немесе тиісінше орындамаған жағдайда, өзіне Мемлекеттік әріптеске, оның Үлгілік шарт бойынша болжамды инвестициялар құнының (бұдан әрі - Жаңғырту бойынша кепілдік құны)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 </w:t>
      </w:r>
    </w:p>
    <w:bookmarkEnd w:id="5020"/>
    <w:bookmarkStart w:name="z5387" w:id="5021"/>
    <w:p>
      <w:pPr>
        <w:spacing w:after="0"/>
        <w:ind w:left="0"/>
        <w:jc w:val="both"/>
      </w:pPr>
      <w:r>
        <w:rPr>
          <w:rFonts w:ascii="Times New Roman"/>
          <w:b w:val="false"/>
          <w:i w:val="false"/>
          <w:color w:val="000000"/>
          <w:sz w:val="28"/>
        </w:rPr>
        <w:t xml:space="preserve">
      2. Мемлекеттік әріптестің Жаңғырту бойынша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5021"/>
    <w:bookmarkStart w:name="z5388" w:id="5022"/>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Жаңғырту бойынша кепілдікте көрсетілген Мемлекеттік әріптестің шотына қолма-қолсыз аударыммен жүзеге асырылатын болады.</w:t>
      </w:r>
    </w:p>
    <w:bookmarkEnd w:id="5022"/>
    <w:bookmarkStart w:name="z5389" w:id="5023"/>
    <w:p>
      <w:pPr>
        <w:spacing w:after="0"/>
        <w:ind w:left="0"/>
        <w:jc w:val="both"/>
      </w:pPr>
      <w:r>
        <w:rPr>
          <w:rFonts w:ascii="Times New Roman"/>
          <w:b w:val="false"/>
          <w:i w:val="false"/>
          <w:color w:val="000000"/>
          <w:sz w:val="28"/>
        </w:rPr>
        <w:t>
      4. Жаңғырту бойынша кепілдік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5023"/>
    <w:bookmarkStart w:name="z5390" w:id="5024"/>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5024"/>
    <w:bookmarkStart w:name="z5391" w:id="5025"/>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5025"/>
    <w:bookmarkStart w:name="z5392" w:id="5026"/>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5026"/>
    <w:bookmarkStart w:name="z5393" w:id="502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5027"/>
    <w:bookmarkStart w:name="z5394" w:id="5028"/>
    <w:p>
      <w:pPr>
        <w:spacing w:after="0"/>
        <w:ind w:left="0"/>
        <w:jc w:val="left"/>
      </w:pPr>
      <w:r>
        <w:rPr>
          <w:rFonts w:ascii="Times New Roman"/>
          <w:b/>
          <w:i w:val="false"/>
          <w:color w:val="000000"/>
        </w:rPr>
        <w:t xml:space="preserve"> Тараптардың қолдары</w:t>
      </w:r>
    </w:p>
    <w:bookmarkEnd w:id="5028"/>
    <w:bookmarkStart w:name="z5395" w:id="5029"/>
    <w:p>
      <w:pPr>
        <w:spacing w:after="0"/>
        <w:ind w:left="0"/>
        <w:jc w:val="both"/>
      </w:pPr>
      <w:r>
        <w:rPr>
          <w:rFonts w:ascii="Times New Roman"/>
          <w:b w:val="false"/>
          <w:i w:val="false"/>
          <w:color w:val="000000"/>
          <w:sz w:val="28"/>
        </w:rPr>
        <w:t>
      ___________________________________</w:t>
      </w:r>
    </w:p>
    <w:bookmarkEnd w:id="5029"/>
    <w:bookmarkStart w:name="z5396" w:id="5030"/>
    <w:p>
      <w:pPr>
        <w:spacing w:after="0"/>
        <w:ind w:left="0"/>
        <w:jc w:val="both"/>
      </w:pPr>
      <w:r>
        <w:rPr>
          <w:rFonts w:ascii="Times New Roman"/>
          <w:b w:val="false"/>
          <w:i w:val="false"/>
          <w:color w:val="000000"/>
          <w:sz w:val="28"/>
        </w:rPr>
        <w:t>
                  Кепілдің атынан</w:t>
      </w:r>
    </w:p>
    <w:bookmarkEnd w:id="5030"/>
    <w:bookmarkStart w:name="z5397" w:id="5031"/>
    <w:p>
      <w:pPr>
        <w:spacing w:after="0"/>
        <w:ind w:left="0"/>
        <w:jc w:val="both"/>
      </w:pPr>
      <w:r>
        <w:rPr>
          <w:rFonts w:ascii="Times New Roman"/>
          <w:b w:val="false"/>
          <w:i w:val="false"/>
          <w:color w:val="000000"/>
          <w:sz w:val="28"/>
        </w:rPr>
        <w:t>
      ___________________________________            ______________________________________</w:t>
      </w:r>
    </w:p>
    <w:bookmarkEnd w:id="5031"/>
    <w:bookmarkStart w:name="z5398" w:id="503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0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401" w:id="5033"/>
    <w:p>
      <w:pPr>
        <w:spacing w:after="0"/>
        <w:ind w:left="0"/>
        <w:jc w:val="left"/>
      </w:pPr>
      <w:r>
        <w:rPr>
          <w:rFonts w:ascii="Times New Roman"/>
          <w:b/>
          <w:i w:val="false"/>
          <w:color w:val="000000"/>
        </w:rPr>
        <w:t xml:space="preserve"> Тапсырылатын МЖӘ объектісінің күйіне қойылатын талаптар</w:t>
      </w:r>
    </w:p>
    <w:bookmarkEnd w:id="5033"/>
    <w:bookmarkStart w:name="z5402" w:id="5034"/>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bookmarkEnd w:id="5034"/>
    <w:bookmarkStart w:name="z5403" w:id="5035"/>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bookmarkEnd w:id="5035"/>
    <w:bookmarkStart w:name="z5404" w:id="5036"/>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bookmarkEnd w:id="5036"/>
    <w:bookmarkStart w:name="z5405" w:id="5037"/>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bookmarkEnd w:id="5037"/>
    <w:bookmarkStart w:name="z5406" w:id="5038"/>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bookmarkEnd w:id="5038"/>
    <w:bookmarkStart w:name="z5407" w:id="5039"/>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bookmarkEnd w:id="5039"/>
    <w:bookmarkStart w:name="z5408" w:id="5040"/>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bookmarkEnd w:id="5040"/>
    <w:bookmarkStart w:name="z5409" w:id="5041"/>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bookmarkEnd w:id="5041"/>
    <w:bookmarkStart w:name="z5410" w:id="5042"/>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bookmarkEnd w:id="5042"/>
    <w:bookmarkStart w:name="z5411" w:id="5043"/>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bookmarkEnd w:id="5043"/>
    <w:bookmarkStart w:name="z5412" w:id="5044"/>
    <w:p>
      <w:pPr>
        <w:spacing w:after="0"/>
        <w:ind w:left="0"/>
        <w:jc w:val="left"/>
      </w:pPr>
      <w:r>
        <w:rPr>
          <w:rFonts w:ascii="Times New Roman"/>
          <w:b/>
          <w:i w:val="false"/>
          <w:color w:val="000000"/>
        </w:rPr>
        <w:t xml:space="preserve"> Тараптардың қолдары</w:t>
      </w:r>
    </w:p>
    <w:bookmarkEnd w:id="5044"/>
    <w:bookmarkStart w:name="z5413" w:id="5045"/>
    <w:p>
      <w:pPr>
        <w:spacing w:after="0"/>
        <w:ind w:left="0"/>
        <w:jc w:val="both"/>
      </w:pPr>
      <w:r>
        <w:rPr>
          <w:rFonts w:ascii="Times New Roman"/>
          <w:b w:val="false"/>
          <w:i w:val="false"/>
          <w:color w:val="000000"/>
          <w:sz w:val="28"/>
        </w:rPr>
        <w:t>
      ___________________________________            ______________________________________</w:t>
      </w:r>
    </w:p>
    <w:bookmarkEnd w:id="5045"/>
    <w:bookmarkStart w:name="z5414" w:id="504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0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417" w:id="5047"/>
    <w:p>
      <w:pPr>
        <w:spacing w:after="0"/>
        <w:ind w:left="0"/>
        <w:jc w:val="left"/>
      </w:pPr>
      <w:r>
        <w:rPr>
          <w:rFonts w:ascii="Times New Roman"/>
          <w:b/>
          <w:i w:val="false"/>
          <w:color w:val="000000"/>
        </w:rPr>
        <w:t xml:space="preserve"> Көшелерді жарықтандыру желілері қызметтерінің сапа индикаторларын және толық пайдалану дайындығы өлшемшарттарын бұзғаны үшін төлем мөлшері </w:t>
      </w:r>
    </w:p>
    <w:bookmarkEnd w:id="5047"/>
    <w:bookmarkStart w:name="z5418" w:id="5048"/>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bookmarkEnd w:id="5048"/>
    <w:bookmarkStart w:name="z5419" w:id="5049"/>
    <w:p>
      <w:pPr>
        <w:spacing w:after="0"/>
        <w:ind w:left="0"/>
        <w:jc w:val="both"/>
      </w:pPr>
      <w:r>
        <w:rPr>
          <w:rFonts w:ascii="Times New Roman"/>
          <w:b w:val="false"/>
          <w:i w:val="false"/>
          <w:color w:val="000000"/>
          <w:sz w:val="28"/>
        </w:rPr>
        <w:t>
      1) Жекеше әріптес ай сайын/тоқсан сайын/жыл сайын (мектепке дейінгі білім беру мен тәрбиелеу қызметтерін көрсету бойынша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bookmarkEnd w:id="5049"/>
    <w:bookmarkStart w:name="z5420" w:id="5050"/>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bookmarkEnd w:id="5050"/>
    <w:bookmarkStart w:name="z5421" w:id="5051"/>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bookmarkEnd w:id="5051"/>
    <w:bookmarkStart w:name="z5422" w:id="5052"/>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bookmarkEnd w:id="5052"/>
    <w:bookmarkStart w:name="z5423" w:id="5053"/>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bookmarkEnd w:id="5053"/>
    <w:bookmarkStart w:name="z5424" w:id="5054"/>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bookmarkEnd w:id="5054"/>
    <w:bookmarkStart w:name="z5425" w:id="5055"/>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bookmarkEnd w:id="5055"/>
    <w:bookmarkStart w:name="z5426" w:id="5056"/>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bookmarkEnd w:id="5056"/>
    <w:bookmarkStart w:name="z5427" w:id="5057"/>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bookmarkEnd w:id="5057"/>
    <w:bookmarkStart w:name="z5428" w:id="5058"/>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bookmarkEnd w:id="5058"/>
    <w:bookmarkStart w:name="z5429" w:id="5059"/>
    <w:p>
      <w:pPr>
        <w:spacing w:after="0"/>
        <w:ind w:left="0"/>
        <w:jc w:val="both"/>
      </w:pPr>
      <w:r>
        <w:rPr>
          <w:rFonts w:ascii="Times New Roman"/>
          <w:b w:val="false"/>
          <w:i w:val="false"/>
          <w:color w:val="000000"/>
          <w:sz w:val="28"/>
        </w:rPr>
        <w:t>
                                                Қызметтердің сапа индикаторлары</w:t>
      </w:r>
    </w:p>
    <w:bookmarkEnd w:id="50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 – электр қауіпсіздігі бойынша персоналдың біліктілік дәрежесі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комиссияның мәліметтері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жабдығын визуалды тексеру. Бір мезгілде істен шыққан шамдардың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 облысы Әкімдігінің сайтындағы бөлім есебі</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 -дан кем емес (_ шамға _ жарамсыз шамдардың данасы)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шамдардың жарамсыз 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журналы, Жеткізушіден қабылдау-тапсыру актісі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шамдардың техникалық сипаттамаларға сәйкес келмеуі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журналы, Жеткізушіден қабылдау-тапсыру актісі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кезеңдегі көрсеткіш мәнінің өткен кезеңмен салыстырғанда _%-ға төмендеуі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деградациясының артуы, ол жарықдиодтардың ең ұзақ ықтимал қызмет мерзімін қамтамасыз етуге мүмкіндік бермейді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 Есеп журналы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халықтан түскен негіхді шағымдардың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 (елді мекеннің атауын және орналасқан жерін көрсету) Әкімдігінің сайтындағы жүгінулердің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bl>
    <w:bookmarkStart w:name="z5430" w:id="5060"/>
    <w:p>
      <w:pPr>
        <w:spacing w:after="0"/>
        <w:ind w:left="0"/>
        <w:jc w:val="both"/>
      </w:pPr>
      <w:r>
        <w:rPr>
          <w:rFonts w:ascii="Times New Roman"/>
          <w:b w:val="false"/>
          <w:i w:val="false"/>
          <w:color w:val="000000"/>
          <w:sz w:val="28"/>
        </w:rPr>
        <w:t>
                                                                  Ақаулық ұпайлар</w:t>
      </w:r>
    </w:p>
    <w:bookmarkEnd w:id="50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объектілеріне қойылатын санитариялық-эпидемиологиялық талаптар" санитариялық қағидаларын сақтамау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жарамсыздығы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жұмысқа жарамсыз күйі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мерзімдеріне сәйкес уақытында жаңартпау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5431" w:id="5061"/>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5061"/>
    <w:bookmarkStart w:name="z5432" w:id="5062"/>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bookmarkEnd w:id="5062"/>
    <w:bookmarkStart w:name="z5433" w:id="5063"/>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bookmarkEnd w:id="5063"/>
    <w:bookmarkStart w:name="z5434" w:id="5064"/>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bookmarkEnd w:id="5064"/>
    <w:bookmarkStart w:name="z5435" w:id="5065"/>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5065"/>
    <w:bookmarkStart w:name="z5436" w:id="5066"/>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bookmarkEnd w:id="5066"/>
    <w:bookmarkStart w:name="z5437" w:id="5067"/>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bookmarkEnd w:id="5067"/>
    <w:bookmarkStart w:name="z5438" w:id="5068"/>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5068"/>
    <w:bookmarkStart w:name="z5439" w:id="5069"/>
    <w:p>
      <w:pPr>
        <w:spacing w:after="0"/>
        <w:ind w:left="0"/>
        <w:jc w:val="left"/>
      </w:pPr>
      <w:r>
        <w:rPr>
          <w:rFonts w:ascii="Times New Roman"/>
          <w:b/>
          <w:i w:val="false"/>
          <w:color w:val="000000"/>
        </w:rPr>
        <w:t xml:space="preserve"> Тараптардың қолдары</w:t>
      </w:r>
    </w:p>
    <w:bookmarkEnd w:id="5069"/>
    <w:bookmarkStart w:name="z5440" w:id="5070"/>
    <w:p>
      <w:pPr>
        <w:spacing w:after="0"/>
        <w:ind w:left="0"/>
        <w:jc w:val="both"/>
      </w:pPr>
      <w:r>
        <w:rPr>
          <w:rFonts w:ascii="Times New Roman"/>
          <w:b w:val="false"/>
          <w:i w:val="false"/>
          <w:color w:val="000000"/>
          <w:sz w:val="28"/>
        </w:rPr>
        <w:t>
      ___________________________________            ______________________________________</w:t>
      </w:r>
    </w:p>
    <w:bookmarkEnd w:id="5070"/>
    <w:bookmarkStart w:name="z5441" w:id="507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0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444" w:id="5072"/>
    <w:p>
      <w:pPr>
        <w:spacing w:after="0"/>
        <w:ind w:left="0"/>
        <w:jc w:val="left"/>
      </w:pPr>
      <w:r>
        <w:rPr>
          <w:rFonts w:ascii="Times New Roman"/>
          <w:b/>
          <w:i w:val="false"/>
          <w:color w:val="000000"/>
        </w:rPr>
        <w:t xml:space="preserve"> Пайдалану кепілдігі</w:t>
      </w:r>
    </w:p>
    <w:bookmarkEnd w:id="507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5445" w:id="5073"/>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5073"/>
    <w:bookmarkStart w:name="z5446" w:id="5074"/>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5074"/>
    <w:bookmarkStart w:name="z5447" w:id="5075"/>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5075"/>
    <w:bookmarkStart w:name="z5448" w:id="5076"/>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bookmarkEnd w:id="5076"/>
    <w:bookmarkStart w:name="z5449" w:id="5077"/>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көшелерді жарықтандыру желілерін жаңғыртумен сенімгерлік басқару)"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5077"/>
    <w:bookmarkStart w:name="z5450" w:id="5078"/>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5078"/>
    <w:bookmarkStart w:name="z5451" w:id="5079"/>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5079"/>
    <w:bookmarkStart w:name="z5452" w:id="5080"/>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5080"/>
    <w:bookmarkStart w:name="z5453" w:id="5081"/>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bookmarkEnd w:id="5081"/>
    <w:bookmarkStart w:name="z5454" w:id="5082"/>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bookmarkEnd w:id="5082"/>
    <w:bookmarkStart w:name="z5455" w:id="5083"/>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5083"/>
    <w:bookmarkStart w:name="z5456" w:id="5084"/>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5084"/>
    <w:bookmarkStart w:name="z5457" w:id="5085"/>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5085"/>
    <w:bookmarkStart w:name="z5458" w:id="5086"/>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5086"/>
    <w:bookmarkStart w:name="z5459" w:id="508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5087"/>
    <w:bookmarkStart w:name="z5460" w:id="5088"/>
    <w:p>
      <w:pPr>
        <w:spacing w:after="0"/>
        <w:ind w:left="0"/>
        <w:jc w:val="left"/>
      </w:pPr>
      <w:r>
        <w:rPr>
          <w:rFonts w:ascii="Times New Roman"/>
          <w:b/>
          <w:i w:val="false"/>
          <w:color w:val="000000"/>
        </w:rPr>
        <w:t xml:space="preserve"> Тараптардың қолдары</w:t>
      </w:r>
    </w:p>
    <w:bookmarkEnd w:id="5088"/>
    <w:bookmarkStart w:name="z5461" w:id="5089"/>
    <w:p>
      <w:pPr>
        <w:spacing w:after="0"/>
        <w:ind w:left="0"/>
        <w:jc w:val="both"/>
      </w:pPr>
      <w:r>
        <w:rPr>
          <w:rFonts w:ascii="Times New Roman"/>
          <w:b w:val="false"/>
          <w:i w:val="false"/>
          <w:color w:val="000000"/>
          <w:sz w:val="28"/>
        </w:rPr>
        <w:t>
      ___________________________________</w:t>
      </w:r>
    </w:p>
    <w:bookmarkEnd w:id="5089"/>
    <w:bookmarkStart w:name="z5462" w:id="5090"/>
    <w:p>
      <w:pPr>
        <w:spacing w:after="0"/>
        <w:ind w:left="0"/>
        <w:jc w:val="both"/>
      </w:pPr>
      <w:r>
        <w:rPr>
          <w:rFonts w:ascii="Times New Roman"/>
          <w:b w:val="false"/>
          <w:i w:val="false"/>
          <w:color w:val="000000"/>
          <w:sz w:val="28"/>
        </w:rPr>
        <w:t>
                  Кепілдің атынан</w:t>
      </w:r>
    </w:p>
    <w:bookmarkEnd w:id="5090"/>
    <w:bookmarkStart w:name="z5463" w:id="5091"/>
    <w:p>
      <w:pPr>
        <w:spacing w:after="0"/>
        <w:ind w:left="0"/>
        <w:jc w:val="both"/>
      </w:pPr>
      <w:r>
        <w:rPr>
          <w:rFonts w:ascii="Times New Roman"/>
          <w:b w:val="false"/>
          <w:i w:val="false"/>
          <w:color w:val="000000"/>
          <w:sz w:val="28"/>
        </w:rPr>
        <w:t>
      ___________________________________            __________________________________</w:t>
      </w:r>
    </w:p>
    <w:bookmarkEnd w:id="5091"/>
    <w:bookmarkStart w:name="z5464" w:id="509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0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5467" w:id="5093"/>
    <w:p>
      <w:pPr>
        <w:spacing w:after="0"/>
        <w:ind w:left="0"/>
        <w:jc w:val="left"/>
      </w:pPr>
      <w:r>
        <w:rPr>
          <w:rFonts w:ascii="Times New Roman"/>
          <w:b/>
          <w:i w:val="false"/>
          <w:color w:val="000000"/>
        </w:rPr>
        <w:t xml:space="preserve"> Төлемдер кестесі</w:t>
      </w:r>
    </w:p>
    <w:bookmarkEnd w:id="5093"/>
    <w:bookmarkStart w:name="z5468" w:id="5094"/>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инвестициялық шығындар өтемақысын, операциялық шығындар өтемақысын, МЖӘ объектісін басқару үшін сыйақыны (керегін көрсету) төлейді:</w:t>
      </w:r>
    </w:p>
    <w:bookmarkEnd w:id="5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69" w:id="5095"/>
    <w:p>
      <w:pPr>
        <w:spacing w:after="0"/>
        <w:ind w:left="0"/>
        <w:jc w:val="left"/>
      </w:pPr>
      <w:r>
        <w:rPr>
          <w:rFonts w:ascii="Times New Roman"/>
          <w:b/>
          <w:i w:val="false"/>
          <w:color w:val="000000"/>
        </w:rPr>
        <w:t xml:space="preserve"> Тараптардың қолдары</w:t>
      </w:r>
    </w:p>
    <w:bookmarkEnd w:id="5095"/>
    <w:bookmarkStart w:name="z5470" w:id="5096"/>
    <w:p>
      <w:pPr>
        <w:spacing w:after="0"/>
        <w:ind w:left="0"/>
        <w:jc w:val="both"/>
      </w:pPr>
      <w:r>
        <w:rPr>
          <w:rFonts w:ascii="Times New Roman"/>
          <w:b w:val="false"/>
          <w:i w:val="false"/>
          <w:color w:val="000000"/>
          <w:sz w:val="28"/>
        </w:rPr>
        <w:t>
      ___________________________________            __________________________________</w:t>
      </w:r>
    </w:p>
    <w:bookmarkEnd w:id="5096"/>
    <w:bookmarkStart w:name="z5471" w:id="509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0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03" w:id="5098"/>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50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бойынша жұмыстар басталғанға дейін Мемлекеттік әріптестің бастамасымен Үлгілік шартты бұзуы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Жаңғырту бойынша жұмыстар жұмысы басталғанға дейін Жекеше әріптестің бастамасымен Үлгілік шартты бұзу тәуекелі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МЖӘ объектісін жаңғырту үшін қаржы қаражаттарын тартпау немесе уақытында тартпау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жаңғыртылуы аймағында инженерлік коммуникацияларды уақтылы жүргізбеу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жаңғыртылуы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 құжаттаманы уақытында беруі бойынша бақылау жүргізуі тиіс.</w:t>
            </w:r>
          </w:p>
          <w:p>
            <w:pPr>
              <w:spacing w:after="20"/>
              <w:ind w:left="20"/>
              <w:jc w:val="both"/>
            </w:pPr>
            <w:r>
              <w:rPr>
                <w:rFonts w:ascii="Times New Roman"/>
                <w:b w:val="false"/>
                <w:i w:val="false"/>
                <w:color w:val="000000"/>
                <w:sz w:val="20"/>
              </w:rPr>
              <w:t>
Жекеше әріптес Жобалау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жаңғырту үшін рұқсат және өзге де құжаттарды уақтылы алмау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Жаңғырту бойынша жұмыстар басталғаннан кейін Мемлекеттік/Жекеше әріптестің бастамасымен Үлгілік шартты бұзуы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құнының артуы (жаңғыртуға арналған материалдарға, тасымалдауға, жабдықтарға бағаның өсуі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xml:space="preserve">
Жұмыстардың/қызметтерді көрсетуге және тауарларды (жаңғырту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p>
          <w:p>
            <w:pPr>
              <w:spacing w:after="20"/>
              <w:ind w:left="20"/>
              <w:jc w:val="both"/>
            </w:pPr>
            <w:r>
              <w:rPr>
                <w:rFonts w:ascii="Times New Roman"/>
                <w:b w:val="false"/>
                <w:i w:val="false"/>
                <w:color w:val="000000"/>
                <w:sz w:val="20"/>
              </w:rPr>
              <w:t>
жаңғырту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жаңғырту кестесін сақтау, тауарлар мен қызметтерді уақытында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уақытылы бақылауды қамтамасыз ету.</w:t>
            </w:r>
          </w:p>
          <w:p>
            <w:pPr>
              <w:spacing w:after="20"/>
              <w:ind w:left="20"/>
              <w:jc w:val="both"/>
            </w:pPr>
            <w:r>
              <w:rPr>
                <w:rFonts w:ascii="Times New Roman"/>
                <w:b w:val="false"/>
                <w:i w:val="false"/>
                <w:color w:val="000000"/>
                <w:sz w:val="20"/>
              </w:rPr>
              <w:t xml:space="preserve">
жаңғырту-мердігерлік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p>
          <w:p>
            <w:pPr>
              <w:spacing w:after="20"/>
              <w:ind w:left="20"/>
              <w:jc w:val="both"/>
            </w:pPr>
            <w:r>
              <w:rPr>
                <w:rFonts w:ascii="Times New Roman"/>
                <w:b w:val="false"/>
                <w:i w:val="false"/>
                <w:color w:val="000000"/>
                <w:sz w:val="20"/>
              </w:rPr>
              <w:t>
Жекеше әріптес атынан мердігерлік келісім Үлгілік шартты орындау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жаңғырту мерзімдерінің созылуы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жаңғырту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 қолдануды және МЖӘ объектіснің жаңғыртылуы бойынша міндеттемелердің орындалуының қамтамасыз етілуін қарастыру.</w:t>
            </w:r>
          </w:p>
          <w:p>
            <w:pPr>
              <w:spacing w:after="20"/>
              <w:ind w:left="20"/>
              <w:jc w:val="both"/>
            </w:pPr>
            <w:r>
              <w:rPr>
                <w:rFonts w:ascii="Times New Roman"/>
                <w:b w:val="false"/>
                <w:i w:val="false"/>
                <w:color w:val="000000"/>
                <w:sz w:val="20"/>
              </w:rPr>
              <w:t>
жаңғырту барысы мен сапасының және кестесінің сақталуына уақтылы бақылауды ұйымдастыру.</w:t>
            </w:r>
          </w:p>
          <w:p>
            <w:pPr>
              <w:spacing w:after="20"/>
              <w:ind w:left="20"/>
              <w:jc w:val="both"/>
            </w:pPr>
            <w:r>
              <w:rPr>
                <w:rFonts w:ascii="Times New Roman"/>
                <w:b w:val="false"/>
                <w:i w:val="false"/>
                <w:color w:val="000000"/>
                <w:sz w:val="20"/>
              </w:rPr>
              <w:t>
жаңғырту ауқымын, құрылыс кестесін сақтауды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жаңғырту мерзімдерінің созылуы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желілерімен ажырағысыз байланыстағы Жер учаскелерінің уақытылы бөлінуін және оларды пайдалану құқықтарының тиісті рәсімделуіг қамтамасыз 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жаңғырту материалдарының жеткізілуі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жаңғырту материалдарын ауыстыруы не өз есебінен дұрыстауы тиіс кепілдікті қарастыру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жаңғырту барысында өрттің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жаңғырту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Субмердігердің МЖӘ объектісінің жаңғыртудың ерекшелігін ескере отырып, жаңғыртуға арналған материалдарды сатып алуы.</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желілерінің, оның ішінде көшелерді жарықтандыру желілерінің жекелеген конструктивті элементтерін, материалдар мен инженерлік жабдық, энергетика, сумен жабдықтау, су бұру, байланыс жүйелерінің жарамды күйін қолдау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желілерін пайдалану барысында үшінші тлғалардың қатысуымен өрттің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жаңғыртылатын МЖӘ объектісін және жаңғыртуға арналған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жұмыскерлердің кәсіподағын құру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Инфекциялық және өзге де аурулармен байланысты карантиннің туындау тәуекелі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тұрғын үй-коммуналдық шаруашыығы объектісіне қойылатын санитариялық-гигиеналық ережелер мен нормаларды қатаң сақтауы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Жарықдиодты шамдарды жеткізушіден кепілдікті міндеттемелердің орындалмауы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шартпен басқаша қарастырылмаса, Жекеше әріптес кепілдік мерзімінің жылы ішінде мердігерді анықталған кемшіліктер туралы және сапа кепілдігіне сәйкес жарықдиодты шамдарды ауыстыру туралы хабар етуі қажет, ол жұмыс нәтижесін құрайтын барлық элементтерге таралады (ҚР АК 633-бабының 2-тармағы)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Нарықтың даму әлеуеті, ол жобада қолданылатын технологиялардың өзге технологиялармен ығысып қалуына әкеліп соқтыруы мүмкін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Жарықдиодты шамдарды жеткізу шартында жеткізуші жарықдиодты шамдарды жаңа шамдарға айырбастай алатын кепілдік мерзімін қарастыру қажет. </w:t>
            </w:r>
          </w:p>
          <w:p>
            <w:pPr>
              <w:spacing w:after="20"/>
              <w:ind w:left="20"/>
              <w:jc w:val="both"/>
            </w:pPr>
            <w:r>
              <w:rPr>
                <w:rFonts w:ascii="Times New Roman"/>
                <w:b w:val="false"/>
                <w:i w:val="false"/>
                <w:color w:val="000000"/>
                <w:sz w:val="20"/>
              </w:rPr>
              <w:t>
Төлемнің бір бөлігін қабылдау-тапсыру актісіне қол қойғаннан және шамдарды орнатқаннан кейін төлеуді қарастыру қажет. Қызметкерлердің біліктілігін арттыру</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5474" w:id="5099"/>
    <w:p>
      <w:pPr>
        <w:spacing w:after="0"/>
        <w:ind w:left="0"/>
        <w:jc w:val="left"/>
      </w:pPr>
      <w:r>
        <w:rPr>
          <w:rFonts w:ascii="Times New Roman"/>
          <w:b/>
          <w:i w:val="false"/>
          <w:color w:val="000000"/>
        </w:rPr>
        <w:t xml:space="preserve"> Тараптардың қолдары</w:t>
      </w:r>
    </w:p>
    <w:bookmarkEnd w:id="5099"/>
    <w:bookmarkStart w:name="z5475" w:id="5100"/>
    <w:p>
      <w:pPr>
        <w:spacing w:after="0"/>
        <w:ind w:left="0"/>
        <w:jc w:val="both"/>
      </w:pPr>
      <w:r>
        <w:rPr>
          <w:rFonts w:ascii="Times New Roman"/>
          <w:b w:val="false"/>
          <w:i w:val="false"/>
          <w:color w:val="000000"/>
          <w:sz w:val="28"/>
        </w:rPr>
        <w:t>
      ___________________________________            __________________________________</w:t>
      </w:r>
    </w:p>
    <w:bookmarkEnd w:id="5100"/>
    <w:bookmarkStart w:name="z5476" w:id="510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16-қосымша</w:t>
            </w:r>
          </w:p>
        </w:tc>
      </w:tr>
    </w:tbl>
    <w:bookmarkStart w:name="z5479" w:id="5102"/>
    <w:p>
      <w:pPr>
        <w:spacing w:after="0"/>
        <w:ind w:left="0"/>
        <w:jc w:val="left"/>
      </w:pPr>
      <w:r>
        <w:rPr>
          <w:rFonts w:ascii="Times New Roman"/>
          <w:b/>
          <w:i w:val="false"/>
          <w:color w:val="000000"/>
        </w:rPr>
        <w:t xml:space="preserve"> Денсаулық сақтау саласындағы МЖӘ Үлгілік шарты (дәрігерлік амбулатория)</w:t>
      </w:r>
    </w:p>
    <w:bookmarkEnd w:id="5102"/>
    <w:bookmarkStart w:name="z5480" w:id="5103"/>
    <w:p>
      <w:pPr>
        <w:spacing w:after="0"/>
        <w:ind w:left="0"/>
        <w:jc w:val="both"/>
      </w:pPr>
      <w:r>
        <w:rPr>
          <w:rFonts w:ascii="Times New Roman"/>
          <w:b w:val="false"/>
          <w:i w:val="false"/>
          <w:color w:val="000000"/>
          <w:sz w:val="28"/>
        </w:rPr>
        <w:t>
      ___________________________ (елді мекеннің атауын және орналасқан жерін көрсету) 20__жылғы "___" __________________________ (жасалған күнін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деректемелерін көрсету)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w:t>
      </w:r>
    </w:p>
    <w:bookmarkEnd w:id="5103"/>
    <w:bookmarkStart w:name="z5481" w:id="5104"/>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5104"/>
    <w:bookmarkStart w:name="z5482" w:id="5105"/>
    <w:p>
      <w:pPr>
        <w:spacing w:after="0"/>
        <w:ind w:left="0"/>
        <w:jc w:val="both"/>
      </w:pPr>
      <w:r>
        <w:rPr>
          <w:rFonts w:ascii="Times New Roman"/>
          <w:b w:val="false"/>
          <w:i w:val="false"/>
          <w:color w:val="000000"/>
          <w:sz w:val="28"/>
        </w:rPr>
        <w:t>
      № ____ шешіміне сәйкес МЖӘ Үлгілік шартын жасасты.</w:t>
      </w:r>
    </w:p>
    <w:bookmarkEnd w:id="5105"/>
    <w:bookmarkStart w:name="z5483" w:id="5106"/>
    <w:p>
      <w:pPr>
        <w:spacing w:after="0"/>
        <w:ind w:left="0"/>
        <w:jc w:val="left"/>
      </w:pPr>
      <w:r>
        <w:rPr>
          <w:rFonts w:ascii="Times New Roman"/>
          <w:b/>
          <w:i w:val="false"/>
          <w:color w:val="000000"/>
        </w:rPr>
        <w:t xml:space="preserve"> 1. Анықтамалар</w:t>
      </w:r>
    </w:p>
    <w:bookmarkEnd w:id="5106"/>
    <w:bookmarkStart w:name="z5484" w:id="5107"/>
    <w:p>
      <w:pPr>
        <w:spacing w:after="0"/>
        <w:ind w:left="0"/>
        <w:jc w:val="both"/>
      </w:pPr>
      <w:r>
        <w:rPr>
          <w:rFonts w:ascii="Times New Roman"/>
          <w:b w:val="false"/>
          <w:i w:val="false"/>
          <w:color w:val="000000"/>
          <w:sz w:val="28"/>
        </w:rPr>
        <w:t>
      1. Ағымдық жөндеу – алдын алу іс-шараларын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5107"/>
    <w:bookmarkStart w:name="z5485" w:id="5108"/>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 </w:t>
      </w:r>
    </w:p>
    <w:bookmarkEnd w:id="5108"/>
    <w:bookmarkStart w:name="z5486" w:id="5109"/>
    <w:p>
      <w:pPr>
        <w:spacing w:after="0"/>
        <w:ind w:left="0"/>
        <w:jc w:val="both"/>
      </w:pPr>
      <w:r>
        <w:rPr>
          <w:rFonts w:ascii="Times New Roman"/>
          <w:b w:val="false"/>
          <w:i w:val="false"/>
          <w:color w:val="000000"/>
          <w:sz w:val="28"/>
        </w:rPr>
        <w:t>
      3. Ақау – Ақаулық ұпайлардың берілуіне алып келуі мүмкін және Денсаулық сақтау саласындағы МЖӘ Үлгілік шартына (дәрігерлік амбулатория) тауарлардың, жұмыстардың, көрсетiлетiн қызметтердің кез келген сәйкес келмеуі.</w:t>
      </w:r>
    </w:p>
    <w:bookmarkEnd w:id="5109"/>
    <w:bookmarkStart w:name="z5487" w:id="5110"/>
    <w:p>
      <w:pPr>
        <w:spacing w:after="0"/>
        <w:ind w:left="0"/>
        <w:jc w:val="both"/>
      </w:pPr>
      <w:r>
        <w:rPr>
          <w:rFonts w:ascii="Times New Roman"/>
          <w:b w:val="false"/>
          <w:i w:val="false"/>
          <w:color w:val="000000"/>
          <w:sz w:val="28"/>
        </w:rPr>
        <w:t>
      4. Ақаулық ұпайлар – Ақаулар немесе өзге де бұзушылықтар болған жағдайда Мемлекеттік әріптес Жекеше әріптеске есептейтін айыппұл ұпайлары.</w:t>
      </w:r>
    </w:p>
    <w:bookmarkEnd w:id="5110"/>
    <w:bookmarkStart w:name="z5488" w:id="5111"/>
    <w:p>
      <w:pPr>
        <w:spacing w:after="0"/>
        <w:ind w:left="0"/>
        <w:jc w:val="both"/>
      </w:pPr>
      <w:r>
        <w:rPr>
          <w:rFonts w:ascii="Times New Roman"/>
          <w:b w:val="false"/>
          <w:i w:val="false"/>
          <w:color w:val="000000"/>
          <w:sz w:val="28"/>
        </w:rPr>
        <w:t>
      5. Ақы – Заңнамаға сәйкес Тұтынушы үшін мемлекет төлейтін жағдайларды қоспағанда, Қызметті тұтынушылар МЖӘ объектісін пайдалану кезеңінде Жекеше әріптес көрсететін Қызметтерді тұтынғаны үшін төлейтін ақшалай сома.</w:t>
      </w:r>
    </w:p>
    <w:bookmarkEnd w:id="5111"/>
    <w:bookmarkStart w:name="z5489" w:id="5112"/>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5-тарауының талаптарына сәйкес, Шартты мемлекеттік тіркеу сәтінен бастап ұсынатын кепілдік. </w:t>
      </w:r>
    </w:p>
    <w:bookmarkEnd w:id="5112"/>
    <w:bookmarkStart w:name="z5490" w:id="5113"/>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5113"/>
    <w:bookmarkStart w:name="z5491" w:id="5114"/>
    <w:p>
      <w:pPr>
        <w:spacing w:after="0"/>
        <w:ind w:left="0"/>
        <w:jc w:val="both"/>
      </w:pPr>
      <w:r>
        <w:rPr>
          <w:rFonts w:ascii="Times New Roman"/>
          <w:b w:val="false"/>
          <w:i w:val="false"/>
          <w:color w:val="000000"/>
          <w:sz w:val="28"/>
        </w:rPr>
        <w:t>
      8.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5114"/>
    <w:bookmarkStart w:name="z5492" w:id="5115"/>
    <w:p>
      <w:pPr>
        <w:spacing w:after="0"/>
        <w:ind w:left="0"/>
        <w:jc w:val="both"/>
      </w:pPr>
      <w:r>
        <w:rPr>
          <w:rFonts w:ascii="Times New Roman"/>
          <w:b w:val="false"/>
          <w:i w:val="false"/>
          <w:color w:val="000000"/>
          <w:sz w:val="28"/>
        </w:rPr>
        <w:t>
      9. Бас мердігер – Жекеше әріптес құрылыс мердігерлік шартының негізінде тартатын, ___ келуге арналған дәрігерлік амбулаторияны "кілтке дейінгі" қайта құруды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қайта құрылуын қамтамасыз ететін құрылыс компаниясы, олардың сапасы үшін жауапты болады. Одан бөлек, Бас мердігер қайта құрылатын объектінің қалыпты жұмыс істеуі үшін, құны мердігер жұмысының құны аясында қарастырылатын, қажетті жабдықтың жеткізілуін, монтажын ұйымдастырады.</w:t>
      </w:r>
    </w:p>
    <w:bookmarkEnd w:id="5115"/>
    <w:bookmarkStart w:name="z5493" w:id="5116"/>
    <w:p>
      <w:pPr>
        <w:spacing w:after="0"/>
        <w:ind w:left="0"/>
        <w:jc w:val="both"/>
      </w:pPr>
      <w:r>
        <w:rPr>
          <w:rFonts w:ascii="Times New Roman"/>
          <w:b w:val="false"/>
          <w:i w:val="false"/>
          <w:color w:val="000000"/>
          <w:sz w:val="28"/>
        </w:rPr>
        <w:t>
      10. Бұзу күні – бұзу туралы хабарлама алғаннан кейін ___ (жазумен көрсету) күнтізбелік күннен кейін келетін күн.</w:t>
      </w:r>
    </w:p>
    <w:bookmarkEnd w:id="5116"/>
    <w:bookmarkStart w:name="z5494" w:id="5117"/>
    <w:p>
      <w:pPr>
        <w:spacing w:after="0"/>
        <w:ind w:left="0"/>
        <w:jc w:val="both"/>
      </w:pPr>
      <w:r>
        <w:rPr>
          <w:rFonts w:ascii="Times New Roman"/>
          <w:b w:val="false"/>
          <w:i w:val="false"/>
          <w:color w:val="000000"/>
          <w:sz w:val="28"/>
        </w:rPr>
        <w:t>
      11. Денсаулық сақтау саласындағы МЖӘ шарты (дәрігерлік амбулатория)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Үлгілік шарт.</w:t>
      </w:r>
    </w:p>
    <w:bookmarkEnd w:id="5117"/>
    <w:bookmarkStart w:name="z5495" w:id="5118"/>
    <w:p>
      <w:pPr>
        <w:spacing w:after="0"/>
        <w:ind w:left="0"/>
        <w:jc w:val="both"/>
      </w:pPr>
      <w:r>
        <w:rPr>
          <w:rFonts w:ascii="Times New Roman"/>
          <w:b w:val="false"/>
          <w:i w:val="false"/>
          <w:color w:val="000000"/>
          <w:sz w:val="28"/>
        </w:rPr>
        <w:t>
      12.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5118"/>
    <w:bookmarkStart w:name="z5496" w:id="5119"/>
    <w:p>
      <w:pPr>
        <w:spacing w:after="0"/>
        <w:ind w:left="0"/>
        <w:jc w:val="both"/>
      </w:pPr>
      <w:r>
        <w:rPr>
          <w:rFonts w:ascii="Times New Roman"/>
          <w:b w:val="false"/>
          <w:i w:val="false"/>
          <w:color w:val="000000"/>
          <w:sz w:val="28"/>
        </w:rPr>
        <w:t xml:space="preserve">
      13.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5119"/>
    <w:bookmarkStart w:name="z5497" w:id="5120"/>
    <w:p>
      <w:pPr>
        <w:spacing w:after="0"/>
        <w:ind w:left="0"/>
        <w:jc w:val="both"/>
      </w:pPr>
      <w:r>
        <w:rPr>
          <w:rFonts w:ascii="Times New Roman"/>
          <w:b w:val="false"/>
          <w:i w:val="false"/>
          <w:color w:val="000000"/>
          <w:sz w:val="28"/>
        </w:rPr>
        <w:t>
      14. Жекеше әріптестің жабдығы – МЖӘ объектісінің құрамына кірмейтін, Жекеше әріптестің есебінен МЖӘ объектісін қайта құру және пайдалану үшін сатып алынған жабдықтар, механизмдер, көлік және өзге құралдар.</w:t>
      </w:r>
    </w:p>
    <w:bookmarkEnd w:id="5120"/>
    <w:bookmarkStart w:name="z5498" w:id="5121"/>
    <w:p>
      <w:pPr>
        <w:spacing w:after="0"/>
        <w:ind w:left="0"/>
        <w:jc w:val="both"/>
      </w:pPr>
      <w:r>
        <w:rPr>
          <w:rFonts w:ascii="Times New Roman"/>
          <w:b w:val="false"/>
          <w:i w:val="false"/>
          <w:color w:val="000000"/>
          <w:sz w:val="28"/>
        </w:rPr>
        <w:t>
      15.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5121"/>
    <w:bookmarkStart w:name="z5499" w:id="5122"/>
    <w:p>
      <w:pPr>
        <w:spacing w:after="0"/>
        <w:ind w:left="0"/>
        <w:jc w:val="both"/>
      </w:pPr>
      <w:r>
        <w:rPr>
          <w:rFonts w:ascii="Times New Roman"/>
          <w:b w:val="false"/>
          <w:i w:val="false"/>
          <w:color w:val="000000"/>
          <w:sz w:val="28"/>
        </w:rPr>
        <w:t>
      16. Жекеше әріптестің персоналы – Жекеше әріптес МЖӘ объектісін қайта құру және пайдалану, оның ішінде Қызметтерді көрсету кезеңінде тартқан бүкіл персонал.</w:t>
      </w:r>
    </w:p>
    <w:bookmarkEnd w:id="5122"/>
    <w:bookmarkStart w:name="z5500" w:id="5123"/>
    <w:p>
      <w:pPr>
        <w:spacing w:after="0"/>
        <w:ind w:left="0"/>
        <w:jc w:val="both"/>
      </w:pPr>
      <w:r>
        <w:rPr>
          <w:rFonts w:ascii="Times New Roman"/>
          <w:b w:val="false"/>
          <w:i w:val="false"/>
          <w:color w:val="000000"/>
          <w:sz w:val="28"/>
        </w:rPr>
        <w:t>
      17. Жобалау-сметалық құжаттама – МЖӘ объектісін қайта құру үшін сәулет, қала құрылысы және құрылыс қызметі туралы заңнамаға сәйкес әзірленуі және бекітілуі талап етілетін құжаттама.</w:t>
      </w:r>
    </w:p>
    <w:bookmarkEnd w:id="5123"/>
    <w:bookmarkStart w:name="z5501" w:id="5124"/>
    <w:p>
      <w:pPr>
        <w:spacing w:after="0"/>
        <w:ind w:left="0"/>
        <w:jc w:val="both"/>
      </w:pPr>
      <w:r>
        <w:rPr>
          <w:rFonts w:ascii="Times New Roman"/>
          <w:b w:val="false"/>
          <w:i w:val="false"/>
          <w:color w:val="000000"/>
          <w:sz w:val="28"/>
        </w:rPr>
        <w:t>
      18. Жоспарлы аяқтау күні – Құрылыс жұмыстарының басталу күнінен бастап ___ (жазумен көрсету) айдан аспауы тиіс Құрылыс жұмыстарының біту күні.</w:t>
      </w:r>
    </w:p>
    <w:bookmarkEnd w:id="5124"/>
    <w:bookmarkStart w:name="z5502" w:id="5125"/>
    <w:p>
      <w:pPr>
        <w:spacing w:after="0"/>
        <w:ind w:left="0"/>
        <w:jc w:val="both"/>
      </w:pPr>
      <w:r>
        <w:rPr>
          <w:rFonts w:ascii="Times New Roman"/>
          <w:b w:val="false"/>
          <w:i w:val="false"/>
          <w:color w:val="000000"/>
          <w:sz w:val="28"/>
        </w:rPr>
        <w:t>
      19. Жұмыстардағы (көрсетілетін қызметтердегі) жергілікті қамту – жұмыстардағы (қызметтердегі),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5125"/>
    <w:bookmarkStart w:name="z5503" w:id="5126"/>
    <w:p>
      <w:pPr>
        <w:spacing w:after="0"/>
        <w:ind w:left="0"/>
        <w:jc w:val="both"/>
      </w:pPr>
      <w:r>
        <w:rPr>
          <w:rFonts w:ascii="Times New Roman"/>
          <w:b w:val="false"/>
          <w:i w:val="false"/>
          <w:color w:val="000000"/>
          <w:sz w:val="28"/>
        </w:rPr>
        <w:t>
      20.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5126"/>
    <w:bookmarkStart w:name="z5504" w:id="5127"/>
    <w:p>
      <w:pPr>
        <w:spacing w:after="0"/>
        <w:ind w:left="0"/>
        <w:jc w:val="both"/>
      </w:pPr>
      <w:r>
        <w:rPr>
          <w:rFonts w:ascii="Times New Roman"/>
          <w:b w:val="false"/>
          <w:i w:val="false"/>
          <w:color w:val="000000"/>
          <w:sz w:val="28"/>
        </w:rPr>
        <w:t>
      21.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5127"/>
    <w:bookmarkStart w:name="z5505" w:id="5128"/>
    <w:p>
      <w:pPr>
        <w:spacing w:after="0"/>
        <w:ind w:left="0"/>
        <w:jc w:val="both"/>
      </w:pPr>
      <w:r>
        <w:rPr>
          <w:rFonts w:ascii="Times New Roman"/>
          <w:b w:val="false"/>
          <w:i w:val="false"/>
          <w:color w:val="000000"/>
          <w:sz w:val="28"/>
        </w:rPr>
        <w:t>
      22. Кадрлар – Жекеше әріптестің қандай да бір қызмет саласындағы дайындалған, білікті жұмыскерлерінің негізгі (штаттық) құрамы.</w:t>
      </w:r>
    </w:p>
    <w:bookmarkEnd w:id="5128"/>
    <w:bookmarkStart w:name="z5506" w:id="5129"/>
    <w:p>
      <w:pPr>
        <w:spacing w:after="0"/>
        <w:ind w:left="0"/>
        <w:jc w:val="both"/>
      </w:pPr>
      <w:r>
        <w:rPr>
          <w:rFonts w:ascii="Times New Roman"/>
          <w:b w:val="false"/>
          <w:i w:val="false"/>
          <w:color w:val="000000"/>
          <w:sz w:val="28"/>
        </w:rPr>
        <w:t>
      23.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5129"/>
    <w:bookmarkStart w:name="z5507" w:id="5130"/>
    <w:p>
      <w:pPr>
        <w:spacing w:after="0"/>
        <w:ind w:left="0"/>
        <w:jc w:val="both"/>
      </w:pPr>
      <w:r>
        <w:rPr>
          <w:rFonts w:ascii="Times New Roman"/>
          <w:b w:val="false"/>
          <w:i w:val="false"/>
          <w:color w:val="000000"/>
          <w:sz w:val="28"/>
        </w:rPr>
        <w:t>
      24.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5130"/>
    <w:bookmarkStart w:name="z5508" w:id="5131"/>
    <w:p>
      <w:pPr>
        <w:spacing w:after="0"/>
        <w:ind w:left="0"/>
        <w:jc w:val="both"/>
      </w:pPr>
      <w:r>
        <w:rPr>
          <w:rFonts w:ascii="Times New Roman"/>
          <w:b w:val="false"/>
          <w:i w:val="false"/>
          <w:color w:val="000000"/>
          <w:sz w:val="28"/>
        </w:rPr>
        <w:t>
      25. Қаржылық жабу – Жекеше әріптес және қаржылық институт арасындағы МЖӘ жобасын қаржыландыру туралы шарттың жасалуы.</w:t>
      </w:r>
    </w:p>
    <w:bookmarkEnd w:id="5131"/>
    <w:bookmarkStart w:name="z5509" w:id="5132"/>
    <w:p>
      <w:pPr>
        <w:spacing w:after="0"/>
        <w:ind w:left="0"/>
        <w:jc w:val="both"/>
      </w:pPr>
      <w:r>
        <w:rPr>
          <w:rFonts w:ascii="Times New Roman"/>
          <w:b w:val="false"/>
          <w:i w:val="false"/>
          <w:color w:val="000000"/>
          <w:sz w:val="28"/>
        </w:rPr>
        <w:t>
      26. Конкурс – "__________ (елді-мекеннің атауын және орналасқан жерін көрсету) ___ келуге арналған дәрігерлік амбулаторияны қайта құру және пайдалану" МЖӘ жобасы бойынша конкурстық процедураларды қолдану арқылы Жекеше әріптесті айқындау жөніндегі конкурс.</w:t>
      </w:r>
    </w:p>
    <w:bookmarkEnd w:id="5132"/>
    <w:bookmarkStart w:name="z5510" w:id="5133"/>
    <w:p>
      <w:pPr>
        <w:spacing w:after="0"/>
        <w:ind w:left="0"/>
        <w:jc w:val="both"/>
      </w:pPr>
      <w:r>
        <w:rPr>
          <w:rFonts w:ascii="Times New Roman"/>
          <w:b w:val="false"/>
          <w:i w:val="false"/>
          <w:color w:val="000000"/>
          <w:sz w:val="28"/>
        </w:rPr>
        <w:t>
      27. Конкурс жеңімпазы – "__________ (елді-мекеннің атауын және орналасқан жерін көрсету) ___ келуге арналған дәрігерлік амбулаторияны қайта құру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w:t>
      </w:r>
    </w:p>
    <w:bookmarkEnd w:id="5133"/>
    <w:bookmarkStart w:name="z5511" w:id="5134"/>
    <w:p>
      <w:pPr>
        <w:spacing w:after="0"/>
        <w:ind w:left="0"/>
        <w:jc w:val="both"/>
      </w:pPr>
      <w:r>
        <w:rPr>
          <w:rFonts w:ascii="Times New Roman"/>
          <w:b w:val="false"/>
          <w:i w:val="false"/>
          <w:color w:val="000000"/>
          <w:sz w:val="28"/>
        </w:rPr>
        <w:t>
      28. Конкурсты ұйымдастырушы – "__________" мемлекеттік мекемесі.</w:t>
      </w:r>
    </w:p>
    <w:bookmarkEnd w:id="5134"/>
    <w:bookmarkStart w:name="z5512" w:id="5135"/>
    <w:p>
      <w:pPr>
        <w:spacing w:after="0"/>
        <w:ind w:left="0"/>
        <w:jc w:val="both"/>
      </w:pPr>
      <w:r>
        <w:rPr>
          <w:rFonts w:ascii="Times New Roman"/>
          <w:b w:val="false"/>
          <w:i w:val="false"/>
          <w:color w:val="000000"/>
          <w:sz w:val="28"/>
        </w:rPr>
        <w:t>
      29.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шарттарынан тұратын, Заңнамаға сәйкес анықталған құжаттар жиыны.</w:t>
      </w:r>
    </w:p>
    <w:bookmarkEnd w:id="5135"/>
    <w:bookmarkStart w:name="z5513" w:id="5136"/>
    <w:p>
      <w:pPr>
        <w:spacing w:after="0"/>
        <w:ind w:left="0"/>
        <w:jc w:val="both"/>
      </w:pPr>
      <w:r>
        <w:rPr>
          <w:rFonts w:ascii="Times New Roman"/>
          <w:b w:val="false"/>
          <w:i w:val="false"/>
          <w:color w:val="000000"/>
          <w:sz w:val="28"/>
        </w:rPr>
        <w:t>
      30. Конкурстық өтінімді қамтамасыз ету – Жекеше әріптесті айқындау жөніндегі конкурс аясында Конкурс жеңімпазы ұсынған конкурстық өтінімді Үлгілік шарт бойынша болжамды инвестициялар құнынан оннан бір пайыз мөлшерінде қамтамасыз ету.</w:t>
      </w:r>
    </w:p>
    <w:bookmarkEnd w:id="5136"/>
    <w:bookmarkStart w:name="z5514" w:id="5137"/>
    <w:p>
      <w:pPr>
        <w:spacing w:after="0"/>
        <w:ind w:left="0"/>
        <w:jc w:val="both"/>
      </w:pPr>
      <w:r>
        <w:rPr>
          <w:rFonts w:ascii="Times New Roman"/>
          <w:b w:val="false"/>
          <w:i w:val="false"/>
          <w:color w:val="000000"/>
          <w:sz w:val="28"/>
        </w:rPr>
        <w:t>
      31.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5137"/>
    <w:bookmarkStart w:name="z5515" w:id="5138"/>
    <w:p>
      <w:pPr>
        <w:spacing w:after="0"/>
        <w:ind w:left="0"/>
        <w:jc w:val="both"/>
      </w:pPr>
      <w:r>
        <w:rPr>
          <w:rFonts w:ascii="Times New Roman"/>
          <w:b w:val="false"/>
          <w:i w:val="false"/>
          <w:color w:val="000000"/>
          <w:sz w:val="28"/>
        </w:rPr>
        <w:t>
      32. Құрылыс жұмыстары – МЖӘ объектісін жобалау және қайта құру талаптарына сәйкес жүргізілуі қажет барлық жұмыстар.</w:t>
      </w:r>
    </w:p>
    <w:bookmarkEnd w:id="5138"/>
    <w:bookmarkStart w:name="z5516" w:id="5139"/>
    <w:p>
      <w:pPr>
        <w:spacing w:after="0"/>
        <w:ind w:left="0"/>
        <w:jc w:val="both"/>
      </w:pPr>
      <w:r>
        <w:rPr>
          <w:rFonts w:ascii="Times New Roman"/>
          <w:b w:val="false"/>
          <w:i w:val="false"/>
          <w:color w:val="000000"/>
          <w:sz w:val="28"/>
        </w:rPr>
        <w:t>
      33. Құрылыс жұмыстарының басталу күні – Алдын ала талаптардың әрекеттерінің тоқтау күні.</w:t>
      </w:r>
    </w:p>
    <w:bookmarkEnd w:id="5139"/>
    <w:bookmarkStart w:name="z5517" w:id="5140"/>
    <w:p>
      <w:pPr>
        <w:spacing w:after="0"/>
        <w:ind w:left="0"/>
        <w:jc w:val="both"/>
      </w:pPr>
      <w:r>
        <w:rPr>
          <w:rFonts w:ascii="Times New Roman"/>
          <w:b w:val="false"/>
          <w:i w:val="false"/>
          <w:color w:val="000000"/>
          <w:sz w:val="28"/>
        </w:rPr>
        <w:t>
      34. Құрылыс кепілдігі – Үлгілік шарттың 105 және 106-тармақтарының талаптарына сәйкес, Жекеше әріптес Мемлекеттік әріптеске ұсынған, Құрылыс жұмыстарына қатысты кепілдік.</w:t>
      </w:r>
    </w:p>
    <w:bookmarkEnd w:id="5140"/>
    <w:bookmarkStart w:name="z5518" w:id="5141"/>
    <w:p>
      <w:pPr>
        <w:spacing w:after="0"/>
        <w:ind w:left="0"/>
        <w:jc w:val="both"/>
      </w:pPr>
      <w:r>
        <w:rPr>
          <w:rFonts w:ascii="Times New Roman"/>
          <w:b w:val="false"/>
          <w:i w:val="false"/>
          <w:color w:val="000000"/>
          <w:sz w:val="28"/>
        </w:rPr>
        <w:t>
      35.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5141"/>
    <w:bookmarkStart w:name="z5519" w:id="5142"/>
    <w:p>
      <w:pPr>
        <w:spacing w:after="0"/>
        <w:ind w:left="0"/>
        <w:jc w:val="both"/>
      </w:pPr>
      <w:r>
        <w:rPr>
          <w:rFonts w:ascii="Times New Roman"/>
          <w:b w:val="false"/>
          <w:i w:val="false"/>
          <w:color w:val="000000"/>
          <w:sz w:val="28"/>
        </w:rPr>
        <w:t>
      36. Қызметтерді көрсетудің басталу күні – Жекеше әріптестің Қабылдау актісіне қол қойған күннен бастап Қызметтерді көрсетуінің басталу күні.</w:t>
      </w:r>
    </w:p>
    <w:bookmarkEnd w:id="5142"/>
    <w:bookmarkStart w:name="z5520" w:id="5143"/>
    <w:p>
      <w:pPr>
        <w:spacing w:after="0"/>
        <w:ind w:left="0"/>
        <w:jc w:val="both"/>
      </w:pPr>
      <w:r>
        <w:rPr>
          <w:rFonts w:ascii="Times New Roman"/>
          <w:b w:val="false"/>
          <w:i w:val="false"/>
          <w:color w:val="000000"/>
          <w:sz w:val="28"/>
        </w:rPr>
        <w:t>
      37. Қызметті тұтынушылар – қайта құрылған дәрігерлік амбулаторияның қызметтерін тұтынатын халық.</w:t>
      </w:r>
    </w:p>
    <w:bookmarkEnd w:id="5143"/>
    <w:bookmarkStart w:name="z5521" w:id="5144"/>
    <w:p>
      <w:pPr>
        <w:spacing w:after="0"/>
        <w:ind w:left="0"/>
        <w:jc w:val="both"/>
      </w:pPr>
      <w:r>
        <w:rPr>
          <w:rFonts w:ascii="Times New Roman"/>
          <w:b w:val="false"/>
          <w:i w:val="false"/>
          <w:color w:val="000000"/>
          <w:sz w:val="28"/>
        </w:rPr>
        <w:t>
      38. Мемлекеттік әріптес – "__________________________" мемлекеттік мекемесі атынан Қазақстан Республикасы.</w:t>
      </w:r>
    </w:p>
    <w:bookmarkEnd w:id="5144"/>
    <w:bookmarkStart w:name="z5522" w:id="5145"/>
    <w:p>
      <w:pPr>
        <w:spacing w:after="0"/>
        <w:ind w:left="0"/>
        <w:jc w:val="both"/>
      </w:pPr>
      <w:r>
        <w:rPr>
          <w:rFonts w:ascii="Times New Roman"/>
          <w:b w:val="false"/>
          <w:i w:val="false"/>
          <w:color w:val="000000"/>
          <w:sz w:val="28"/>
        </w:rPr>
        <w:t>
      39.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5145"/>
    <w:bookmarkStart w:name="z5523" w:id="5146"/>
    <w:p>
      <w:pPr>
        <w:spacing w:after="0"/>
        <w:ind w:left="0"/>
        <w:jc w:val="both"/>
      </w:pPr>
      <w:r>
        <w:rPr>
          <w:rFonts w:ascii="Times New Roman"/>
          <w:b w:val="false"/>
          <w:i w:val="false"/>
          <w:color w:val="000000"/>
          <w:sz w:val="28"/>
        </w:rPr>
        <w:t>
      40.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5146"/>
    <w:bookmarkStart w:name="z5524" w:id="5147"/>
    <w:p>
      <w:pPr>
        <w:spacing w:after="0"/>
        <w:ind w:left="0"/>
        <w:jc w:val="both"/>
      </w:pPr>
      <w:r>
        <w:rPr>
          <w:rFonts w:ascii="Times New Roman"/>
          <w:b w:val="false"/>
          <w:i w:val="false"/>
          <w:color w:val="000000"/>
          <w:sz w:val="28"/>
        </w:rPr>
        <w:t>
      41. МЖӘ жобасы – "__________ (елді-мекеннің атауын және орналасқан жерін көрсету) ___ келуге арналған дәрігерлік амбулаторияны қайта құру және пайдалану" МЖӘ жобасы.</w:t>
      </w:r>
    </w:p>
    <w:bookmarkEnd w:id="5147"/>
    <w:bookmarkStart w:name="z5525" w:id="5148"/>
    <w:p>
      <w:pPr>
        <w:spacing w:after="0"/>
        <w:ind w:left="0"/>
        <w:jc w:val="both"/>
      </w:pPr>
      <w:r>
        <w:rPr>
          <w:rFonts w:ascii="Times New Roman"/>
          <w:b w:val="false"/>
          <w:i w:val="false"/>
          <w:color w:val="000000"/>
          <w:sz w:val="28"/>
        </w:rPr>
        <w:t>
      42. МЖӘ жобасын басқару – мынадай рәсімдердің орындалуы: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5148"/>
    <w:bookmarkStart w:name="z5526" w:id="5149"/>
    <w:p>
      <w:pPr>
        <w:spacing w:after="0"/>
        <w:ind w:left="0"/>
        <w:jc w:val="both"/>
      </w:pPr>
      <w:r>
        <w:rPr>
          <w:rFonts w:ascii="Times New Roman"/>
          <w:b w:val="false"/>
          <w:i w:val="false"/>
          <w:color w:val="000000"/>
          <w:sz w:val="28"/>
        </w:rPr>
        <w:t>
      43. МЖӘ объектісі – қайта құрылуы мен пайдаланылуы МЖӘ жобасын іске асыру аясында жүзеге асырылатын, __________ (елді-мекеннің атауын және орналасқан жерін көрсету) ауысымына __ келуге арналған дәрігерлік амбулатория.</w:t>
      </w:r>
    </w:p>
    <w:bookmarkEnd w:id="5149"/>
    <w:bookmarkStart w:name="z5527" w:id="5150"/>
    <w:p>
      <w:pPr>
        <w:spacing w:after="0"/>
        <w:ind w:left="0"/>
        <w:jc w:val="both"/>
      </w:pPr>
      <w:r>
        <w:rPr>
          <w:rFonts w:ascii="Times New Roman"/>
          <w:b w:val="false"/>
          <w:i w:val="false"/>
          <w:color w:val="000000"/>
          <w:sz w:val="28"/>
        </w:rPr>
        <w:t>
      44.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w:t>
      </w:r>
    </w:p>
    <w:bookmarkEnd w:id="5150"/>
    <w:bookmarkStart w:name="z5528" w:id="5151"/>
    <w:p>
      <w:pPr>
        <w:spacing w:after="0"/>
        <w:ind w:left="0"/>
        <w:jc w:val="both"/>
      </w:pPr>
      <w:r>
        <w:rPr>
          <w:rFonts w:ascii="Times New Roman"/>
          <w:b w:val="false"/>
          <w:i w:val="false"/>
          <w:color w:val="000000"/>
          <w:sz w:val="28"/>
        </w:rPr>
        <w:t>
      45.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5151"/>
    <w:bookmarkStart w:name="z5529" w:id="5152"/>
    <w:p>
      <w:pPr>
        <w:spacing w:after="0"/>
        <w:ind w:left="0"/>
        <w:jc w:val="both"/>
      </w:pPr>
      <w:r>
        <w:rPr>
          <w:rFonts w:ascii="Times New Roman"/>
          <w:b w:val="false"/>
          <w:i w:val="false"/>
          <w:color w:val="000000"/>
          <w:sz w:val="28"/>
        </w:rPr>
        <w:t>
      46. МЖӘ объектісінің құны – бекітілген тұжырымдамаға және Жобалау-сметалық құжаттамаға сәйкес МЖӘ объектісінің болжамды құны.</w:t>
      </w:r>
    </w:p>
    <w:bookmarkEnd w:id="5152"/>
    <w:bookmarkStart w:name="z5530" w:id="5153"/>
    <w:p>
      <w:pPr>
        <w:spacing w:after="0"/>
        <w:ind w:left="0"/>
        <w:jc w:val="both"/>
      </w:pPr>
      <w:r>
        <w:rPr>
          <w:rFonts w:ascii="Times New Roman"/>
          <w:b w:val="false"/>
          <w:i w:val="false"/>
          <w:color w:val="000000"/>
          <w:sz w:val="28"/>
        </w:rPr>
        <w:t>
      47. Мүліктік кешен – қайта құру және пайдалану Жобалау-сметалық құжаттамаға және Үлгілік шарт талаптарына сәйкес көзделген жер учаскесі және сол жерде орналасқан __________ (елді-мекеннің атауын және орналасқан жерін көрсету) ___ келуге арналған дәрігерлік амбулатория ғимараты.</w:t>
      </w:r>
    </w:p>
    <w:bookmarkEnd w:id="5153"/>
    <w:bookmarkStart w:name="z5531" w:id="5154"/>
    <w:p>
      <w:pPr>
        <w:spacing w:after="0"/>
        <w:ind w:left="0"/>
        <w:jc w:val="both"/>
      </w:pPr>
      <w:r>
        <w:rPr>
          <w:rFonts w:ascii="Times New Roman"/>
          <w:b w:val="false"/>
          <w:i w:val="false"/>
          <w:color w:val="000000"/>
          <w:sz w:val="28"/>
        </w:rPr>
        <w:t>
      48. Объектіні пайдалануға қабылдау актісі (бұдан әрі – қабылдау актісі) – объектіні қайта құрудың бекітілген жобаға және мемлекеттік (мемлекетаралық) нормативтерге сәйкес аяқталғанын және объектінің пайдалануға толық әзірлігін растайтын құжат.</w:t>
      </w:r>
    </w:p>
    <w:bookmarkEnd w:id="5154"/>
    <w:bookmarkStart w:name="z5532" w:id="5155"/>
    <w:p>
      <w:pPr>
        <w:spacing w:after="0"/>
        <w:ind w:left="0"/>
        <w:jc w:val="both"/>
      </w:pPr>
      <w:r>
        <w:rPr>
          <w:rFonts w:ascii="Times New Roman"/>
          <w:b w:val="false"/>
          <w:i w:val="false"/>
          <w:color w:val="000000"/>
          <w:sz w:val="28"/>
        </w:rPr>
        <w:t>
      49. Пайдалану кепілдігі – Үлгілік шарттың 141-тармағының талаптарына сәйкес, Жекеше әріптес Мемлекеттік әріптеске МЖӘ объектісін пайдалану басталған сәттен бастап ұсынатын кепілдік.</w:t>
      </w:r>
    </w:p>
    <w:bookmarkEnd w:id="5155"/>
    <w:bookmarkStart w:name="z5533" w:id="5156"/>
    <w:p>
      <w:pPr>
        <w:spacing w:after="0"/>
        <w:ind w:left="0"/>
        <w:jc w:val="both"/>
      </w:pPr>
      <w:r>
        <w:rPr>
          <w:rFonts w:ascii="Times New Roman"/>
          <w:b w:val="false"/>
          <w:i w:val="false"/>
          <w:color w:val="000000"/>
          <w:sz w:val="28"/>
        </w:rPr>
        <w:t>
      50.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5156"/>
    <w:bookmarkStart w:name="z5534" w:id="5157"/>
    <w:p>
      <w:pPr>
        <w:spacing w:after="0"/>
        <w:ind w:left="0"/>
        <w:jc w:val="both"/>
      </w:pPr>
      <w:r>
        <w:rPr>
          <w:rFonts w:ascii="Times New Roman"/>
          <w:b w:val="false"/>
          <w:i w:val="false"/>
          <w:color w:val="000000"/>
          <w:sz w:val="28"/>
        </w:rPr>
        <w:t>
      51. Рұқсаттар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5157"/>
    <w:bookmarkStart w:name="z5535" w:id="5158"/>
    <w:p>
      <w:pPr>
        <w:spacing w:after="0"/>
        <w:ind w:left="0"/>
        <w:jc w:val="both"/>
      </w:pPr>
      <w:r>
        <w:rPr>
          <w:rFonts w:ascii="Times New Roman"/>
          <w:b w:val="false"/>
          <w:i w:val="false"/>
          <w:color w:val="000000"/>
          <w:sz w:val="28"/>
        </w:rPr>
        <w:t>
      52. Субмердігерлер – мердігердің тапсырысы бойынша қандай да бір жұмыстарды орындайтын компаниялар.</w:t>
      </w:r>
    </w:p>
    <w:bookmarkEnd w:id="5158"/>
    <w:bookmarkStart w:name="z5536" w:id="5159"/>
    <w:p>
      <w:pPr>
        <w:spacing w:after="0"/>
        <w:ind w:left="0"/>
        <w:jc w:val="both"/>
      </w:pPr>
      <w:r>
        <w:rPr>
          <w:rFonts w:ascii="Times New Roman"/>
          <w:b w:val="false"/>
          <w:i w:val="false"/>
          <w:color w:val="000000"/>
          <w:sz w:val="28"/>
        </w:rPr>
        <w:t>
      53.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5159"/>
    <w:bookmarkStart w:name="z5537" w:id="5160"/>
    <w:p>
      <w:pPr>
        <w:spacing w:after="0"/>
        <w:ind w:left="0"/>
        <w:jc w:val="both"/>
      </w:pPr>
      <w:r>
        <w:rPr>
          <w:rFonts w:ascii="Times New Roman"/>
          <w:b w:val="false"/>
          <w:i w:val="false"/>
          <w:color w:val="000000"/>
          <w:sz w:val="28"/>
        </w:rPr>
        <w:t>
      54.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5160"/>
    <w:bookmarkStart w:name="z5538" w:id="5161"/>
    <w:p>
      <w:pPr>
        <w:spacing w:after="0"/>
        <w:ind w:left="0"/>
        <w:jc w:val="both"/>
      </w:pPr>
      <w:r>
        <w:rPr>
          <w:rFonts w:ascii="Times New Roman"/>
          <w:b w:val="false"/>
          <w:i w:val="false"/>
          <w:color w:val="000000"/>
          <w:sz w:val="28"/>
        </w:rPr>
        <w:t>
      55. Техқадағалау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w:t>
      </w:r>
    </w:p>
    <w:bookmarkEnd w:id="5161"/>
    <w:bookmarkStart w:name="z5539" w:id="5162"/>
    <w:p>
      <w:pPr>
        <w:spacing w:after="0"/>
        <w:ind w:left="0"/>
        <w:jc w:val="both"/>
      </w:pPr>
      <w:r>
        <w:rPr>
          <w:rFonts w:ascii="Times New Roman"/>
          <w:b w:val="false"/>
          <w:i w:val="false"/>
          <w:color w:val="000000"/>
          <w:sz w:val="28"/>
        </w:rPr>
        <w:t>
      56. Тіркеу күні – бюджеттік заңнамаға сәйкес Үлгілік шартты тіркеу күні.</w:t>
      </w:r>
    </w:p>
    <w:bookmarkEnd w:id="5162"/>
    <w:bookmarkStart w:name="z5540" w:id="5163"/>
    <w:p>
      <w:pPr>
        <w:spacing w:after="0"/>
        <w:ind w:left="0"/>
        <w:jc w:val="both"/>
      </w:pPr>
      <w:r>
        <w:rPr>
          <w:rFonts w:ascii="Times New Roman"/>
          <w:b w:val="false"/>
          <w:i w:val="false"/>
          <w:color w:val="000000"/>
          <w:sz w:val="28"/>
        </w:rPr>
        <w:t>
      57. Төлем мөлшері – Мемлекет Жекеше әріптестен Үлгілік шартқа 10-қосымшаның ережелеріне сәйкес алатын айыппұл санкциялары.</w:t>
      </w:r>
    </w:p>
    <w:bookmarkEnd w:id="5163"/>
    <w:bookmarkStart w:name="z5541" w:id="5164"/>
    <w:p>
      <w:pPr>
        <w:spacing w:after="0"/>
        <w:ind w:left="0"/>
        <w:jc w:val="both"/>
      </w:pPr>
      <w:r>
        <w:rPr>
          <w:rFonts w:ascii="Times New Roman"/>
          <w:b w:val="false"/>
          <w:i w:val="false"/>
          <w:color w:val="000000"/>
          <w:sz w:val="28"/>
        </w:rPr>
        <w:t>
      58. Үлгілік шарттың әрекет ету мерзімі – Тіркеу күнінен басталатын және Үлгілік шартты Бұзу күні бітетін кезең.</w:t>
      </w:r>
    </w:p>
    <w:bookmarkEnd w:id="5164"/>
    <w:bookmarkStart w:name="z5542" w:id="5165"/>
    <w:p>
      <w:pPr>
        <w:spacing w:after="0"/>
        <w:ind w:left="0"/>
        <w:jc w:val="both"/>
      </w:pPr>
      <w:r>
        <w:rPr>
          <w:rFonts w:ascii="Times New Roman"/>
          <w:b w:val="false"/>
          <w:i w:val="false"/>
          <w:color w:val="000000"/>
          <w:sz w:val="28"/>
        </w:rPr>
        <w:t>
      59. Үлгілік шарттың әрекет ету мерзімінің өту күні – Тіркеу күнінен бастап ___ жыл.</w:t>
      </w:r>
    </w:p>
    <w:bookmarkEnd w:id="5165"/>
    <w:bookmarkStart w:name="z5543" w:id="5166"/>
    <w:p>
      <w:pPr>
        <w:spacing w:after="0"/>
        <w:ind w:left="0"/>
        <w:jc w:val="left"/>
      </w:pPr>
      <w:r>
        <w:rPr>
          <w:rFonts w:ascii="Times New Roman"/>
          <w:b/>
          <w:i w:val="false"/>
          <w:color w:val="000000"/>
        </w:rPr>
        <w:t xml:space="preserve"> 2. Қолданылатын құқық</w:t>
      </w:r>
    </w:p>
    <w:bookmarkEnd w:id="5166"/>
    <w:bookmarkStart w:name="z5544" w:id="5167"/>
    <w:p>
      <w:pPr>
        <w:spacing w:after="0"/>
        <w:ind w:left="0"/>
        <w:jc w:val="both"/>
      </w:pPr>
      <w:r>
        <w:rPr>
          <w:rFonts w:ascii="Times New Roman"/>
          <w:b w:val="false"/>
          <w:i w:val="false"/>
          <w:color w:val="000000"/>
          <w:sz w:val="28"/>
        </w:rPr>
        <w:t>
      60. Үлгілік шарттың негізінде қол қойылған Үлгілік шарт және басқа да мәмілелер үшін Қазақстан Республикасының құқығы қолданылады.</w:t>
      </w:r>
    </w:p>
    <w:bookmarkEnd w:id="5167"/>
    <w:bookmarkStart w:name="z5545" w:id="5168"/>
    <w:p>
      <w:pPr>
        <w:spacing w:after="0"/>
        <w:ind w:left="0"/>
        <w:jc w:val="both"/>
      </w:pPr>
      <w:r>
        <w:rPr>
          <w:rFonts w:ascii="Times New Roman"/>
          <w:b w:val="false"/>
          <w:i w:val="false"/>
          <w:color w:val="000000"/>
          <w:sz w:val="28"/>
        </w:rPr>
        <w:t>
      61.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5168"/>
    <w:bookmarkStart w:name="z5546" w:id="5169"/>
    <w:p>
      <w:pPr>
        <w:spacing w:after="0"/>
        <w:ind w:left="0"/>
        <w:jc w:val="both"/>
      </w:pPr>
      <w:r>
        <w:rPr>
          <w:rFonts w:ascii="Times New Roman"/>
          <w:b w:val="false"/>
          <w:i w:val="false"/>
          <w:color w:val="000000"/>
          <w:sz w:val="28"/>
        </w:rPr>
        <w:t>
      62.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5169"/>
    <w:bookmarkStart w:name="z5547" w:id="5170"/>
    <w:p>
      <w:pPr>
        <w:spacing w:after="0"/>
        <w:ind w:left="0"/>
        <w:jc w:val="both"/>
      </w:pPr>
      <w:r>
        <w:rPr>
          <w:rFonts w:ascii="Times New Roman"/>
          <w:b w:val="false"/>
          <w:i w:val="false"/>
          <w:color w:val="000000"/>
          <w:sz w:val="28"/>
        </w:rPr>
        <w:t>
      63. Егер олар Қазақстан Республикасы қатысушысы болып табылатын халықаралық Үлгілік шарттарға қайшы келмесе, заңнаманың нормалары қолданылады.</w:t>
      </w:r>
    </w:p>
    <w:bookmarkEnd w:id="5170"/>
    <w:bookmarkStart w:name="z5548" w:id="5171"/>
    <w:p>
      <w:pPr>
        <w:spacing w:after="0"/>
        <w:ind w:left="0"/>
        <w:jc w:val="left"/>
      </w:pPr>
      <w:r>
        <w:rPr>
          <w:rFonts w:ascii="Times New Roman"/>
          <w:b/>
          <w:i w:val="false"/>
          <w:color w:val="000000"/>
        </w:rPr>
        <w:t xml:space="preserve"> 3. Үлгілік шарттың нысанасы және МЖӘ объектісі</w:t>
      </w:r>
    </w:p>
    <w:bookmarkEnd w:id="5171"/>
    <w:bookmarkStart w:name="z5549" w:id="5172"/>
    <w:p>
      <w:pPr>
        <w:spacing w:after="0"/>
        <w:ind w:left="0"/>
        <w:jc w:val="both"/>
      </w:pPr>
      <w:r>
        <w:rPr>
          <w:rFonts w:ascii="Times New Roman"/>
          <w:b w:val="false"/>
          <w:i w:val="false"/>
          <w:color w:val="000000"/>
          <w:sz w:val="28"/>
        </w:rPr>
        <w:t>
      64. Үлгілік шарттың нысанасы Тараптардың МЖӘ жобасын іске асыру кезіндегі халыққа жоғары сапалы медициналық көмек көрсетудің проблемаларын кешенді шешу мақсатында МЖӘ объектісін қайта құруға және пайдалануға бағытталған Тараптардың қарым-қатынастарын реттеу болып табылады.</w:t>
      </w:r>
    </w:p>
    <w:bookmarkEnd w:id="5172"/>
    <w:bookmarkStart w:name="z5550" w:id="5173"/>
    <w:p>
      <w:pPr>
        <w:spacing w:after="0"/>
        <w:ind w:left="0"/>
        <w:jc w:val="both"/>
      </w:pPr>
      <w:r>
        <w:rPr>
          <w:rFonts w:ascii="Times New Roman"/>
          <w:b w:val="false"/>
          <w:i w:val="false"/>
          <w:color w:val="000000"/>
          <w:sz w:val="28"/>
        </w:rPr>
        <w:t>
      65. Жекеше әріптес __________ (елді мекеннің атауын және орналасқан жерін көрсету) ___ келуге арналған дәрігерлік амбулаторияны қайта құруды жүзеге асырады, қайта құрғаннан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w:t>
      </w:r>
    </w:p>
    <w:bookmarkEnd w:id="5173"/>
    <w:bookmarkStart w:name="z5551" w:id="5174"/>
    <w:p>
      <w:pPr>
        <w:spacing w:after="0"/>
        <w:ind w:left="0"/>
        <w:jc w:val="both"/>
      </w:pPr>
      <w:r>
        <w:rPr>
          <w:rFonts w:ascii="Times New Roman"/>
          <w:b w:val="false"/>
          <w:i w:val="false"/>
          <w:color w:val="000000"/>
          <w:sz w:val="28"/>
        </w:rPr>
        <w:t>
      66. МЖӘ объектісінің сипаттамасы, қайта құрылатын МЖӘ объектісінің қуаты, құрылымы және техникалық көрсеткіштері Үлгілік шартқа 1-қосымшада көрсетілген.</w:t>
      </w:r>
    </w:p>
    <w:bookmarkEnd w:id="5174"/>
    <w:bookmarkStart w:name="z5552" w:id="5175"/>
    <w:p>
      <w:pPr>
        <w:spacing w:after="0"/>
        <w:ind w:left="0"/>
        <w:jc w:val="both"/>
      </w:pPr>
      <w:r>
        <w:rPr>
          <w:rFonts w:ascii="Times New Roman"/>
          <w:b w:val="false"/>
          <w:i w:val="false"/>
          <w:color w:val="000000"/>
          <w:sz w:val="28"/>
        </w:rPr>
        <w:t>
      67.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Мүліктік кешеннің меншік иесі екендігіне кепілдік береді (меншік құқығын куәландыратын құжаттардың көшірмелері және/немесе түпнұсқалары қоса беріледі).</w:t>
      </w:r>
    </w:p>
    <w:bookmarkEnd w:id="5175"/>
    <w:bookmarkStart w:name="z5553" w:id="5176"/>
    <w:p>
      <w:pPr>
        <w:spacing w:after="0"/>
        <w:ind w:left="0"/>
        <w:jc w:val="both"/>
      </w:pPr>
      <w:r>
        <w:rPr>
          <w:rFonts w:ascii="Times New Roman"/>
          <w:b w:val="false"/>
          <w:i w:val="false"/>
          <w:color w:val="000000"/>
          <w:sz w:val="28"/>
        </w:rPr>
        <w:t>
      68. Мемлекеттік әріптес мүддесін қорғайтын уәкілетті мемлекеттік органдар туралы мәліметтер:</w:t>
      </w:r>
    </w:p>
    <w:bookmarkEnd w:id="5176"/>
    <w:bookmarkStart w:name="z5554" w:id="5177"/>
    <w:p>
      <w:pPr>
        <w:spacing w:after="0"/>
        <w:ind w:left="0"/>
        <w:jc w:val="both"/>
      </w:pPr>
      <w:r>
        <w:rPr>
          <w:rFonts w:ascii="Times New Roman"/>
          <w:b w:val="false"/>
          <w:i w:val="false"/>
          <w:color w:val="000000"/>
          <w:sz w:val="28"/>
        </w:rPr>
        <w:t>
      "__________" мемлекеттік мекемесі</w:t>
      </w:r>
    </w:p>
    <w:bookmarkEnd w:id="5177"/>
    <w:bookmarkStart w:name="z5555" w:id="5178"/>
    <w:p>
      <w:pPr>
        <w:spacing w:after="0"/>
        <w:ind w:left="0"/>
        <w:jc w:val="both"/>
      </w:pPr>
      <w:r>
        <w:rPr>
          <w:rFonts w:ascii="Times New Roman"/>
          <w:b w:val="false"/>
          <w:i w:val="false"/>
          <w:color w:val="000000"/>
          <w:sz w:val="28"/>
        </w:rPr>
        <w:t>
      Заңды мекен-жайы: __________</w:t>
      </w:r>
    </w:p>
    <w:bookmarkEnd w:id="5178"/>
    <w:bookmarkStart w:name="z5556" w:id="5179"/>
    <w:p>
      <w:pPr>
        <w:spacing w:after="0"/>
        <w:ind w:left="0"/>
        <w:jc w:val="both"/>
      </w:pPr>
      <w:r>
        <w:rPr>
          <w:rFonts w:ascii="Times New Roman"/>
          <w:b w:val="false"/>
          <w:i w:val="false"/>
          <w:color w:val="000000"/>
          <w:sz w:val="28"/>
        </w:rPr>
        <w:t>
      Телефон _________</w:t>
      </w:r>
    </w:p>
    <w:bookmarkEnd w:id="5179"/>
    <w:bookmarkStart w:name="z5557" w:id="5180"/>
    <w:p>
      <w:pPr>
        <w:spacing w:after="0"/>
        <w:ind w:left="0"/>
        <w:jc w:val="both"/>
      </w:pPr>
      <w:r>
        <w:rPr>
          <w:rFonts w:ascii="Times New Roman"/>
          <w:b w:val="false"/>
          <w:i w:val="false"/>
          <w:color w:val="000000"/>
          <w:sz w:val="28"/>
        </w:rPr>
        <w:t>
      Пошталық мекен-жайы _________</w:t>
      </w:r>
    </w:p>
    <w:bookmarkEnd w:id="5180"/>
    <w:bookmarkStart w:name="z5558" w:id="5181"/>
    <w:p>
      <w:pPr>
        <w:spacing w:after="0"/>
        <w:ind w:left="0"/>
        <w:jc w:val="both"/>
      </w:pPr>
      <w:r>
        <w:rPr>
          <w:rFonts w:ascii="Times New Roman"/>
          <w:b w:val="false"/>
          <w:i w:val="false"/>
          <w:color w:val="000000"/>
          <w:sz w:val="28"/>
        </w:rPr>
        <w:t>
      69. МЖӘ жобасын жүзеге асыру кестесі Үлгілік шартқа 2-қосымшада көрсетілген.</w:t>
      </w:r>
    </w:p>
    <w:bookmarkEnd w:id="5181"/>
    <w:bookmarkStart w:name="z5559" w:id="5182"/>
    <w:p>
      <w:pPr>
        <w:spacing w:after="0"/>
        <w:ind w:left="0"/>
        <w:jc w:val="both"/>
      </w:pPr>
      <w:r>
        <w:rPr>
          <w:rFonts w:ascii="Times New Roman"/>
          <w:b w:val="false"/>
          <w:i w:val="false"/>
          <w:color w:val="000000"/>
          <w:sz w:val="28"/>
        </w:rPr>
        <w:t>
      70. МЖӘ жобасын іске асырудың қаржы-экономикалық жоспары Үлгілік шартқа 3-қосымшада келтірілген.</w:t>
      </w:r>
    </w:p>
    <w:bookmarkEnd w:id="5182"/>
    <w:bookmarkStart w:name="z5560" w:id="5183"/>
    <w:p>
      <w:pPr>
        <w:spacing w:after="0"/>
        <w:ind w:left="0"/>
        <w:jc w:val="both"/>
      </w:pPr>
      <w:r>
        <w:rPr>
          <w:rFonts w:ascii="Times New Roman"/>
          <w:b w:val="false"/>
          <w:i w:val="false"/>
          <w:color w:val="000000"/>
          <w:sz w:val="28"/>
        </w:rPr>
        <w:t>
      71. Жекеше әріптес кірістер алу мақсатында бюджет қаражаттарының, әлеуметтік медициналық сақтандыру қорының қаражаттары және заңнамаға қайшы келмейтін өзге де көздер есебінен халыққа медициналық және медициналық емес қызметтерді көрсетеді.</w:t>
      </w:r>
    </w:p>
    <w:bookmarkEnd w:id="5183"/>
    <w:bookmarkStart w:name="z5561" w:id="5184"/>
    <w:p>
      <w:pPr>
        <w:spacing w:after="0"/>
        <w:ind w:left="0"/>
        <w:jc w:val="both"/>
      </w:pPr>
      <w:r>
        <w:rPr>
          <w:rFonts w:ascii="Times New Roman"/>
          <w:b w:val="false"/>
          <w:i w:val="false"/>
          <w:color w:val="000000"/>
          <w:sz w:val="28"/>
        </w:rPr>
        <w:t>
      72. Медициналық емес Қызметтерді жүзеге асыру аясында Жекеше әріптес дәрігерлік амбулаторияның жалға алынған ғимараттарының жұмыс істеуін қамтамасыз ету бойынша қосымша қызметтерді көрсететін жеке және заңды тұлғалармен ғимараттарды жалға алу Үлгілік шарттарын жасайтын болады.</w:t>
      </w:r>
    </w:p>
    <w:bookmarkEnd w:id="5184"/>
    <w:bookmarkStart w:name="z5562" w:id="5185"/>
    <w:p>
      <w:pPr>
        <w:spacing w:after="0"/>
        <w:ind w:left="0"/>
        <w:jc w:val="both"/>
      </w:pPr>
      <w:r>
        <w:rPr>
          <w:rFonts w:ascii="Times New Roman"/>
          <w:b w:val="false"/>
          <w:i w:val="false"/>
          <w:color w:val="000000"/>
          <w:sz w:val="28"/>
        </w:rPr>
        <w:t>
      73. Ақылы медициналық Қызметтер Қызметтерді тұтынушылардың қаражаттарының есебінен төленетін болады.</w:t>
      </w:r>
    </w:p>
    <w:bookmarkEnd w:id="5185"/>
    <w:bookmarkStart w:name="z5563" w:id="5186"/>
    <w:p>
      <w:pPr>
        <w:spacing w:after="0"/>
        <w:ind w:left="0"/>
        <w:jc w:val="both"/>
      </w:pPr>
      <w:r>
        <w:rPr>
          <w:rFonts w:ascii="Times New Roman"/>
          <w:b w:val="false"/>
          <w:i w:val="false"/>
          <w:color w:val="000000"/>
          <w:sz w:val="28"/>
        </w:rPr>
        <w:t>
      74.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5186"/>
    <w:bookmarkStart w:name="z5564" w:id="5187"/>
    <w:p>
      <w:pPr>
        <w:spacing w:after="0"/>
        <w:ind w:left="0"/>
        <w:jc w:val="left"/>
      </w:pPr>
      <w:r>
        <w:rPr>
          <w:rFonts w:ascii="Times New Roman"/>
          <w:b/>
          <w:i w:val="false"/>
          <w:color w:val="000000"/>
        </w:rPr>
        <w:t xml:space="preserve"> 4. Үлгілік шарттың айтарлықтай талаптары</w:t>
      </w:r>
    </w:p>
    <w:bookmarkEnd w:id="5187"/>
    <w:bookmarkStart w:name="z5565" w:id="5188"/>
    <w:p>
      <w:pPr>
        <w:spacing w:after="0"/>
        <w:ind w:left="0"/>
        <w:jc w:val="both"/>
      </w:pPr>
      <w:r>
        <w:rPr>
          <w:rFonts w:ascii="Times New Roman"/>
          <w:b w:val="false"/>
          <w:i w:val="false"/>
          <w:color w:val="000000"/>
          <w:sz w:val="28"/>
        </w:rPr>
        <w:t>
      75. Үлгілік шарттың айтарлықтай талаптары:</w:t>
      </w:r>
    </w:p>
    <w:bookmarkEnd w:id="5188"/>
    <w:bookmarkStart w:name="z5566" w:id="5189"/>
    <w:p>
      <w:pPr>
        <w:spacing w:after="0"/>
        <w:ind w:left="0"/>
        <w:jc w:val="both"/>
      </w:pPr>
      <w:r>
        <w:rPr>
          <w:rFonts w:ascii="Times New Roman"/>
          <w:b w:val="false"/>
          <w:i w:val="false"/>
          <w:color w:val="000000"/>
          <w:sz w:val="28"/>
        </w:rPr>
        <w:t>
      1) Мүліктік кешеннің сипаттамалары;</w:t>
      </w:r>
    </w:p>
    <w:bookmarkEnd w:id="5189"/>
    <w:bookmarkStart w:name="z5567" w:id="5190"/>
    <w:p>
      <w:pPr>
        <w:spacing w:after="0"/>
        <w:ind w:left="0"/>
        <w:jc w:val="both"/>
      </w:pPr>
      <w:r>
        <w:rPr>
          <w:rFonts w:ascii="Times New Roman"/>
          <w:b w:val="false"/>
          <w:i w:val="false"/>
          <w:color w:val="000000"/>
          <w:sz w:val="28"/>
        </w:rPr>
        <w:t>
      2) МЖӘ объектісінің қуаты – ауысымына ___ келу;</w:t>
      </w:r>
    </w:p>
    <w:bookmarkEnd w:id="5190"/>
    <w:bookmarkStart w:name="z5568" w:id="5191"/>
    <w:p>
      <w:pPr>
        <w:spacing w:after="0"/>
        <w:ind w:left="0"/>
        <w:jc w:val="both"/>
      </w:pPr>
      <w:r>
        <w:rPr>
          <w:rFonts w:ascii="Times New Roman"/>
          <w:b w:val="false"/>
          <w:i w:val="false"/>
          <w:color w:val="000000"/>
          <w:sz w:val="28"/>
        </w:rPr>
        <w:t>
      3) Үлгілік шарттың ережелеріне сәйкес Қызметтерді көрсету сапасы;</w:t>
      </w:r>
    </w:p>
    <w:bookmarkEnd w:id="5191"/>
    <w:bookmarkStart w:name="z5569" w:id="5192"/>
    <w:p>
      <w:pPr>
        <w:spacing w:after="0"/>
        <w:ind w:left="0"/>
        <w:jc w:val="both"/>
      </w:pPr>
      <w:r>
        <w:rPr>
          <w:rFonts w:ascii="Times New Roman"/>
          <w:b w:val="false"/>
          <w:i w:val="false"/>
          <w:color w:val="000000"/>
          <w:sz w:val="28"/>
        </w:rPr>
        <w:t>
      4) Үлгілік шарттың ережелеріне сәйкес шығындарды өтеу көздері және мемлекеттік қолдау шаралары (керегін көрсету) болып табылады.</w:t>
      </w:r>
    </w:p>
    <w:bookmarkEnd w:id="5192"/>
    <w:bookmarkStart w:name="z5570" w:id="5193"/>
    <w:p>
      <w:pPr>
        <w:spacing w:after="0"/>
        <w:ind w:left="0"/>
        <w:jc w:val="both"/>
      </w:pPr>
      <w:r>
        <w:rPr>
          <w:rFonts w:ascii="Times New Roman"/>
          <w:b w:val="false"/>
          <w:i w:val="false"/>
          <w:color w:val="000000"/>
          <w:sz w:val="28"/>
        </w:rPr>
        <w:t>
      76. Үлгілік шарттың айтарлықтай талаптары өзгертуге жатпайды.</w:t>
      </w:r>
    </w:p>
    <w:bookmarkEnd w:id="5193"/>
    <w:bookmarkStart w:name="z5571" w:id="5194"/>
    <w:p>
      <w:pPr>
        <w:spacing w:after="0"/>
        <w:ind w:left="0"/>
        <w:jc w:val="left"/>
      </w:pPr>
      <w:r>
        <w:rPr>
          <w:rFonts w:ascii="Times New Roman"/>
          <w:b/>
          <w:i w:val="false"/>
          <w:color w:val="000000"/>
        </w:rPr>
        <w:t xml:space="preserve"> 5. Алғашқы кепілдік</w:t>
      </w:r>
    </w:p>
    <w:bookmarkEnd w:id="5194"/>
    <w:bookmarkStart w:name="z5572" w:id="5195"/>
    <w:p>
      <w:pPr>
        <w:spacing w:after="0"/>
        <w:ind w:left="0"/>
        <w:jc w:val="both"/>
      </w:pPr>
      <w:r>
        <w:rPr>
          <w:rFonts w:ascii="Times New Roman"/>
          <w:b w:val="false"/>
          <w:i w:val="false"/>
          <w:color w:val="000000"/>
          <w:sz w:val="28"/>
        </w:rPr>
        <w:t>
      77. Жекеше әріптес Тіркеу күнінен бастап ___ (жазумен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рәсімделеді.</w:t>
      </w:r>
    </w:p>
    <w:bookmarkEnd w:id="5195"/>
    <w:bookmarkStart w:name="z5573" w:id="5196"/>
    <w:p>
      <w:pPr>
        <w:spacing w:after="0"/>
        <w:ind w:left="0"/>
        <w:jc w:val="both"/>
      </w:pPr>
      <w:r>
        <w:rPr>
          <w:rFonts w:ascii="Times New Roman"/>
          <w:b w:val="false"/>
          <w:i w:val="false"/>
          <w:color w:val="000000"/>
          <w:sz w:val="28"/>
        </w:rPr>
        <w:t>
      78. Алғашқы кепілдік мынадай өлшемшарттарға сәйкес келуі тиіс:</w:t>
      </w:r>
    </w:p>
    <w:bookmarkEnd w:id="5196"/>
    <w:bookmarkStart w:name="z5574" w:id="5197"/>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5197"/>
    <w:bookmarkStart w:name="z5575" w:id="5198"/>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80-тармағында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5198"/>
    <w:bookmarkStart w:name="z5576" w:id="5199"/>
    <w:p>
      <w:pPr>
        <w:spacing w:after="0"/>
        <w:ind w:left="0"/>
        <w:jc w:val="both"/>
      </w:pPr>
      <w:r>
        <w:rPr>
          <w:rFonts w:ascii="Times New Roman"/>
          <w:b w:val="false"/>
          <w:i w:val="false"/>
          <w:color w:val="000000"/>
          <w:sz w:val="28"/>
        </w:rPr>
        <w:t>
      3) кепілдік Үлгілік шарттың 82-тармағына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5199"/>
    <w:bookmarkStart w:name="z5577" w:id="5200"/>
    <w:p>
      <w:pPr>
        <w:spacing w:after="0"/>
        <w:ind w:left="0"/>
        <w:jc w:val="both"/>
      </w:pPr>
      <w:r>
        <w:rPr>
          <w:rFonts w:ascii="Times New Roman"/>
          <w:b w:val="false"/>
          <w:i w:val="false"/>
          <w:color w:val="000000"/>
          <w:sz w:val="28"/>
        </w:rPr>
        <w:t>
      4) кепілдік Үлгілік шарттың 217-тармағының 1)-тармақшасына сәйкес ___ (жазумен көрсету) ай ішінде әрекет етеді.</w:t>
      </w:r>
    </w:p>
    <w:bookmarkEnd w:id="5200"/>
    <w:bookmarkStart w:name="z5578" w:id="5201"/>
    <w:p>
      <w:pPr>
        <w:spacing w:after="0"/>
        <w:ind w:left="0"/>
        <w:jc w:val="left"/>
      </w:pPr>
      <w:r>
        <w:rPr>
          <w:rFonts w:ascii="Times New Roman"/>
          <w:b/>
          <w:i w:val="false"/>
          <w:color w:val="000000"/>
        </w:rPr>
        <w:t xml:space="preserve"> 6. Алдын ала талаптар</w:t>
      </w:r>
    </w:p>
    <w:bookmarkEnd w:id="5201"/>
    <w:bookmarkStart w:name="z5579" w:id="5202"/>
    <w:p>
      <w:pPr>
        <w:spacing w:after="0"/>
        <w:ind w:left="0"/>
        <w:jc w:val="both"/>
      </w:pPr>
      <w:r>
        <w:rPr>
          <w:rFonts w:ascii="Times New Roman"/>
          <w:b w:val="false"/>
          <w:i w:val="false"/>
          <w:color w:val="000000"/>
          <w:sz w:val="28"/>
        </w:rPr>
        <w:t>
      79. Тараптар Тіркеу күнінен ___ (жазумен көрсету) айдан кешіктірмей Үлгілік шарттың 80 және 81-тармақтарында көрсетілген Алдын ала талаптарды орындауы тиіс.</w:t>
      </w:r>
    </w:p>
    <w:bookmarkEnd w:id="5202"/>
    <w:bookmarkStart w:name="z5580" w:id="5203"/>
    <w:p>
      <w:pPr>
        <w:spacing w:after="0"/>
        <w:ind w:left="0"/>
        <w:jc w:val="both"/>
      </w:pPr>
      <w:r>
        <w:rPr>
          <w:rFonts w:ascii="Times New Roman"/>
          <w:b w:val="false"/>
          <w:i w:val="false"/>
          <w:color w:val="000000"/>
          <w:sz w:val="28"/>
        </w:rPr>
        <w:t>
      80. Жекеше әріптес мынадай Алдын ала талаптарды орындауы тиіс:</w:t>
      </w:r>
    </w:p>
    <w:bookmarkEnd w:id="5203"/>
    <w:bookmarkStart w:name="z5581" w:id="5204"/>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5204"/>
    <w:bookmarkStart w:name="z5582" w:id="5205"/>
    <w:p>
      <w:pPr>
        <w:spacing w:after="0"/>
        <w:ind w:left="0"/>
        <w:jc w:val="both"/>
      </w:pPr>
      <w:r>
        <w:rPr>
          <w:rFonts w:ascii="Times New Roman"/>
          <w:b w:val="false"/>
          <w:i w:val="false"/>
          <w:color w:val="000000"/>
          <w:sz w:val="28"/>
        </w:rPr>
        <w:t>
      2) Мемлекеттік әріптеске жобалау және қайта құру талаптарына сәйкес құрылыс жұмыстарын бастау және іске асыру үшін Үлгілік шарттың 32-тарауына сәйкес қажетті сақтандыру өтемін растайтын сақтандыру шарттарының көшірмелерін тапсыру.</w:t>
      </w:r>
    </w:p>
    <w:bookmarkEnd w:id="5205"/>
    <w:bookmarkStart w:name="z5583" w:id="5206"/>
    <w:p>
      <w:pPr>
        <w:spacing w:after="0"/>
        <w:ind w:left="0"/>
        <w:jc w:val="both"/>
      </w:pPr>
      <w:r>
        <w:rPr>
          <w:rFonts w:ascii="Times New Roman"/>
          <w:b w:val="false"/>
          <w:i w:val="false"/>
          <w:color w:val="000000"/>
          <w:sz w:val="28"/>
        </w:rPr>
        <w:t>
      81. Мемлекеттік әріптестің Алдын ала талаптары:</w:t>
      </w:r>
    </w:p>
    <w:bookmarkEnd w:id="5206"/>
    <w:bookmarkStart w:name="z5584" w:id="5207"/>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иелену және пайдалану құқығында Мүліктік кешенді беру;</w:t>
      </w:r>
    </w:p>
    <w:bookmarkEnd w:id="5207"/>
    <w:bookmarkStart w:name="z5585" w:id="5208"/>
    <w:p>
      <w:pPr>
        <w:spacing w:after="0"/>
        <w:ind w:left="0"/>
        <w:jc w:val="both"/>
      </w:pPr>
      <w:r>
        <w:rPr>
          <w:rFonts w:ascii="Times New Roman"/>
          <w:b w:val="false"/>
          <w:i w:val="false"/>
          <w:color w:val="000000"/>
          <w:sz w:val="28"/>
        </w:rPr>
        <w:t>
      2) Жекеше әріптеске ___ (жазумен көрсету) жұмыс күні ішінде мынадай талаптардың болуымен әзірленген Жобалау-сметалық құжаттамасын тапсыру:</w:t>
      </w:r>
    </w:p>
    <w:bookmarkEnd w:id="5208"/>
    <w:bookmarkStart w:name="z5586" w:id="5209"/>
    <w:p>
      <w:pPr>
        <w:spacing w:after="0"/>
        <w:ind w:left="0"/>
        <w:jc w:val="both"/>
      </w:pPr>
      <w:r>
        <w:rPr>
          <w:rFonts w:ascii="Times New Roman"/>
          <w:b w:val="false"/>
          <w:i w:val="false"/>
          <w:color w:val="000000"/>
          <w:sz w:val="28"/>
        </w:rPr>
        <w:t>
      Жобалау-сметалық құжаттамада Үлгілік шартқа 1-қосымшаға және заңнамаға сәйкес МЖӘ объектісіне қойылатын талаптар сақталуы тиіс;</w:t>
      </w:r>
    </w:p>
    <w:bookmarkEnd w:id="5209"/>
    <w:bookmarkStart w:name="z5587" w:id="5210"/>
    <w:p>
      <w:pPr>
        <w:spacing w:after="0"/>
        <w:ind w:left="0"/>
        <w:jc w:val="both"/>
      </w:pPr>
      <w:r>
        <w:rPr>
          <w:rFonts w:ascii="Times New Roman"/>
          <w:b w:val="false"/>
          <w:i w:val="false"/>
          <w:color w:val="000000"/>
          <w:sz w:val="28"/>
        </w:rPr>
        <w:t>
      қайта құруға барлық рұқсаттарды алу.</w:t>
      </w:r>
    </w:p>
    <w:bookmarkEnd w:id="5210"/>
    <w:bookmarkStart w:name="z5588" w:id="5211"/>
    <w:p>
      <w:pPr>
        <w:spacing w:after="0"/>
        <w:ind w:left="0"/>
        <w:jc w:val="both"/>
      </w:pPr>
      <w:r>
        <w:rPr>
          <w:rFonts w:ascii="Times New Roman"/>
          <w:b w:val="false"/>
          <w:i w:val="false"/>
          <w:color w:val="000000"/>
          <w:sz w:val="28"/>
        </w:rPr>
        <w:t>
      82. Жекеше әріптес Тіркеу күнінен кейін ___ (жазумен көрсету) ай ішінде Үлгілік шарттың 80-тармағында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5211"/>
    <w:bookmarkStart w:name="z5589" w:id="5212"/>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5212"/>
    <w:bookmarkStart w:name="z5590" w:id="5213"/>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5213"/>
    <w:bookmarkStart w:name="z5591" w:id="5214"/>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5214"/>
    <w:bookmarkStart w:name="z5592" w:id="5215"/>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5215"/>
    <w:bookmarkStart w:name="z5593" w:id="5216"/>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5216"/>
    <w:bookmarkStart w:name="z5594" w:id="5217"/>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5217"/>
    <w:bookmarkStart w:name="z5595" w:id="5218"/>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5218"/>
    <w:bookmarkStart w:name="z5596" w:id="5219"/>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219"/>
    <w:bookmarkStart w:name="z5597" w:id="5220"/>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5220"/>
    <w:bookmarkStart w:name="z5598" w:id="5221"/>
    <w:p>
      <w:pPr>
        <w:spacing w:after="0"/>
        <w:ind w:left="0"/>
        <w:jc w:val="left"/>
      </w:pPr>
      <w:r>
        <w:rPr>
          <w:rFonts w:ascii="Times New Roman"/>
          <w:b/>
          <w:i w:val="false"/>
          <w:color w:val="000000"/>
        </w:rPr>
        <w:t xml:space="preserve"> 7. Жекеше әріптеске мүліктік кешенді беру тәртібі</w:t>
      </w:r>
    </w:p>
    <w:bookmarkEnd w:id="5221"/>
    <w:bookmarkStart w:name="z5599" w:id="5222"/>
    <w:p>
      <w:pPr>
        <w:spacing w:after="0"/>
        <w:ind w:left="0"/>
        <w:jc w:val="both"/>
      </w:pPr>
      <w:r>
        <w:rPr>
          <w:rFonts w:ascii="Times New Roman"/>
          <w:b w:val="false"/>
          <w:i w:val="false"/>
          <w:color w:val="000000"/>
          <w:sz w:val="28"/>
        </w:rPr>
        <w:t>
      83. Мемлекеттік әріптес Тіркеу күнінен бастап ___ (жазумен көрсету) ай ішінде Жекеше әріптеске иелену және пайдалану құқығында Мүліктік кешенді беру үшін заңнамаға сәйкес барлық қажетті шараларды қабылдауға міндеттенеді.</w:t>
      </w:r>
    </w:p>
    <w:bookmarkEnd w:id="5222"/>
    <w:bookmarkStart w:name="z5600" w:id="5223"/>
    <w:p>
      <w:pPr>
        <w:spacing w:after="0"/>
        <w:ind w:left="0"/>
        <w:jc w:val="both"/>
      </w:pPr>
      <w:r>
        <w:rPr>
          <w:rFonts w:ascii="Times New Roman"/>
          <w:b w:val="false"/>
          <w:i w:val="false"/>
          <w:color w:val="000000"/>
          <w:sz w:val="28"/>
        </w:rPr>
        <w:t>
      84. Тараптар Жекеше әріптес Мүліктік кешенді дайын күйінде оны кейін қайта құру үшін алады деп келіседі.</w:t>
      </w:r>
    </w:p>
    <w:bookmarkEnd w:id="5223"/>
    <w:bookmarkStart w:name="z5601" w:id="5224"/>
    <w:p>
      <w:pPr>
        <w:spacing w:after="0"/>
        <w:ind w:left="0"/>
        <w:jc w:val="both"/>
      </w:pPr>
      <w:r>
        <w:rPr>
          <w:rFonts w:ascii="Times New Roman"/>
          <w:b w:val="false"/>
          <w:i w:val="false"/>
          <w:color w:val="000000"/>
          <w:sz w:val="28"/>
        </w:rPr>
        <w:t>
      85. Мемлекеттік әріптес тарапынан Мүліктік кешенді беру кідірген жағдайда, Жекеше әріптес Мемлекеттік әріптеске міндеттемелердің орындалмауы туралы хабарлама жолдауға құқылы..</w:t>
      </w:r>
    </w:p>
    <w:bookmarkEnd w:id="5224"/>
    <w:bookmarkStart w:name="z5602" w:id="5225"/>
    <w:p>
      <w:pPr>
        <w:spacing w:after="0"/>
        <w:ind w:left="0"/>
        <w:jc w:val="both"/>
      </w:pPr>
      <w:r>
        <w:rPr>
          <w:rFonts w:ascii="Times New Roman"/>
          <w:b w:val="false"/>
          <w:i w:val="false"/>
          <w:color w:val="000000"/>
          <w:sz w:val="28"/>
        </w:rPr>
        <w:t>
      86.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Мүліктік кешенді берудің кідіру мән-жайын түзетуге міндетті.</w:t>
      </w:r>
    </w:p>
    <w:bookmarkEnd w:id="5225"/>
    <w:bookmarkStart w:name="z5603" w:id="5226"/>
    <w:p>
      <w:pPr>
        <w:spacing w:after="0"/>
        <w:ind w:left="0"/>
        <w:jc w:val="both"/>
      </w:pPr>
      <w:r>
        <w:rPr>
          <w:rFonts w:ascii="Times New Roman"/>
          <w:b w:val="false"/>
          <w:i w:val="false"/>
          <w:color w:val="000000"/>
          <w:sz w:val="28"/>
        </w:rPr>
        <w:t>
      87. Жекеше әріптеске Үлгілік шартты орындау мақсатында Мүліктік кешенді басқару құқығын беру заңнамада белгіленген тәртіппен жүзеге асырылады.</w:t>
      </w:r>
    </w:p>
    <w:bookmarkEnd w:id="5226"/>
    <w:bookmarkStart w:name="z5604" w:id="5227"/>
    <w:p>
      <w:pPr>
        <w:spacing w:after="0"/>
        <w:ind w:left="0"/>
        <w:jc w:val="both"/>
      </w:pPr>
      <w:r>
        <w:rPr>
          <w:rFonts w:ascii="Times New Roman"/>
          <w:b w:val="false"/>
          <w:i w:val="false"/>
          <w:color w:val="000000"/>
          <w:sz w:val="28"/>
        </w:rPr>
        <w:t>
      88. Мүліктік кешенді пайдалану құқығы заңнамада белгіленген тәртіпте оны мемлекеттік тіркеген сәттен бастап күшіне енеді.</w:t>
      </w:r>
    </w:p>
    <w:bookmarkEnd w:id="5227"/>
    <w:bookmarkStart w:name="z5605" w:id="5228"/>
    <w:p>
      <w:pPr>
        <w:spacing w:after="0"/>
        <w:ind w:left="0"/>
        <w:jc w:val="both"/>
      </w:pPr>
      <w:r>
        <w:rPr>
          <w:rFonts w:ascii="Times New Roman"/>
          <w:b w:val="false"/>
          <w:i w:val="false"/>
          <w:color w:val="000000"/>
          <w:sz w:val="28"/>
        </w:rPr>
        <w:t>
      89. МЖӘ объектісін қайта құру және пайдалану үшін қажетті Мүліктік кешеннің сипаттамасы, оның ішінде оның бағалау құны, орналасқан орны, ауданы, ауданы Үлгілік шартқа 5-қосымшада келтірілген.</w:t>
      </w:r>
    </w:p>
    <w:bookmarkEnd w:id="5228"/>
    <w:bookmarkStart w:name="z5606" w:id="5229"/>
    <w:p>
      <w:pPr>
        <w:spacing w:after="0"/>
        <w:ind w:left="0"/>
        <w:jc w:val="both"/>
      </w:pPr>
      <w:r>
        <w:rPr>
          <w:rFonts w:ascii="Times New Roman"/>
          <w:b w:val="false"/>
          <w:i w:val="false"/>
          <w:color w:val="000000"/>
          <w:sz w:val="28"/>
        </w:rPr>
        <w:t>
      90. Жекеше әріптестің Мүліктік кешенге өзінің құқықтарын өзге тұлғаларға беруге және оны қосалқы жалдауға беруге құқығы жоқ.</w:t>
      </w:r>
    </w:p>
    <w:bookmarkEnd w:id="5229"/>
    <w:bookmarkStart w:name="z5607" w:id="5230"/>
    <w:p>
      <w:pPr>
        <w:spacing w:after="0"/>
        <w:ind w:left="0"/>
        <w:jc w:val="both"/>
      </w:pPr>
      <w:r>
        <w:rPr>
          <w:rFonts w:ascii="Times New Roman"/>
          <w:b w:val="false"/>
          <w:i w:val="false"/>
          <w:color w:val="000000"/>
          <w:sz w:val="28"/>
        </w:rPr>
        <w:t>
      91. Үлгілік шартты тоқтату Мүліктік кешенді басқару құқығын тоқтату үшін негіз болып табылады.</w:t>
      </w:r>
    </w:p>
    <w:bookmarkEnd w:id="5230"/>
    <w:bookmarkStart w:name="z5608" w:id="5231"/>
    <w:p>
      <w:pPr>
        <w:spacing w:after="0"/>
        <w:ind w:left="0"/>
        <w:jc w:val="both"/>
      </w:pPr>
      <w:r>
        <w:rPr>
          <w:rFonts w:ascii="Times New Roman"/>
          <w:b w:val="false"/>
          <w:i w:val="false"/>
          <w:color w:val="000000"/>
          <w:sz w:val="28"/>
        </w:rPr>
        <w:t>
      92. Мүліктік кешенді басқару құқығына қатысты мәмілелер жасауға жол берілмейді.</w:t>
      </w:r>
    </w:p>
    <w:bookmarkEnd w:id="5231"/>
    <w:bookmarkStart w:name="z5609" w:id="5232"/>
    <w:p>
      <w:pPr>
        <w:spacing w:after="0"/>
        <w:ind w:left="0"/>
        <w:jc w:val="left"/>
      </w:pPr>
      <w:r>
        <w:rPr>
          <w:rFonts w:ascii="Times New Roman"/>
          <w:b/>
          <w:i w:val="false"/>
          <w:color w:val="000000"/>
        </w:rPr>
        <w:t xml:space="preserve"> 8. МЖӘ жобасының инвестициялары</w:t>
      </w:r>
    </w:p>
    <w:bookmarkEnd w:id="5232"/>
    <w:bookmarkStart w:name="z5610" w:id="5233"/>
    <w:p>
      <w:pPr>
        <w:spacing w:after="0"/>
        <w:ind w:left="0"/>
        <w:jc w:val="both"/>
      </w:pPr>
      <w:r>
        <w:rPr>
          <w:rFonts w:ascii="Times New Roman"/>
          <w:b w:val="false"/>
          <w:i w:val="false"/>
          <w:color w:val="000000"/>
          <w:sz w:val="28"/>
        </w:rPr>
        <w:t xml:space="preserve">
      93. МЖӘ жобасын қаржыландыру көздері және кестесі Үлгілік шартқа 6-қосымшада көрсетілген. </w:t>
      </w:r>
    </w:p>
    <w:bookmarkEnd w:id="5233"/>
    <w:bookmarkStart w:name="z5611" w:id="5234"/>
    <w:p>
      <w:pPr>
        <w:spacing w:after="0"/>
        <w:ind w:left="0"/>
        <w:jc w:val="both"/>
      </w:pPr>
      <w:r>
        <w:rPr>
          <w:rFonts w:ascii="Times New Roman"/>
          <w:b w:val="false"/>
          <w:i w:val="false"/>
          <w:color w:val="000000"/>
          <w:sz w:val="28"/>
        </w:rPr>
        <w:t>
      94. Жекеше әріптес МЖӘ объектісін пайдалануға байланысты қызмет бойынша есеп айырысулар үшін жеке банктік есепшот ашады.</w:t>
      </w:r>
    </w:p>
    <w:bookmarkEnd w:id="5234"/>
    <w:bookmarkStart w:name="z5612" w:id="5235"/>
    <w:p>
      <w:pPr>
        <w:spacing w:after="0"/>
        <w:ind w:left="0"/>
        <w:jc w:val="both"/>
      </w:pPr>
      <w:r>
        <w:rPr>
          <w:rFonts w:ascii="Times New Roman"/>
          <w:b w:val="false"/>
          <w:i w:val="false"/>
          <w:color w:val="000000"/>
          <w:sz w:val="28"/>
        </w:rPr>
        <w:t>
      95.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5235"/>
    <w:bookmarkStart w:name="z5613" w:id="5236"/>
    <w:p>
      <w:pPr>
        <w:spacing w:after="0"/>
        <w:ind w:left="0"/>
        <w:jc w:val="both"/>
      </w:pPr>
      <w:r>
        <w:rPr>
          <w:rFonts w:ascii="Times New Roman"/>
          <w:b w:val="false"/>
          <w:i w:val="false"/>
          <w:color w:val="000000"/>
          <w:sz w:val="28"/>
        </w:rPr>
        <w:t>
      96.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5236"/>
    <w:bookmarkStart w:name="z5614" w:id="5237"/>
    <w:p>
      <w:pPr>
        <w:spacing w:after="0"/>
        <w:ind w:left="0"/>
        <w:jc w:val="left"/>
      </w:pPr>
      <w:r>
        <w:rPr>
          <w:rFonts w:ascii="Times New Roman"/>
          <w:b/>
          <w:i w:val="false"/>
          <w:color w:val="000000"/>
        </w:rPr>
        <w:t xml:space="preserve"> 9. МЖӘ жобасын басқаруды ұйымдастыру</w:t>
      </w:r>
    </w:p>
    <w:bookmarkEnd w:id="5237"/>
    <w:bookmarkStart w:name="z5615" w:id="5238"/>
    <w:p>
      <w:pPr>
        <w:spacing w:after="0"/>
        <w:ind w:left="0"/>
        <w:jc w:val="both"/>
      </w:pPr>
      <w:r>
        <w:rPr>
          <w:rFonts w:ascii="Times New Roman"/>
          <w:b w:val="false"/>
          <w:i w:val="false"/>
          <w:color w:val="000000"/>
          <w:sz w:val="28"/>
        </w:rPr>
        <w:t>
      97. МЖӘ жобасын басқарудың институционалдық схемасы Үлгілік шартқа 7-қосымшада көрсетілген.</w:t>
      </w:r>
    </w:p>
    <w:bookmarkEnd w:id="5238"/>
    <w:bookmarkStart w:name="z5616" w:id="5239"/>
    <w:p>
      <w:pPr>
        <w:spacing w:after="0"/>
        <w:ind w:left="0"/>
        <w:jc w:val="both"/>
      </w:pPr>
      <w:r>
        <w:rPr>
          <w:rFonts w:ascii="Times New Roman"/>
          <w:b w:val="false"/>
          <w:i w:val="false"/>
          <w:color w:val="000000"/>
          <w:sz w:val="28"/>
        </w:rPr>
        <w:t>
      98. Мемлекеттік меншікке берілетін МЖӘ объектісінің баланс ұстаушы Мемлекеттік әріптес –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5239"/>
    <w:bookmarkStart w:name="z5617" w:id="5240"/>
    <w:p>
      <w:pPr>
        <w:spacing w:after="0"/>
        <w:ind w:left="0"/>
        <w:jc w:val="both"/>
      </w:pPr>
      <w:r>
        <w:rPr>
          <w:rFonts w:ascii="Times New Roman"/>
          <w:b w:val="false"/>
          <w:i w:val="false"/>
          <w:color w:val="000000"/>
          <w:sz w:val="28"/>
        </w:rPr>
        <w:t>
      99. Қайта құру сатысында МЖӘ объектісінің техникалық күйін бақылау Жекеше әріптеспен жасалған Үлгілік шарт негізінде мыналарды</w:t>
      </w:r>
    </w:p>
    <w:bookmarkEnd w:id="5240"/>
    <w:bookmarkStart w:name="z5618" w:id="5241"/>
    <w:p>
      <w:pPr>
        <w:spacing w:after="0"/>
        <w:ind w:left="0"/>
        <w:jc w:val="both"/>
      </w:pPr>
      <w:r>
        <w:rPr>
          <w:rFonts w:ascii="Times New Roman"/>
          <w:b w:val="false"/>
          <w:i w:val="false"/>
          <w:color w:val="000000"/>
          <w:sz w:val="28"/>
        </w:rPr>
        <w:t>
      1) жобалық шешімдердің;</w:t>
      </w:r>
    </w:p>
    <w:bookmarkEnd w:id="5241"/>
    <w:bookmarkStart w:name="z5619" w:id="5242"/>
    <w:p>
      <w:pPr>
        <w:spacing w:after="0"/>
        <w:ind w:left="0"/>
        <w:jc w:val="both"/>
      </w:pPr>
      <w:r>
        <w:rPr>
          <w:rFonts w:ascii="Times New Roman"/>
          <w:b w:val="false"/>
          <w:i w:val="false"/>
          <w:color w:val="000000"/>
          <w:sz w:val="28"/>
        </w:rPr>
        <w:t>
      2) қайта құру мерзімдерінің, нормативтік құжаттардың талаптарының;</w:t>
      </w:r>
    </w:p>
    <w:bookmarkEnd w:id="5242"/>
    <w:bookmarkStart w:name="z5620" w:id="5243"/>
    <w:p>
      <w:pPr>
        <w:spacing w:after="0"/>
        <w:ind w:left="0"/>
        <w:jc w:val="both"/>
      </w:pPr>
      <w:r>
        <w:rPr>
          <w:rFonts w:ascii="Times New Roman"/>
          <w:b w:val="false"/>
          <w:i w:val="false"/>
          <w:color w:val="000000"/>
          <w:sz w:val="28"/>
        </w:rPr>
        <w:t>
      3) жұмыстардың сапасының;</w:t>
      </w:r>
    </w:p>
    <w:bookmarkEnd w:id="5243"/>
    <w:bookmarkStart w:name="z5621" w:id="5244"/>
    <w:p>
      <w:pPr>
        <w:spacing w:after="0"/>
        <w:ind w:left="0"/>
        <w:jc w:val="both"/>
      </w:pPr>
      <w:r>
        <w:rPr>
          <w:rFonts w:ascii="Times New Roman"/>
          <w:b w:val="false"/>
          <w:i w:val="false"/>
          <w:color w:val="000000"/>
          <w:sz w:val="28"/>
        </w:rPr>
        <w:t>
      4) көлемдердің, сапаның сәйкестігінің;</w:t>
      </w:r>
    </w:p>
    <w:bookmarkEnd w:id="5244"/>
    <w:bookmarkStart w:name="z5622" w:id="5245"/>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5245"/>
    <w:bookmarkStart w:name="z5623" w:id="5246"/>
    <w:p>
      <w:pPr>
        <w:spacing w:after="0"/>
        <w:ind w:left="0"/>
        <w:jc w:val="both"/>
      </w:pPr>
      <w:r>
        <w:rPr>
          <w:rFonts w:ascii="Times New Roman"/>
          <w:b w:val="false"/>
          <w:i w:val="false"/>
          <w:color w:val="000000"/>
          <w:sz w:val="28"/>
        </w:rPr>
        <w:t>
      6) орындалған жұмыстардың аралық қабылдау кезеңіне;</w:t>
      </w:r>
    </w:p>
    <w:bookmarkEnd w:id="5246"/>
    <w:bookmarkStart w:name="z5624" w:id="5247"/>
    <w:p>
      <w:pPr>
        <w:spacing w:after="0"/>
        <w:ind w:left="0"/>
        <w:jc w:val="both"/>
      </w:pPr>
      <w:r>
        <w:rPr>
          <w:rFonts w:ascii="Times New Roman"/>
          <w:b w:val="false"/>
          <w:i w:val="false"/>
          <w:color w:val="000000"/>
          <w:sz w:val="28"/>
        </w:rPr>
        <w:t>
      7) ақауларды уақытында жоюды сақталуына Техникалық қадағалаумен жүзеге асырылады.</w:t>
      </w:r>
    </w:p>
    <w:bookmarkEnd w:id="5247"/>
    <w:bookmarkStart w:name="z5625" w:id="5248"/>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5248"/>
    <w:bookmarkStart w:name="z5626" w:id="5249"/>
    <w:p>
      <w:pPr>
        <w:spacing w:after="0"/>
        <w:ind w:left="0"/>
        <w:jc w:val="both"/>
      </w:pPr>
      <w:r>
        <w:rPr>
          <w:rFonts w:ascii="Times New Roman"/>
          <w:b w:val="false"/>
          <w:i w:val="false"/>
          <w:color w:val="000000"/>
          <w:sz w:val="28"/>
        </w:rPr>
        <w:t>
      100.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5249"/>
    <w:bookmarkStart w:name="z5627" w:id="5250"/>
    <w:p>
      <w:pPr>
        <w:spacing w:after="0"/>
        <w:ind w:left="0"/>
        <w:jc w:val="both"/>
      </w:pPr>
      <w:r>
        <w:rPr>
          <w:rFonts w:ascii="Times New Roman"/>
          <w:b w:val="false"/>
          <w:i w:val="false"/>
          <w:color w:val="000000"/>
          <w:sz w:val="28"/>
        </w:rPr>
        <w:t>
      101. Жекеше әріптестің Үлгілік шартты орындауы аясында жоба операторын тағайындау көзделмейді.</w:t>
      </w:r>
    </w:p>
    <w:bookmarkEnd w:id="5250"/>
    <w:bookmarkStart w:name="z5628" w:id="5251"/>
    <w:p>
      <w:pPr>
        <w:spacing w:after="0"/>
        <w:ind w:left="0"/>
        <w:jc w:val="left"/>
      </w:pPr>
      <w:r>
        <w:rPr>
          <w:rFonts w:ascii="Times New Roman"/>
          <w:b/>
          <w:i w:val="false"/>
          <w:color w:val="000000"/>
        </w:rPr>
        <w:t xml:space="preserve"> 10. Рұқсаттар</w:t>
      </w:r>
    </w:p>
    <w:bookmarkEnd w:id="5251"/>
    <w:bookmarkStart w:name="z5629" w:id="5252"/>
    <w:p>
      <w:pPr>
        <w:spacing w:after="0"/>
        <w:ind w:left="0"/>
        <w:jc w:val="both"/>
      </w:pPr>
      <w:r>
        <w:rPr>
          <w:rFonts w:ascii="Times New Roman"/>
          <w:b w:val="false"/>
          <w:i w:val="false"/>
          <w:color w:val="000000"/>
          <w:sz w:val="28"/>
        </w:rPr>
        <w:t>
      102. Жекеше әріптес заңнамаға сәйкес, МЖӘ объектісін қайта құру мен пайдалануды бақылайтын немесе оған әсер ететін Мемлекеттік органдардың сертификаттары мен мақұлдауларын қоса алғанда, МЖӘ объектісін қайта құружәне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5252"/>
    <w:bookmarkStart w:name="z5630" w:id="5253"/>
    <w:p>
      <w:pPr>
        <w:spacing w:after="0"/>
        <w:ind w:left="0"/>
        <w:jc w:val="both"/>
      </w:pPr>
      <w:r>
        <w:rPr>
          <w:rFonts w:ascii="Times New Roman"/>
          <w:b w:val="false"/>
          <w:i w:val="false"/>
          <w:color w:val="000000"/>
          <w:sz w:val="28"/>
        </w:rPr>
        <w:t>
      103.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w:t>
      </w:r>
    </w:p>
    <w:bookmarkEnd w:id="5253"/>
    <w:bookmarkStart w:name="z5631" w:id="5254"/>
    <w:p>
      <w:pPr>
        <w:spacing w:after="0"/>
        <w:ind w:left="0"/>
        <w:jc w:val="left"/>
      </w:pPr>
      <w:r>
        <w:rPr>
          <w:rFonts w:ascii="Times New Roman"/>
          <w:b/>
          <w:i w:val="false"/>
          <w:color w:val="000000"/>
        </w:rPr>
        <w:t xml:space="preserve"> 11. МЖӘ объектісін қайта құруды ұйымдастыру</w:t>
      </w:r>
    </w:p>
    <w:bookmarkEnd w:id="5254"/>
    <w:bookmarkStart w:name="z5632" w:id="5255"/>
    <w:p>
      <w:pPr>
        <w:spacing w:after="0"/>
        <w:ind w:left="0"/>
        <w:jc w:val="both"/>
      </w:pPr>
      <w:r>
        <w:rPr>
          <w:rFonts w:ascii="Times New Roman"/>
          <w:b w:val="false"/>
          <w:i w:val="false"/>
          <w:color w:val="000000"/>
          <w:sz w:val="28"/>
        </w:rPr>
        <w:t>
      104. Жекеше әріптес МЖӘ объектісін заңнамада белгіленген тәртіпте және Жобалау-сметалық құжаттамаға сәйкес қайта құрады.</w:t>
      </w:r>
    </w:p>
    <w:bookmarkEnd w:id="5255"/>
    <w:bookmarkStart w:name="z5633" w:id="5256"/>
    <w:p>
      <w:pPr>
        <w:spacing w:after="0"/>
        <w:ind w:left="0"/>
        <w:jc w:val="both"/>
      </w:pPr>
      <w:r>
        <w:rPr>
          <w:rFonts w:ascii="Times New Roman"/>
          <w:b w:val="false"/>
          <w:i w:val="false"/>
          <w:color w:val="000000"/>
          <w:sz w:val="28"/>
        </w:rPr>
        <w:t>
      105. Жекеше әріптес Мемлекеттік әріптеске Құрылыс кепілдігін тапсырады, ол келесі өлшемшарттарға сәйкес келуі тиіс:</w:t>
      </w:r>
    </w:p>
    <w:bookmarkEnd w:id="5256"/>
    <w:bookmarkStart w:name="z5634" w:id="5257"/>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5257"/>
    <w:bookmarkStart w:name="z5635" w:id="5258"/>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5258"/>
    <w:bookmarkStart w:name="z5636" w:id="5259"/>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5259"/>
    <w:bookmarkStart w:name="z5637" w:id="5260"/>
    <w:p>
      <w:pPr>
        <w:spacing w:after="0"/>
        <w:ind w:left="0"/>
        <w:jc w:val="both"/>
      </w:pPr>
      <w:r>
        <w:rPr>
          <w:rFonts w:ascii="Times New Roman"/>
          <w:b w:val="false"/>
          <w:i w:val="false"/>
          <w:color w:val="000000"/>
          <w:sz w:val="28"/>
        </w:rPr>
        <w:t>
      106. Құрылыс кепілдігі Үлгілік шартқа 8-қосымшада көрсетілген нысан бойынша рәсімделеді.</w:t>
      </w:r>
    </w:p>
    <w:bookmarkEnd w:id="5260"/>
    <w:bookmarkStart w:name="z5638" w:id="5261"/>
    <w:p>
      <w:pPr>
        <w:spacing w:after="0"/>
        <w:ind w:left="0"/>
        <w:jc w:val="both"/>
      </w:pPr>
      <w:r>
        <w:rPr>
          <w:rFonts w:ascii="Times New Roman"/>
          <w:b w:val="false"/>
          <w:i w:val="false"/>
          <w:color w:val="000000"/>
          <w:sz w:val="28"/>
        </w:rPr>
        <w:t>
      107. Құрылыс міндеттемелері мыналар:</w:t>
      </w:r>
    </w:p>
    <w:bookmarkEnd w:id="5261"/>
    <w:bookmarkStart w:name="z5639" w:id="5262"/>
    <w:p>
      <w:pPr>
        <w:spacing w:after="0"/>
        <w:ind w:left="0"/>
        <w:jc w:val="both"/>
      </w:pPr>
      <w:r>
        <w:rPr>
          <w:rFonts w:ascii="Times New Roman"/>
          <w:b w:val="false"/>
          <w:i w:val="false"/>
          <w:color w:val="000000"/>
          <w:sz w:val="28"/>
        </w:rPr>
        <w:t>
      1) Үлгілік шарттың 217-тармағының 2)-тармақшасында көрсетілген Құрылыс жұмыстарының мерзімі,</w:t>
      </w:r>
    </w:p>
    <w:bookmarkEnd w:id="5262"/>
    <w:bookmarkStart w:name="z5640" w:id="5263"/>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5263"/>
    <w:bookmarkStart w:name="z5641" w:id="5264"/>
    <w:p>
      <w:pPr>
        <w:spacing w:after="0"/>
        <w:ind w:left="0"/>
        <w:jc w:val="both"/>
      </w:pPr>
      <w:r>
        <w:rPr>
          <w:rFonts w:ascii="Times New Roman"/>
          <w:b w:val="false"/>
          <w:i w:val="false"/>
          <w:color w:val="000000"/>
          <w:sz w:val="28"/>
        </w:rPr>
        <w:t>
      108.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w:t>
      </w:r>
    </w:p>
    <w:bookmarkEnd w:id="5264"/>
    <w:bookmarkStart w:name="z5642" w:id="5265"/>
    <w:p>
      <w:pPr>
        <w:spacing w:after="0"/>
        <w:ind w:left="0"/>
        <w:jc w:val="both"/>
      </w:pPr>
      <w:r>
        <w:rPr>
          <w:rFonts w:ascii="Times New Roman"/>
          <w:b w:val="false"/>
          <w:i w:val="false"/>
          <w:color w:val="000000"/>
          <w:sz w:val="28"/>
        </w:rPr>
        <w:t>
      109.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w:t>
      </w:r>
    </w:p>
    <w:bookmarkEnd w:id="5265"/>
    <w:bookmarkStart w:name="z5643" w:id="5266"/>
    <w:p>
      <w:pPr>
        <w:spacing w:after="0"/>
        <w:ind w:left="0"/>
        <w:jc w:val="both"/>
      </w:pPr>
      <w:r>
        <w:rPr>
          <w:rFonts w:ascii="Times New Roman"/>
          <w:b w:val="false"/>
          <w:i w:val="false"/>
          <w:color w:val="000000"/>
          <w:sz w:val="28"/>
        </w:rPr>
        <w:t>
      110. Егер Тараптар Құрылыс жұмыстарының басталу күнінен ___ (жазумен көрсету) ай өткенге дейін келісімге қол жеткізе алмаса:</w:t>
      </w:r>
    </w:p>
    <w:bookmarkEnd w:id="5266"/>
    <w:bookmarkStart w:name="z5644" w:id="5267"/>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5267"/>
    <w:bookmarkStart w:name="z5645" w:id="5268"/>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5268"/>
    <w:bookmarkStart w:name="z5646" w:id="5269"/>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5269"/>
    <w:bookmarkStart w:name="z5647" w:id="5270"/>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 </w:t>
      </w:r>
    </w:p>
    <w:bookmarkEnd w:id="5270"/>
    <w:bookmarkStart w:name="z5648" w:id="5271"/>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5271"/>
    <w:bookmarkStart w:name="z5649" w:id="5272"/>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5272"/>
    <w:bookmarkStart w:name="z5650" w:id="5273"/>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5273"/>
    <w:bookmarkStart w:name="z5651" w:id="5274"/>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5274"/>
    <w:bookmarkStart w:name="z5652" w:id="5275"/>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Бұзу күнінен бастап ___ (жазумен көрсету) күнтізбелік күн ішінде, Жобалау-сметалық құжаттамаға сәйкес Жекеше әріптес МЖӘ объектісін қайта құру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5275"/>
    <w:bookmarkStart w:name="z5653" w:id="5276"/>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5276"/>
    <w:bookmarkStart w:name="z5654" w:id="5277"/>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277"/>
    <w:bookmarkStart w:name="z5655" w:id="5278"/>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5278"/>
    <w:bookmarkStart w:name="z5656" w:id="5279"/>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Бұзу күнінен бастап ___ (жазумен көрсету) күнтізбелік күн ішінде, Жобалау-сметалық құжаттамаға сәйкес Жекеше әріптес МЖӘ объектісін қайта құру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5279"/>
    <w:bookmarkStart w:name="z5657" w:id="5280"/>
    <w:p>
      <w:pPr>
        <w:spacing w:after="0"/>
        <w:ind w:left="0"/>
        <w:jc w:val="both"/>
      </w:pPr>
      <w:r>
        <w:rPr>
          <w:rFonts w:ascii="Times New Roman"/>
          <w:b w:val="false"/>
          <w:i w:val="false"/>
          <w:color w:val="000000"/>
          <w:sz w:val="28"/>
        </w:rPr>
        <w:t>
      111. МЖӘ объектісін қайта құру Жекеше әріптес тартатын қаражаттар есебінен жүзеге асырылады.</w:t>
      </w:r>
    </w:p>
    <w:bookmarkEnd w:id="5280"/>
    <w:bookmarkStart w:name="z5658" w:id="5281"/>
    <w:p>
      <w:pPr>
        <w:spacing w:after="0"/>
        <w:ind w:left="0"/>
        <w:jc w:val="both"/>
      </w:pPr>
      <w:r>
        <w:rPr>
          <w:rFonts w:ascii="Times New Roman"/>
          <w:b w:val="false"/>
          <w:i w:val="false"/>
          <w:color w:val="000000"/>
          <w:sz w:val="28"/>
        </w:rPr>
        <w:t>
      112. Жекеше әріптес МЖӘ объектісінің техникалық құрамына, ұсынылған материалдар мен жабдықтардың тиісті емес сапасына жауапты болады.</w:t>
      </w:r>
    </w:p>
    <w:bookmarkEnd w:id="5281"/>
    <w:bookmarkStart w:name="z5659" w:id="5282"/>
    <w:p>
      <w:pPr>
        <w:spacing w:after="0"/>
        <w:ind w:left="0"/>
        <w:jc w:val="both"/>
      </w:pPr>
      <w:r>
        <w:rPr>
          <w:rFonts w:ascii="Times New Roman"/>
          <w:b w:val="false"/>
          <w:i w:val="false"/>
          <w:color w:val="000000"/>
          <w:sz w:val="28"/>
        </w:rPr>
        <w:t>
      113. Мемлекеттік әріптес Жекеше әріптеске және оның уәкілеттік берген тұлғаларына МЖӘ объектісіне еркін қолжетімділікті қамтамасыз етеді.</w:t>
      </w:r>
    </w:p>
    <w:bookmarkEnd w:id="5282"/>
    <w:bookmarkStart w:name="z5660" w:id="5283"/>
    <w:p>
      <w:pPr>
        <w:spacing w:after="0"/>
        <w:ind w:left="0"/>
        <w:jc w:val="both"/>
      </w:pPr>
      <w:r>
        <w:rPr>
          <w:rFonts w:ascii="Times New Roman"/>
          <w:b w:val="false"/>
          <w:i w:val="false"/>
          <w:color w:val="000000"/>
          <w:sz w:val="28"/>
        </w:rPr>
        <w:t>
      114. Жекеше әріптес Техникалық қадағалаудың келісуі бойынша, МЖӘ объектісін қайта құру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5283"/>
    <w:bookmarkStart w:name="z5661" w:id="5284"/>
    <w:p>
      <w:pPr>
        <w:spacing w:after="0"/>
        <w:ind w:left="0"/>
        <w:jc w:val="both"/>
      </w:pPr>
      <w:r>
        <w:rPr>
          <w:rFonts w:ascii="Times New Roman"/>
          <w:b w:val="false"/>
          <w:i w:val="false"/>
          <w:color w:val="000000"/>
          <w:sz w:val="28"/>
        </w:rPr>
        <w:t>
      115. Жекеше әріптес Үлгілік шарттың әрекет ету мерзімі кезеңінде Құрылыс жұмыстарының сапасына жауапты болады.</w:t>
      </w:r>
    </w:p>
    <w:bookmarkEnd w:id="5284"/>
    <w:bookmarkStart w:name="z5662" w:id="5285"/>
    <w:p>
      <w:pPr>
        <w:spacing w:after="0"/>
        <w:ind w:left="0"/>
        <w:jc w:val="both"/>
      </w:pPr>
      <w:r>
        <w:rPr>
          <w:rFonts w:ascii="Times New Roman"/>
          <w:b w:val="false"/>
          <w:i w:val="false"/>
          <w:color w:val="000000"/>
          <w:sz w:val="28"/>
        </w:rPr>
        <w:t>
      116.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қайта құру туралы есеп тапсырып отыруы тиіс.</w:t>
      </w:r>
    </w:p>
    <w:bookmarkEnd w:id="5285"/>
    <w:bookmarkStart w:name="z5663" w:id="5286"/>
    <w:p>
      <w:pPr>
        <w:spacing w:after="0"/>
        <w:ind w:left="0"/>
        <w:jc w:val="both"/>
      </w:pPr>
      <w:r>
        <w:rPr>
          <w:rFonts w:ascii="Times New Roman"/>
          <w:b w:val="false"/>
          <w:i w:val="false"/>
          <w:color w:val="000000"/>
          <w:sz w:val="28"/>
        </w:rPr>
        <w:t>
      117. Қайта құру туралы есептер жұмыстардың жүргізілу тәртібі, қолданылған құрылыс материалдары және құрылыс шығыстары туралы ақпаратты қамтуы тиіс. Қайта құру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5286"/>
    <w:bookmarkStart w:name="z5664" w:id="5287"/>
    <w:p>
      <w:pPr>
        <w:spacing w:after="0"/>
        <w:ind w:left="0"/>
        <w:jc w:val="both"/>
      </w:pPr>
      <w:r>
        <w:rPr>
          <w:rFonts w:ascii="Times New Roman"/>
          <w:b w:val="false"/>
          <w:i w:val="false"/>
          <w:color w:val="000000"/>
          <w:sz w:val="28"/>
        </w:rPr>
        <w:t>
      118. Мемлекеттік әріптес МЖӘ объектісін қайта құру бойынша жұмыстардың орындалуын ұйымдастыру кезінде Жекеше әріптеске көмек көрсетуге міндеттенеді.</w:t>
      </w:r>
    </w:p>
    <w:bookmarkEnd w:id="5287"/>
    <w:bookmarkStart w:name="z5665" w:id="5288"/>
    <w:p>
      <w:pPr>
        <w:spacing w:after="0"/>
        <w:ind w:left="0"/>
        <w:jc w:val="both"/>
      </w:pPr>
      <w:r>
        <w:rPr>
          <w:rFonts w:ascii="Times New Roman"/>
          <w:b w:val="false"/>
          <w:i w:val="false"/>
          <w:color w:val="000000"/>
          <w:sz w:val="28"/>
        </w:rPr>
        <w:t>
      119. Жекеше әріптес МЖӘ объектісін заңнамада және Үлгілік шартта белгіленген тәртіпте пайдалануға енгізеді.</w:t>
      </w:r>
    </w:p>
    <w:bookmarkEnd w:id="5288"/>
    <w:bookmarkStart w:name="z5666" w:id="5289"/>
    <w:p>
      <w:pPr>
        <w:spacing w:after="0"/>
        <w:ind w:left="0"/>
        <w:jc w:val="both"/>
      </w:pPr>
      <w:r>
        <w:rPr>
          <w:rFonts w:ascii="Times New Roman"/>
          <w:b w:val="false"/>
          <w:i w:val="false"/>
          <w:color w:val="000000"/>
          <w:sz w:val="28"/>
        </w:rPr>
        <w:t>
      120. Жекеше әріптес Үлгілік шартта белгіленген мерзімде МЖӘ объектісін қайта құруды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5289"/>
    <w:bookmarkStart w:name="z5667" w:id="5290"/>
    <w:p>
      <w:pPr>
        <w:spacing w:after="0"/>
        <w:ind w:left="0"/>
        <w:jc w:val="both"/>
      </w:pPr>
      <w:r>
        <w:rPr>
          <w:rFonts w:ascii="Times New Roman"/>
          <w:b w:val="false"/>
          <w:i w:val="false"/>
          <w:color w:val="000000"/>
          <w:sz w:val="28"/>
        </w:rPr>
        <w:t>
      121.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5290"/>
    <w:bookmarkStart w:name="z5668" w:id="5291"/>
    <w:p>
      <w:pPr>
        <w:spacing w:after="0"/>
        <w:ind w:left="0"/>
        <w:jc w:val="both"/>
      </w:pPr>
      <w:r>
        <w:rPr>
          <w:rFonts w:ascii="Times New Roman"/>
          <w:b w:val="false"/>
          <w:i w:val="false"/>
          <w:color w:val="000000"/>
          <w:sz w:val="28"/>
        </w:rPr>
        <w:t>
      122. Жекеше әріптес ___ (жазумен көрсету) күнтізбелік күн мерзімде Үлгілік шарттың 121-тармағында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 </w:t>
      </w:r>
    </w:p>
    <w:bookmarkEnd w:id="5291"/>
    <w:bookmarkStart w:name="z5669" w:id="5292"/>
    <w:p>
      <w:pPr>
        <w:spacing w:after="0"/>
        <w:ind w:left="0"/>
        <w:jc w:val="both"/>
      </w:pPr>
      <w:r>
        <w:rPr>
          <w:rFonts w:ascii="Times New Roman"/>
          <w:b w:val="false"/>
          <w:i w:val="false"/>
          <w:color w:val="000000"/>
          <w:sz w:val="28"/>
        </w:rPr>
        <w:t>
      123. Үлгілік шарттың 121-тармағында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5292"/>
    <w:bookmarkStart w:name="z5670" w:id="5293"/>
    <w:p>
      <w:pPr>
        <w:spacing w:after="0"/>
        <w:ind w:left="0"/>
        <w:jc w:val="both"/>
      </w:pPr>
      <w:r>
        <w:rPr>
          <w:rFonts w:ascii="Times New Roman"/>
          <w:b w:val="false"/>
          <w:i w:val="false"/>
          <w:color w:val="000000"/>
          <w:sz w:val="28"/>
        </w:rPr>
        <w:t>
      124. Егер Үлгілік шарттың 121-тармағында көрсетілген қосымша жұмыстарды орындау Үлгілік шартқа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w:t>
      </w:r>
    </w:p>
    <w:bookmarkEnd w:id="5293"/>
    <w:bookmarkStart w:name="z5671" w:id="5294"/>
    <w:p>
      <w:pPr>
        <w:spacing w:after="0"/>
        <w:ind w:left="0"/>
        <w:jc w:val="both"/>
      </w:pPr>
      <w:r>
        <w:rPr>
          <w:rFonts w:ascii="Times New Roman"/>
          <w:b w:val="false"/>
          <w:i w:val="false"/>
          <w:color w:val="000000"/>
          <w:sz w:val="28"/>
        </w:rPr>
        <w:t>
      125.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5294"/>
    <w:bookmarkStart w:name="z5672" w:id="5295"/>
    <w:p>
      <w:pPr>
        <w:spacing w:after="0"/>
        <w:ind w:left="0"/>
        <w:jc w:val="left"/>
      </w:pPr>
      <w:r>
        <w:rPr>
          <w:rFonts w:ascii="Times New Roman"/>
          <w:b/>
          <w:i w:val="false"/>
          <w:color w:val="000000"/>
        </w:rPr>
        <w:t xml:space="preserve"> 12. МЖӘ объектісіне меншік құқықтары және оларды беру тәртібі</w:t>
      </w:r>
    </w:p>
    <w:bookmarkEnd w:id="5295"/>
    <w:bookmarkStart w:name="z5673" w:id="5296"/>
    <w:p>
      <w:pPr>
        <w:spacing w:after="0"/>
        <w:ind w:left="0"/>
        <w:jc w:val="both"/>
      </w:pPr>
      <w:r>
        <w:rPr>
          <w:rFonts w:ascii="Times New Roman"/>
          <w:b w:val="false"/>
          <w:i w:val="false"/>
          <w:color w:val="000000"/>
          <w:sz w:val="28"/>
        </w:rPr>
        <w:t>
      126. Жекеше әріптес Мемлекеттік әріптесті бұл туралы Жоспарлы аяқтау күніне дейін ____ (жазумен көрсету) айдан кешіктірмей жазбаша хабардар етуге міндетті.</w:t>
      </w:r>
    </w:p>
    <w:bookmarkEnd w:id="5296"/>
    <w:bookmarkStart w:name="z5674" w:id="5297"/>
    <w:p>
      <w:pPr>
        <w:spacing w:after="0"/>
        <w:ind w:left="0"/>
        <w:jc w:val="both"/>
      </w:pPr>
      <w:r>
        <w:rPr>
          <w:rFonts w:ascii="Times New Roman"/>
          <w:b w:val="false"/>
          <w:i w:val="false"/>
          <w:color w:val="000000"/>
          <w:sz w:val="28"/>
        </w:rPr>
        <w:t>
      127.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w:t>
      </w:r>
    </w:p>
    <w:bookmarkEnd w:id="5297"/>
    <w:bookmarkStart w:name="z5675" w:id="5298"/>
    <w:p>
      <w:pPr>
        <w:spacing w:after="0"/>
        <w:ind w:left="0"/>
        <w:jc w:val="both"/>
      </w:pPr>
      <w:r>
        <w:rPr>
          <w:rFonts w:ascii="Times New Roman"/>
          <w:b w:val="false"/>
          <w:i w:val="false"/>
          <w:color w:val="000000"/>
          <w:sz w:val="28"/>
        </w:rPr>
        <w:t>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5298"/>
    <w:bookmarkStart w:name="z5676" w:id="5299"/>
    <w:p>
      <w:pPr>
        <w:spacing w:after="0"/>
        <w:ind w:left="0"/>
        <w:jc w:val="both"/>
      </w:pPr>
      <w:r>
        <w:rPr>
          <w:rFonts w:ascii="Times New Roman"/>
          <w:b w:val="false"/>
          <w:i w:val="false"/>
          <w:color w:val="000000"/>
          <w:sz w:val="28"/>
        </w:rPr>
        <w:t>
      128.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5299"/>
    <w:bookmarkStart w:name="z5677" w:id="5300"/>
    <w:p>
      <w:pPr>
        <w:spacing w:after="0"/>
        <w:ind w:left="0"/>
        <w:jc w:val="both"/>
      </w:pPr>
      <w:r>
        <w:rPr>
          <w:rFonts w:ascii="Times New Roman"/>
          <w:b w:val="false"/>
          <w:i w:val="false"/>
          <w:color w:val="000000"/>
          <w:sz w:val="28"/>
        </w:rPr>
        <w:t>
      129.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5300"/>
    <w:bookmarkStart w:name="z5678" w:id="5301"/>
    <w:p>
      <w:pPr>
        <w:spacing w:after="0"/>
        <w:ind w:left="0"/>
        <w:jc w:val="both"/>
      </w:pPr>
      <w:r>
        <w:rPr>
          <w:rFonts w:ascii="Times New Roman"/>
          <w:b w:val="false"/>
          <w:i w:val="false"/>
          <w:color w:val="000000"/>
          <w:sz w:val="28"/>
        </w:rPr>
        <w:t>
      130.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w:t>
      </w:r>
    </w:p>
    <w:bookmarkEnd w:id="5301"/>
    <w:bookmarkStart w:name="z5679" w:id="5302"/>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5302"/>
    <w:bookmarkStart w:name="z5680" w:id="5303"/>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5303"/>
    <w:bookmarkStart w:name="z5681" w:id="5304"/>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5304"/>
    <w:bookmarkStart w:name="z5682" w:id="5305"/>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5305"/>
    <w:bookmarkStart w:name="z5683" w:id="5306"/>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5306"/>
    <w:bookmarkStart w:name="z5684" w:id="5307"/>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5307"/>
    <w:bookmarkStart w:name="z5685" w:id="5308"/>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5308"/>
    <w:bookmarkStart w:name="z5686" w:id="5309"/>
    <w:p>
      <w:pPr>
        <w:spacing w:after="0"/>
        <w:ind w:left="0"/>
        <w:jc w:val="both"/>
      </w:pPr>
      <w:r>
        <w:rPr>
          <w:rFonts w:ascii="Times New Roman"/>
          <w:b w:val="false"/>
          <w:i w:val="false"/>
          <w:color w:val="000000"/>
          <w:sz w:val="28"/>
        </w:rPr>
        <w:t>
      131.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w:t>
      </w:r>
    </w:p>
    <w:bookmarkEnd w:id="5309"/>
    <w:bookmarkStart w:name="z5687" w:id="5310"/>
    <w:p>
      <w:pPr>
        <w:spacing w:after="0"/>
        <w:ind w:left="0"/>
        <w:jc w:val="both"/>
      </w:pPr>
      <w:r>
        <w:rPr>
          <w:rFonts w:ascii="Times New Roman"/>
          <w:b w:val="false"/>
          <w:i w:val="false"/>
          <w:color w:val="000000"/>
          <w:sz w:val="28"/>
        </w:rPr>
        <w:t>
      132.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5310"/>
    <w:bookmarkStart w:name="z5688" w:id="5311"/>
    <w:p>
      <w:pPr>
        <w:spacing w:after="0"/>
        <w:ind w:left="0"/>
        <w:jc w:val="both"/>
      </w:pPr>
      <w:r>
        <w:rPr>
          <w:rFonts w:ascii="Times New Roman"/>
          <w:b w:val="false"/>
          <w:i w:val="false"/>
          <w:color w:val="000000"/>
          <w:sz w:val="28"/>
        </w:rPr>
        <w:t>
      133.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w:t>
      </w:r>
    </w:p>
    <w:bookmarkEnd w:id="5311"/>
    <w:bookmarkStart w:name="z5689" w:id="5312"/>
    <w:p>
      <w:pPr>
        <w:spacing w:after="0"/>
        <w:ind w:left="0"/>
        <w:jc w:val="both"/>
      </w:pPr>
      <w:r>
        <w:rPr>
          <w:rFonts w:ascii="Times New Roman"/>
          <w:b w:val="false"/>
          <w:i w:val="false"/>
          <w:color w:val="000000"/>
          <w:sz w:val="28"/>
        </w:rPr>
        <w:t>
      134.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Үлгілік шартқа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w:t>
      </w:r>
    </w:p>
    <w:bookmarkEnd w:id="5312"/>
    <w:bookmarkStart w:name="z5690" w:id="5313"/>
    <w:p>
      <w:pPr>
        <w:spacing w:after="0"/>
        <w:ind w:left="0"/>
        <w:jc w:val="both"/>
      </w:pPr>
      <w:r>
        <w:rPr>
          <w:rFonts w:ascii="Times New Roman"/>
          <w:b w:val="false"/>
          <w:i w:val="false"/>
          <w:color w:val="000000"/>
          <w:sz w:val="28"/>
        </w:rPr>
        <w:t>
      135. Жекеше әріптес тапсыру күнінен бастап МЖӘ объектісін иелену және пайдалану құқығын жоғалтады.</w:t>
      </w:r>
    </w:p>
    <w:bookmarkEnd w:id="5313"/>
    <w:bookmarkStart w:name="z5691" w:id="5314"/>
    <w:p>
      <w:pPr>
        <w:spacing w:after="0"/>
        <w:ind w:left="0"/>
        <w:jc w:val="left"/>
      </w:pPr>
      <w:r>
        <w:rPr>
          <w:rFonts w:ascii="Times New Roman"/>
          <w:b/>
          <w:i w:val="false"/>
          <w:color w:val="000000"/>
        </w:rPr>
        <w:t xml:space="preserve"> 13. МЖӘ объектісін пайдалану</w:t>
      </w:r>
    </w:p>
    <w:bookmarkEnd w:id="5314"/>
    <w:bookmarkStart w:name="z5692" w:id="5315"/>
    <w:p>
      <w:pPr>
        <w:spacing w:after="0"/>
        <w:ind w:left="0"/>
        <w:jc w:val="both"/>
      </w:pPr>
      <w:r>
        <w:rPr>
          <w:rFonts w:ascii="Times New Roman"/>
          <w:b w:val="false"/>
          <w:i w:val="false"/>
          <w:color w:val="000000"/>
          <w:sz w:val="28"/>
        </w:rPr>
        <w:t>
      136. Жекеше әріптес МЖӘ объектісін бюджет қаражаттарының, әлеуметтік медициналық сақтандыру қорының қаражаттары және заңнамаға қайшы келмейтін өзге де көздер есебінен пайда алу мүмкіндігімен, ___________ (елді мекеннің атауын және орналасқан жерін көрсету) халқына медициналық көмек көрсету бойынша Қызметтерді ұйымдастыру үшін ғана пайдаланады.</w:t>
      </w:r>
    </w:p>
    <w:bookmarkEnd w:id="5315"/>
    <w:bookmarkStart w:name="z5693" w:id="5316"/>
    <w:p>
      <w:pPr>
        <w:spacing w:after="0"/>
        <w:ind w:left="0"/>
        <w:jc w:val="both"/>
      </w:pPr>
      <w:r>
        <w:rPr>
          <w:rFonts w:ascii="Times New Roman"/>
          <w:b w:val="false"/>
          <w:i w:val="false"/>
          <w:color w:val="000000"/>
          <w:sz w:val="28"/>
        </w:rPr>
        <w:t>
      137. МЖӘ объектісі ___ (жазумен көрсету) жыл мерзімге пайдалануға беріледі.</w:t>
      </w:r>
    </w:p>
    <w:bookmarkEnd w:id="5316"/>
    <w:bookmarkStart w:name="z5694" w:id="5317"/>
    <w:p>
      <w:pPr>
        <w:spacing w:after="0"/>
        <w:ind w:left="0"/>
        <w:jc w:val="both"/>
      </w:pPr>
      <w:r>
        <w:rPr>
          <w:rFonts w:ascii="Times New Roman"/>
          <w:b w:val="false"/>
          <w:i w:val="false"/>
          <w:color w:val="000000"/>
          <w:sz w:val="28"/>
        </w:rPr>
        <w:t>
      138. Жекеше әріптес пайдалану кезінде дербес және өз есебінен:</w:t>
      </w:r>
    </w:p>
    <w:bookmarkEnd w:id="5317"/>
    <w:bookmarkStart w:name="z5695" w:id="5318"/>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5318"/>
    <w:bookmarkStart w:name="z5696" w:id="5319"/>
    <w:p>
      <w:pPr>
        <w:spacing w:after="0"/>
        <w:ind w:left="0"/>
        <w:jc w:val="both"/>
      </w:pPr>
      <w:r>
        <w:rPr>
          <w:rFonts w:ascii="Times New Roman"/>
          <w:b w:val="false"/>
          <w:i w:val="false"/>
          <w:color w:val="000000"/>
          <w:sz w:val="28"/>
        </w:rPr>
        <w:t>
      2) мүлікті ағымдық жөндеуді жүзеге асырады;</w:t>
      </w:r>
    </w:p>
    <w:bookmarkEnd w:id="5319"/>
    <w:bookmarkStart w:name="z5697" w:id="5320"/>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5320"/>
    <w:bookmarkStart w:name="z5698" w:id="5321"/>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5321"/>
    <w:bookmarkStart w:name="z5699" w:id="5322"/>
    <w:p>
      <w:pPr>
        <w:spacing w:after="0"/>
        <w:ind w:left="0"/>
        <w:jc w:val="both"/>
      </w:pPr>
      <w:r>
        <w:rPr>
          <w:rFonts w:ascii="Times New Roman"/>
          <w:b w:val="false"/>
          <w:i w:val="false"/>
          <w:color w:val="000000"/>
          <w:sz w:val="28"/>
        </w:rPr>
        <w:t>
      139. Жекеше әріптес өзінің басқа мүлкінен оған пайдалануға берілген мүлікті жекешелейді және ол бойынша дербес есеп жүргізеді.</w:t>
      </w:r>
    </w:p>
    <w:bookmarkEnd w:id="5322"/>
    <w:bookmarkStart w:name="z5700" w:id="5323"/>
    <w:p>
      <w:pPr>
        <w:spacing w:after="0"/>
        <w:ind w:left="0"/>
        <w:jc w:val="both"/>
      </w:pPr>
      <w:r>
        <w:rPr>
          <w:rFonts w:ascii="Times New Roman"/>
          <w:b w:val="false"/>
          <w:i w:val="false"/>
          <w:color w:val="000000"/>
          <w:sz w:val="28"/>
        </w:rPr>
        <w:t>
      140.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5323"/>
    <w:bookmarkStart w:name="z5701" w:id="5324"/>
    <w:p>
      <w:pPr>
        <w:spacing w:after="0"/>
        <w:ind w:left="0"/>
        <w:jc w:val="both"/>
      </w:pPr>
      <w:r>
        <w:rPr>
          <w:rFonts w:ascii="Times New Roman"/>
          <w:b w:val="false"/>
          <w:i w:val="false"/>
          <w:color w:val="000000"/>
          <w:sz w:val="28"/>
        </w:rPr>
        <w:t>
      141. Жекеше әріптес Мемлекеттік әріптеске Пайдалану кепілдігін тапсырады, ол келесі өлшемшарттарға сәйкес келуі тиіс:</w:t>
      </w:r>
    </w:p>
    <w:bookmarkEnd w:id="5324"/>
    <w:bookmarkStart w:name="z5702" w:id="5325"/>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5325"/>
    <w:bookmarkStart w:name="z5703" w:id="5326"/>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5326"/>
    <w:bookmarkStart w:name="z5704" w:id="5327"/>
    <w:p>
      <w:pPr>
        <w:spacing w:after="0"/>
        <w:ind w:left="0"/>
        <w:jc w:val="both"/>
      </w:pPr>
      <w:r>
        <w:rPr>
          <w:rFonts w:ascii="Times New Roman"/>
          <w:b w:val="false"/>
          <w:i w:val="false"/>
          <w:color w:val="000000"/>
          <w:sz w:val="28"/>
        </w:rPr>
        <w:t>
      3) кепілдік Мемлекеттік әріптеске, Жекеше әріптес Үлгілік шартқа 11-қосымшада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5327"/>
    <w:bookmarkStart w:name="z5705" w:id="5328"/>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5328"/>
    <w:bookmarkStart w:name="z5706" w:id="5329"/>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5329"/>
    <w:bookmarkStart w:name="z5707" w:id="5330"/>
    <w:p>
      <w:pPr>
        <w:spacing w:after="0"/>
        <w:ind w:left="0"/>
        <w:jc w:val="both"/>
      </w:pPr>
      <w:r>
        <w:rPr>
          <w:rFonts w:ascii="Times New Roman"/>
          <w:b w:val="false"/>
          <w:i w:val="false"/>
          <w:color w:val="000000"/>
          <w:sz w:val="28"/>
        </w:rPr>
        <w:t>
      6) кепілдік Үлгілік шартқа 11-қосымшада көрсетілген нысан бойынша рәсімделеді;</w:t>
      </w:r>
    </w:p>
    <w:bookmarkEnd w:id="5330"/>
    <w:bookmarkStart w:name="z5708" w:id="5331"/>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5331"/>
    <w:bookmarkStart w:name="z5709" w:id="5332"/>
    <w:p>
      <w:pPr>
        <w:spacing w:after="0"/>
        <w:ind w:left="0"/>
        <w:jc w:val="both"/>
      </w:pPr>
      <w:r>
        <w:rPr>
          <w:rFonts w:ascii="Times New Roman"/>
          <w:b w:val="false"/>
          <w:i w:val="false"/>
          <w:color w:val="000000"/>
          <w:sz w:val="28"/>
        </w:rPr>
        <w:t>
      142. Көрсетілетін қызметтер сапасы индикаторларын және МЖӘ объектісін толық пайдалану дайындығының өлшемшарттарын бұзғаны үшін Төлем мөлшерлері Үлгілік шартқа 10-қосымшаның ережелеріне сәйкес анықталады.</w:t>
      </w:r>
    </w:p>
    <w:bookmarkEnd w:id="5332"/>
    <w:bookmarkStart w:name="z5710" w:id="5333"/>
    <w:p>
      <w:pPr>
        <w:spacing w:after="0"/>
        <w:ind w:left="0"/>
        <w:jc w:val="both"/>
      </w:pPr>
      <w:r>
        <w:rPr>
          <w:rFonts w:ascii="Times New Roman"/>
          <w:b w:val="false"/>
          <w:i w:val="false"/>
          <w:color w:val="000000"/>
          <w:sz w:val="28"/>
        </w:rPr>
        <w:t>
      143.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5333"/>
    <w:bookmarkStart w:name="z5711" w:id="5334"/>
    <w:p>
      <w:pPr>
        <w:spacing w:after="0"/>
        <w:ind w:left="0"/>
        <w:jc w:val="both"/>
      </w:pPr>
      <w:r>
        <w:rPr>
          <w:rFonts w:ascii="Times New Roman"/>
          <w:b w:val="false"/>
          <w:i w:val="false"/>
          <w:color w:val="000000"/>
          <w:sz w:val="28"/>
        </w:rPr>
        <w:t>
      144. Жекеше әріптестің кінәсі бойынша, Жекеше әріптес Қызметтерді көрсету күнінен бастап Үлгілік шарттың айрықша талаптарын бұзған жағдайда:</w:t>
      </w:r>
    </w:p>
    <w:bookmarkEnd w:id="5334"/>
    <w:bookmarkStart w:name="z5712" w:id="5335"/>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5335"/>
    <w:bookmarkStart w:name="z5713" w:id="5336"/>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5336"/>
    <w:bookmarkStart w:name="z5714" w:id="5337"/>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өткенге дейін бұзған жағдайда, онда Мемлекеттік әріптеске Пайдалану кепілдігінің сомасы төленеді, ал Жекеше әріптеске МЖӘ объектісін қайта құру кезінде нақты келтірілген шығындар мөлшерінде өтемақы төленеді;</w:t>
      </w:r>
    </w:p>
    <w:bookmarkEnd w:id="5337"/>
    <w:bookmarkStart w:name="z5715" w:id="5338"/>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5338"/>
    <w:bookmarkStart w:name="z5716" w:id="5339"/>
    <w:p>
      <w:pPr>
        <w:spacing w:after="0"/>
        <w:ind w:left="0"/>
        <w:jc w:val="both"/>
      </w:pPr>
      <w:r>
        <w:rPr>
          <w:rFonts w:ascii="Times New Roman"/>
          <w:b w:val="false"/>
          <w:i w:val="false"/>
          <w:color w:val="000000"/>
          <w:sz w:val="28"/>
        </w:rPr>
        <w:t>
      145.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5339"/>
    <w:bookmarkStart w:name="z5717" w:id="5340"/>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5340"/>
    <w:bookmarkStart w:name="z5718" w:id="5341"/>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5341"/>
    <w:bookmarkStart w:name="z5719" w:id="5342"/>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қайта құру бойынша жұмсаған және орындалған жұмыстар актісімен расталған капитал шығындарынан 100%-ға тең сомада өтемақы төлеуге міндеттенеді.</w:t>
      </w:r>
    </w:p>
    <w:bookmarkEnd w:id="5342"/>
    <w:bookmarkStart w:name="z5720" w:id="5343"/>
    <w:p>
      <w:pPr>
        <w:spacing w:after="0"/>
        <w:ind w:left="0"/>
        <w:jc w:val="both"/>
      </w:pPr>
      <w:r>
        <w:rPr>
          <w:rFonts w:ascii="Times New Roman"/>
          <w:b w:val="false"/>
          <w:i w:val="false"/>
          <w:color w:val="000000"/>
          <w:sz w:val="28"/>
        </w:rPr>
        <w:t>
      146. Егер қандай да бір талап еңсерілмейтін күш (форс-мажор) жағдаяттарымен байланысты орындалмаса:</w:t>
      </w:r>
    </w:p>
    <w:bookmarkEnd w:id="5343"/>
    <w:bookmarkStart w:name="z5721" w:id="5344"/>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344"/>
    <w:bookmarkStart w:name="z5722" w:id="5345"/>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5345"/>
    <w:bookmarkStart w:name="z5723" w:id="5346"/>
    <w:p>
      <w:pPr>
        <w:spacing w:after="0"/>
        <w:ind w:left="0"/>
        <w:jc w:val="both"/>
      </w:pPr>
      <w:r>
        <w:rPr>
          <w:rFonts w:ascii="Times New Roman"/>
          <w:b w:val="false"/>
          <w:i w:val="false"/>
          <w:color w:val="000000"/>
          <w:sz w:val="28"/>
        </w:rPr>
        <w:t>
      147. Шарт Жекеше әріптес Пайдалану кепілдігін ұсынбаған жағдайда және Пайдалану кепілдігінің Үлгілік шарттың 141-тармағында көрсетілген өлшемшарттарға және Үлгілік шартқа 10-қосымшаның ережелеріне сәйкес келмеу жағдайында бұзылады.</w:t>
      </w:r>
    </w:p>
    <w:bookmarkEnd w:id="5346"/>
    <w:bookmarkStart w:name="z5724" w:id="5347"/>
    <w:p>
      <w:pPr>
        <w:spacing w:after="0"/>
        <w:ind w:left="0"/>
        <w:jc w:val="both"/>
      </w:pPr>
      <w:r>
        <w:rPr>
          <w:rFonts w:ascii="Times New Roman"/>
          <w:b w:val="false"/>
          <w:i w:val="false"/>
          <w:color w:val="000000"/>
          <w:sz w:val="28"/>
        </w:rPr>
        <w:t>
      148. Жекеше әріптес заңнамаға сәйкес МЖӘ объектісінің қауіпсіздігін және пайдалану сапасын қамтамасыз етуге міндетті.</w:t>
      </w:r>
    </w:p>
    <w:bookmarkEnd w:id="5347"/>
    <w:bookmarkStart w:name="z5725" w:id="5348"/>
    <w:p>
      <w:pPr>
        <w:spacing w:after="0"/>
        <w:ind w:left="0"/>
        <w:jc w:val="left"/>
      </w:pPr>
      <w:r>
        <w:rPr>
          <w:rFonts w:ascii="Times New Roman"/>
          <w:b/>
          <w:i w:val="false"/>
          <w:color w:val="000000"/>
        </w:rPr>
        <w:t xml:space="preserve"> 14. МЖӘ объектісін жөндеу және жаңғырту</w:t>
      </w:r>
    </w:p>
    <w:bookmarkEnd w:id="5348"/>
    <w:bookmarkStart w:name="z5726" w:id="5349"/>
    <w:p>
      <w:pPr>
        <w:spacing w:after="0"/>
        <w:ind w:left="0"/>
        <w:jc w:val="both"/>
      </w:pPr>
      <w:r>
        <w:rPr>
          <w:rFonts w:ascii="Times New Roman"/>
          <w:b w:val="false"/>
          <w:i w:val="false"/>
          <w:color w:val="000000"/>
          <w:sz w:val="28"/>
        </w:rPr>
        <w:t>
      149.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w:t>
      </w:r>
    </w:p>
    <w:bookmarkEnd w:id="5349"/>
    <w:bookmarkStart w:name="z5727" w:id="5350"/>
    <w:p>
      <w:pPr>
        <w:spacing w:after="0"/>
        <w:ind w:left="0"/>
        <w:jc w:val="both"/>
      </w:pPr>
      <w:r>
        <w:rPr>
          <w:rFonts w:ascii="Times New Roman"/>
          <w:b w:val="false"/>
          <w:i w:val="false"/>
          <w:color w:val="000000"/>
          <w:sz w:val="28"/>
        </w:rPr>
        <w:t>
      150.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5350"/>
    <w:bookmarkStart w:name="z5728" w:id="5351"/>
    <w:p>
      <w:pPr>
        <w:spacing w:after="0"/>
        <w:ind w:left="0"/>
        <w:jc w:val="both"/>
      </w:pPr>
      <w:r>
        <w:rPr>
          <w:rFonts w:ascii="Times New Roman"/>
          <w:b w:val="false"/>
          <w:i w:val="false"/>
          <w:color w:val="000000"/>
          <w:sz w:val="28"/>
        </w:rPr>
        <w:t>
      151.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w:t>
      </w:r>
    </w:p>
    <w:bookmarkEnd w:id="5351"/>
    <w:bookmarkStart w:name="z5729" w:id="5352"/>
    <w:p>
      <w:pPr>
        <w:spacing w:after="0"/>
        <w:ind w:left="0"/>
        <w:jc w:val="both"/>
      </w:pPr>
      <w:r>
        <w:rPr>
          <w:rFonts w:ascii="Times New Roman"/>
          <w:b w:val="false"/>
          <w:i w:val="false"/>
          <w:color w:val="000000"/>
          <w:sz w:val="28"/>
        </w:rPr>
        <w:t>
      152. Ағымдық жөндеу жүргізу немесе МЖӘ объектісін жаңғырту кезеңінде МЖӘ объектісінің жұмыс істеуін толық тоқтатуға жол берілмейді.</w:t>
      </w:r>
    </w:p>
    <w:bookmarkEnd w:id="5352"/>
    <w:bookmarkStart w:name="z5730" w:id="5353"/>
    <w:p>
      <w:pPr>
        <w:spacing w:after="0"/>
        <w:ind w:left="0"/>
        <w:jc w:val="both"/>
      </w:pPr>
      <w:r>
        <w:rPr>
          <w:rFonts w:ascii="Times New Roman"/>
          <w:b w:val="false"/>
          <w:i w:val="false"/>
          <w:color w:val="000000"/>
          <w:sz w:val="28"/>
        </w:rPr>
        <w:t>
      153.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дәрігерлік амбулаторияның бөлімшелерін көшіру бойынша шаралардың жоспарын тапсыруға міндетті</w:t>
      </w:r>
    </w:p>
    <w:bookmarkEnd w:id="5353"/>
    <w:bookmarkStart w:name="z5731" w:id="5354"/>
    <w:p>
      <w:pPr>
        <w:spacing w:after="0"/>
        <w:ind w:left="0"/>
        <w:jc w:val="left"/>
      </w:pPr>
      <w:r>
        <w:rPr>
          <w:rFonts w:ascii="Times New Roman"/>
          <w:b/>
          <w:i w:val="false"/>
          <w:color w:val="000000"/>
        </w:rPr>
        <w:t xml:space="preserve"> 15. Салық салу</w:t>
      </w:r>
    </w:p>
    <w:bookmarkEnd w:id="5354"/>
    <w:bookmarkStart w:name="z5732" w:id="5355"/>
    <w:p>
      <w:pPr>
        <w:spacing w:after="0"/>
        <w:ind w:left="0"/>
        <w:jc w:val="both"/>
      </w:pPr>
      <w:r>
        <w:rPr>
          <w:rFonts w:ascii="Times New Roman"/>
          <w:b w:val="false"/>
          <w:i w:val="false"/>
          <w:color w:val="000000"/>
          <w:sz w:val="28"/>
        </w:rPr>
        <w:t>
      154.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5355"/>
    <w:bookmarkStart w:name="z5733" w:id="5356"/>
    <w:p>
      <w:pPr>
        <w:spacing w:after="0"/>
        <w:ind w:left="0"/>
        <w:jc w:val="both"/>
      </w:pPr>
      <w:r>
        <w:rPr>
          <w:rFonts w:ascii="Times New Roman"/>
          <w:b w:val="false"/>
          <w:i w:val="false"/>
          <w:color w:val="000000"/>
          <w:sz w:val="28"/>
        </w:rPr>
        <w:t>
      155.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5356"/>
    <w:bookmarkStart w:name="z5734" w:id="5357"/>
    <w:p>
      <w:pPr>
        <w:spacing w:after="0"/>
        <w:ind w:left="0"/>
        <w:jc w:val="both"/>
      </w:pPr>
      <w:r>
        <w:rPr>
          <w:rFonts w:ascii="Times New Roman"/>
          <w:b w:val="false"/>
          <w:i w:val="false"/>
          <w:color w:val="000000"/>
          <w:sz w:val="28"/>
        </w:rPr>
        <w:t>
      156.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5357"/>
    <w:bookmarkStart w:name="z5735" w:id="5358"/>
    <w:p>
      <w:pPr>
        <w:spacing w:after="0"/>
        <w:ind w:left="0"/>
        <w:jc w:val="left"/>
      </w:pPr>
      <w:r>
        <w:rPr>
          <w:rFonts w:ascii="Times New Roman"/>
          <w:b/>
          <w:i w:val="false"/>
          <w:color w:val="000000"/>
        </w:rPr>
        <w:t xml:space="preserve"> 16. Шығындарды өтеу және кірістер алу көздері</w:t>
      </w:r>
    </w:p>
    <w:bookmarkEnd w:id="5358"/>
    <w:bookmarkStart w:name="z5736" w:id="5359"/>
    <w:p>
      <w:pPr>
        <w:spacing w:after="0"/>
        <w:ind w:left="0"/>
        <w:jc w:val="both"/>
      </w:pPr>
      <w:r>
        <w:rPr>
          <w:rFonts w:ascii="Times New Roman"/>
          <w:b w:val="false"/>
          <w:i w:val="false"/>
          <w:color w:val="000000"/>
          <w:sz w:val="28"/>
        </w:rPr>
        <w:t>
      157. Жекеше әріптестің шығындарды өтеу және кірістер алу көздері бюджет қаражаттарының есебінен, әлеуметтік медициналық сақтандыру қорының қаражаттары есебінен, заңнамамен тыйым салынбаған өзге де көздердің есебінен медициналық және медициналық емес қызметтер көрсетуден кірістер болып табылады.</w:t>
      </w:r>
    </w:p>
    <w:bookmarkEnd w:id="5359"/>
    <w:bookmarkStart w:name="z5737" w:id="5360"/>
    <w:p>
      <w:pPr>
        <w:spacing w:after="0"/>
        <w:ind w:left="0"/>
        <w:jc w:val="both"/>
      </w:pPr>
      <w:r>
        <w:rPr>
          <w:rFonts w:ascii="Times New Roman"/>
          <w:b w:val="false"/>
          <w:i w:val="false"/>
          <w:color w:val="000000"/>
          <w:sz w:val="28"/>
        </w:rPr>
        <w:t>
      Үлгілік шартқа 12-қосымшада көрсетілген көлем мен мерзімдердегі инвестициялық шығындар өтемақысы, операциялық шығындар өтемақысы, МЖӘ объектісін басқарғаны үшін сыйақы (керегін көрсету).</w:t>
      </w:r>
    </w:p>
    <w:bookmarkEnd w:id="5360"/>
    <w:bookmarkStart w:name="z5738" w:id="5361"/>
    <w:p>
      <w:pPr>
        <w:spacing w:after="0"/>
        <w:ind w:left="0"/>
        <w:jc w:val="both"/>
      </w:pPr>
      <w:r>
        <w:rPr>
          <w:rFonts w:ascii="Times New Roman"/>
          <w:b w:val="false"/>
          <w:i w:val="false"/>
          <w:color w:val="000000"/>
          <w:sz w:val="28"/>
        </w:rPr>
        <w:t>
      158.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5361"/>
    <w:bookmarkStart w:name="z5739" w:id="5362"/>
    <w:p>
      <w:pPr>
        <w:spacing w:after="0"/>
        <w:ind w:left="0"/>
        <w:jc w:val="both"/>
      </w:pPr>
      <w:r>
        <w:rPr>
          <w:rFonts w:ascii="Times New Roman"/>
          <w:b w:val="false"/>
          <w:i w:val="false"/>
          <w:color w:val="000000"/>
          <w:sz w:val="28"/>
        </w:rPr>
        <w:t>
      159. Үлгілік шарт бойынша қызметті жүзеге асыру нәтижесінде алынған кірістер Жекеше әріптестің меншігі болып табылады.</w:t>
      </w:r>
    </w:p>
    <w:bookmarkEnd w:id="5362"/>
    <w:bookmarkStart w:name="z5740" w:id="5363"/>
    <w:p>
      <w:pPr>
        <w:spacing w:after="0"/>
        <w:ind w:left="0"/>
        <w:jc w:val="left"/>
      </w:pPr>
      <w:r>
        <w:rPr>
          <w:rFonts w:ascii="Times New Roman"/>
          <w:b/>
          <w:i w:val="false"/>
          <w:color w:val="000000"/>
        </w:rPr>
        <w:t xml:space="preserve"> 17. Тұрақсыздық</w:t>
      </w:r>
    </w:p>
    <w:bookmarkEnd w:id="5363"/>
    <w:bookmarkStart w:name="z5741" w:id="5364"/>
    <w:p>
      <w:pPr>
        <w:spacing w:after="0"/>
        <w:ind w:left="0"/>
        <w:jc w:val="both"/>
      </w:pPr>
      <w:r>
        <w:rPr>
          <w:rFonts w:ascii="Times New Roman"/>
          <w:b w:val="false"/>
          <w:i w:val="false"/>
          <w:color w:val="000000"/>
          <w:sz w:val="28"/>
        </w:rPr>
        <w:t>
      160.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5364"/>
    <w:bookmarkStart w:name="z5742" w:id="5365"/>
    <w:p>
      <w:pPr>
        <w:spacing w:after="0"/>
        <w:ind w:left="0"/>
        <w:jc w:val="left"/>
      </w:pPr>
      <w:r>
        <w:rPr>
          <w:rFonts w:ascii="Times New Roman"/>
          <w:b/>
          <w:i w:val="false"/>
          <w:color w:val="000000"/>
        </w:rPr>
        <w:t xml:space="preserve"> 18. Кадрларды оқыту</w:t>
      </w:r>
    </w:p>
    <w:bookmarkEnd w:id="5365"/>
    <w:bookmarkStart w:name="z5743" w:id="5366"/>
    <w:p>
      <w:pPr>
        <w:spacing w:after="0"/>
        <w:ind w:left="0"/>
        <w:jc w:val="both"/>
      </w:pPr>
      <w:r>
        <w:rPr>
          <w:rFonts w:ascii="Times New Roman"/>
          <w:b w:val="false"/>
          <w:i w:val="false"/>
          <w:color w:val="000000"/>
          <w:sz w:val="28"/>
        </w:rPr>
        <w:t>
      161. Кадрларды оқыту, біліктілігін арттыру Қазақстан Республикасының Еңбек заңнамасына сәйкес жүзеге асырылады.</w:t>
      </w:r>
    </w:p>
    <w:bookmarkEnd w:id="5366"/>
    <w:bookmarkStart w:name="z5744" w:id="5367"/>
    <w:p>
      <w:pPr>
        <w:spacing w:after="0"/>
        <w:ind w:left="0"/>
        <w:jc w:val="both"/>
      </w:pPr>
      <w:r>
        <w:rPr>
          <w:rFonts w:ascii="Times New Roman"/>
          <w:b w:val="false"/>
          <w:i w:val="false"/>
          <w:color w:val="000000"/>
          <w:sz w:val="28"/>
        </w:rPr>
        <w:t>
      162. Жекеше әріптес жыл сайын кадрларды оқыту және біліктілігін арттыру бағдарламаларын бекітеді және оларды Мемлекеттік әріптеске ұсынады.</w:t>
      </w:r>
    </w:p>
    <w:bookmarkEnd w:id="5367"/>
    <w:bookmarkStart w:name="z5745" w:id="5368"/>
    <w:p>
      <w:pPr>
        <w:spacing w:after="0"/>
        <w:ind w:left="0"/>
        <w:jc w:val="left"/>
      </w:pPr>
      <w:r>
        <w:rPr>
          <w:rFonts w:ascii="Times New Roman"/>
          <w:b/>
          <w:i w:val="false"/>
          <w:color w:val="000000"/>
        </w:rPr>
        <w:t xml:space="preserve"> 19. Жергілікті қамту</w:t>
      </w:r>
    </w:p>
    <w:bookmarkEnd w:id="5368"/>
    <w:bookmarkStart w:name="z5746" w:id="5369"/>
    <w:p>
      <w:pPr>
        <w:spacing w:after="0"/>
        <w:ind w:left="0"/>
        <w:jc w:val="both"/>
      </w:pPr>
      <w:r>
        <w:rPr>
          <w:rFonts w:ascii="Times New Roman"/>
          <w:b w:val="false"/>
          <w:i w:val="false"/>
          <w:color w:val="000000"/>
          <w:sz w:val="28"/>
        </w:rPr>
        <w:t>
      163. жергілікті қамту мыналарды құрауға тиіс:</w:t>
      </w:r>
    </w:p>
    <w:bookmarkEnd w:id="5369"/>
    <w:bookmarkStart w:name="z5747" w:id="5370"/>
    <w:p>
      <w:pPr>
        <w:spacing w:after="0"/>
        <w:ind w:left="0"/>
        <w:jc w:val="both"/>
      </w:pPr>
      <w:r>
        <w:rPr>
          <w:rFonts w:ascii="Times New Roman"/>
          <w:b w:val="false"/>
          <w:i w:val="false"/>
          <w:color w:val="000000"/>
          <w:sz w:val="28"/>
        </w:rPr>
        <w:t>
      1) бірінші санат – басшылық құрам – ___%;</w:t>
      </w:r>
    </w:p>
    <w:bookmarkEnd w:id="5370"/>
    <w:bookmarkStart w:name="z5748" w:id="5371"/>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5371"/>
    <w:bookmarkStart w:name="z5749" w:id="5372"/>
    <w:p>
      <w:pPr>
        <w:spacing w:after="0"/>
        <w:ind w:left="0"/>
        <w:jc w:val="both"/>
      </w:pPr>
      <w:r>
        <w:rPr>
          <w:rFonts w:ascii="Times New Roman"/>
          <w:b w:val="false"/>
          <w:i w:val="false"/>
          <w:color w:val="000000"/>
          <w:sz w:val="28"/>
        </w:rPr>
        <w:t>
      3) үшінші санат – білікті жұмысшылар – ___%.</w:t>
      </w:r>
    </w:p>
    <w:bookmarkEnd w:id="5372"/>
    <w:bookmarkStart w:name="z5750" w:id="5373"/>
    <w:p>
      <w:pPr>
        <w:spacing w:after="0"/>
        <w:ind w:left="0"/>
        <w:jc w:val="both"/>
      </w:pPr>
      <w:r>
        <w:rPr>
          <w:rFonts w:ascii="Times New Roman"/>
          <w:b w:val="false"/>
          <w:i w:val="false"/>
          <w:color w:val="000000"/>
          <w:sz w:val="28"/>
        </w:rPr>
        <w:t>
      164. Жергілікті қамту:</w:t>
      </w:r>
    </w:p>
    <w:bookmarkEnd w:id="5373"/>
    <w:bookmarkStart w:name="z5751" w:id="5374"/>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5374"/>
    <w:bookmarkStart w:name="z5752" w:id="5375"/>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5375"/>
    <w:bookmarkStart w:name="z5753" w:id="5376"/>
    <w:p>
      <w:pPr>
        <w:spacing w:after="0"/>
        <w:ind w:left="0"/>
        <w:jc w:val="both"/>
      </w:pPr>
      <w:r>
        <w:rPr>
          <w:rFonts w:ascii="Times New Roman"/>
          <w:b w:val="false"/>
          <w:i w:val="false"/>
          <w:color w:val="000000"/>
          <w:sz w:val="28"/>
        </w:rPr>
        <w:t>
      165.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w:t>
      </w:r>
    </w:p>
    <w:bookmarkEnd w:id="5376"/>
    <w:bookmarkStart w:name="z5754" w:id="5377"/>
    <w:p>
      <w:pPr>
        <w:spacing w:after="0"/>
        <w:ind w:left="0"/>
        <w:jc w:val="left"/>
      </w:pPr>
      <w:r>
        <w:rPr>
          <w:rFonts w:ascii="Times New Roman"/>
          <w:b/>
          <w:i w:val="false"/>
          <w:color w:val="000000"/>
        </w:rPr>
        <w:t xml:space="preserve"> 20. Мемлекеттік әріптестің құқықтары мен міндеттері</w:t>
      </w:r>
    </w:p>
    <w:bookmarkEnd w:id="5377"/>
    <w:bookmarkStart w:name="z5755" w:id="5378"/>
    <w:p>
      <w:pPr>
        <w:spacing w:after="0"/>
        <w:ind w:left="0"/>
        <w:jc w:val="both"/>
      </w:pPr>
      <w:r>
        <w:rPr>
          <w:rFonts w:ascii="Times New Roman"/>
          <w:b w:val="false"/>
          <w:i w:val="false"/>
          <w:color w:val="000000"/>
          <w:sz w:val="28"/>
        </w:rPr>
        <w:t>
      166. Мемлекеттік әріптестің:</w:t>
      </w:r>
    </w:p>
    <w:bookmarkEnd w:id="5378"/>
    <w:bookmarkStart w:name="z5756" w:id="5379"/>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5379"/>
    <w:bookmarkStart w:name="z5757" w:id="5380"/>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5380"/>
    <w:bookmarkStart w:name="z5758" w:id="5381"/>
    <w:p>
      <w:pPr>
        <w:spacing w:after="0"/>
        <w:ind w:left="0"/>
        <w:jc w:val="both"/>
      </w:pPr>
      <w:r>
        <w:rPr>
          <w:rFonts w:ascii="Times New Roman"/>
          <w:b w:val="false"/>
          <w:i w:val="false"/>
          <w:color w:val="000000"/>
          <w:sz w:val="28"/>
        </w:rPr>
        <w:t>
      3) Заңнамаға сәйкес МЖӘ объектісінің мониторингін және қайта құрылуы мен пайдалануын бағалауды жүргізуге;</w:t>
      </w:r>
    </w:p>
    <w:bookmarkEnd w:id="5381"/>
    <w:bookmarkStart w:name="z5759" w:id="5382"/>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5382"/>
    <w:bookmarkStart w:name="z5760" w:id="5383"/>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5383"/>
    <w:bookmarkStart w:name="z5761" w:id="5384"/>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5384"/>
    <w:bookmarkStart w:name="z5762" w:id="5385"/>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5385"/>
    <w:bookmarkStart w:name="z5763" w:id="5386"/>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5386"/>
    <w:bookmarkStart w:name="z5764" w:id="5387"/>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5387"/>
    <w:bookmarkStart w:name="z5765" w:id="5388"/>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5388"/>
    <w:bookmarkStart w:name="z5766" w:id="5389"/>
    <w:p>
      <w:pPr>
        <w:spacing w:after="0"/>
        <w:ind w:left="0"/>
        <w:jc w:val="both"/>
      </w:pPr>
      <w:r>
        <w:rPr>
          <w:rFonts w:ascii="Times New Roman"/>
          <w:b w:val="false"/>
          <w:i w:val="false"/>
          <w:color w:val="000000"/>
          <w:sz w:val="28"/>
        </w:rPr>
        <w:t>
      167. Мемлекеттік әріптес:</w:t>
      </w:r>
    </w:p>
    <w:bookmarkEnd w:id="5389"/>
    <w:bookmarkStart w:name="z5767" w:id="5390"/>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5390"/>
    <w:bookmarkStart w:name="z5768" w:id="5391"/>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Мүліктік кешенді беруді қамтамасыз етуге;</w:t>
      </w:r>
    </w:p>
    <w:bookmarkEnd w:id="5391"/>
    <w:bookmarkStart w:name="z5769" w:id="5392"/>
    <w:p>
      <w:pPr>
        <w:spacing w:after="0"/>
        <w:ind w:left="0"/>
        <w:jc w:val="both"/>
      </w:pPr>
      <w:r>
        <w:rPr>
          <w:rFonts w:ascii="Times New Roman"/>
          <w:b w:val="false"/>
          <w:i w:val="false"/>
          <w:color w:val="000000"/>
          <w:sz w:val="28"/>
        </w:rPr>
        <w:t>
      3) МЖӘ объектісін қайта құру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5392"/>
    <w:bookmarkStart w:name="z5770" w:id="5393"/>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5393"/>
    <w:bookmarkStart w:name="z5771" w:id="5394"/>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5394"/>
    <w:bookmarkStart w:name="z5772" w:id="5395"/>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5395"/>
    <w:bookmarkStart w:name="z5773" w:id="5396"/>
    <w:p>
      <w:pPr>
        <w:spacing w:after="0"/>
        <w:ind w:left="0"/>
        <w:jc w:val="both"/>
      </w:pPr>
      <w:r>
        <w:rPr>
          <w:rFonts w:ascii="Times New Roman"/>
          <w:b w:val="false"/>
          <w:i w:val="false"/>
          <w:color w:val="000000"/>
          <w:sz w:val="28"/>
        </w:rPr>
        <w:t>
      7) Шартпен қарастырылған жағдайларда Жекеше әріптестің залалдарын өтеуге;</w:t>
      </w:r>
    </w:p>
    <w:bookmarkEnd w:id="5396"/>
    <w:bookmarkStart w:name="z5774" w:id="5397"/>
    <w:p>
      <w:pPr>
        <w:spacing w:after="0"/>
        <w:ind w:left="0"/>
        <w:jc w:val="both"/>
      </w:pPr>
      <w:r>
        <w:rPr>
          <w:rFonts w:ascii="Times New Roman"/>
          <w:b w:val="false"/>
          <w:i w:val="false"/>
          <w:color w:val="000000"/>
          <w:sz w:val="28"/>
        </w:rPr>
        <w:t>
      8)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5397"/>
    <w:bookmarkStart w:name="z5775" w:id="5398"/>
    <w:p>
      <w:pPr>
        <w:spacing w:after="0"/>
        <w:ind w:left="0"/>
        <w:jc w:val="both"/>
      </w:pPr>
      <w:r>
        <w:rPr>
          <w:rFonts w:ascii="Times New Roman"/>
          <w:b w:val="false"/>
          <w:i w:val="false"/>
          <w:color w:val="000000"/>
          <w:sz w:val="28"/>
        </w:rPr>
        <w:t>
      9) Заңнамада және осы Үлгілік шартта белгіленген өзге де талаптар мен Үлгілік шарттарды сақтауға міндетті.</w:t>
      </w:r>
    </w:p>
    <w:bookmarkEnd w:id="5398"/>
    <w:bookmarkStart w:name="z5776" w:id="5399"/>
    <w:p>
      <w:pPr>
        <w:spacing w:after="0"/>
        <w:ind w:left="0"/>
        <w:jc w:val="left"/>
      </w:pPr>
      <w:r>
        <w:rPr>
          <w:rFonts w:ascii="Times New Roman"/>
          <w:b/>
          <w:i w:val="false"/>
          <w:color w:val="000000"/>
        </w:rPr>
        <w:t xml:space="preserve"> 21. Жекеше әріптестің құқықтары мен міндеттері</w:t>
      </w:r>
    </w:p>
    <w:bookmarkEnd w:id="5399"/>
    <w:bookmarkStart w:name="z5777" w:id="5400"/>
    <w:p>
      <w:pPr>
        <w:spacing w:after="0"/>
        <w:ind w:left="0"/>
        <w:jc w:val="both"/>
      </w:pPr>
      <w:r>
        <w:rPr>
          <w:rFonts w:ascii="Times New Roman"/>
          <w:b w:val="false"/>
          <w:i w:val="false"/>
          <w:color w:val="000000"/>
          <w:sz w:val="28"/>
        </w:rPr>
        <w:t>
      168. Жекеше әріптестің:</w:t>
      </w:r>
    </w:p>
    <w:bookmarkEnd w:id="5400"/>
    <w:bookmarkStart w:name="z5778" w:id="5401"/>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5401"/>
    <w:bookmarkStart w:name="z5779" w:id="5402"/>
    <w:p>
      <w:pPr>
        <w:spacing w:after="0"/>
        <w:ind w:left="0"/>
        <w:jc w:val="both"/>
      </w:pPr>
      <w:r>
        <w:rPr>
          <w:rFonts w:ascii="Times New Roman"/>
          <w:b w:val="false"/>
          <w:i w:val="false"/>
          <w:color w:val="000000"/>
          <w:sz w:val="28"/>
        </w:rPr>
        <w:t>
      2) медициналық және медициналық емес қызметтерден;</w:t>
      </w:r>
    </w:p>
    <w:bookmarkEnd w:id="5402"/>
    <w:bookmarkStart w:name="z5780" w:id="5403"/>
    <w:p>
      <w:pPr>
        <w:spacing w:after="0"/>
        <w:ind w:left="0"/>
        <w:jc w:val="both"/>
      </w:pPr>
      <w:r>
        <w:rPr>
          <w:rFonts w:ascii="Times New Roman"/>
          <w:b w:val="false"/>
          <w:i w:val="false"/>
          <w:color w:val="000000"/>
          <w:sz w:val="28"/>
        </w:rPr>
        <w:t>
      бюджет қаражаттарының есебінен,</w:t>
      </w:r>
    </w:p>
    <w:bookmarkEnd w:id="5403"/>
    <w:bookmarkStart w:name="z5781" w:id="5404"/>
    <w:p>
      <w:pPr>
        <w:spacing w:after="0"/>
        <w:ind w:left="0"/>
        <w:jc w:val="both"/>
      </w:pPr>
      <w:r>
        <w:rPr>
          <w:rFonts w:ascii="Times New Roman"/>
          <w:b w:val="false"/>
          <w:i w:val="false"/>
          <w:color w:val="000000"/>
          <w:sz w:val="28"/>
        </w:rPr>
        <w:t>
      әлеуметтік медициналық сақтандыру қорының қаражаттары есебінен;</w:t>
      </w:r>
    </w:p>
    <w:bookmarkEnd w:id="5404"/>
    <w:bookmarkStart w:name="z5782" w:id="5405"/>
    <w:p>
      <w:pPr>
        <w:spacing w:after="0"/>
        <w:ind w:left="0"/>
        <w:jc w:val="both"/>
      </w:pPr>
      <w:r>
        <w:rPr>
          <w:rFonts w:ascii="Times New Roman"/>
          <w:b w:val="false"/>
          <w:i w:val="false"/>
          <w:color w:val="000000"/>
          <w:sz w:val="28"/>
        </w:rPr>
        <w:t xml:space="preserve">
      Заңнамамен тыйым салынбаған өзге де көздерден кіріс алуға; </w:t>
      </w:r>
    </w:p>
    <w:bookmarkEnd w:id="5405"/>
    <w:bookmarkStart w:name="z5783" w:id="5406"/>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5406"/>
    <w:bookmarkStart w:name="z5784" w:id="5407"/>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5407"/>
    <w:bookmarkStart w:name="z5785" w:id="5408"/>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5408"/>
    <w:bookmarkStart w:name="z5786" w:id="5409"/>
    <w:p>
      <w:pPr>
        <w:spacing w:after="0"/>
        <w:ind w:left="0"/>
        <w:jc w:val="both"/>
      </w:pPr>
      <w:r>
        <w:rPr>
          <w:rFonts w:ascii="Times New Roman"/>
          <w:b w:val="false"/>
          <w:i w:val="false"/>
          <w:color w:val="000000"/>
          <w:sz w:val="28"/>
        </w:rPr>
        <w:t>
      6) Үлгілік шартқа сәйкес, Мемлекеттік әріптестің келісуі бойынша МЖӘ объектісін қайта құру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5409"/>
    <w:bookmarkStart w:name="z5787" w:id="5410"/>
    <w:p>
      <w:pPr>
        <w:spacing w:after="0"/>
        <w:ind w:left="0"/>
        <w:jc w:val="both"/>
      </w:pPr>
      <w:r>
        <w:rPr>
          <w:rFonts w:ascii="Times New Roman"/>
          <w:b w:val="false"/>
          <w:i w:val="false"/>
          <w:color w:val="000000"/>
          <w:sz w:val="28"/>
        </w:rPr>
        <w:t>
      7) Үлгілік шартта белгіленген жағдайларда залалдарды өтеуді талап етуге;</w:t>
      </w:r>
    </w:p>
    <w:bookmarkEnd w:id="5410"/>
    <w:bookmarkStart w:name="z5788" w:id="5411"/>
    <w:p>
      <w:pPr>
        <w:spacing w:after="0"/>
        <w:ind w:left="0"/>
        <w:jc w:val="both"/>
      </w:pPr>
      <w:r>
        <w:rPr>
          <w:rFonts w:ascii="Times New Roman"/>
          <w:b w:val="false"/>
          <w:i w:val="false"/>
          <w:color w:val="000000"/>
          <w:sz w:val="28"/>
        </w:rPr>
        <w:t>
      8)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5411"/>
    <w:bookmarkStart w:name="z5789" w:id="5412"/>
    <w:p>
      <w:pPr>
        <w:spacing w:after="0"/>
        <w:ind w:left="0"/>
        <w:jc w:val="both"/>
      </w:pPr>
      <w:r>
        <w:rPr>
          <w:rFonts w:ascii="Times New Roman"/>
          <w:b w:val="false"/>
          <w:i w:val="false"/>
          <w:color w:val="000000"/>
          <w:sz w:val="28"/>
        </w:rPr>
        <w:t>
      9)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5412"/>
    <w:bookmarkStart w:name="z5790" w:id="5413"/>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5413"/>
    <w:bookmarkStart w:name="z5791" w:id="5414"/>
    <w:p>
      <w:pPr>
        <w:spacing w:after="0"/>
        <w:ind w:left="0"/>
        <w:jc w:val="both"/>
      </w:pPr>
      <w:r>
        <w:rPr>
          <w:rFonts w:ascii="Times New Roman"/>
          <w:b w:val="false"/>
          <w:i w:val="false"/>
          <w:color w:val="000000"/>
          <w:sz w:val="28"/>
        </w:rPr>
        <w:t>
      169. Жекеше әріптес:</w:t>
      </w:r>
    </w:p>
    <w:bookmarkEnd w:id="5414"/>
    <w:bookmarkStart w:name="z5792" w:id="5415"/>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5415"/>
    <w:bookmarkStart w:name="z5793" w:id="5416"/>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қайта құру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5416"/>
    <w:bookmarkStart w:name="z5794" w:id="5417"/>
    <w:p>
      <w:pPr>
        <w:spacing w:after="0"/>
        <w:ind w:left="0"/>
        <w:jc w:val="both"/>
      </w:pPr>
      <w:r>
        <w:rPr>
          <w:rFonts w:ascii="Times New Roman"/>
          <w:b w:val="false"/>
          <w:i w:val="false"/>
          <w:color w:val="000000"/>
          <w:sz w:val="28"/>
        </w:rPr>
        <w:t>
      3) Қайта құру аяқталғаннан кейін белгіленген тәртіпте МЖӘ объектісін пайдалануға енгізуді қамтамасыз етуге және мемлекеттік меншікке беруге;</w:t>
      </w:r>
    </w:p>
    <w:bookmarkEnd w:id="5417"/>
    <w:bookmarkStart w:name="z5795" w:id="5418"/>
    <w:p>
      <w:pPr>
        <w:spacing w:after="0"/>
        <w:ind w:left="0"/>
        <w:jc w:val="both"/>
      </w:pPr>
      <w:r>
        <w:rPr>
          <w:rFonts w:ascii="Times New Roman"/>
          <w:b w:val="false"/>
          <w:i w:val="false"/>
          <w:color w:val="000000"/>
          <w:sz w:val="28"/>
        </w:rPr>
        <w:t>
      4) МЖӘ объектісінің бейінін сақтауға;</w:t>
      </w:r>
    </w:p>
    <w:bookmarkEnd w:id="5418"/>
    <w:bookmarkStart w:name="z5796" w:id="5419"/>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5419"/>
    <w:bookmarkStart w:name="z5797" w:id="5420"/>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5420"/>
    <w:bookmarkStart w:name="z5798" w:id="5421"/>
    <w:p>
      <w:pPr>
        <w:spacing w:after="0"/>
        <w:ind w:left="0"/>
        <w:jc w:val="both"/>
      </w:pPr>
      <w:r>
        <w:rPr>
          <w:rFonts w:ascii="Times New Roman"/>
          <w:b w:val="false"/>
          <w:i w:val="false"/>
          <w:color w:val="000000"/>
          <w:sz w:val="28"/>
        </w:rPr>
        <w:t>
      7) Жекеше әріптес МЖӘ объектісін қайта құру кезеңіне көлік құралдарының қауіпсіз және үздіксіз жүруін қамтамасыз етеді;</w:t>
      </w:r>
    </w:p>
    <w:bookmarkEnd w:id="5421"/>
    <w:bookmarkStart w:name="z5799" w:id="5422"/>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5422"/>
    <w:bookmarkStart w:name="z5800" w:id="5423"/>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5423"/>
    <w:bookmarkStart w:name="z5801" w:id="5424"/>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5424"/>
    <w:bookmarkStart w:name="z5802" w:id="5425"/>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5425"/>
    <w:bookmarkStart w:name="z5803" w:id="5426"/>
    <w:p>
      <w:pPr>
        <w:spacing w:after="0"/>
        <w:ind w:left="0"/>
        <w:jc w:val="both"/>
      </w:pPr>
      <w:r>
        <w:rPr>
          <w:rFonts w:ascii="Times New Roman"/>
          <w:b w:val="false"/>
          <w:i w:val="false"/>
          <w:color w:val="000000"/>
          <w:sz w:val="28"/>
        </w:rPr>
        <w:t>
      12) МЖӘ объектісін қайта құру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5426"/>
    <w:bookmarkStart w:name="z5804" w:id="5427"/>
    <w:p>
      <w:pPr>
        <w:spacing w:after="0"/>
        <w:ind w:left="0"/>
        <w:jc w:val="both"/>
      </w:pPr>
      <w:r>
        <w:rPr>
          <w:rFonts w:ascii="Times New Roman"/>
          <w:b w:val="false"/>
          <w:i w:val="false"/>
          <w:color w:val="000000"/>
          <w:sz w:val="28"/>
        </w:rPr>
        <w:t>
      13) МЖӘ объектісін қайта құру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5427"/>
    <w:bookmarkStart w:name="z5805" w:id="5428"/>
    <w:p>
      <w:pPr>
        <w:spacing w:after="0"/>
        <w:ind w:left="0"/>
        <w:jc w:val="both"/>
      </w:pPr>
      <w:r>
        <w:rPr>
          <w:rFonts w:ascii="Times New Roman"/>
          <w:b w:val="false"/>
          <w:i w:val="false"/>
          <w:color w:val="000000"/>
          <w:sz w:val="28"/>
        </w:rPr>
        <w:t>
      14) МЖӘ объектісін қайта құру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5428"/>
    <w:bookmarkStart w:name="z5806" w:id="5429"/>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5429"/>
    <w:bookmarkStart w:name="z5807" w:id="5430"/>
    <w:p>
      <w:pPr>
        <w:spacing w:after="0"/>
        <w:ind w:left="0"/>
        <w:jc w:val="both"/>
      </w:pPr>
      <w:r>
        <w:rPr>
          <w:rFonts w:ascii="Times New Roman"/>
          <w:b w:val="false"/>
          <w:i w:val="false"/>
          <w:color w:val="000000"/>
          <w:sz w:val="28"/>
        </w:rPr>
        <w:t>
      16) Дәрігерлік амбулаторияда Персоналдың және Қызметті тұтынушылардың болуының жайлылығын қамтамасыз етуге;</w:t>
      </w:r>
    </w:p>
    <w:bookmarkEnd w:id="5430"/>
    <w:bookmarkStart w:name="z5808" w:id="5431"/>
    <w:p>
      <w:pPr>
        <w:spacing w:after="0"/>
        <w:ind w:left="0"/>
        <w:jc w:val="both"/>
      </w:pPr>
      <w:r>
        <w:rPr>
          <w:rFonts w:ascii="Times New Roman"/>
          <w:b w:val="false"/>
          <w:i w:val="false"/>
          <w:color w:val="000000"/>
          <w:sz w:val="28"/>
        </w:rPr>
        <w:t>
      17) МЖӘ объектісін қайта құру мен пайдалану кезінде сапа менеджментінің халықаралық стандарттарын енгізуді және оларды сақтауды қамтамасыз етуге;</w:t>
      </w:r>
    </w:p>
    <w:bookmarkEnd w:id="5431"/>
    <w:bookmarkStart w:name="z5809" w:id="5432"/>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5432"/>
    <w:bookmarkStart w:name="z5810" w:id="5433"/>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5433"/>
    <w:bookmarkStart w:name="z5811" w:id="5434"/>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5434"/>
    <w:bookmarkStart w:name="z5812" w:id="5435"/>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5435"/>
    <w:bookmarkStart w:name="z5813" w:id="5436"/>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5436"/>
    <w:bookmarkStart w:name="z5814" w:id="5437"/>
    <w:p>
      <w:pPr>
        <w:spacing w:after="0"/>
        <w:ind w:left="0"/>
        <w:jc w:val="both"/>
      </w:pPr>
      <w:r>
        <w:rPr>
          <w:rFonts w:ascii="Times New Roman"/>
          <w:b w:val="false"/>
          <w:i w:val="false"/>
          <w:color w:val="000000"/>
          <w:sz w:val="28"/>
        </w:rPr>
        <w:t>
      23) Мүліктік кешенге өзінің құқықтарын өзге тұлғаларға бермеуге, оның ішінде жалға бермеуге;</w:t>
      </w:r>
    </w:p>
    <w:bookmarkEnd w:id="5437"/>
    <w:bookmarkStart w:name="z5815" w:id="5438"/>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5438"/>
    <w:bookmarkStart w:name="z5816" w:id="5439"/>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5439"/>
    <w:bookmarkStart w:name="z5817" w:id="5440"/>
    <w:p>
      <w:pPr>
        <w:spacing w:after="0"/>
        <w:ind w:left="0"/>
        <w:jc w:val="both"/>
      </w:pPr>
      <w:r>
        <w:rPr>
          <w:rFonts w:ascii="Times New Roman"/>
          <w:b w:val="false"/>
          <w:i w:val="false"/>
          <w:color w:val="000000"/>
          <w:sz w:val="28"/>
        </w:rPr>
        <w:t>
      26) көрсетілетін Қызметтерді есепке ала отырып, дәрігерлік амбулаторияның медициналық жабдықпен толықтырылуын және оның уақытында жаңартылуын қамтамасыз етуге;</w:t>
      </w:r>
    </w:p>
    <w:bookmarkEnd w:id="5440"/>
    <w:bookmarkStart w:name="z5818" w:id="5441"/>
    <w:p>
      <w:pPr>
        <w:spacing w:after="0"/>
        <w:ind w:left="0"/>
        <w:jc w:val="both"/>
      </w:pPr>
      <w:r>
        <w:rPr>
          <w:rFonts w:ascii="Times New Roman"/>
          <w:b w:val="false"/>
          <w:i w:val="false"/>
          <w:color w:val="000000"/>
          <w:sz w:val="28"/>
        </w:rPr>
        <w:t>
      27) медициналық қызмет саласындағы біліктілік талаптары мен лицензиялау талаптарының сақталуын қамтамасыз етуге;</w:t>
      </w:r>
    </w:p>
    <w:bookmarkEnd w:id="5441"/>
    <w:bookmarkStart w:name="z5819" w:id="5442"/>
    <w:p>
      <w:pPr>
        <w:spacing w:after="0"/>
        <w:ind w:left="0"/>
        <w:jc w:val="both"/>
      </w:pPr>
      <w:r>
        <w:rPr>
          <w:rFonts w:ascii="Times New Roman"/>
          <w:b w:val="false"/>
          <w:i w:val="false"/>
          <w:color w:val="000000"/>
          <w:sz w:val="28"/>
        </w:rPr>
        <w:t>
      28) профилактиканың, диагностиканың және медициналық оңалтудың жаңа әдістерін енгізуді қамтамасыз етуге;</w:t>
      </w:r>
    </w:p>
    <w:bookmarkEnd w:id="5442"/>
    <w:bookmarkStart w:name="z5820" w:id="5443"/>
    <w:p>
      <w:pPr>
        <w:spacing w:after="0"/>
        <w:ind w:left="0"/>
        <w:jc w:val="both"/>
      </w:pPr>
      <w:r>
        <w:rPr>
          <w:rFonts w:ascii="Times New Roman"/>
          <w:b w:val="false"/>
          <w:i w:val="false"/>
          <w:color w:val="000000"/>
          <w:sz w:val="28"/>
        </w:rPr>
        <w:t>
      29) денсаулық сақтау саласындағы стандарттарға сәйкес медициналық көмектің сапасы мен көлемін қамтамасыз етуге;</w:t>
      </w:r>
    </w:p>
    <w:bookmarkEnd w:id="5443"/>
    <w:bookmarkStart w:name="z5821" w:id="5444"/>
    <w:p>
      <w:pPr>
        <w:spacing w:after="0"/>
        <w:ind w:left="0"/>
        <w:jc w:val="both"/>
      </w:pPr>
      <w:r>
        <w:rPr>
          <w:rFonts w:ascii="Times New Roman"/>
          <w:b w:val="false"/>
          <w:i w:val="false"/>
          <w:color w:val="000000"/>
          <w:sz w:val="28"/>
        </w:rPr>
        <w:t>
      30) оқыту бағдарламаларын, оның ішінде қосымша оқыту, кадрлар біліктілігін арттыру, қайта даярлау бағдарламаларын жыл сайын бекітуге және оларды Мемлекеттік әріптеске беруге;</w:t>
      </w:r>
    </w:p>
    <w:bookmarkEnd w:id="5444"/>
    <w:bookmarkStart w:name="z5822" w:id="5445"/>
    <w:p>
      <w:pPr>
        <w:spacing w:after="0"/>
        <w:ind w:left="0"/>
        <w:jc w:val="both"/>
      </w:pPr>
      <w:r>
        <w:rPr>
          <w:rFonts w:ascii="Times New Roman"/>
          <w:b w:val="false"/>
          <w:i w:val="false"/>
          <w:color w:val="000000"/>
          <w:sz w:val="28"/>
        </w:rPr>
        <w:t>
      31) Заңнамаға сәйкес Қызметті тұтынушылардың жеке бас мәліметтерінің қорғалуын қамтамасыз етуге;</w:t>
      </w:r>
    </w:p>
    <w:bookmarkEnd w:id="5445"/>
    <w:bookmarkStart w:name="z5823" w:id="5446"/>
    <w:p>
      <w:pPr>
        <w:spacing w:after="0"/>
        <w:ind w:left="0"/>
        <w:jc w:val="both"/>
      </w:pPr>
      <w:r>
        <w:rPr>
          <w:rFonts w:ascii="Times New Roman"/>
          <w:b w:val="false"/>
          <w:i w:val="false"/>
          <w:color w:val="000000"/>
          <w:sz w:val="28"/>
        </w:rPr>
        <w:t>
      32)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5446"/>
    <w:bookmarkStart w:name="z5824" w:id="5447"/>
    <w:p>
      <w:pPr>
        <w:spacing w:after="0"/>
        <w:ind w:left="0"/>
        <w:jc w:val="both"/>
      </w:pPr>
      <w:r>
        <w:rPr>
          <w:rFonts w:ascii="Times New Roman"/>
          <w:b w:val="false"/>
          <w:i w:val="false"/>
          <w:color w:val="000000"/>
          <w:sz w:val="28"/>
        </w:rPr>
        <w:t>
      33) Үлгілік шартта және заңнамада белгіленген өзге талаптар мен Үлгілік шарттарды сақтауға міндетті.</w:t>
      </w:r>
    </w:p>
    <w:bookmarkEnd w:id="5447"/>
    <w:bookmarkStart w:name="z5825" w:id="5448"/>
    <w:p>
      <w:pPr>
        <w:spacing w:after="0"/>
        <w:ind w:left="0"/>
        <w:jc w:val="left"/>
      </w:pPr>
      <w:r>
        <w:rPr>
          <w:rFonts w:ascii="Times New Roman"/>
          <w:b/>
          <w:i w:val="false"/>
          <w:color w:val="000000"/>
        </w:rPr>
        <w:t xml:space="preserve"> 22. Құқықтар мен міндеттерді беру</w:t>
      </w:r>
    </w:p>
    <w:bookmarkEnd w:id="5448"/>
    <w:bookmarkStart w:name="z5826" w:id="5449"/>
    <w:p>
      <w:pPr>
        <w:spacing w:after="0"/>
        <w:ind w:left="0"/>
        <w:jc w:val="both"/>
      </w:pPr>
      <w:r>
        <w:rPr>
          <w:rFonts w:ascii="Times New Roman"/>
          <w:b w:val="false"/>
          <w:i w:val="false"/>
          <w:color w:val="000000"/>
          <w:sz w:val="28"/>
        </w:rPr>
        <w:t>
      169.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5449"/>
    <w:bookmarkStart w:name="z5827" w:id="5450"/>
    <w:p>
      <w:pPr>
        <w:spacing w:after="0"/>
        <w:ind w:left="0"/>
        <w:jc w:val="both"/>
      </w:pPr>
      <w:r>
        <w:rPr>
          <w:rFonts w:ascii="Times New Roman"/>
          <w:b w:val="false"/>
          <w:i w:val="false"/>
          <w:color w:val="000000"/>
          <w:sz w:val="28"/>
        </w:rPr>
        <w:t>
      170. Үлгілік шартты тоқтату Үлгілік шарт бойынша құқықтар мен міндеттерді өзге тұлғаларға беру туралы мәмілелерді тоқтатуға негіз бола алады.</w:t>
      </w:r>
    </w:p>
    <w:bookmarkEnd w:id="5450"/>
    <w:bookmarkStart w:name="z5828" w:id="5451"/>
    <w:p>
      <w:pPr>
        <w:spacing w:after="0"/>
        <w:ind w:left="0"/>
        <w:jc w:val="both"/>
      </w:pPr>
      <w:r>
        <w:rPr>
          <w:rFonts w:ascii="Times New Roman"/>
          <w:b w:val="false"/>
          <w:i w:val="false"/>
          <w:color w:val="000000"/>
          <w:sz w:val="28"/>
        </w:rPr>
        <w:t>
      171.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5451"/>
    <w:bookmarkStart w:name="z5829" w:id="5452"/>
    <w:p>
      <w:pPr>
        <w:spacing w:after="0"/>
        <w:ind w:left="0"/>
        <w:jc w:val="both"/>
      </w:pPr>
      <w:r>
        <w:rPr>
          <w:rFonts w:ascii="Times New Roman"/>
          <w:b w:val="false"/>
          <w:i w:val="false"/>
          <w:color w:val="000000"/>
          <w:sz w:val="28"/>
        </w:rPr>
        <w:t>
      172. Жекеше әріптес және Үлгілік шарт бойынша құқық пен міндет берілетін үшінші тұлға ортақ жауапкершілікте болады.</w:t>
      </w:r>
    </w:p>
    <w:bookmarkEnd w:id="5452"/>
    <w:bookmarkStart w:name="z5830" w:id="5453"/>
    <w:p>
      <w:pPr>
        <w:spacing w:after="0"/>
        <w:ind w:left="0"/>
        <w:jc w:val="both"/>
      </w:pPr>
      <w:r>
        <w:rPr>
          <w:rFonts w:ascii="Times New Roman"/>
          <w:b w:val="false"/>
          <w:i w:val="false"/>
          <w:color w:val="000000"/>
          <w:sz w:val="28"/>
        </w:rPr>
        <w:t>
      173. Үлгілік шарт бойынша құқықтар мен міндеттерді беру Үлгілік шарттың 200-тармағына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5453"/>
    <w:bookmarkStart w:name="z5831" w:id="5454"/>
    <w:p>
      <w:pPr>
        <w:spacing w:after="0"/>
        <w:ind w:left="0"/>
        <w:jc w:val="both"/>
      </w:pPr>
      <w:r>
        <w:rPr>
          <w:rFonts w:ascii="Times New Roman"/>
          <w:b w:val="false"/>
          <w:i w:val="false"/>
          <w:color w:val="000000"/>
          <w:sz w:val="28"/>
        </w:rPr>
        <w:t>
      174. Мемлекеттік әріптес Үлгілік шарт бойынша құқықтар мен міндеттерді беруден бас тартуға құқылы.</w:t>
      </w:r>
    </w:p>
    <w:bookmarkEnd w:id="5454"/>
    <w:bookmarkStart w:name="z5832" w:id="5455"/>
    <w:p>
      <w:pPr>
        <w:spacing w:after="0"/>
        <w:ind w:left="0"/>
        <w:jc w:val="both"/>
      </w:pPr>
      <w:r>
        <w:rPr>
          <w:rFonts w:ascii="Times New Roman"/>
          <w:b w:val="false"/>
          <w:i w:val="false"/>
          <w:color w:val="000000"/>
          <w:sz w:val="28"/>
        </w:rPr>
        <w:t>
      175.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5455"/>
    <w:bookmarkStart w:name="z5833" w:id="5456"/>
    <w:p>
      <w:pPr>
        <w:spacing w:after="0"/>
        <w:ind w:left="0"/>
        <w:jc w:val="left"/>
      </w:pPr>
      <w:r>
        <w:rPr>
          <w:rFonts w:ascii="Times New Roman"/>
          <w:b/>
          <w:i w:val="false"/>
          <w:color w:val="000000"/>
        </w:rPr>
        <w:t xml:space="preserve"> 23. Мемлекеттік әріптестің Үлгілік шарттың орындалуын бақылауды жүзеге асыру тәртібі </w:t>
      </w:r>
    </w:p>
    <w:bookmarkEnd w:id="5456"/>
    <w:bookmarkStart w:name="z5834" w:id="5457"/>
    <w:p>
      <w:pPr>
        <w:spacing w:after="0"/>
        <w:ind w:left="0"/>
        <w:jc w:val="both"/>
      </w:pPr>
      <w:r>
        <w:rPr>
          <w:rFonts w:ascii="Times New Roman"/>
          <w:b w:val="false"/>
          <w:i w:val="false"/>
          <w:color w:val="000000"/>
          <w:sz w:val="28"/>
        </w:rPr>
        <w:t>
      176.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5457"/>
    <w:bookmarkStart w:name="z5835" w:id="5458"/>
    <w:p>
      <w:pPr>
        <w:spacing w:after="0"/>
        <w:ind w:left="0"/>
        <w:jc w:val="both"/>
      </w:pPr>
      <w:r>
        <w:rPr>
          <w:rFonts w:ascii="Times New Roman"/>
          <w:b w:val="false"/>
          <w:i w:val="false"/>
          <w:color w:val="000000"/>
          <w:sz w:val="28"/>
        </w:rPr>
        <w:t>
      177. Бақылаудың негізгі бағыттары:</w:t>
      </w:r>
    </w:p>
    <w:bookmarkEnd w:id="5458"/>
    <w:bookmarkStart w:name="z5836" w:id="5459"/>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5459"/>
    <w:bookmarkStart w:name="z5837" w:id="5460"/>
    <w:p>
      <w:pPr>
        <w:spacing w:after="0"/>
        <w:ind w:left="0"/>
        <w:jc w:val="both"/>
      </w:pPr>
      <w:r>
        <w:rPr>
          <w:rFonts w:ascii="Times New Roman"/>
          <w:b w:val="false"/>
          <w:i w:val="false"/>
          <w:color w:val="000000"/>
          <w:sz w:val="28"/>
        </w:rPr>
        <w:t>
      2) көрсетілетін қызметтердің сапасын жақсарту;</w:t>
      </w:r>
    </w:p>
    <w:bookmarkEnd w:id="5460"/>
    <w:bookmarkStart w:name="z5838" w:id="5461"/>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5461"/>
    <w:bookmarkStart w:name="z5839" w:id="5462"/>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5462"/>
    <w:bookmarkStart w:name="z5840" w:id="5463"/>
    <w:p>
      <w:pPr>
        <w:spacing w:after="0"/>
        <w:ind w:left="0"/>
        <w:jc w:val="both"/>
      </w:pPr>
      <w:r>
        <w:rPr>
          <w:rFonts w:ascii="Times New Roman"/>
          <w:b w:val="false"/>
          <w:i w:val="false"/>
          <w:color w:val="000000"/>
          <w:sz w:val="28"/>
        </w:rPr>
        <w:t>
      178.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5463"/>
    <w:bookmarkStart w:name="z5841" w:id="5464"/>
    <w:p>
      <w:pPr>
        <w:spacing w:after="0"/>
        <w:ind w:left="0"/>
        <w:jc w:val="both"/>
      </w:pPr>
      <w:r>
        <w:rPr>
          <w:rFonts w:ascii="Times New Roman"/>
          <w:b w:val="false"/>
          <w:i w:val="false"/>
          <w:color w:val="000000"/>
          <w:sz w:val="28"/>
        </w:rPr>
        <w:t>
      179.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27-тарауында көрсетілген әрекеттерді жүзеге асырады.</w:t>
      </w:r>
    </w:p>
    <w:bookmarkEnd w:id="5464"/>
    <w:bookmarkStart w:name="z5842" w:id="5465"/>
    <w:p>
      <w:pPr>
        <w:spacing w:after="0"/>
        <w:ind w:left="0"/>
        <w:jc w:val="both"/>
      </w:pPr>
      <w:r>
        <w:rPr>
          <w:rFonts w:ascii="Times New Roman"/>
          <w:b w:val="false"/>
          <w:i w:val="false"/>
          <w:color w:val="000000"/>
          <w:sz w:val="28"/>
        </w:rPr>
        <w:t>
      180.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5465"/>
    <w:bookmarkStart w:name="z5843" w:id="5466"/>
    <w:p>
      <w:pPr>
        <w:spacing w:after="0"/>
        <w:ind w:left="0"/>
        <w:jc w:val="both"/>
      </w:pPr>
      <w:r>
        <w:rPr>
          <w:rFonts w:ascii="Times New Roman"/>
          <w:b w:val="false"/>
          <w:i w:val="false"/>
          <w:color w:val="000000"/>
          <w:sz w:val="28"/>
        </w:rPr>
        <w:t>
      181.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5466"/>
    <w:bookmarkStart w:name="z5844" w:id="5467"/>
    <w:p>
      <w:pPr>
        <w:spacing w:after="0"/>
        <w:ind w:left="0"/>
        <w:jc w:val="left"/>
      </w:pPr>
      <w:r>
        <w:rPr>
          <w:rFonts w:ascii="Times New Roman"/>
          <w:b/>
          <w:i w:val="false"/>
          <w:color w:val="000000"/>
        </w:rPr>
        <w:t xml:space="preserve"> 24. Тәуекелдерді бөлу, бағалау және оларды басқару бойынша шаралар </w:t>
      </w:r>
    </w:p>
    <w:bookmarkEnd w:id="5467"/>
    <w:bookmarkStart w:name="z5845" w:id="5468"/>
    <w:p>
      <w:pPr>
        <w:spacing w:after="0"/>
        <w:ind w:left="0"/>
        <w:jc w:val="both"/>
      </w:pPr>
      <w:r>
        <w:rPr>
          <w:rFonts w:ascii="Times New Roman"/>
          <w:b w:val="false"/>
          <w:i w:val="false"/>
          <w:color w:val="000000"/>
          <w:sz w:val="28"/>
        </w:rPr>
        <w:t>
      182. Тараптар, Үлгілік шарттың талаптарына сәйкес, Жоба бойынша Тәуекелдерге жауапты болады.</w:t>
      </w:r>
    </w:p>
    <w:bookmarkEnd w:id="5468"/>
    <w:bookmarkStart w:name="z5846" w:id="5469"/>
    <w:p>
      <w:pPr>
        <w:spacing w:after="0"/>
        <w:ind w:left="0"/>
        <w:jc w:val="both"/>
      </w:pPr>
      <w:r>
        <w:rPr>
          <w:rFonts w:ascii="Times New Roman"/>
          <w:b w:val="false"/>
          <w:i w:val="false"/>
          <w:color w:val="000000"/>
          <w:sz w:val="28"/>
        </w:rPr>
        <w:t>
      183. Тараптар, Үлгілік шарттың өзге бөлімдерінде белгіленген тәуекелдерді бөлуді және оларды басқару жөніндегі шараларды ескере отырып, Үлгілік шартқа 13-қосымшаға сәйкес тәуекелдерді бөлу туралы келісімге келді.</w:t>
      </w:r>
    </w:p>
    <w:bookmarkEnd w:id="5469"/>
    <w:bookmarkStart w:name="z5847" w:id="5470"/>
    <w:p>
      <w:pPr>
        <w:spacing w:after="0"/>
        <w:ind w:left="0"/>
        <w:jc w:val="left"/>
      </w:pPr>
      <w:r>
        <w:rPr>
          <w:rFonts w:ascii="Times New Roman"/>
          <w:b/>
          <w:i w:val="false"/>
          <w:color w:val="000000"/>
        </w:rPr>
        <w:t xml:space="preserve"> 25. Тараптардың жауапкершілігі</w:t>
      </w:r>
    </w:p>
    <w:bookmarkEnd w:id="5470"/>
    <w:bookmarkStart w:name="z5848" w:id="5471"/>
    <w:p>
      <w:pPr>
        <w:spacing w:after="0"/>
        <w:ind w:left="0"/>
        <w:jc w:val="both"/>
      </w:pPr>
      <w:r>
        <w:rPr>
          <w:rFonts w:ascii="Times New Roman"/>
          <w:b w:val="false"/>
          <w:i w:val="false"/>
          <w:color w:val="000000"/>
          <w:sz w:val="28"/>
        </w:rPr>
        <w:t>
      184.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5471"/>
    <w:bookmarkStart w:name="z5849" w:id="5472"/>
    <w:p>
      <w:pPr>
        <w:spacing w:after="0"/>
        <w:ind w:left="0"/>
        <w:jc w:val="both"/>
      </w:pPr>
      <w:r>
        <w:rPr>
          <w:rFonts w:ascii="Times New Roman"/>
          <w:b w:val="false"/>
          <w:i w:val="false"/>
          <w:color w:val="000000"/>
          <w:sz w:val="28"/>
        </w:rPr>
        <w:t>
      185. Жекеше әріптес Мемлекеттік әріптестің алдында МЖӘ объектісін қайта құру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5472"/>
    <w:bookmarkStart w:name="z5850" w:id="5473"/>
    <w:p>
      <w:pPr>
        <w:spacing w:after="0"/>
        <w:ind w:left="0"/>
        <w:jc w:val="both"/>
      </w:pPr>
      <w:r>
        <w:rPr>
          <w:rFonts w:ascii="Times New Roman"/>
          <w:b w:val="false"/>
          <w:i w:val="false"/>
          <w:color w:val="000000"/>
          <w:sz w:val="28"/>
        </w:rPr>
        <w:t>
      186.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5473"/>
    <w:bookmarkStart w:name="z5851" w:id="5474"/>
    <w:p>
      <w:pPr>
        <w:spacing w:after="0"/>
        <w:ind w:left="0"/>
        <w:jc w:val="both"/>
      </w:pPr>
      <w:r>
        <w:rPr>
          <w:rFonts w:ascii="Times New Roman"/>
          <w:b w:val="false"/>
          <w:i w:val="false"/>
          <w:color w:val="000000"/>
          <w:sz w:val="28"/>
        </w:rPr>
        <w:t>
      187. МЖӘ объектісінде Жекеше әріптестің МЖӘ объектісін сапасыз қайта құруынан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5474"/>
    <w:bookmarkStart w:name="z5852" w:id="5475"/>
    <w:p>
      <w:pPr>
        <w:spacing w:after="0"/>
        <w:ind w:left="0"/>
        <w:jc w:val="both"/>
      </w:pPr>
      <w:r>
        <w:rPr>
          <w:rFonts w:ascii="Times New Roman"/>
          <w:b w:val="false"/>
          <w:i w:val="false"/>
          <w:color w:val="000000"/>
          <w:sz w:val="28"/>
        </w:rPr>
        <w:t>
      188.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5475"/>
    <w:bookmarkStart w:name="z5853" w:id="5476"/>
    <w:p>
      <w:pPr>
        <w:spacing w:after="0"/>
        <w:ind w:left="0"/>
        <w:jc w:val="both"/>
      </w:pPr>
      <w:r>
        <w:rPr>
          <w:rFonts w:ascii="Times New Roman"/>
          <w:b w:val="false"/>
          <w:i w:val="false"/>
          <w:color w:val="000000"/>
          <w:sz w:val="28"/>
        </w:rPr>
        <w:t>
      189.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5476"/>
    <w:bookmarkStart w:name="z5854" w:id="5477"/>
    <w:p>
      <w:pPr>
        <w:spacing w:after="0"/>
        <w:ind w:left="0"/>
        <w:jc w:val="both"/>
      </w:pPr>
      <w:r>
        <w:rPr>
          <w:rFonts w:ascii="Times New Roman"/>
          <w:b w:val="false"/>
          <w:i w:val="false"/>
          <w:color w:val="000000"/>
          <w:sz w:val="28"/>
        </w:rPr>
        <w:t>
      190.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w:t>
      </w:r>
    </w:p>
    <w:bookmarkEnd w:id="5477"/>
    <w:bookmarkStart w:name="z5855" w:id="5478"/>
    <w:p>
      <w:pPr>
        <w:spacing w:after="0"/>
        <w:ind w:left="0"/>
        <w:jc w:val="both"/>
      </w:pPr>
      <w:r>
        <w:rPr>
          <w:rFonts w:ascii="Times New Roman"/>
          <w:b w:val="false"/>
          <w:i w:val="false"/>
          <w:color w:val="000000"/>
          <w:sz w:val="28"/>
        </w:rPr>
        <w:t>
      191.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5478"/>
    <w:bookmarkStart w:name="z5856" w:id="5479"/>
    <w:p>
      <w:pPr>
        <w:spacing w:after="0"/>
        <w:ind w:left="0"/>
        <w:jc w:val="both"/>
      </w:pPr>
      <w:r>
        <w:rPr>
          <w:rFonts w:ascii="Times New Roman"/>
          <w:b w:val="false"/>
          <w:i w:val="false"/>
          <w:color w:val="000000"/>
          <w:sz w:val="28"/>
        </w:rPr>
        <w:t>
      192.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5479"/>
    <w:bookmarkStart w:name="z5857" w:id="5480"/>
    <w:p>
      <w:pPr>
        <w:spacing w:after="0"/>
        <w:ind w:left="0"/>
        <w:jc w:val="both"/>
      </w:pPr>
      <w:r>
        <w:rPr>
          <w:rFonts w:ascii="Times New Roman"/>
          <w:b w:val="false"/>
          <w:i w:val="false"/>
          <w:color w:val="000000"/>
          <w:sz w:val="28"/>
        </w:rPr>
        <w:t>
      193.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қайта құру бойынша жұмыстардың сапасына жауапты болады.</w:t>
      </w:r>
    </w:p>
    <w:bookmarkEnd w:id="5480"/>
    <w:bookmarkStart w:name="z5858" w:id="5481"/>
    <w:p>
      <w:pPr>
        <w:spacing w:after="0"/>
        <w:ind w:left="0"/>
        <w:jc w:val="both"/>
      </w:pPr>
      <w:r>
        <w:rPr>
          <w:rFonts w:ascii="Times New Roman"/>
          <w:b w:val="false"/>
          <w:i w:val="false"/>
          <w:color w:val="000000"/>
          <w:sz w:val="28"/>
        </w:rPr>
        <w:t>
      194.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5481"/>
    <w:bookmarkStart w:name="z5859" w:id="5482"/>
    <w:p>
      <w:pPr>
        <w:spacing w:after="0"/>
        <w:ind w:left="0"/>
        <w:jc w:val="both"/>
      </w:pPr>
      <w:r>
        <w:rPr>
          <w:rFonts w:ascii="Times New Roman"/>
          <w:b w:val="false"/>
          <w:i w:val="false"/>
          <w:color w:val="000000"/>
          <w:sz w:val="28"/>
        </w:rPr>
        <w:t>
      195.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5482"/>
    <w:bookmarkStart w:name="z5860" w:id="5483"/>
    <w:p>
      <w:pPr>
        <w:spacing w:after="0"/>
        <w:ind w:left="0"/>
        <w:jc w:val="left"/>
      </w:pPr>
      <w:r>
        <w:rPr>
          <w:rFonts w:ascii="Times New Roman"/>
          <w:b/>
          <w:i w:val="false"/>
          <w:color w:val="000000"/>
        </w:rPr>
        <w:t xml:space="preserve"> 26. Дауларды шешу тәртібі</w:t>
      </w:r>
    </w:p>
    <w:bookmarkEnd w:id="5483"/>
    <w:bookmarkStart w:name="z5861" w:id="5484"/>
    <w:p>
      <w:pPr>
        <w:spacing w:after="0"/>
        <w:ind w:left="0"/>
        <w:jc w:val="both"/>
      </w:pPr>
      <w:r>
        <w:rPr>
          <w:rFonts w:ascii="Times New Roman"/>
          <w:b w:val="false"/>
          <w:i w:val="false"/>
          <w:color w:val="000000"/>
          <w:sz w:val="28"/>
        </w:rPr>
        <w:t>
      196. Үлгілік шартты орындауға және тоқтатуға байланысты даулар келіссөздер арқылы шешіледі.</w:t>
      </w:r>
    </w:p>
    <w:bookmarkEnd w:id="5484"/>
    <w:bookmarkStart w:name="z5862" w:id="5485"/>
    <w:p>
      <w:pPr>
        <w:spacing w:after="0"/>
        <w:ind w:left="0"/>
        <w:jc w:val="both"/>
      </w:pPr>
      <w:r>
        <w:rPr>
          <w:rFonts w:ascii="Times New Roman"/>
          <w:b w:val="false"/>
          <w:i w:val="false"/>
          <w:color w:val="000000"/>
          <w:sz w:val="28"/>
        </w:rPr>
        <w:t>
      197.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5485"/>
    <w:bookmarkStart w:name="z5863" w:id="5486"/>
    <w:p>
      <w:pPr>
        <w:spacing w:after="0"/>
        <w:ind w:left="0"/>
        <w:jc w:val="left"/>
      </w:pPr>
      <w:r>
        <w:rPr>
          <w:rFonts w:ascii="Times New Roman"/>
          <w:b/>
          <w:i w:val="false"/>
          <w:color w:val="000000"/>
        </w:rPr>
        <w:t xml:space="preserve"> 27. Шарт тұрақтылығының кепілдіктері</w:t>
      </w:r>
    </w:p>
    <w:bookmarkEnd w:id="5486"/>
    <w:bookmarkStart w:name="z5864" w:id="5487"/>
    <w:p>
      <w:pPr>
        <w:spacing w:after="0"/>
        <w:ind w:left="0"/>
        <w:jc w:val="both"/>
      </w:pPr>
      <w:r>
        <w:rPr>
          <w:rFonts w:ascii="Times New Roman"/>
          <w:b w:val="false"/>
          <w:i w:val="false"/>
          <w:color w:val="000000"/>
          <w:sz w:val="28"/>
        </w:rPr>
        <w:t>
      198. Жекеше әріптеске заңнамаға сәйкес оның құқықтарын қорғауға кепілдік беріледі.</w:t>
      </w:r>
    </w:p>
    <w:bookmarkEnd w:id="5487"/>
    <w:bookmarkStart w:name="z5865" w:id="5488"/>
    <w:p>
      <w:pPr>
        <w:spacing w:after="0"/>
        <w:ind w:left="0"/>
        <w:jc w:val="both"/>
      </w:pPr>
      <w:r>
        <w:rPr>
          <w:rFonts w:ascii="Times New Roman"/>
          <w:b w:val="false"/>
          <w:i w:val="false"/>
          <w:color w:val="000000"/>
          <w:sz w:val="28"/>
        </w:rPr>
        <w:t>
      199.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5488"/>
    <w:bookmarkStart w:name="z5866" w:id="5489"/>
    <w:p>
      <w:pPr>
        <w:spacing w:after="0"/>
        <w:ind w:left="0"/>
        <w:jc w:val="left"/>
      </w:pPr>
      <w:r>
        <w:rPr>
          <w:rFonts w:ascii="Times New Roman"/>
          <w:b/>
          <w:i w:val="false"/>
          <w:color w:val="000000"/>
        </w:rPr>
        <w:t xml:space="preserve"> 28. Үлгілік шартты өзгерту, толықтыру және тоқтату, бұзу</w:t>
      </w:r>
    </w:p>
    <w:bookmarkEnd w:id="5489"/>
    <w:bookmarkStart w:name="z5867" w:id="5490"/>
    <w:p>
      <w:pPr>
        <w:spacing w:after="0"/>
        <w:ind w:left="0"/>
        <w:jc w:val="both"/>
      </w:pPr>
      <w:r>
        <w:rPr>
          <w:rFonts w:ascii="Times New Roman"/>
          <w:b w:val="false"/>
          <w:i w:val="false"/>
          <w:color w:val="000000"/>
          <w:sz w:val="28"/>
        </w:rPr>
        <w:t>
      200.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5490"/>
    <w:bookmarkStart w:name="z5868" w:id="5491"/>
    <w:p>
      <w:pPr>
        <w:spacing w:after="0"/>
        <w:ind w:left="0"/>
        <w:jc w:val="both"/>
      </w:pPr>
      <w:r>
        <w:rPr>
          <w:rFonts w:ascii="Times New Roman"/>
          <w:b w:val="false"/>
          <w:i w:val="false"/>
          <w:color w:val="000000"/>
          <w:sz w:val="28"/>
        </w:rPr>
        <w:t>
      201. Шарт:</w:t>
      </w:r>
    </w:p>
    <w:bookmarkEnd w:id="5491"/>
    <w:bookmarkStart w:name="z5869" w:id="5492"/>
    <w:p>
      <w:pPr>
        <w:spacing w:after="0"/>
        <w:ind w:left="0"/>
        <w:jc w:val="both"/>
      </w:pPr>
      <w:r>
        <w:rPr>
          <w:rFonts w:ascii="Times New Roman"/>
          <w:b w:val="false"/>
          <w:i w:val="false"/>
          <w:color w:val="000000"/>
          <w:sz w:val="28"/>
        </w:rPr>
        <w:t>
      1) Үлгілік шарттың әрекет ету мерзімі өткен;</w:t>
      </w:r>
    </w:p>
    <w:bookmarkEnd w:id="5492"/>
    <w:bookmarkStart w:name="z5870" w:id="5493"/>
    <w:p>
      <w:pPr>
        <w:spacing w:after="0"/>
        <w:ind w:left="0"/>
        <w:jc w:val="both"/>
      </w:pPr>
      <w:r>
        <w:rPr>
          <w:rFonts w:ascii="Times New Roman"/>
          <w:b w:val="false"/>
          <w:i w:val="false"/>
          <w:color w:val="000000"/>
          <w:sz w:val="28"/>
        </w:rPr>
        <w:t>
      2) мерзімінен бұрын бұзылған;</w:t>
      </w:r>
    </w:p>
    <w:bookmarkEnd w:id="5493"/>
    <w:bookmarkStart w:name="z5871" w:id="5494"/>
    <w:p>
      <w:pPr>
        <w:spacing w:after="0"/>
        <w:ind w:left="0"/>
        <w:jc w:val="both"/>
      </w:pPr>
      <w:r>
        <w:rPr>
          <w:rFonts w:ascii="Times New Roman"/>
          <w:b w:val="false"/>
          <w:i w:val="false"/>
          <w:color w:val="000000"/>
          <w:sz w:val="28"/>
        </w:rPr>
        <w:t>
      3) сот шешімі;</w:t>
      </w:r>
    </w:p>
    <w:bookmarkEnd w:id="5494"/>
    <w:bookmarkStart w:name="z5872" w:id="5495"/>
    <w:p>
      <w:pPr>
        <w:spacing w:after="0"/>
        <w:ind w:left="0"/>
        <w:jc w:val="both"/>
      </w:pPr>
      <w:r>
        <w:rPr>
          <w:rFonts w:ascii="Times New Roman"/>
          <w:b w:val="false"/>
          <w:i w:val="false"/>
          <w:color w:val="000000"/>
          <w:sz w:val="28"/>
        </w:rPr>
        <w:t>
      4) Жекеше әріптес таратылған;</w:t>
      </w:r>
    </w:p>
    <w:bookmarkEnd w:id="5495"/>
    <w:bookmarkStart w:name="z5873" w:id="5496"/>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5496"/>
    <w:bookmarkStart w:name="z5874" w:id="5497"/>
    <w:p>
      <w:pPr>
        <w:spacing w:after="0"/>
        <w:ind w:left="0"/>
        <w:jc w:val="both"/>
      </w:pPr>
      <w:r>
        <w:rPr>
          <w:rFonts w:ascii="Times New Roman"/>
          <w:b w:val="false"/>
          <w:i w:val="false"/>
          <w:color w:val="000000"/>
          <w:sz w:val="28"/>
        </w:rPr>
        <w:t xml:space="preserve">
      202.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5497"/>
    <w:bookmarkStart w:name="z5875" w:id="5498"/>
    <w:p>
      <w:pPr>
        <w:spacing w:after="0"/>
        <w:ind w:left="0"/>
        <w:jc w:val="both"/>
      </w:pPr>
      <w:r>
        <w:rPr>
          <w:rFonts w:ascii="Times New Roman"/>
          <w:b w:val="false"/>
          <w:i w:val="false"/>
          <w:color w:val="000000"/>
          <w:sz w:val="28"/>
        </w:rPr>
        <w:t>
      203. Алдын ала талаптарды орындау кезеңінде Тараптардың бірінің бастамасы бойынша мерзімінен бұрын бұзу Үлгілік шарттың 6-тарауына сәйкес жүргізіледі.</w:t>
      </w:r>
    </w:p>
    <w:bookmarkEnd w:id="5498"/>
    <w:bookmarkStart w:name="z5876" w:id="5499"/>
    <w:p>
      <w:pPr>
        <w:spacing w:after="0"/>
        <w:ind w:left="0"/>
        <w:jc w:val="both"/>
      </w:pPr>
      <w:r>
        <w:rPr>
          <w:rFonts w:ascii="Times New Roman"/>
          <w:b w:val="false"/>
          <w:i w:val="false"/>
          <w:color w:val="000000"/>
          <w:sz w:val="28"/>
        </w:rPr>
        <w:t>
      204. МЖӘ объектісін салу кезеңінде Тараптардың бірінің бастамасы бойынша мерзімінен бұрын бұзу Үлгілік шарттың 11-тарауына сәйкес жүргізіледі.</w:t>
      </w:r>
    </w:p>
    <w:bookmarkEnd w:id="5499"/>
    <w:bookmarkStart w:name="z5877" w:id="5500"/>
    <w:p>
      <w:pPr>
        <w:spacing w:after="0"/>
        <w:ind w:left="0"/>
        <w:jc w:val="both"/>
      </w:pPr>
      <w:r>
        <w:rPr>
          <w:rFonts w:ascii="Times New Roman"/>
          <w:b w:val="false"/>
          <w:i w:val="false"/>
          <w:color w:val="000000"/>
          <w:sz w:val="28"/>
        </w:rPr>
        <w:t>
      205. МЖӘ объектісін пайдалану кезеңінде Тараптардың бірінің бастамасы бойынша мерзімінен бұрын бұзу Үлгілік шарттың 13-тарауына сәйкес жүргізіледі.</w:t>
      </w:r>
    </w:p>
    <w:bookmarkEnd w:id="5500"/>
    <w:bookmarkStart w:name="z5878" w:id="5501"/>
    <w:p>
      <w:pPr>
        <w:spacing w:after="0"/>
        <w:ind w:left="0"/>
        <w:jc w:val="both"/>
      </w:pPr>
      <w:r>
        <w:rPr>
          <w:rFonts w:ascii="Times New Roman"/>
          <w:b w:val="false"/>
          <w:i w:val="false"/>
          <w:color w:val="000000"/>
          <w:sz w:val="28"/>
        </w:rPr>
        <w:t>
      206.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5501"/>
    <w:bookmarkStart w:name="z5879" w:id="5502"/>
    <w:p>
      <w:pPr>
        <w:spacing w:after="0"/>
        <w:ind w:left="0"/>
        <w:jc w:val="both"/>
      </w:pPr>
      <w:r>
        <w:rPr>
          <w:rFonts w:ascii="Times New Roman"/>
          <w:b w:val="false"/>
          <w:i w:val="false"/>
          <w:color w:val="000000"/>
          <w:sz w:val="28"/>
        </w:rPr>
        <w:t>
      207. Үлгілік шарт 201-тармағына сәйкес іс-қимыл тоқтатылған жағдайда, Жұмыстардың тоқтатылуы мынадай тәртіпте жүзеге асырылады:</w:t>
      </w:r>
    </w:p>
    <w:bookmarkEnd w:id="5502"/>
    <w:bookmarkStart w:name="z5880" w:id="5503"/>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5503"/>
    <w:bookmarkStart w:name="z5881" w:id="5504"/>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5504"/>
    <w:bookmarkStart w:name="z5882" w:id="5505"/>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5505"/>
    <w:bookmarkStart w:name="z5883" w:id="5506"/>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5506"/>
    <w:bookmarkStart w:name="z5884" w:id="5507"/>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5507"/>
    <w:bookmarkStart w:name="z5885" w:id="5508"/>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5508"/>
    <w:bookmarkStart w:name="z5886" w:id="5509"/>
    <w:p>
      <w:pPr>
        <w:spacing w:after="0"/>
        <w:ind w:left="0"/>
        <w:jc w:val="left"/>
      </w:pPr>
      <w:r>
        <w:rPr>
          <w:rFonts w:ascii="Times New Roman"/>
          <w:b/>
          <w:i w:val="false"/>
          <w:color w:val="000000"/>
        </w:rPr>
        <w:t xml:space="preserve"> 29. Зияткерлік қызмет нәтижелеріне айрықша құқықтар</w:t>
      </w:r>
    </w:p>
    <w:bookmarkEnd w:id="5509"/>
    <w:bookmarkStart w:name="z5887" w:id="5510"/>
    <w:p>
      <w:pPr>
        <w:spacing w:after="0"/>
        <w:ind w:left="0"/>
        <w:jc w:val="both"/>
      </w:pPr>
      <w:r>
        <w:rPr>
          <w:rFonts w:ascii="Times New Roman"/>
          <w:b w:val="false"/>
          <w:i w:val="false"/>
          <w:color w:val="000000"/>
          <w:sz w:val="28"/>
        </w:rPr>
        <w:t>
      208.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5510"/>
    <w:bookmarkStart w:name="z5888" w:id="5511"/>
    <w:p>
      <w:pPr>
        <w:spacing w:after="0"/>
        <w:ind w:left="0"/>
        <w:jc w:val="both"/>
      </w:pPr>
      <w:r>
        <w:rPr>
          <w:rFonts w:ascii="Times New Roman"/>
          <w:b w:val="false"/>
          <w:i w:val="false"/>
          <w:color w:val="000000"/>
          <w:sz w:val="28"/>
        </w:rPr>
        <w:t>
      209.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5511"/>
    <w:bookmarkStart w:name="z5889" w:id="5512"/>
    <w:p>
      <w:pPr>
        <w:spacing w:after="0"/>
        <w:ind w:left="0"/>
        <w:jc w:val="both"/>
      </w:pPr>
      <w:r>
        <w:rPr>
          <w:rFonts w:ascii="Times New Roman"/>
          <w:b w:val="false"/>
          <w:i w:val="false"/>
          <w:color w:val="000000"/>
          <w:sz w:val="28"/>
        </w:rPr>
        <w:t>
      210. Жекеше әріптес Үлгілік шарттың 208-тармағында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5512"/>
    <w:bookmarkStart w:name="z5890" w:id="5513"/>
    <w:p>
      <w:pPr>
        <w:spacing w:after="0"/>
        <w:ind w:left="0"/>
        <w:jc w:val="both"/>
      </w:pPr>
      <w:r>
        <w:rPr>
          <w:rFonts w:ascii="Times New Roman"/>
          <w:b w:val="false"/>
          <w:i w:val="false"/>
          <w:color w:val="000000"/>
          <w:sz w:val="28"/>
        </w:rPr>
        <w:t>
      211.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w:t>
      </w:r>
    </w:p>
    <w:bookmarkEnd w:id="5513"/>
    <w:bookmarkStart w:name="z5891" w:id="5514"/>
    <w:p>
      <w:pPr>
        <w:spacing w:after="0"/>
        <w:ind w:left="0"/>
        <w:jc w:val="both"/>
      </w:pPr>
      <w:r>
        <w:rPr>
          <w:rFonts w:ascii="Times New Roman"/>
          <w:b w:val="false"/>
          <w:i w:val="false"/>
          <w:color w:val="000000"/>
          <w:sz w:val="28"/>
        </w:rPr>
        <w:t>
      212.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5514"/>
    <w:bookmarkStart w:name="z5892" w:id="5515"/>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5515"/>
    <w:bookmarkStart w:name="z5893" w:id="5516"/>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5516"/>
    <w:bookmarkStart w:name="z5894" w:id="5517"/>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5517"/>
    <w:bookmarkStart w:name="z5895" w:id="5518"/>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5518"/>
    <w:bookmarkStart w:name="z5896" w:id="5519"/>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5519"/>
    <w:bookmarkStart w:name="z5897" w:id="5520"/>
    <w:p>
      <w:pPr>
        <w:spacing w:after="0"/>
        <w:ind w:left="0"/>
        <w:jc w:val="left"/>
      </w:pPr>
      <w:r>
        <w:rPr>
          <w:rFonts w:ascii="Times New Roman"/>
          <w:b/>
          <w:i w:val="false"/>
          <w:color w:val="000000"/>
        </w:rPr>
        <w:t xml:space="preserve"> 30. Үлгілік шарттың тілі</w:t>
      </w:r>
    </w:p>
    <w:bookmarkEnd w:id="5520"/>
    <w:bookmarkStart w:name="z5898" w:id="5521"/>
    <w:p>
      <w:pPr>
        <w:spacing w:after="0"/>
        <w:ind w:left="0"/>
        <w:jc w:val="both"/>
      </w:pPr>
      <w:r>
        <w:rPr>
          <w:rFonts w:ascii="Times New Roman"/>
          <w:b w:val="false"/>
          <w:i w:val="false"/>
          <w:color w:val="000000"/>
          <w:sz w:val="28"/>
        </w:rPr>
        <w:t>
      213.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5521"/>
    <w:bookmarkStart w:name="z5899" w:id="5522"/>
    <w:p>
      <w:pPr>
        <w:spacing w:after="0"/>
        <w:ind w:left="0"/>
        <w:jc w:val="both"/>
      </w:pPr>
      <w:r>
        <w:rPr>
          <w:rFonts w:ascii="Times New Roman"/>
          <w:b w:val="false"/>
          <w:i w:val="false"/>
          <w:color w:val="000000"/>
          <w:sz w:val="28"/>
        </w:rPr>
        <w:t>
      214.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5522"/>
    <w:bookmarkStart w:name="z5900" w:id="5523"/>
    <w:p>
      <w:pPr>
        <w:spacing w:after="0"/>
        <w:ind w:left="0"/>
        <w:jc w:val="both"/>
      </w:pPr>
      <w:r>
        <w:rPr>
          <w:rFonts w:ascii="Times New Roman"/>
          <w:b w:val="false"/>
          <w:i w:val="false"/>
          <w:color w:val="000000"/>
          <w:sz w:val="28"/>
        </w:rPr>
        <w:t>
      215. Тараптар мемлекеттік және орыс тілдері қарым-қатынас тілі ретінде қолданылатыны жөнінде уағдаласады.</w:t>
      </w:r>
    </w:p>
    <w:bookmarkEnd w:id="5523"/>
    <w:bookmarkStart w:name="z5901" w:id="5524"/>
    <w:p>
      <w:pPr>
        <w:spacing w:after="0"/>
        <w:ind w:left="0"/>
        <w:jc w:val="both"/>
      </w:pPr>
      <w:r>
        <w:rPr>
          <w:rFonts w:ascii="Times New Roman"/>
          <w:b w:val="false"/>
          <w:i w:val="false"/>
          <w:color w:val="000000"/>
          <w:sz w:val="28"/>
        </w:rPr>
        <w:t>
      216.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5524"/>
    <w:bookmarkStart w:name="z5902" w:id="5525"/>
    <w:p>
      <w:pPr>
        <w:spacing w:after="0"/>
        <w:ind w:left="0"/>
        <w:jc w:val="left"/>
      </w:pPr>
      <w:r>
        <w:rPr>
          <w:rFonts w:ascii="Times New Roman"/>
          <w:b/>
          <w:i w:val="false"/>
          <w:color w:val="000000"/>
        </w:rPr>
        <w:t xml:space="preserve"> 31. Үлгілік шарттың әрекет ету мерзімдері</w:t>
      </w:r>
    </w:p>
    <w:bookmarkEnd w:id="5525"/>
    <w:bookmarkStart w:name="z5903" w:id="5526"/>
    <w:p>
      <w:pPr>
        <w:spacing w:after="0"/>
        <w:ind w:left="0"/>
        <w:jc w:val="both"/>
      </w:pPr>
      <w:r>
        <w:rPr>
          <w:rFonts w:ascii="Times New Roman"/>
          <w:b w:val="false"/>
          <w:i w:val="false"/>
          <w:color w:val="000000"/>
          <w:sz w:val="28"/>
        </w:rPr>
        <w:t>
      217.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5526"/>
    <w:bookmarkStart w:name="z5904" w:id="5527"/>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5527"/>
    <w:bookmarkStart w:name="z5905" w:id="5528"/>
    <w:p>
      <w:pPr>
        <w:spacing w:after="0"/>
        <w:ind w:left="0"/>
        <w:jc w:val="both"/>
      </w:pPr>
      <w:r>
        <w:rPr>
          <w:rFonts w:ascii="Times New Roman"/>
          <w:b w:val="false"/>
          <w:i w:val="false"/>
          <w:color w:val="000000"/>
          <w:sz w:val="28"/>
        </w:rPr>
        <w:t>
      2) МЖӘ объектісін қайта құру кезеңі – Қаржылық жабу күнінен бастап __ (жазумен көрсету) ай;</w:t>
      </w:r>
    </w:p>
    <w:bookmarkEnd w:id="5528"/>
    <w:bookmarkStart w:name="z5906" w:id="5529"/>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5529"/>
    <w:bookmarkStart w:name="z5907" w:id="5530"/>
    <w:p>
      <w:pPr>
        <w:spacing w:after="0"/>
        <w:ind w:left="0"/>
        <w:jc w:val="both"/>
      </w:pPr>
      <w:r>
        <w:rPr>
          <w:rFonts w:ascii="Times New Roman"/>
          <w:b w:val="false"/>
          <w:i w:val="false"/>
          <w:color w:val="000000"/>
          <w:sz w:val="28"/>
        </w:rPr>
        <w:t>
      218.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w:t>
      </w:r>
    </w:p>
    <w:bookmarkEnd w:id="5530"/>
    <w:bookmarkStart w:name="z5908" w:id="5531"/>
    <w:p>
      <w:pPr>
        <w:spacing w:after="0"/>
        <w:ind w:left="0"/>
        <w:jc w:val="left"/>
      </w:pPr>
      <w:r>
        <w:rPr>
          <w:rFonts w:ascii="Times New Roman"/>
          <w:b/>
          <w:i w:val="false"/>
          <w:color w:val="000000"/>
        </w:rPr>
        <w:t xml:space="preserve"> 32. Сақтандыру</w:t>
      </w:r>
    </w:p>
    <w:bookmarkEnd w:id="5531"/>
    <w:bookmarkStart w:name="z5909" w:id="5532"/>
    <w:p>
      <w:pPr>
        <w:spacing w:after="0"/>
        <w:ind w:left="0"/>
        <w:jc w:val="both"/>
      </w:pPr>
      <w:r>
        <w:rPr>
          <w:rFonts w:ascii="Times New Roman"/>
          <w:b w:val="false"/>
          <w:i w:val="false"/>
          <w:color w:val="000000"/>
          <w:sz w:val="28"/>
        </w:rPr>
        <w:t>
      219. Тараптар сақтандыруға жататын тәуекелдерді айқындайды, оларды Жекеше әріптес заңнамада белгіленген тәртіппен сақтандырады.</w:t>
      </w:r>
    </w:p>
    <w:bookmarkEnd w:id="5532"/>
    <w:bookmarkStart w:name="z5910" w:id="5533"/>
    <w:p>
      <w:pPr>
        <w:spacing w:after="0"/>
        <w:ind w:left="0"/>
        <w:jc w:val="both"/>
      </w:pPr>
      <w:r>
        <w:rPr>
          <w:rFonts w:ascii="Times New Roman"/>
          <w:b w:val="false"/>
          <w:i w:val="false"/>
          <w:color w:val="000000"/>
          <w:sz w:val="28"/>
        </w:rPr>
        <w:t>
      220. Сақтандыру мүліктік тәуекелдер үшін және мыналарға:</w:t>
      </w:r>
    </w:p>
    <w:bookmarkEnd w:id="5533"/>
    <w:bookmarkStart w:name="z5911" w:id="5534"/>
    <w:p>
      <w:pPr>
        <w:spacing w:after="0"/>
        <w:ind w:left="0"/>
        <w:jc w:val="both"/>
      </w:pPr>
      <w:r>
        <w:rPr>
          <w:rFonts w:ascii="Times New Roman"/>
          <w:b w:val="false"/>
          <w:i w:val="false"/>
          <w:color w:val="000000"/>
          <w:sz w:val="28"/>
        </w:rPr>
        <w:t>
      1) қайта құруды жүргізу орнына жеткізілетін жүктерді тасымалдауға және қоймаға орналастыруға</w:t>
      </w:r>
    </w:p>
    <w:bookmarkEnd w:id="5534"/>
    <w:bookmarkStart w:name="z5912" w:id="5535"/>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қайта құру және пайдалануда пайдаланылатын мүлкіне;</w:t>
      </w:r>
    </w:p>
    <w:bookmarkEnd w:id="5535"/>
    <w:bookmarkStart w:name="z5913" w:id="5536"/>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5536"/>
    <w:bookmarkStart w:name="z5914" w:id="5537"/>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5537"/>
    <w:bookmarkStart w:name="z5915" w:id="5538"/>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5538"/>
    <w:bookmarkStart w:name="z5916" w:id="5539"/>
    <w:p>
      <w:pPr>
        <w:spacing w:after="0"/>
        <w:ind w:left="0"/>
        <w:jc w:val="both"/>
      </w:pPr>
      <w:r>
        <w:rPr>
          <w:rFonts w:ascii="Times New Roman"/>
          <w:b w:val="false"/>
          <w:i w:val="false"/>
          <w:color w:val="000000"/>
          <w:sz w:val="28"/>
        </w:rPr>
        <w:t>
      221. МЖӘ объектісін және Жекеше әріптестің жабдығын сақтандыру:</w:t>
      </w:r>
    </w:p>
    <w:bookmarkEnd w:id="5539"/>
    <w:bookmarkStart w:name="z5917" w:id="5540"/>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5540"/>
    <w:bookmarkStart w:name="z5918" w:id="5541"/>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5541"/>
    <w:bookmarkStart w:name="z5919" w:id="5542"/>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5542"/>
    <w:bookmarkStart w:name="z5920" w:id="5543"/>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5543"/>
    <w:bookmarkStart w:name="z5921" w:id="5544"/>
    <w:p>
      <w:pPr>
        <w:spacing w:after="0"/>
        <w:ind w:left="0"/>
        <w:jc w:val="both"/>
      </w:pPr>
      <w:r>
        <w:rPr>
          <w:rFonts w:ascii="Times New Roman"/>
          <w:b w:val="false"/>
          <w:i w:val="false"/>
          <w:color w:val="000000"/>
          <w:sz w:val="28"/>
        </w:rPr>
        <w:t>
      222. Жеке тұлғаларға және мүлікке зиян келтіргені үшін азаматтық-құқықтық жауапкершілікті сақтандыру:</w:t>
      </w:r>
    </w:p>
    <w:bookmarkEnd w:id="5544"/>
    <w:bookmarkStart w:name="z5922" w:id="5545"/>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221-тармағына сәйкес сақтандырылған заттарды қоспағанда) келтірілген кез келген зиян және/немесе зақым, сондай-ақ кез келген жеке тұлғаға (Үлгілік шарттың 223-тармағына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5545"/>
    <w:bookmarkStart w:name="z5923" w:id="5546"/>
    <w:p>
      <w:pPr>
        <w:spacing w:after="0"/>
        <w:ind w:left="0"/>
        <w:jc w:val="both"/>
      </w:pPr>
      <w:r>
        <w:rPr>
          <w:rFonts w:ascii="Times New Roman"/>
          <w:b w:val="false"/>
          <w:i w:val="false"/>
          <w:color w:val="000000"/>
          <w:sz w:val="28"/>
        </w:rPr>
        <w:t>
      2) сақтандыру шарттары:</w:t>
      </w:r>
    </w:p>
    <w:bookmarkEnd w:id="5546"/>
    <w:bookmarkStart w:name="z5924" w:id="5547"/>
    <w:p>
      <w:pPr>
        <w:spacing w:after="0"/>
        <w:ind w:left="0"/>
        <w:jc w:val="both"/>
      </w:pPr>
      <w:r>
        <w:rPr>
          <w:rFonts w:ascii="Times New Roman"/>
          <w:b w:val="false"/>
          <w:i w:val="false"/>
          <w:color w:val="000000"/>
          <w:sz w:val="28"/>
        </w:rPr>
        <w:t>
      Заңнамаға сәйкес барлық Тараптардың атынан жасалуы;</w:t>
      </w:r>
    </w:p>
    <w:bookmarkEnd w:id="5547"/>
    <w:bookmarkStart w:name="z5925" w:id="5548"/>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5548"/>
    <w:bookmarkStart w:name="z5926" w:id="5549"/>
    <w:p>
      <w:pPr>
        <w:spacing w:after="0"/>
        <w:ind w:left="0"/>
        <w:jc w:val="both"/>
      </w:pPr>
      <w:r>
        <w:rPr>
          <w:rFonts w:ascii="Times New Roman"/>
          <w:b w:val="false"/>
          <w:i w:val="false"/>
          <w:color w:val="000000"/>
          <w:sz w:val="28"/>
        </w:rPr>
        <w:t>
      223. Жекеше әріптестің персоналын сақтандыру:</w:t>
      </w:r>
    </w:p>
    <w:bookmarkEnd w:id="5549"/>
    <w:bookmarkStart w:name="z5927" w:id="5550"/>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5550"/>
    <w:bookmarkStart w:name="z5928" w:id="5551"/>
    <w:p>
      <w:pPr>
        <w:spacing w:after="0"/>
        <w:ind w:left="0"/>
        <w:jc w:val="both"/>
      </w:pPr>
      <w:r>
        <w:rPr>
          <w:rFonts w:ascii="Times New Roman"/>
          <w:b w:val="false"/>
          <w:i w:val="false"/>
          <w:color w:val="000000"/>
          <w:sz w:val="28"/>
        </w:rPr>
        <w:t>
      2) сақтандыру шарты Жекеше әріптестің персоналы МЖӘ объектісін қайта құру және пайдалануды, оның ішінде Қызметтер көрсету кезінде МЖӘ объектісін қайта құру және пайдалануды орындаумен байланысты функцияларды атқаратын уақыт бойы күшінде болады.</w:t>
      </w:r>
    </w:p>
    <w:bookmarkEnd w:id="5551"/>
    <w:bookmarkStart w:name="z5929" w:id="5552"/>
    <w:p>
      <w:pPr>
        <w:spacing w:after="0"/>
        <w:ind w:left="0"/>
        <w:jc w:val="both"/>
      </w:pPr>
      <w:r>
        <w:rPr>
          <w:rFonts w:ascii="Times New Roman"/>
          <w:b w:val="false"/>
          <w:i w:val="false"/>
          <w:color w:val="000000"/>
          <w:sz w:val="28"/>
        </w:rPr>
        <w:t>
      224. Жекеше әріптес заңнамаға сәйкес сақтандыру компанияларын қалауы бойынша таңдайды.</w:t>
      </w:r>
    </w:p>
    <w:bookmarkEnd w:id="5552"/>
    <w:bookmarkStart w:name="z5930" w:id="5553"/>
    <w:p>
      <w:pPr>
        <w:spacing w:after="0"/>
        <w:ind w:left="0"/>
        <w:jc w:val="left"/>
      </w:pPr>
      <w:r>
        <w:rPr>
          <w:rFonts w:ascii="Times New Roman"/>
          <w:b/>
          <w:i w:val="false"/>
          <w:color w:val="000000"/>
        </w:rPr>
        <w:t xml:space="preserve"> 33. Құпиялылық</w:t>
      </w:r>
    </w:p>
    <w:bookmarkEnd w:id="5553"/>
    <w:bookmarkStart w:name="z5931" w:id="5554"/>
    <w:p>
      <w:pPr>
        <w:spacing w:after="0"/>
        <w:ind w:left="0"/>
        <w:jc w:val="both"/>
      </w:pPr>
      <w:r>
        <w:rPr>
          <w:rFonts w:ascii="Times New Roman"/>
          <w:b w:val="false"/>
          <w:i w:val="false"/>
          <w:color w:val="000000"/>
          <w:sz w:val="28"/>
        </w:rPr>
        <w:t>
      225.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5554"/>
    <w:bookmarkStart w:name="z5932" w:id="5555"/>
    <w:p>
      <w:pPr>
        <w:spacing w:after="0"/>
        <w:ind w:left="0"/>
        <w:jc w:val="both"/>
      </w:pPr>
      <w:r>
        <w:rPr>
          <w:rFonts w:ascii="Times New Roman"/>
          <w:b w:val="false"/>
          <w:i w:val="false"/>
          <w:color w:val="000000"/>
          <w:sz w:val="28"/>
        </w:rPr>
        <w:t>
      226. Тараптардың мына жағдайларды:</w:t>
      </w:r>
    </w:p>
    <w:bookmarkEnd w:id="5555"/>
    <w:bookmarkStart w:name="z5933" w:id="5556"/>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5556"/>
    <w:bookmarkStart w:name="z5934" w:id="5557"/>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5557"/>
    <w:bookmarkStart w:name="z5935" w:id="5558"/>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5558"/>
    <w:bookmarkStart w:name="z5936" w:id="5559"/>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5559"/>
    <w:bookmarkStart w:name="z5937" w:id="5560"/>
    <w:p>
      <w:pPr>
        <w:spacing w:after="0"/>
        <w:ind w:left="0"/>
        <w:jc w:val="both"/>
      </w:pPr>
      <w:r>
        <w:rPr>
          <w:rFonts w:ascii="Times New Roman"/>
          <w:b w:val="false"/>
          <w:i w:val="false"/>
          <w:color w:val="000000"/>
          <w:sz w:val="28"/>
        </w:rPr>
        <w:t>
      227. МЖӘ объектісін қайта құру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5560"/>
    <w:bookmarkStart w:name="z5938" w:id="5561"/>
    <w:p>
      <w:pPr>
        <w:spacing w:after="0"/>
        <w:ind w:left="0"/>
        <w:jc w:val="left"/>
      </w:pPr>
      <w:r>
        <w:rPr>
          <w:rFonts w:ascii="Times New Roman"/>
          <w:b/>
          <w:i w:val="false"/>
          <w:color w:val="000000"/>
        </w:rPr>
        <w:t xml:space="preserve"> 34. Еңсерілмейтін күш жағдаяттары (форс-мажор)</w:t>
      </w:r>
    </w:p>
    <w:bookmarkEnd w:id="5561"/>
    <w:bookmarkStart w:name="z5939" w:id="5562"/>
    <w:p>
      <w:pPr>
        <w:spacing w:after="0"/>
        <w:ind w:left="0"/>
        <w:jc w:val="both"/>
      </w:pPr>
      <w:r>
        <w:rPr>
          <w:rFonts w:ascii="Times New Roman"/>
          <w:b w:val="false"/>
          <w:i w:val="false"/>
          <w:color w:val="000000"/>
          <w:sz w:val="28"/>
        </w:rPr>
        <w:t>
      228. Еңсерілмейтін күш жағдаяттарына:</w:t>
      </w:r>
    </w:p>
    <w:bookmarkEnd w:id="5562"/>
    <w:bookmarkStart w:name="z5940" w:id="5563"/>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5563"/>
    <w:bookmarkStart w:name="z5941" w:id="5564"/>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5564"/>
    <w:bookmarkStart w:name="z5942" w:id="5565"/>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5565"/>
    <w:bookmarkStart w:name="z5943" w:id="5566"/>
    <w:p>
      <w:pPr>
        <w:spacing w:after="0"/>
        <w:ind w:left="0"/>
        <w:jc w:val="both"/>
      </w:pPr>
      <w:r>
        <w:rPr>
          <w:rFonts w:ascii="Times New Roman"/>
          <w:b w:val="false"/>
          <w:i w:val="false"/>
          <w:color w:val="000000"/>
          <w:sz w:val="28"/>
        </w:rPr>
        <w:t>
      229. Еңсерілмейтін күш жағдаяттары (форс-мажор) мынадай ерекше оқиғадан немесе жағдаяттан (бірақ олармен шектеліп қалмай), Үлгілік шарттың 228-тармағында көрсетілген талаптар сақталған жағдайда) тұруы мүмкін:</w:t>
      </w:r>
    </w:p>
    <w:bookmarkEnd w:id="5566"/>
    <w:bookmarkStart w:name="z5944" w:id="5567"/>
    <w:p>
      <w:pPr>
        <w:spacing w:after="0"/>
        <w:ind w:left="0"/>
        <w:jc w:val="both"/>
      </w:pPr>
      <w:r>
        <w:rPr>
          <w:rFonts w:ascii="Times New Roman"/>
          <w:b w:val="false"/>
          <w:i w:val="false"/>
          <w:color w:val="000000"/>
          <w:sz w:val="28"/>
        </w:rPr>
        <w:t>
      1) әскери іс-әрекеттер;</w:t>
      </w:r>
    </w:p>
    <w:bookmarkEnd w:id="5567"/>
    <w:bookmarkStart w:name="z5945" w:id="5568"/>
    <w:p>
      <w:pPr>
        <w:spacing w:after="0"/>
        <w:ind w:left="0"/>
        <w:jc w:val="both"/>
      </w:pPr>
      <w:r>
        <w:rPr>
          <w:rFonts w:ascii="Times New Roman"/>
          <w:b w:val="false"/>
          <w:i w:val="false"/>
          <w:color w:val="000000"/>
          <w:sz w:val="28"/>
        </w:rPr>
        <w:t xml:space="preserve">
      2) террористік акт, төңкеріс, көтеріліс; </w:t>
      </w:r>
    </w:p>
    <w:bookmarkEnd w:id="5568"/>
    <w:bookmarkStart w:name="z5946" w:id="5569"/>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5569"/>
    <w:bookmarkStart w:name="z5947" w:id="5570"/>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5570"/>
    <w:bookmarkStart w:name="z5948" w:id="5571"/>
    <w:p>
      <w:pPr>
        <w:spacing w:after="0"/>
        <w:ind w:left="0"/>
        <w:jc w:val="both"/>
      </w:pPr>
      <w:r>
        <w:rPr>
          <w:rFonts w:ascii="Times New Roman"/>
          <w:b w:val="false"/>
          <w:i w:val="false"/>
          <w:color w:val="000000"/>
          <w:sz w:val="28"/>
        </w:rPr>
        <w:t>
      230. Тараптар мынадай оқиғалар:</w:t>
      </w:r>
    </w:p>
    <w:bookmarkEnd w:id="5571"/>
    <w:bookmarkStart w:name="z5949" w:id="5572"/>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5572"/>
    <w:bookmarkStart w:name="z5950" w:id="5573"/>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5573"/>
    <w:bookmarkStart w:name="z5951" w:id="5574"/>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5574"/>
    <w:bookmarkStart w:name="z5952" w:id="5575"/>
    <w:p>
      <w:pPr>
        <w:spacing w:after="0"/>
        <w:ind w:left="0"/>
        <w:jc w:val="both"/>
      </w:pPr>
      <w:r>
        <w:rPr>
          <w:rFonts w:ascii="Times New Roman"/>
          <w:b w:val="false"/>
          <w:i w:val="false"/>
          <w:color w:val="000000"/>
          <w:sz w:val="28"/>
        </w:rPr>
        <w:t>
      231.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5575"/>
    <w:bookmarkStart w:name="z5953" w:id="5576"/>
    <w:p>
      <w:pPr>
        <w:spacing w:after="0"/>
        <w:ind w:left="0"/>
        <w:jc w:val="both"/>
      </w:pPr>
      <w:r>
        <w:rPr>
          <w:rFonts w:ascii="Times New Roman"/>
          <w:b w:val="false"/>
          <w:i w:val="false"/>
          <w:color w:val="000000"/>
          <w:sz w:val="28"/>
        </w:rPr>
        <w:t>
      232. Еңсерілмейтін күш жағдаяттарының (форс-мажор) орын алуы туралы хабарлама:</w:t>
      </w:r>
    </w:p>
    <w:bookmarkEnd w:id="5576"/>
    <w:bookmarkStart w:name="z5954" w:id="5577"/>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5577"/>
    <w:bookmarkStart w:name="z5955" w:id="5578"/>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234-тармағына сәйкес Еңсерілмейтін күш жағдаяттарының (форс-мажор) орын алуының құжаттық растаулары қоса берілуі тиіс. </w:t>
      </w:r>
    </w:p>
    <w:bookmarkEnd w:id="5578"/>
    <w:bookmarkStart w:name="z5956" w:id="5579"/>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5579"/>
    <w:bookmarkStart w:name="z5957" w:id="5580"/>
    <w:p>
      <w:pPr>
        <w:spacing w:after="0"/>
        <w:ind w:left="0"/>
        <w:jc w:val="both"/>
      </w:pPr>
      <w:r>
        <w:rPr>
          <w:rFonts w:ascii="Times New Roman"/>
          <w:b w:val="false"/>
          <w:i w:val="false"/>
          <w:color w:val="000000"/>
          <w:sz w:val="28"/>
        </w:rPr>
        <w:t>
      233. Үлгілік шартты орындаудың уақытылы еместігін азайту міндеті:</w:t>
      </w:r>
    </w:p>
    <w:bookmarkEnd w:id="5580"/>
    <w:bookmarkStart w:name="z5958" w:id="5581"/>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5581"/>
    <w:bookmarkStart w:name="z5959" w:id="5582"/>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5582"/>
    <w:bookmarkStart w:name="z5960" w:id="5583"/>
    <w:p>
      <w:pPr>
        <w:spacing w:after="0"/>
        <w:ind w:left="0"/>
        <w:jc w:val="both"/>
      </w:pPr>
      <w:r>
        <w:rPr>
          <w:rFonts w:ascii="Times New Roman"/>
          <w:b w:val="false"/>
          <w:i w:val="false"/>
          <w:color w:val="000000"/>
          <w:sz w:val="28"/>
        </w:rPr>
        <w:t>
      234. Еңсерілмейтін күш жағдаяттарының (форс-мажор) салдары:</w:t>
      </w:r>
    </w:p>
    <w:bookmarkEnd w:id="5583"/>
    <w:bookmarkStart w:name="z5961" w:id="5584"/>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5584"/>
    <w:bookmarkStart w:name="z5962" w:id="5585"/>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__ (__)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5585"/>
    <w:bookmarkStart w:name="z5963" w:id="5586"/>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5586"/>
    <w:bookmarkStart w:name="z5964" w:id="5587"/>
    <w:p>
      <w:pPr>
        <w:spacing w:after="0"/>
        <w:ind w:left="0"/>
        <w:jc w:val="left"/>
      </w:pPr>
      <w:r>
        <w:rPr>
          <w:rFonts w:ascii="Times New Roman"/>
          <w:b/>
          <w:i w:val="false"/>
          <w:color w:val="000000"/>
        </w:rPr>
        <w:t xml:space="preserve"> 35. Қоршаған ортаны қорғау және жұмыстарды жүргізу қауіпсіздігі жөніндегі талаптар</w:t>
      </w:r>
    </w:p>
    <w:bookmarkEnd w:id="5587"/>
    <w:bookmarkStart w:name="z5965" w:id="5588"/>
    <w:p>
      <w:pPr>
        <w:spacing w:after="0"/>
        <w:ind w:left="0"/>
        <w:jc w:val="both"/>
      </w:pPr>
      <w:r>
        <w:rPr>
          <w:rFonts w:ascii="Times New Roman"/>
          <w:b w:val="false"/>
          <w:i w:val="false"/>
          <w:color w:val="000000"/>
          <w:sz w:val="28"/>
        </w:rPr>
        <w:t>
      235. Қауіпсіздікті және қоршаған ортаны қорғауды қамтамасыз ету мақсатында Жекеше әріптес:</w:t>
      </w:r>
    </w:p>
    <w:bookmarkEnd w:id="5588"/>
    <w:bookmarkStart w:name="z5966" w:id="5589"/>
    <w:p>
      <w:pPr>
        <w:spacing w:after="0"/>
        <w:ind w:left="0"/>
        <w:jc w:val="both"/>
      </w:pPr>
      <w:r>
        <w:rPr>
          <w:rFonts w:ascii="Times New Roman"/>
          <w:b w:val="false"/>
          <w:i w:val="false"/>
          <w:color w:val="000000"/>
          <w:sz w:val="28"/>
        </w:rPr>
        <w:t>
      1) МЖӘ объектісін қайта құру,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5589"/>
    <w:bookmarkStart w:name="z5967" w:id="5590"/>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5590"/>
    <w:bookmarkStart w:name="z5968" w:id="5591"/>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5591"/>
    <w:bookmarkStart w:name="z5969" w:id="5592"/>
    <w:p>
      <w:pPr>
        <w:spacing w:after="0"/>
        <w:ind w:left="0"/>
        <w:jc w:val="both"/>
      </w:pPr>
      <w:r>
        <w:rPr>
          <w:rFonts w:ascii="Times New Roman"/>
          <w:b w:val="false"/>
          <w:i w:val="false"/>
          <w:color w:val="000000"/>
          <w:sz w:val="28"/>
        </w:rPr>
        <w:t>
      236. Егер МЖӘ объектілерін қайта құружәне пайдалану адамдардың өмірі мен денсаулығына қауіп туғызатын болса, аталған жұмыстарды жүргізуге тыйым салынады.</w:t>
      </w:r>
    </w:p>
    <w:bookmarkEnd w:id="5592"/>
    <w:bookmarkStart w:name="z5970" w:id="5593"/>
    <w:p>
      <w:pPr>
        <w:spacing w:after="0"/>
        <w:ind w:left="0"/>
        <w:jc w:val="both"/>
      </w:pPr>
      <w:r>
        <w:rPr>
          <w:rFonts w:ascii="Times New Roman"/>
          <w:b w:val="false"/>
          <w:i w:val="false"/>
          <w:color w:val="000000"/>
          <w:sz w:val="28"/>
        </w:rPr>
        <w:t>
      237. Үлгілік шарт бойынша жұмысты қауіпсіз жүргізуді қамтамасыз ету жөніндегі негізгі талаптар:</w:t>
      </w:r>
    </w:p>
    <w:bookmarkEnd w:id="5593"/>
    <w:bookmarkStart w:name="z5971" w:id="5594"/>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5594"/>
    <w:bookmarkStart w:name="z5972" w:id="5595"/>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5595"/>
    <w:bookmarkStart w:name="z5973" w:id="5596"/>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5596"/>
    <w:bookmarkStart w:name="z5974" w:id="5597"/>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5597"/>
    <w:bookmarkStart w:name="z5975" w:id="5598"/>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5598"/>
    <w:bookmarkStart w:name="z5976" w:id="5599"/>
    <w:p>
      <w:pPr>
        <w:spacing w:after="0"/>
        <w:ind w:left="0"/>
        <w:jc w:val="both"/>
      </w:pPr>
      <w:r>
        <w:rPr>
          <w:rFonts w:ascii="Times New Roman"/>
          <w:b w:val="false"/>
          <w:i w:val="false"/>
          <w:color w:val="000000"/>
          <w:sz w:val="28"/>
        </w:rPr>
        <w:t>
      238.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5599"/>
    <w:bookmarkStart w:name="z5977" w:id="5600"/>
    <w:p>
      <w:pPr>
        <w:spacing w:after="0"/>
        <w:ind w:left="0"/>
        <w:jc w:val="both"/>
      </w:pPr>
      <w:r>
        <w:rPr>
          <w:rFonts w:ascii="Times New Roman"/>
          <w:b w:val="false"/>
          <w:i w:val="false"/>
          <w:color w:val="000000"/>
          <w:sz w:val="28"/>
        </w:rPr>
        <w:t>
      239.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5600"/>
    <w:bookmarkStart w:name="z5978" w:id="5601"/>
    <w:p>
      <w:pPr>
        <w:spacing w:after="0"/>
        <w:ind w:left="0"/>
        <w:jc w:val="both"/>
      </w:pPr>
      <w:r>
        <w:rPr>
          <w:rFonts w:ascii="Times New Roman"/>
          <w:b w:val="false"/>
          <w:i w:val="false"/>
          <w:color w:val="000000"/>
          <w:sz w:val="28"/>
        </w:rPr>
        <w:t>
      240.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5601"/>
    <w:bookmarkStart w:name="z5979" w:id="5602"/>
    <w:p>
      <w:pPr>
        <w:spacing w:after="0"/>
        <w:ind w:left="0"/>
        <w:jc w:val="both"/>
      </w:pPr>
      <w:r>
        <w:rPr>
          <w:rFonts w:ascii="Times New Roman"/>
          <w:b w:val="false"/>
          <w:i w:val="false"/>
          <w:color w:val="000000"/>
          <w:sz w:val="28"/>
        </w:rPr>
        <w:t>
      241. Жекеше әріптес, заңнамаға сәйкес, оның кінәсі бойынша Жекеше әріптес персоналының денсаулығына келтірілген зиянды өтейді.</w:t>
      </w:r>
    </w:p>
    <w:bookmarkEnd w:id="5602"/>
    <w:bookmarkStart w:name="z5980" w:id="5603"/>
    <w:p>
      <w:pPr>
        <w:spacing w:after="0"/>
        <w:ind w:left="0"/>
        <w:jc w:val="both"/>
      </w:pPr>
      <w:r>
        <w:rPr>
          <w:rFonts w:ascii="Times New Roman"/>
          <w:b w:val="false"/>
          <w:i w:val="false"/>
          <w:color w:val="000000"/>
          <w:sz w:val="28"/>
        </w:rPr>
        <w:t>
      242.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5603"/>
    <w:bookmarkStart w:name="z5981" w:id="5604"/>
    <w:p>
      <w:pPr>
        <w:spacing w:after="0"/>
        <w:ind w:left="0"/>
        <w:jc w:val="both"/>
      </w:pPr>
      <w:r>
        <w:rPr>
          <w:rFonts w:ascii="Times New Roman"/>
          <w:b w:val="false"/>
          <w:i w:val="false"/>
          <w:color w:val="000000"/>
          <w:sz w:val="28"/>
        </w:rPr>
        <w:t>
      243.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5604"/>
    <w:bookmarkStart w:name="z5982" w:id="5605"/>
    <w:p>
      <w:pPr>
        <w:spacing w:after="0"/>
        <w:ind w:left="0"/>
        <w:jc w:val="left"/>
      </w:pPr>
      <w:r>
        <w:rPr>
          <w:rFonts w:ascii="Times New Roman"/>
          <w:b/>
          <w:i w:val="false"/>
          <w:color w:val="000000"/>
        </w:rPr>
        <w:t xml:space="preserve"> 36. Хабарламалар</w:t>
      </w:r>
    </w:p>
    <w:bookmarkEnd w:id="5605"/>
    <w:bookmarkStart w:name="z5983" w:id="5606"/>
    <w:p>
      <w:pPr>
        <w:spacing w:after="0"/>
        <w:ind w:left="0"/>
        <w:jc w:val="both"/>
      </w:pPr>
      <w:r>
        <w:rPr>
          <w:rFonts w:ascii="Times New Roman"/>
          <w:b w:val="false"/>
          <w:i w:val="false"/>
          <w:color w:val="000000"/>
          <w:sz w:val="28"/>
        </w:rPr>
        <w:t>
      244. Үлгілік шарт аясындағы барлық хабарламалар мемлекеттік және/немес орыс тілінде жазбаша нысанда жасалуы тиіс.</w:t>
      </w:r>
    </w:p>
    <w:bookmarkEnd w:id="5606"/>
    <w:bookmarkStart w:name="z5984" w:id="5607"/>
    <w:p>
      <w:pPr>
        <w:spacing w:after="0"/>
        <w:ind w:left="0"/>
        <w:jc w:val="both"/>
      </w:pPr>
      <w:r>
        <w:rPr>
          <w:rFonts w:ascii="Times New Roman"/>
          <w:b w:val="false"/>
          <w:i w:val="false"/>
          <w:color w:val="000000"/>
          <w:sz w:val="28"/>
        </w:rPr>
        <w:t>
      245. Кез келген хабарлама, егер ол кіріс корреспонденциясы ретінде тіркелген болса, Тараппен алынған болып есептеледі.</w:t>
      </w:r>
    </w:p>
    <w:bookmarkEnd w:id="5607"/>
    <w:bookmarkStart w:name="z5985" w:id="5608"/>
    <w:p>
      <w:pPr>
        <w:spacing w:after="0"/>
        <w:ind w:left="0"/>
        <w:jc w:val="both"/>
      </w:pPr>
      <w:r>
        <w:rPr>
          <w:rFonts w:ascii="Times New Roman"/>
          <w:b w:val="false"/>
          <w:i w:val="false"/>
          <w:color w:val="000000"/>
          <w:sz w:val="28"/>
        </w:rPr>
        <w:t>
      246.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w:t>
      </w:r>
    </w:p>
    <w:bookmarkEnd w:id="5608"/>
    <w:bookmarkStart w:name="z5986" w:id="5609"/>
    <w:p>
      <w:pPr>
        <w:spacing w:after="0"/>
        <w:ind w:left="0"/>
        <w:jc w:val="both"/>
      </w:pPr>
      <w:r>
        <w:rPr>
          <w:rFonts w:ascii="Times New Roman"/>
          <w:b w:val="false"/>
          <w:i w:val="false"/>
          <w:color w:val="000000"/>
          <w:sz w:val="28"/>
        </w:rPr>
        <w:t>
      247.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5609"/>
    <w:bookmarkStart w:name="z5987" w:id="5610"/>
    <w:p>
      <w:pPr>
        <w:spacing w:after="0"/>
        <w:ind w:left="0"/>
        <w:jc w:val="both"/>
      </w:pPr>
      <w:r>
        <w:rPr>
          <w:rFonts w:ascii="Times New Roman"/>
          <w:b w:val="false"/>
          <w:i w:val="false"/>
          <w:color w:val="000000"/>
          <w:sz w:val="28"/>
        </w:rPr>
        <w:t>
      248.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5610"/>
    <w:bookmarkStart w:name="z5988" w:id="5611"/>
    <w:p>
      <w:pPr>
        <w:spacing w:after="0"/>
        <w:ind w:left="0"/>
        <w:jc w:val="both"/>
      </w:pPr>
      <w:r>
        <w:rPr>
          <w:rFonts w:ascii="Times New Roman"/>
          <w:b w:val="false"/>
          <w:i w:val="false"/>
          <w:color w:val="000000"/>
          <w:sz w:val="28"/>
        </w:rPr>
        <w:t>
      249.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5611"/>
    <w:bookmarkStart w:name="z5989" w:id="5612"/>
    <w:p>
      <w:pPr>
        <w:spacing w:after="0"/>
        <w:ind w:left="0"/>
        <w:jc w:val="left"/>
      </w:pPr>
      <w:r>
        <w:rPr>
          <w:rFonts w:ascii="Times New Roman"/>
          <w:b/>
          <w:i w:val="false"/>
          <w:color w:val="000000"/>
        </w:rPr>
        <w:t xml:space="preserve"> 37. Қорытынды ережелер</w:t>
      </w:r>
    </w:p>
    <w:bookmarkEnd w:id="5612"/>
    <w:bookmarkStart w:name="z5990" w:id="5613"/>
    <w:p>
      <w:pPr>
        <w:spacing w:after="0"/>
        <w:ind w:left="0"/>
        <w:jc w:val="both"/>
      </w:pPr>
      <w:r>
        <w:rPr>
          <w:rFonts w:ascii="Times New Roman"/>
          <w:b w:val="false"/>
          <w:i w:val="false"/>
          <w:color w:val="000000"/>
          <w:sz w:val="28"/>
        </w:rPr>
        <w:t>
      250. Үлгілік шартқа барлық қосымшалар мен толықтыруларға Тараптардың уәкілетті өкілдері қол қоюлары тиіс.</w:t>
      </w:r>
    </w:p>
    <w:bookmarkEnd w:id="5613"/>
    <w:bookmarkStart w:name="z5991" w:id="5614"/>
    <w:p>
      <w:pPr>
        <w:spacing w:after="0"/>
        <w:ind w:left="0"/>
        <w:jc w:val="both"/>
      </w:pPr>
      <w:r>
        <w:rPr>
          <w:rFonts w:ascii="Times New Roman"/>
          <w:b w:val="false"/>
          <w:i w:val="false"/>
          <w:color w:val="000000"/>
          <w:sz w:val="28"/>
        </w:rPr>
        <w:t>
      251. Үлгілік шарт бойынша кез келген хат алмасу мынадай мекен-жайлар бойынша жіберіледі:</w:t>
      </w:r>
    </w:p>
    <w:bookmarkEnd w:id="5614"/>
    <w:bookmarkStart w:name="z5992" w:id="5615"/>
    <w:p>
      <w:pPr>
        <w:spacing w:after="0"/>
        <w:ind w:left="0"/>
        <w:jc w:val="both"/>
      </w:pPr>
      <w:r>
        <w:rPr>
          <w:rFonts w:ascii="Times New Roman"/>
          <w:b w:val="false"/>
          <w:i w:val="false"/>
          <w:color w:val="000000"/>
          <w:sz w:val="28"/>
        </w:rPr>
        <w:t>
      Мемлекеттік әріптес: __________;</w:t>
      </w:r>
    </w:p>
    <w:bookmarkEnd w:id="5615"/>
    <w:bookmarkStart w:name="z5993" w:id="5616"/>
    <w:p>
      <w:pPr>
        <w:spacing w:after="0"/>
        <w:ind w:left="0"/>
        <w:jc w:val="both"/>
      </w:pPr>
      <w:r>
        <w:rPr>
          <w:rFonts w:ascii="Times New Roman"/>
          <w:b w:val="false"/>
          <w:i w:val="false"/>
          <w:color w:val="000000"/>
          <w:sz w:val="28"/>
        </w:rPr>
        <w:t>
      Жекеше әріптес: _________.</w:t>
      </w:r>
    </w:p>
    <w:bookmarkEnd w:id="5616"/>
    <w:bookmarkStart w:name="z5994" w:id="5617"/>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5617"/>
    <w:bookmarkStart w:name="z5995" w:id="5618"/>
    <w:p>
      <w:pPr>
        <w:spacing w:after="0"/>
        <w:ind w:left="0"/>
        <w:jc w:val="both"/>
      </w:pPr>
      <w:r>
        <w:rPr>
          <w:rFonts w:ascii="Times New Roman"/>
          <w:b w:val="false"/>
          <w:i w:val="false"/>
          <w:color w:val="000000"/>
          <w:sz w:val="28"/>
        </w:rPr>
        <w:t>
      252.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5618"/>
    <w:bookmarkStart w:name="z5996" w:id="5619"/>
    <w:p>
      <w:pPr>
        <w:spacing w:after="0"/>
        <w:ind w:left="0"/>
        <w:jc w:val="both"/>
      </w:pPr>
      <w:r>
        <w:rPr>
          <w:rFonts w:ascii="Times New Roman"/>
          <w:b w:val="false"/>
          <w:i w:val="false"/>
          <w:color w:val="000000"/>
          <w:sz w:val="28"/>
        </w:rPr>
        <w:t>
      253.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w:t>
      </w:r>
    </w:p>
    <w:bookmarkEnd w:id="5619"/>
    <w:bookmarkStart w:name="z5997" w:id="5620"/>
    <w:p>
      <w:pPr>
        <w:spacing w:after="0"/>
        <w:ind w:left="0"/>
        <w:jc w:val="both"/>
      </w:pPr>
      <w:r>
        <w:rPr>
          <w:rFonts w:ascii="Times New Roman"/>
          <w:b w:val="false"/>
          <w:i w:val="false"/>
          <w:color w:val="000000"/>
          <w:sz w:val="28"/>
        </w:rPr>
        <w:t>
      254.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5620"/>
    <w:bookmarkStart w:name="z5998" w:id="5621"/>
    <w:p>
      <w:pPr>
        <w:spacing w:after="0"/>
        <w:ind w:left="0"/>
        <w:jc w:val="both"/>
      </w:pPr>
      <w:r>
        <w:rPr>
          <w:rFonts w:ascii="Times New Roman"/>
          <w:b w:val="false"/>
          <w:i w:val="false"/>
          <w:color w:val="000000"/>
          <w:sz w:val="28"/>
        </w:rPr>
        <w:t>
      255.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5621"/>
    <w:bookmarkStart w:name="z5999" w:id="5622"/>
    <w:p>
      <w:pPr>
        <w:spacing w:after="0"/>
        <w:ind w:left="0"/>
        <w:jc w:val="both"/>
      </w:pPr>
      <w:r>
        <w:rPr>
          <w:rFonts w:ascii="Times New Roman"/>
          <w:b w:val="false"/>
          <w:i w:val="false"/>
          <w:color w:val="000000"/>
          <w:sz w:val="28"/>
        </w:rPr>
        <w:t>
      256.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w:t>
      </w:r>
    </w:p>
    <w:bookmarkEnd w:id="5622"/>
    <w:bookmarkStart w:name="z6000" w:id="5623"/>
    <w:p>
      <w:pPr>
        <w:spacing w:after="0"/>
        <w:ind w:left="0"/>
        <w:jc w:val="both"/>
      </w:pPr>
      <w:r>
        <w:rPr>
          <w:rFonts w:ascii="Times New Roman"/>
          <w:b w:val="false"/>
          <w:i w:val="false"/>
          <w:color w:val="000000"/>
          <w:sz w:val="28"/>
        </w:rPr>
        <w:t>
      257.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w:t>
      </w:r>
    </w:p>
    <w:bookmarkEnd w:id="5623"/>
    <w:bookmarkStart w:name="z6001" w:id="5624"/>
    <w:p>
      <w:pPr>
        <w:spacing w:after="0"/>
        <w:ind w:left="0"/>
        <w:jc w:val="both"/>
      </w:pPr>
      <w:r>
        <w:rPr>
          <w:rFonts w:ascii="Times New Roman"/>
          <w:b w:val="false"/>
          <w:i w:val="false"/>
          <w:color w:val="000000"/>
          <w:sz w:val="28"/>
        </w:rPr>
        <w:t>
      258.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w:t>
      </w:r>
    </w:p>
    <w:bookmarkEnd w:id="5624"/>
    <w:bookmarkStart w:name="z6002" w:id="5625"/>
    <w:p>
      <w:pPr>
        <w:spacing w:after="0"/>
        <w:ind w:left="0"/>
        <w:jc w:val="left"/>
      </w:pPr>
      <w:r>
        <w:rPr>
          <w:rFonts w:ascii="Times New Roman"/>
          <w:b/>
          <w:i w:val="false"/>
          <w:color w:val="000000"/>
        </w:rPr>
        <w:t xml:space="preserve"> 38. Тараптардың мекен-жайы және банктік деректемелері:</w:t>
      </w:r>
    </w:p>
    <w:bookmarkEnd w:id="5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005" w:id="5626"/>
    <w:p>
      <w:pPr>
        <w:spacing w:after="0"/>
        <w:ind w:left="0"/>
        <w:jc w:val="left"/>
      </w:pPr>
      <w:r>
        <w:rPr>
          <w:rFonts w:ascii="Times New Roman"/>
          <w:b/>
          <w:i w:val="false"/>
          <w:color w:val="000000"/>
        </w:rPr>
        <w:t xml:space="preserve"> МЖӘ объектісі</w:t>
      </w:r>
    </w:p>
    <w:bookmarkEnd w:id="5626"/>
    <w:bookmarkStart w:name="z6006" w:id="5627"/>
    <w:p>
      <w:pPr>
        <w:spacing w:after="0"/>
        <w:ind w:left="0"/>
        <w:jc w:val="both"/>
      </w:pPr>
      <w:r>
        <w:rPr>
          <w:rFonts w:ascii="Times New Roman"/>
          <w:b w:val="false"/>
          <w:i w:val="false"/>
          <w:color w:val="000000"/>
          <w:sz w:val="28"/>
        </w:rPr>
        <w:t xml:space="preserve">
      МЖӘ объектісі __________ (елді мекеннің атауын және орналасқан жерін көрсету) ауысымына ___ келуге арналған дәрігерлік амбулатория болып табылады. </w:t>
      </w:r>
    </w:p>
    <w:bookmarkEnd w:id="5627"/>
    <w:bookmarkStart w:name="z6007" w:id="5628"/>
    <w:p>
      <w:pPr>
        <w:spacing w:after="0"/>
        <w:ind w:left="0"/>
        <w:jc w:val="left"/>
      </w:pPr>
      <w:r>
        <w:rPr>
          <w:rFonts w:ascii="Times New Roman"/>
          <w:b/>
          <w:i w:val="false"/>
          <w:color w:val="000000"/>
        </w:rPr>
        <w:t xml:space="preserve"> 1. Негізгі техникалық-экономикалық көрсеткіштер</w:t>
      </w:r>
    </w:p>
    <w:bookmarkEnd w:id="56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008" w:id="5629"/>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bookmarkEnd w:id="5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009" w:id="5630"/>
    <w:p>
      <w:pPr>
        <w:spacing w:after="0"/>
        <w:ind w:left="0"/>
        <w:jc w:val="left"/>
      </w:pPr>
      <w:r>
        <w:rPr>
          <w:rFonts w:ascii="Times New Roman"/>
          <w:b/>
          <w:i w:val="false"/>
          <w:color w:val="000000"/>
        </w:rPr>
        <w:t xml:space="preserve"> Тараптардың қолдары</w:t>
      </w:r>
    </w:p>
    <w:bookmarkEnd w:id="5630"/>
    <w:bookmarkStart w:name="z6010" w:id="5631"/>
    <w:p>
      <w:pPr>
        <w:spacing w:after="0"/>
        <w:ind w:left="0"/>
        <w:jc w:val="both"/>
      </w:pPr>
      <w:r>
        <w:rPr>
          <w:rFonts w:ascii="Times New Roman"/>
          <w:b w:val="false"/>
          <w:i w:val="false"/>
          <w:color w:val="000000"/>
          <w:sz w:val="28"/>
        </w:rPr>
        <w:t>
      ______________________________             ______________________________</w:t>
      </w:r>
    </w:p>
    <w:bookmarkEnd w:id="5631"/>
    <w:bookmarkStart w:name="z6011" w:id="563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6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04" w:id="5633"/>
    <w:p>
      <w:pPr>
        <w:spacing w:after="0"/>
        <w:ind w:left="0"/>
        <w:jc w:val="left"/>
      </w:pPr>
      <w:r>
        <w:rPr>
          <w:rFonts w:ascii="Times New Roman"/>
          <w:b/>
          <w:i w:val="false"/>
          <w:color w:val="000000"/>
        </w:rPr>
        <w:t xml:space="preserve"> МЖӘ жобасын жүзеге асыру кестесі</w:t>
      </w:r>
    </w:p>
    <w:bookmarkEnd w:id="5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қайта құру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6014" w:id="5634"/>
    <w:p>
      <w:pPr>
        <w:spacing w:after="0"/>
        <w:ind w:left="0"/>
        <w:jc w:val="left"/>
      </w:pPr>
      <w:r>
        <w:rPr>
          <w:rFonts w:ascii="Times New Roman"/>
          <w:b/>
          <w:i w:val="false"/>
          <w:color w:val="000000"/>
        </w:rPr>
        <w:t xml:space="preserve"> Тараптардың қолдары</w:t>
      </w:r>
    </w:p>
    <w:bookmarkEnd w:id="5634"/>
    <w:bookmarkStart w:name="z6015" w:id="5635"/>
    <w:p>
      <w:pPr>
        <w:spacing w:after="0"/>
        <w:ind w:left="0"/>
        <w:jc w:val="both"/>
      </w:pPr>
      <w:r>
        <w:rPr>
          <w:rFonts w:ascii="Times New Roman"/>
          <w:b w:val="false"/>
          <w:i w:val="false"/>
          <w:color w:val="000000"/>
          <w:sz w:val="28"/>
        </w:rPr>
        <w:t>
      ______________________________             ______________________________</w:t>
      </w:r>
    </w:p>
    <w:bookmarkEnd w:id="5635"/>
    <w:bookmarkStart w:name="z6016" w:id="563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6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019" w:id="5637"/>
    <w:p>
      <w:pPr>
        <w:spacing w:after="0"/>
        <w:ind w:left="0"/>
        <w:jc w:val="left"/>
      </w:pPr>
      <w:r>
        <w:rPr>
          <w:rFonts w:ascii="Times New Roman"/>
          <w:b/>
          <w:i w:val="false"/>
          <w:color w:val="000000"/>
        </w:rPr>
        <w:t xml:space="preserve"> Қаржы-экономикалық жоспар</w:t>
      </w:r>
    </w:p>
    <w:bookmarkEnd w:id="5637"/>
    <w:bookmarkStart w:name="z6020" w:id="5638"/>
    <w:p>
      <w:pPr>
        <w:spacing w:after="0"/>
        <w:ind w:left="0"/>
        <w:jc w:val="both"/>
      </w:pPr>
      <w:r>
        <w:rPr>
          <w:rFonts w:ascii="Times New Roman"/>
          <w:b w:val="false"/>
          <w:i w:val="false"/>
          <w:color w:val="000000"/>
          <w:sz w:val="28"/>
        </w:rPr>
        <w:t xml:space="preserve">
      "Денсаулық сақтау ұйымдарының үлгі штаттары мен штат нормативтерін бекіту туралы" Қазақстан Республикасы Әділет министрлігінде 2010 жылғы 15 сәуірде N 6173 болып енгізіген Қазақстан Республикасы Денсаулық сақтау министрінің 2010 жылғы 7 сәуірдегі № 238 </w:t>
      </w:r>
      <w:r>
        <w:rPr>
          <w:rFonts w:ascii="Times New Roman"/>
          <w:b w:val="false"/>
          <w:i w:val="false"/>
          <w:color w:val="000000"/>
          <w:sz w:val="28"/>
        </w:rPr>
        <w:t>Бұйрығына</w:t>
      </w:r>
      <w:r>
        <w:rPr>
          <w:rFonts w:ascii="Times New Roman"/>
          <w:b w:val="false"/>
          <w:i w:val="false"/>
          <w:color w:val="000000"/>
          <w:sz w:val="28"/>
        </w:rPr>
        <w:t xml:space="preserve"> және Қазақстан Республикасы Денсаулық сақтау министрінің 2015 жылғы 28 сәуірдегі № 284 </w:t>
      </w:r>
      <w:r>
        <w:rPr>
          <w:rFonts w:ascii="Times New Roman"/>
          <w:b w:val="false"/>
          <w:i w:val="false"/>
          <w:color w:val="000000"/>
          <w:sz w:val="28"/>
        </w:rPr>
        <w:t>Бұйрығына</w:t>
      </w:r>
      <w:r>
        <w:rPr>
          <w:rFonts w:ascii="Times New Roman"/>
          <w:b w:val="false"/>
          <w:i w:val="false"/>
          <w:color w:val="000000"/>
          <w:sz w:val="28"/>
        </w:rPr>
        <w:t xml:space="preserve"> сәйкес денсаулық сақтау ұйымдары желілерінің мемлекеттік нормативі бойынша __________ (елді мекеннің атауын және орналасқан жерін көрсету) орналасқан ауысымына ___ келуге арналған дәрігерлік амбулаторияда ___ күндік жұмыс аптасында ___ жұмыскер тартылған.</w:t>
      </w:r>
    </w:p>
    <w:bookmarkEnd w:id="5638"/>
    <w:bookmarkStart w:name="z10605" w:id="5639"/>
    <w:p>
      <w:pPr>
        <w:spacing w:after="0"/>
        <w:ind w:left="0"/>
        <w:jc w:val="left"/>
      </w:pPr>
      <w:r>
        <w:rPr>
          <w:rFonts w:ascii="Times New Roman"/>
          <w:b/>
          <w:i w:val="false"/>
          <w:color w:val="000000"/>
        </w:rPr>
        <w:t xml:space="preserve"> 1. МЖӘ жобасы бойынша штаттық бірліктер</w:t>
      </w:r>
    </w:p>
    <w:bookmarkEnd w:id="5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практика дәрігері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медициналық персонал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Акушер-гинеколог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дәрігері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медициналық персонал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Физиотерапевт медбикесі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стационардың медбикесі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практика медбикесі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персонал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персонал (күзетші немесе күзетші/от жағушы), менеджер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021" w:id="5640"/>
    <w:p>
      <w:pPr>
        <w:spacing w:after="0"/>
        <w:ind w:left="0"/>
        <w:jc w:val="both"/>
      </w:pPr>
      <w:r>
        <w:rPr>
          <w:rFonts w:ascii="Times New Roman"/>
          <w:b w:val="false"/>
          <w:i w:val="false"/>
          <w:color w:val="000000"/>
          <w:sz w:val="28"/>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bookmarkEnd w:id="5640"/>
    <w:bookmarkStart w:name="z10606" w:id="5641"/>
    <w:p>
      <w:pPr>
        <w:spacing w:after="0"/>
        <w:ind w:left="0"/>
        <w:jc w:val="left"/>
      </w:pPr>
      <w:r>
        <w:rPr>
          <w:rFonts w:ascii="Times New Roman"/>
          <w:b/>
          <w:i w:val="false"/>
          <w:color w:val="000000"/>
        </w:rPr>
        <w:t xml:space="preserve"> 2. МЖӘ жобасын іске асырудың қаржы-экономикалық көрсеткіштері</w:t>
      </w:r>
    </w:p>
    <w:bookmarkEnd w:id="5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022" w:id="5642"/>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bookmarkEnd w:id="5642"/>
    <w:bookmarkStart w:name="z6023" w:id="5643"/>
    <w:p>
      <w:pPr>
        <w:spacing w:after="0"/>
        <w:ind w:left="0"/>
        <w:jc w:val="left"/>
      </w:pPr>
      <w:r>
        <w:rPr>
          <w:rFonts w:ascii="Times New Roman"/>
          <w:b/>
          <w:i w:val="false"/>
          <w:color w:val="000000"/>
        </w:rPr>
        <w:t xml:space="preserve"> Тараптардың қолдары</w:t>
      </w:r>
    </w:p>
    <w:bookmarkEnd w:id="5643"/>
    <w:bookmarkStart w:name="z6024" w:id="5644"/>
    <w:p>
      <w:pPr>
        <w:spacing w:after="0"/>
        <w:ind w:left="0"/>
        <w:jc w:val="both"/>
      </w:pPr>
      <w:r>
        <w:rPr>
          <w:rFonts w:ascii="Times New Roman"/>
          <w:b w:val="false"/>
          <w:i w:val="false"/>
          <w:color w:val="000000"/>
          <w:sz w:val="28"/>
        </w:rPr>
        <w:t>
      ______________________________             ______________________________</w:t>
      </w:r>
    </w:p>
    <w:bookmarkEnd w:id="5644"/>
    <w:bookmarkStart w:name="z6025" w:id="564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6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028" w:id="5646"/>
    <w:p>
      <w:pPr>
        <w:spacing w:after="0"/>
        <w:ind w:left="0"/>
        <w:jc w:val="left"/>
      </w:pPr>
      <w:r>
        <w:rPr>
          <w:rFonts w:ascii="Times New Roman"/>
          <w:b/>
          <w:i w:val="false"/>
          <w:color w:val="000000"/>
        </w:rPr>
        <w:t xml:space="preserve"> Алғашқы кепілдік</w:t>
      </w:r>
    </w:p>
    <w:bookmarkEnd w:id="5646"/>
    <w:bookmarkStart w:name="z6029" w:id="5647"/>
    <w:p>
      <w:pPr>
        <w:spacing w:after="0"/>
        <w:ind w:left="0"/>
        <w:jc w:val="both"/>
      </w:pPr>
      <w:r>
        <w:rPr>
          <w:rFonts w:ascii="Times New Roman"/>
          <w:b w:val="false"/>
          <w:i w:val="false"/>
          <w:color w:val="000000"/>
          <w:sz w:val="28"/>
        </w:rPr>
        <w:t>
      ____________________                              "___"_____________ 20__ ж.</w:t>
      </w:r>
    </w:p>
    <w:bookmarkEnd w:id="5647"/>
    <w:bookmarkStart w:name="z6030" w:id="5648"/>
    <w:p>
      <w:pPr>
        <w:spacing w:after="0"/>
        <w:ind w:left="0"/>
        <w:jc w:val="both"/>
      </w:pPr>
      <w:r>
        <w:rPr>
          <w:rFonts w:ascii="Times New Roman"/>
          <w:b w:val="false"/>
          <w:i w:val="false"/>
          <w:color w:val="000000"/>
          <w:sz w:val="28"/>
        </w:rPr>
        <w:t xml:space="preserve">
      (елді мекеннің атауын және орналасқан жерін көрсету)      </w:t>
      </w:r>
    </w:p>
    <w:bookmarkEnd w:id="5648"/>
    <w:bookmarkStart w:name="z6031" w:id="5649"/>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bookmarkEnd w:id="5649"/>
    <w:bookmarkStart w:name="z6032" w:id="5650"/>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bookmarkEnd w:id="5650"/>
    <w:bookmarkStart w:name="z6033" w:id="5651"/>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bookmarkEnd w:id="5651"/>
    <w:bookmarkStart w:name="z6034" w:id="5652"/>
    <w:p>
      <w:pPr>
        <w:spacing w:after="0"/>
        <w:ind w:left="0"/>
        <w:jc w:val="both"/>
      </w:pPr>
      <w:r>
        <w:rPr>
          <w:rFonts w:ascii="Times New Roman"/>
          <w:b w:val="false"/>
          <w:i w:val="false"/>
          <w:color w:val="000000"/>
          <w:sz w:val="28"/>
        </w:rPr>
        <w:t>
      назарға ала отырып:</w:t>
      </w:r>
    </w:p>
    <w:bookmarkEnd w:id="5652"/>
    <w:bookmarkStart w:name="z6035" w:id="5653"/>
    <w:p>
      <w:pPr>
        <w:spacing w:after="0"/>
        <w:ind w:left="0"/>
        <w:jc w:val="both"/>
      </w:pPr>
      <w:r>
        <w:rPr>
          <w:rFonts w:ascii="Times New Roman"/>
          <w:b w:val="false"/>
          <w:i w:val="false"/>
          <w:color w:val="000000"/>
          <w:sz w:val="28"/>
        </w:rPr>
        <w:t xml:space="preserve">
      Мемлекеттік әріптес пен Жекеше әріптес арасында 20__ жылдың "___" _______ "__________ (елді мекеннің атауын және орналасқан жерін көрсету) ауысымына ___ келуге арналған дәрігерлік амбулатория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 </w:t>
      </w:r>
    </w:p>
    <w:bookmarkEnd w:id="5653"/>
    <w:bookmarkStart w:name="z6036" w:id="5654"/>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bookmarkEnd w:id="5654"/>
    <w:bookmarkStart w:name="z6037" w:id="5655"/>
    <w:p>
      <w:pPr>
        <w:spacing w:after="0"/>
        <w:ind w:left="0"/>
        <w:jc w:val="both"/>
      </w:pPr>
      <w:r>
        <w:rPr>
          <w:rFonts w:ascii="Times New Roman"/>
          <w:b w:val="false"/>
          <w:i w:val="false"/>
          <w:color w:val="000000"/>
          <w:sz w:val="28"/>
        </w:rPr>
        <w:t>
      назарға ала отырып:</w:t>
      </w:r>
    </w:p>
    <w:bookmarkEnd w:id="5655"/>
    <w:bookmarkStart w:name="z6038" w:id="5656"/>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5656"/>
    <w:bookmarkStart w:name="z6039" w:id="5657"/>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5657"/>
    <w:bookmarkStart w:name="z6040" w:id="5658"/>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bookmarkEnd w:id="5658"/>
    <w:bookmarkStart w:name="z6041" w:id="5659"/>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bookmarkEnd w:id="5659"/>
    <w:bookmarkStart w:name="z6042" w:id="5660"/>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5660"/>
    <w:bookmarkStart w:name="z6043" w:id="5661"/>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5661"/>
    <w:bookmarkStart w:name="z6044" w:id="5662"/>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5662"/>
    <w:bookmarkStart w:name="z6045" w:id="566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5663"/>
    <w:bookmarkStart w:name="z6046" w:id="5664"/>
    <w:p>
      <w:pPr>
        <w:spacing w:after="0"/>
        <w:ind w:left="0"/>
        <w:jc w:val="left"/>
      </w:pPr>
      <w:r>
        <w:rPr>
          <w:rFonts w:ascii="Times New Roman"/>
          <w:b/>
          <w:i w:val="false"/>
          <w:color w:val="000000"/>
        </w:rPr>
        <w:t xml:space="preserve"> Тараптардың қолдары</w:t>
      </w:r>
    </w:p>
    <w:bookmarkEnd w:id="5664"/>
    <w:bookmarkStart w:name="z6047" w:id="5665"/>
    <w:p>
      <w:pPr>
        <w:spacing w:after="0"/>
        <w:ind w:left="0"/>
        <w:jc w:val="both"/>
      </w:pPr>
      <w:r>
        <w:rPr>
          <w:rFonts w:ascii="Times New Roman"/>
          <w:b w:val="false"/>
          <w:i w:val="false"/>
          <w:color w:val="000000"/>
          <w:sz w:val="28"/>
        </w:rPr>
        <w:t>
      ______________________________</w:t>
      </w:r>
    </w:p>
    <w:bookmarkEnd w:id="5665"/>
    <w:bookmarkStart w:name="z6048" w:id="5666"/>
    <w:p>
      <w:pPr>
        <w:spacing w:after="0"/>
        <w:ind w:left="0"/>
        <w:jc w:val="both"/>
      </w:pPr>
      <w:r>
        <w:rPr>
          <w:rFonts w:ascii="Times New Roman"/>
          <w:b w:val="false"/>
          <w:i w:val="false"/>
          <w:color w:val="000000"/>
          <w:sz w:val="28"/>
        </w:rPr>
        <w:t>
                    Кепілдік атынан</w:t>
      </w:r>
    </w:p>
    <w:bookmarkEnd w:id="5666"/>
    <w:bookmarkStart w:name="z6049" w:id="5667"/>
    <w:p>
      <w:pPr>
        <w:spacing w:after="0"/>
        <w:ind w:left="0"/>
        <w:jc w:val="both"/>
      </w:pPr>
      <w:r>
        <w:rPr>
          <w:rFonts w:ascii="Times New Roman"/>
          <w:b w:val="false"/>
          <w:i w:val="false"/>
          <w:color w:val="000000"/>
          <w:sz w:val="28"/>
        </w:rPr>
        <w:t>
      ______________________________             ______________________________</w:t>
      </w:r>
    </w:p>
    <w:bookmarkEnd w:id="5667"/>
    <w:bookmarkStart w:name="z6050" w:id="566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6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07" w:id="5669"/>
    <w:p>
      <w:pPr>
        <w:spacing w:after="0"/>
        <w:ind w:left="0"/>
        <w:jc w:val="left"/>
      </w:pPr>
      <w:r>
        <w:rPr>
          <w:rFonts w:ascii="Times New Roman"/>
          <w:b/>
          <w:i w:val="false"/>
          <w:color w:val="000000"/>
        </w:rPr>
        <w:t xml:space="preserve"> Мүліктік кешен</w:t>
      </w:r>
    </w:p>
    <w:bookmarkEnd w:id="5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 биіктігі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 от "___"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053" w:id="5670"/>
    <w:p>
      <w:pPr>
        <w:spacing w:after="0"/>
        <w:ind w:left="0"/>
        <w:jc w:val="left"/>
      </w:pPr>
      <w:r>
        <w:rPr>
          <w:rFonts w:ascii="Times New Roman"/>
          <w:b/>
          <w:i w:val="false"/>
          <w:color w:val="000000"/>
        </w:rPr>
        <w:t xml:space="preserve"> Тараптардың қолдары</w:t>
      </w:r>
    </w:p>
    <w:bookmarkEnd w:id="5670"/>
    <w:bookmarkStart w:name="z6054" w:id="5671"/>
    <w:p>
      <w:pPr>
        <w:spacing w:after="0"/>
        <w:ind w:left="0"/>
        <w:jc w:val="both"/>
      </w:pPr>
      <w:r>
        <w:rPr>
          <w:rFonts w:ascii="Times New Roman"/>
          <w:b w:val="false"/>
          <w:i w:val="false"/>
          <w:color w:val="000000"/>
          <w:sz w:val="28"/>
        </w:rPr>
        <w:t>
      ______________________________             ______________________________</w:t>
      </w:r>
    </w:p>
    <w:bookmarkEnd w:id="5671"/>
    <w:bookmarkStart w:name="z6055" w:id="567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6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МЖӘ жобасын қаржыландыру көздері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p>
          <w:p>
            <w:pPr>
              <w:spacing w:after="20"/>
              <w:ind w:left="20"/>
              <w:jc w:val="both"/>
            </w:pPr>
            <w:r>
              <w:rPr>
                <w:rFonts w:ascii="Times New Roman"/>
                <w:b w:val="false"/>
                <w:i w:val="false"/>
                <w:color w:val="000000"/>
                <w:sz w:val="20"/>
              </w:rPr>
              <w:t>
Қарыз қаражаттары – МЖӘ объектісін қайта құру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p>
          <w:p>
            <w:pPr>
              <w:spacing w:after="20"/>
              <w:ind w:left="20"/>
              <w:jc w:val="both"/>
            </w:pPr>
            <w:r>
              <w:rPr>
                <w:rFonts w:ascii="Times New Roman"/>
                <w:b w:val="false"/>
                <w:i w:val="false"/>
                <w:color w:val="000000"/>
                <w:sz w:val="20"/>
              </w:rPr>
              <w:t>
Жеңілдікті кезең (қайта құру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058" w:id="5673"/>
    <w:p>
      <w:pPr>
        <w:spacing w:after="0"/>
        <w:ind w:left="0"/>
        <w:jc w:val="left"/>
      </w:pPr>
      <w:r>
        <w:rPr>
          <w:rFonts w:ascii="Times New Roman"/>
          <w:b/>
          <w:i w:val="false"/>
          <w:color w:val="000000"/>
        </w:rPr>
        <w:t xml:space="preserve"> Тараптардың қолдары</w:t>
      </w:r>
    </w:p>
    <w:bookmarkEnd w:id="5673"/>
    <w:bookmarkStart w:name="z6059" w:id="5674"/>
    <w:p>
      <w:pPr>
        <w:spacing w:after="0"/>
        <w:ind w:left="0"/>
        <w:jc w:val="both"/>
      </w:pPr>
      <w:r>
        <w:rPr>
          <w:rFonts w:ascii="Times New Roman"/>
          <w:b w:val="false"/>
          <w:i w:val="false"/>
          <w:color w:val="000000"/>
          <w:sz w:val="28"/>
        </w:rPr>
        <w:t>
      ______________________________             ______________________________</w:t>
      </w:r>
    </w:p>
    <w:bookmarkEnd w:id="5674"/>
    <w:bookmarkStart w:name="z6060" w:id="567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6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063" w:id="5676"/>
    <w:p>
      <w:pPr>
        <w:spacing w:after="0"/>
        <w:ind w:left="0"/>
        <w:jc w:val="left"/>
      </w:pPr>
      <w:r>
        <w:rPr>
          <w:rFonts w:ascii="Times New Roman"/>
          <w:b/>
          <w:i w:val="false"/>
          <w:color w:val="000000"/>
        </w:rPr>
        <w:t xml:space="preserve"> МЖӘ жобасын басқарудың институционалдық схемасы</w:t>
      </w:r>
    </w:p>
    <w:bookmarkEnd w:id="5676"/>
    <w:bookmarkStart w:name="z6064" w:id="5677"/>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bookmarkEnd w:id="5677"/>
    <w:bookmarkStart w:name="z6065" w:id="5678"/>
    <w:p>
      <w:pPr>
        <w:spacing w:after="0"/>
        <w:ind w:left="0"/>
        <w:jc w:val="both"/>
      </w:pPr>
      <w:r>
        <w:rPr>
          <w:rFonts w:ascii="Times New Roman"/>
          <w:b w:val="false"/>
          <w:i w:val="false"/>
          <w:color w:val="000000"/>
          <w:sz w:val="28"/>
        </w:rPr>
        <w:t xml:space="preserve">
      І. Инвестициялық кезең; </w:t>
      </w:r>
    </w:p>
    <w:bookmarkEnd w:id="5678"/>
    <w:bookmarkStart w:name="z6066" w:id="5679"/>
    <w:p>
      <w:pPr>
        <w:spacing w:after="0"/>
        <w:ind w:left="0"/>
        <w:jc w:val="both"/>
      </w:pPr>
      <w:r>
        <w:rPr>
          <w:rFonts w:ascii="Times New Roman"/>
          <w:b w:val="false"/>
          <w:i w:val="false"/>
          <w:color w:val="000000"/>
          <w:sz w:val="28"/>
        </w:rPr>
        <w:t xml:space="preserve">
      ІІ. Постинвестициялық кезең. </w:t>
      </w:r>
    </w:p>
    <w:bookmarkEnd w:id="5679"/>
    <w:bookmarkStart w:name="z6067" w:id="5680"/>
    <w:p>
      <w:pPr>
        <w:spacing w:after="0"/>
        <w:ind w:left="0"/>
        <w:jc w:val="both"/>
      </w:pPr>
      <w:r>
        <w:rPr>
          <w:rFonts w:ascii="Times New Roman"/>
          <w:b w:val="false"/>
          <w:i w:val="false"/>
          <w:color w:val="000000"/>
          <w:sz w:val="28"/>
        </w:rPr>
        <w:t xml:space="preserve">
      Инвестициялық кезеңде МЖӘ жобасын басқару схемасы 1-суретте келтірілген. </w:t>
      </w:r>
    </w:p>
    <w:bookmarkEnd w:id="56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68" w:id="5681"/>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bookmarkEnd w:id="5681"/>
    <w:bookmarkStart w:name="z6069" w:id="5682"/>
    <w:p>
      <w:pPr>
        <w:spacing w:after="0"/>
        <w:ind w:left="0"/>
        <w:jc w:val="both"/>
      </w:pPr>
      <w:r>
        <w:rPr>
          <w:rFonts w:ascii="Times New Roman"/>
          <w:b w:val="false"/>
          <w:i w:val="false"/>
          <w:color w:val="000000"/>
          <w:sz w:val="28"/>
        </w:rPr>
        <w:t>
            1-сурет. Қайта құру кезеңінде МЖӘ жобасын басқарудың ұйымдық схемасы</w:t>
      </w:r>
    </w:p>
    <w:bookmarkEnd w:id="5682"/>
    <w:bookmarkStart w:name="z6070" w:id="5683"/>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5683"/>
    <w:bookmarkStart w:name="z6071" w:id="5684"/>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дәрігерлік амбулаторияны қайта құру үшін қажетті Мүліктік кешенді беруді және тиісті инженерлік-коммуникациялық инфрақұрылымды жүргізуді қоса алғанда, өзіне Үлгілік шартқа сәйкес міндеттемелерді қабылдайды, қайта құрылған МЖӘ объектісін коммуналдық меншікке қабылдайды</w:t>
      </w:r>
    </w:p>
    <w:bookmarkEnd w:id="5684"/>
    <w:bookmarkStart w:name="z6072" w:id="5685"/>
    <w:p>
      <w:pPr>
        <w:spacing w:after="0"/>
        <w:ind w:left="0"/>
        <w:jc w:val="both"/>
      </w:pPr>
      <w:r>
        <w:rPr>
          <w:rFonts w:ascii="Times New Roman"/>
          <w:b w:val="false"/>
          <w:i w:val="false"/>
          <w:color w:val="000000"/>
          <w:sz w:val="28"/>
        </w:rPr>
        <w:t>
      Жекеше әріптес (жобалық компания) – МЖӘ объектісінің қайта құрылуын қаржыландыруды, жоба бойынша жобалау-іздестіру жұмыстарын жүргізуді, "кілтке дейінгі" тікелей салуды (қайта құруды),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bookmarkEnd w:id="5685"/>
    <w:bookmarkStart w:name="z6073" w:id="5686"/>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bookmarkEnd w:id="5686"/>
    <w:bookmarkStart w:name="z6074" w:id="5687"/>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bookmarkEnd w:id="5687"/>
    <w:bookmarkStart w:name="z6075" w:id="5688"/>
    <w:p>
      <w:pPr>
        <w:spacing w:after="0"/>
        <w:ind w:left="0"/>
        <w:jc w:val="both"/>
      </w:pPr>
      <w:r>
        <w:rPr>
          <w:rFonts w:ascii="Times New Roman"/>
          <w:b w:val="false"/>
          <w:i w:val="false"/>
          <w:color w:val="000000"/>
          <w:sz w:val="28"/>
        </w:rPr>
        <w:t>
      "Даму" КДҚ" АҚ – Заңнамаға сәйкес қайта құру кезеңінде ұзақ мерзімді қарыз бойынша пайыздық мөлшерлеме бөлігін ____ ай ішінде ___% мөлшерінде субсидиялайды;</w:t>
      </w:r>
    </w:p>
    <w:bookmarkEnd w:id="5688"/>
    <w:bookmarkStart w:name="z6076" w:id="5689"/>
    <w:p>
      <w:pPr>
        <w:spacing w:after="0"/>
        <w:ind w:left="0"/>
        <w:jc w:val="both"/>
      </w:pPr>
      <w:r>
        <w:rPr>
          <w:rFonts w:ascii="Times New Roman"/>
          <w:b w:val="false"/>
          <w:i w:val="false"/>
          <w:color w:val="000000"/>
          <w:sz w:val="28"/>
        </w:rPr>
        <w:t>
      Бас мердігер – МЖӘ объектісін "кілтке дейінгі" қайта құруды қамтамасыз етеді;</w:t>
      </w:r>
    </w:p>
    <w:bookmarkEnd w:id="5689"/>
    <w:bookmarkStart w:name="z6077" w:id="5690"/>
    <w:p>
      <w:pPr>
        <w:spacing w:after="0"/>
        <w:ind w:left="0"/>
        <w:jc w:val="both"/>
      </w:pPr>
      <w:r>
        <w:rPr>
          <w:rFonts w:ascii="Times New Roman"/>
          <w:b w:val="false"/>
          <w:i w:val="false"/>
          <w:color w:val="000000"/>
          <w:sz w:val="28"/>
        </w:rPr>
        <w:t>
      Мердігер (жобалаушы) – МЖӘ объектісін қайта құру бойынша жобалау-іздестіру жұмыстарын жүргізеді және жобалау-сметалық құжаттаманы береді;</w:t>
      </w:r>
    </w:p>
    <w:bookmarkEnd w:id="5690"/>
    <w:bookmarkStart w:name="z6078" w:id="5691"/>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5691"/>
    <w:bookmarkStart w:name="z6079" w:id="5692"/>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bookmarkEnd w:id="56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0" w:id="5693"/>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bookmarkEnd w:id="5693"/>
    <w:bookmarkStart w:name="z6081" w:id="5694"/>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5694"/>
    <w:bookmarkStart w:name="z6082" w:id="5695"/>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дәрігерлік амбулаторияны материалдық қамтамасыз етуді қоса алғанда) орындауына бақылауды жүзеге асырады, Жекеше әріптеске мемлекеттік қолдау шараларын (керегін көрсету) , сондай-ақ __________ (қажетті шығындарды өтеу көзін көрсету) береді;</w:t>
      </w:r>
    </w:p>
    <w:bookmarkEnd w:id="5695"/>
    <w:bookmarkStart w:name="z6083" w:id="5696"/>
    <w:p>
      <w:pPr>
        <w:spacing w:after="0"/>
        <w:ind w:left="0"/>
        <w:jc w:val="both"/>
      </w:pPr>
      <w:r>
        <w:rPr>
          <w:rFonts w:ascii="Times New Roman"/>
          <w:b w:val="false"/>
          <w:i w:val="false"/>
          <w:color w:val="000000"/>
          <w:sz w:val="28"/>
        </w:rPr>
        <w:t>
      Тапсырыс беруші - ТМККК және қоғамдық денсаулық сақтау саласындағы уәкілетті орган белгілеген өнім берушіні таңдау ережесіне сәйкес республикалық және жергілікті бюджеттердің есебінен, сондай-ақ Қазақстан Республикасының азаматтық заңнамасына оның шығындарын өтеу қамтамасыз ету қызмет провайдеріне таңдайды;</w:t>
      </w:r>
    </w:p>
    <w:bookmarkEnd w:id="5696"/>
    <w:bookmarkStart w:name="z6084" w:id="5697"/>
    <w:p>
      <w:pPr>
        <w:spacing w:after="0"/>
        <w:ind w:left="0"/>
        <w:jc w:val="both"/>
      </w:pPr>
      <w:r>
        <w:rPr>
          <w:rFonts w:ascii="Times New Roman"/>
          <w:b w:val="false"/>
          <w:i w:val="false"/>
          <w:color w:val="000000"/>
          <w:sz w:val="28"/>
        </w:rPr>
        <w:t xml:space="preserve">
      Денсаулық сақтау субъектілері арасында ақша тарату міндетті әлеуметтік медициналық сақтандыру жүйесінде денсаулық сақтау қызмет көрсету, оған сәйкес Қазақстан Республикасының "Міндетті әлеуметтік медициналық сақтандыру туралы" 2015 жылғы 16 қарашадағы </w:t>
      </w:r>
      <w:r>
        <w:rPr>
          <w:rFonts w:ascii="Times New Roman"/>
          <w:b w:val="false"/>
          <w:i w:val="false"/>
          <w:color w:val="000000"/>
          <w:sz w:val="28"/>
        </w:rPr>
        <w:t>Заңына</w:t>
      </w:r>
      <w:r>
        <w:rPr>
          <w:rFonts w:ascii="Times New Roman"/>
          <w:b w:val="false"/>
          <w:i w:val="false"/>
          <w:color w:val="000000"/>
          <w:sz w:val="28"/>
        </w:rPr>
        <w:t xml:space="preserve"> сәйкес міндетті медициналық сақтандыруды енгізу мақсатында әлеуметтік медициналық сақтандыру қорын қамтамасыз етеді. Сондықтан әлеуметтік медициналық сақтандыру қорының қатысуымен кейінгі инвестициялық кезеңде институционалдық схемасын қайта қарау қажет болады.</w:t>
      </w:r>
    </w:p>
    <w:bookmarkEnd w:id="5697"/>
    <w:bookmarkStart w:name="z6085" w:id="5698"/>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мектепке дейінгі білім беру бойынша қызметтер көрсетеді, сондай-ақ МЖӘ жобасының кірісті бөлігін қамтамасыз етеді, МЖӘ объектісін ағымдық ұстауға жауап береді; </w:t>
      </w:r>
    </w:p>
    <w:bookmarkEnd w:id="5698"/>
    <w:bookmarkStart w:name="z6086" w:id="5699"/>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5699"/>
    <w:bookmarkStart w:name="z6087" w:id="5700"/>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5700"/>
    <w:bookmarkStart w:name="z6088" w:id="5701"/>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5701"/>
    <w:bookmarkStart w:name="z6089" w:id="5702"/>
    <w:p>
      <w:pPr>
        <w:spacing w:after="0"/>
        <w:ind w:left="0"/>
        <w:jc w:val="both"/>
      </w:pPr>
      <w:r>
        <w:rPr>
          <w:rFonts w:ascii="Times New Roman"/>
          <w:b w:val="false"/>
          <w:i w:val="false"/>
          <w:color w:val="000000"/>
          <w:sz w:val="28"/>
        </w:rPr>
        <w:t xml:space="preserve">
      Қызметтерді тұтынушылар – дәрігерлік амбулаторияның қызметтерін тұтынады, Жекеше әріптеске медициналық және медициналық емес қызметтер үшін төлейді. </w:t>
      </w:r>
    </w:p>
    <w:bookmarkEnd w:id="5702"/>
    <w:bookmarkStart w:name="z6090" w:id="5703"/>
    <w:p>
      <w:pPr>
        <w:spacing w:after="0"/>
        <w:ind w:left="0"/>
        <w:jc w:val="left"/>
      </w:pPr>
      <w:r>
        <w:rPr>
          <w:rFonts w:ascii="Times New Roman"/>
          <w:b/>
          <w:i w:val="false"/>
          <w:color w:val="000000"/>
        </w:rPr>
        <w:t xml:space="preserve"> Тараптардың қолдары</w:t>
      </w:r>
    </w:p>
    <w:bookmarkEnd w:id="5703"/>
    <w:bookmarkStart w:name="z6091" w:id="5704"/>
    <w:p>
      <w:pPr>
        <w:spacing w:after="0"/>
        <w:ind w:left="0"/>
        <w:jc w:val="both"/>
      </w:pPr>
      <w:r>
        <w:rPr>
          <w:rFonts w:ascii="Times New Roman"/>
          <w:b w:val="false"/>
          <w:i w:val="false"/>
          <w:color w:val="000000"/>
          <w:sz w:val="28"/>
        </w:rPr>
        <w:t>
      ______________________________             ______________________________</w:t>
      </w:r>
    </w:p>
    <w:bookmarkEnd w:id="5704"/>
    <w:bookmarkStart w:name="z6092" w:id="570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7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095" w:id="5706"/>
    <w:p>
      <w:pPr>
        <w:spacing w:after="0"/>
        <w:ind w:left="0"/>
        <w:jc w:val="left"/>
      </w:pPr>
      <w:r>
        <w:rPr>
          <w:rFonts w:ascii="Times New Roman"/>
          <w:b/>
          <w:i w:val="false"/>
          <w:color w:val="000000"/>
        </w:rPr>
        <w:t xml:space="preserve"> Құрылыс кепілдігі</w:t>
      </w:r>
    </w:p>
    <w:bookmarkEnd w:id="570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6096" w:id="5707"/>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5707"/>
    <w:bookmarkStart w:name="z6097" w:id="5708"/>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5708"/>
    <w:bookmarkStart w:name="z6098" w:id="5709"/>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5709"/>
    <w:bookmarkStart w:name="z6099" w:id="5710"/>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ауысымына ____ келуге арналған дәрігерлік амбулатория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5710"/>
    <w:bookmarkStart w:name="z6100" w:id="5711"/>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5711"/>
    <w:bookmarkStart w:name="z6101" w:id="5712"/>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5712"/>
    <w:bookmarkStart w:name="z6102" w:id="5713"/>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5713"/>
    <w:bookmarkStart w:name="z6103" w:id="5714"/>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bookmarkEnd w:id="5714"/>
    <w:bookmarkStart w:name="z6104" w:id="5715"/>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bookmarkEnd w:id="5715"/>
    <w:bookmarkStart w:name="z6105" w:id="5716"/>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5716"/>
    <w:bookmarkStart w:name="z6106" w:id="5717"/>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5717"/>
    <w:bookmarkStart w:name="z6107" w:id="5718"/>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5718"/>
    <w:bookmarkStart w:name="z6108" w:id="5719"/>
    <w:p>
      <w:pPr>
        <w:spacing w:after="0"/>
        <w:ind w:left="0"/>
        <w:jc w:val="both"/>
      </w:pPr>
      <w:r>
        <w:rPr>
          <w:rFonts w:ascii="Times New Roman"/>
          <w:b w:val="false"/>
          <w:i w:val="false"/>
          <w:color w:val="000000"/>
          <w:sz w:val="28"/>
        </w:rPr>
        <w:t>
      ________________________________________________________________________________</w:t>
      </w:r>
    </w:p>
    <w:bookmarkEnd w:id="5719"/>
    <w:bookmarkStart w:name="z6109" w:id="572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5720"/>
    <w:bookmarkStart w:name="z6110" w:id="5721"/>
    <w:p>
      <w:pPr>
        <w:spacing w:after="0"/>
        <w:ind w:left="0"/>
        <w:jc w:val="left"/>
      </w:pPr>
      <w:r>
        <w:rPr>
          <w:rFonts w:ascii="Times New Roman"/>
          <w:b/>
          <w:i w:val="false"/>
          <w:color w:val="000000"/>
        </w:rPr>
        <w:t xml:space="preserve"> Тараптардың қолдары</w:t>
      </w:r>
    </w:p>
    <w:bookmarkEnd w:id="5721"/>
    <w:bookmarkStart w:name="z6111" w:id="5722"/>
    <w:p>
      <w:pPr>
        <w:spacing w:after="0"/>
        <w:ind w:left="0"/>
        <w:jc w:val="both"/>
      </w:pPr>
      <w:r>
        <w:rPr>
          <w:rFonts w:ascii="Times New Roman"/>
          <w:b w:val="false"/>
          <w:i w:val="false"/>
          <w:color w:val="000000"/>
          <w:sz w:val="28"/>
        </w:rPr>
        <w:t>
      ______________________________</w:t>
      </w:r>
    </w:p>
    <w:bookmarkEnd w:id="5722"/>
    <w:bookmarkStart w:name="z6112" w:id="5723"/>
    <w:p>
      <w:pPr>
        <w:spacing w:after="0"/>
        <w:ind w:left="0"/>
        <w:jc w:val="both"/>
      </w:pPr>
      <w:r>
        <w:rPr>
          <w:rFonts w:ascii="Times New Roman"/>
          <w:b w:val="false"/>
          <w:i w:val="false"/>
          <w:color w:val="000000"/>
          <w:sz w:val="28"/>
        </w:rPr>
        <w:t>
                       Кепілдің атынан</w:t>
      </w:r>
    </w:p>
    <w:bookmarkEnd w:id="5723"/>
    <w:bookmarkStart w:name="z6113" w:id="5724"/>
    <w:p>
      <w:pPr>
        <w:spacing w:after="0"/>
        <w:ind w:left="0"/>
        <w:jc w:val="both"/>
      </w:pPr>
      <w:r>
        <w:rPr>
          <w:rFonts w:ascii="Times New Roman"/>
          <w:b w:val="false"/>
          <w:i w:val="false"/>
          <w:color w:val="000000"/>
          <w:sz w:val="28"/>
        </w:rPr>
        <w:t>
      ______________________________             ______________________________</w:t>
      </w:r>
    </w:p>
    <w:bookmarkEnd w:id="5724"/>
    <w:bookmarkStart w:name="z6114" w:id="572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7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117" w:id="5726"/>
    <w:p>
      <w:pPr>
        <w:spacing w:after="0"/>
        <w:ind w:left="0"/>
        <w:jc w:val="left"/>
      </w:pPr>
      <w:r>
        <w:rPr>
          <w:rFonts w:ascii="Times New Roman"/>
          <w:b/>
          <w:i w:val="false"/>
          <w:color w:val="000000"/>
        </w:rPr>
        <w:t xml:space="preserve"> Тапсырылатын МЖӘ объектісінің күйіне қойылатын талаптар</w:t>
      </w:r>
    </w:p>
    <w:bookmarkEnd w:id="5726"/>
    <w:bookmarkStart w:name="z6118" w:id="5727"/>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bookmarkEnd w:id="5727"/>
    <w:bookmarkStart w:name="z6119" w:id="5728"/>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bookmarkEnd w:id="5728"/>
    <w:bookmarkStart w:name="z6120" w:id="5729"/>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bookmarkEnd w:id="5729"/>
    <w:bookmarkStart w:name="z6121" w:id="5730"/>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bookmarkEnd w:id="5730"/>
    <w:bookmarkStart w:name="z6122" w:id="5731"/>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bookmarkEnd w:id="5731"/>
    <w:bookmarkStart w:name="z6123" w:id="5732"/>
    <w:p>
      <w:pPr>
        <w:spacing w:after="0"/>
        <w:ind w:left="0"/>
        <w:jc w:val="both"/>
      </w:pPr>
      <w:r>
        <w:rPr>
          <w:rFonts w:ascii="Times New Roman"/>
          <w:b w:val="false"/>
          <w:i w:val="false"/>
          <w:color w:val="000000"/>
          <w:sz w:val="28"/>
        </w:rPr>
        <w:t>
      4. Жекеше әріптес Мемлекеттік әріптеске МЖӘ объектісін және оны пайдалану үшін қажетті өзге мүлікті беруге міндетті.</w:t>
      </w:r>
    </w:p>
    <w:bookmarkEnd w:id="5732"/>
    <w:bookmarkStart w:name="z6124" w:id="5733"/>
    <w:p>
      <w:pPr>
        <w:spacing w:after="0"/>
        <w:ind w:left="0"/>
        <w:jc w:val="both"/>
      </w:pPr>
      <w:r>
        <w:rPr>
          <w:rFonts w:ascii="Times New Roman"/>
          <w:b w:val="false"/>
          <w:i w:val="false"/>
          <w:color w:val="000000"/>
          <w:sz w:val="28"/>
        </w:rPr>
        <w:t>
      5.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bookmarkEnd w:id="5733"/>
    <w:bookmarkStart w:name="z6125" w:id="5734"/>
    <w:p>
      <w:pPr>
        <w:spacing w:after="0"/>
        <w:ind w:left="0"/>
        <w:jc w:val="both"/>
      </w:pPr>
      <w:r>
        <w:rPr>
          <w:rFonts w:ascii="Times New Roman"/>
          <w:b w:val="false"/>
          <w:i w:val="false"/>
          <w:color w:val="000000"/>
          <w:sz w:val="28"/>
        </w:rPr>
        <w:t xml:space="preserve">
      6.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bookmarkEnd w:id="5734"/>
    <w:bookmarkStart w:name="z6126" w:id="5735"/>
    <w:p>
      <w:pPr>
        <w:spacing w:after="0"/>
        <w:ind w:left="0"/>
        <w:jc w:val="both"/>
      </w:pPr>
      <w:r>
        <w:rPr>
          <w:rFonts w:ascii="Times New Roman"/>
          <w:b w:val="false"/>
          <w:i w:val="false"/>
          <w:color w:val="000000"/>
          <w:sz w:val="28"/>
        </w:rPr>
        <w:t>
      7. Жекеше әріптестің МЖӘ объектісін тапсыруы және оны Мемлекеттік әріптестің қабылдауы Тараптар қол қоятын қабылдау-тапсыру актісімен жүзеге асырылады.</w:t>
      </w:r>
    </w:p>
    <w:bookmarkEnd w:id="5735"/>
    <w:bookmarkStart w:name="z6127" w:id="5736"/>
    <w:p>
      <w:pPr>
        <w:spacing w:after="0"/>
        <w:ind w:left="0"/>
        <w:jc w:val="both"/>
      </w:pPr>
      <w:r>
        <w:rPr>
          <w:rFonts w:ascii="Times New Roman"/>
          <w:b w:val="false"/>
          <w:i w:val="false"/>
          <w:color w:val="000000"/>
          <w:sz w:val="28"/>
        </w:rPr>
        <w:t>
      8. Жекеше әріптес Мемлекеттік әріптеске МЖӘ объектісін тапсырумен бір мезгілде МЖӘ объектісіне қатысты құжаттарды тасырады.</w:t>
      </w:r>
    </w:p>
    <w:bookmarkEnd w:id="5736"/>
    <w:bookmarkStart w:name="z6128" w:id="5737"/>
    <w:p>
      <w:pPr>
        <w:spacing w:after="0"/>
        <w:ind w:left="0"/>
        <w:jc w:val="both"/>
      </w:pPr>
      <w:r>
        <w:rPr>
          <w:rFonts w:ascii="Times New Roman"/>
          <w:b w:val="false"/>
          <w:i w:val="false"/>
          <w:color w:val="000000"/>
          <w:sz w:val="28"/>
        </w:rPr>
        <w:t>
      9. Жекеше әріптестің МЖӘ объектісін беруі Тараптар қабылдау-тапсыру актісіне қол қойғаннан кейін орындалған болып есептеледі.</w:t>
      </w:r>
    </w:p>
    <w:bookmarkEnd w:id="5737"/>
    <w:bookmarkStart w:name="z6129" w:id="5738"/>
    <w:p>
      <w:pPr>
        <w:spacing w:after="0"/>
        <w:ind w:left="0"/>
        <w:jc w:val="left"/>
      </w:pPr>
      <w:r>
        <w:rPr>
          <w:rFonts w:ascii="Times New Roman"/>
          <w:b/>
          <w:i w:val="false"/>
          <w:color w:val="000000"/>
        </w:rPr>
        <w:t xml:space="preserve"> Тараптардың қолдары</w:t>
      </w:r>
    </w:p>
    <w:bookmarkEnd w:id="5738"/>
    <w:bookmarkStart w:name="z6130" w:id="5739"/>
    <w:p>
      <w:pPr>
        <w:spacing w:after="0"/>
        <w:ind w:left="0"/>
        <w:jc w:val="both"/>
      </w:pPr>
      <w:r>
        <w:rPr>
          <w:rFonts w:ascii="Times New Roman"/>
          <w:b w:val="false"/>
          <w:i w:val="false"/>
          <w:color w:val="000000"/>
          <w:sz w:val="28"/>
        </w:rPr>
        <w:t>
      ______________________________             ______________________________</w:t>
      </w:r>
    </w:p>
    <w:bookmarkEnd w:id="5739"/>
    <w:bookmarkStart w:name="z6131" w:id="574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7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134" w:id="5741"/>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 </w:t>
      </w:r>
    </w:p>
    <w:bookmarkEnd w:id="5741"/>
    <w:bookmarkStart w:name="z6135" w:id="5742"/>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bookmarkEnd w:id="5742"/>
    <w:bookmarkStart w:name="z6136" w:id="5743"/>
    <w:p>
      <w:pPr>
        <w:spacing w:after="0"/>
        <w:ind w:left="0"/>
        <w:jc w:val="both"/>
      </w:pPr>
      <w:r>
        <w:rPr>
          <w:rFonts w:ascii="Times New Roman"/>
          <w:b w:val="false"/>
          <w:i w:val="false"/>
          <w:color w:val="000000"/>
          <w:sz w:val="28"/>
        </w:rPr>
        <w:t>
      1) Жекеше әріптес ай сайын/тоқсан сайын/жыл сайын (мектепке дейінгі білім беру мен тәрбиелеу қызметтерін көрсету бойынша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bookmarkEnd w:id="5743"/>
    <w:bookmarkStart w:name="z6137" w:id="5744"/>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bookmarkEnd w:id="5744"/>
    <w:bookmarkStart w:name="z6138" w:id="5745"/>
    <w:p>
      <w:pPr>
        <w:spacing w:after="0"/>
        <w:ind w:left="0"/>
        <w:jc w:val="both"/>
      </w:pPr>
      <w:r>
        <w:rPr>
          <w:rFonts w:ascii="Times New Roman"/>
          <w:b w:val="false"/>
          <w:i w:val="false"/>
          <w:color w:val="000000"/>
          <w:sz w:val="28"/>
        </w:rPr>
        <w:t xml:space="preserve">
      3)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bookmarkEnd w:id="5745"/>
    <w:bookmarkStart w:name="z6139" w:id="5746"/>
    <w:p>
      <w:pPr>
        <w:spacing w:after="0"/>
        <w:ind w:left="0"/>
        <w:jc w:val="both"/>
      </w:pPr>
      <w:r>
        <w:rPr>
          <w:rFonts w:ascii="Times New Roman"/>
          <w:b w:val="false"/>
          <w:i w:val="false"/>
          <w:color w:val="000000"/>
          <w:sz w:val="28"/>
        </w:rPr>
        <w:t>
      4) Жекеше әріптес есептің келесі кезеңінің (ай/тоқсан/жыл) қорытындылары бойынша анықталған Ақауларды жоюға немесе болдырмауға міндетті.</w:t>
      </w:r>
    </w:p>
    <w:bookmarkEnd w:id="5746"/>
    <w:bookmarkStart w:name="z6140" w:id="5747"/>
    <w:p>
      <w:pPr>
        <w:spacing w:after="0"/>
        <w:ind w:left="0"/>
        <w:jc w:val="both"/>
      </w:pPr>
      <w:r>
        <w:rPr>
          <w:rFonts w:ascii="Times New Roman"/>
          <w:b w:val="false"/>
          <w:i w:val="false"/>
          <w:color w:val="000000"/>
          <w:sz w:val="28"/>
        </w:rPr>
        <w:t>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w:t>
      </w:r>
    </w:p>
    <w:bookmarkEnd w:id="5747"/>
    <w:bookmarkStart w:name="z6141" w:id="5748"/>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bookmarkEnd w:id="5748"/>
    <w:bookmarkStart w:name="z6142" w:id="5749"/>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bookmarkEnd w:id="5749"/>
    <w:bookmarkStart w:name="z6143" w:id="5750"/>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bookmarkEnd w:id="5750"/>
    <w:bookmarkStart w:name="z6144" w:id="5751"/>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bookmarkEnd w:id="5751"/>
    <w:bookmarkStart w:name="z6145" w:id="5752"/>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bookmarkEnd w:id="5752"/>
    <w:bookmarkStart w:name="z6146" w:id="5753"/>
    <w:p>
      <w:pPr>
        <w:spacing w:after="0"/>
        <w:ind w:left="0"/>
        <w:jc w:val="both"/>
      </w:pPr>
      <w:r>
        <w:rPr>
          <w:rFonts w:ascii="Times New Roman"/>
          <w:b w:val="false"/>
          <w:i w:val="false"/>
          <w:color w:val="000000"/>
          <w:sz w:val="28"/>
        </w:rPr>
        <w:t>
                                    Медициналық қызмет сапасының индикаторлары</w:t>
      </w:r>
    </w:p>
    <w:bookmarkEnd w:id="57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амбулатория деңгейінде алдын алған анна өлімі жағдайларының үлес салмағы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өлімін есепке алу картасы (2009-1/у нысан) (АМСК деңгейінде алдын алған анна өлімі жағдайлар</w:t>
            </w:r>
          </w:p>
          <w:p>
            <w:pPr>
              <w:spacing w:after="20"/>
              <w:ind w:left="20"/>
              <w:jc w:val="both"/>
            </w:pPr>
            <w:r>
              <w:rPr>
                <w:rFonts w:ascii="Times New Roman"/>
                <w:b w:val="false"/>
                <w:i w:val="false"/>
                <w:color w:val="000000"/>
                <w:sz w:val="20"/>
              </w:rPr>
              <w:t>
(сараптама нәтижелері бойынша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Жоспарлы ауруханаға жатқызу жағдайларында индискатордың мәні нөлге ұмтылады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бағдарламалар бойынша оқыған медициналық қызметкерлердің (дәрігерлердің, орташа медициналық қызметкерлердің) үлес салмағы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__ рет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Кадрлар бөлімінің есебі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__%-дан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амбулатория ішіндегі инфекция көрсеткіші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ауруларды есепке алу журналы (Бұйрыққа сәйкес 060/у нысаны)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 __ жастан __ жасқа дейінгі қайтыс болған балалар көрсеткіші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статистика басқармасының мәліметтері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 көрсеткішінің өткен кезеңмен салыстырғанда __%-ға төмендеуі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негізді шағымдардың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Жүгінулерді тіркеу журналы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Елеусіз </w:t>
            </w:r>
          </w:p>
        </w:tc>
      </w:tr>
    </w:tbl>
    <w:bookmarkStart w:name="z6147" w:id="5754"/>
    <w:p>
      <w:pPr>
        <w:spacing w:after="0"/>
        <w:ind w:left="0"/>
        <w:jc w:val="both"/>
      </w:pPr>
      <w:r>
        <w:rPr>
          <w:rFonts w:ascii="Times New Roman"/>
          <w:b w:val="false"/>
          <w:i w:val="false"/>
          <w:color w:val="000000"/>
          <w:sz w:val="28"/>
        </w:rPr>
        <w:t>
                                                                  Ақаулық ұпайлар</w:t>
      </w:r>
    </w:p>
    <w:bookmarkEnd w:id="5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объектілеріне қойылатын санитариялық-эпидемиологиялық талаптар" санитариялық қағидаларын сақтамау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жарамсыздығы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жұмысқа жарамсыз күйі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мерзімдеріне сәйкес уақытында жаңартпау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6148" w:id="5755"/>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5755"/>
    <w:bookmarkStart w:name="z6149" w:id="5756"/>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bookmarkEnd w:id="5756"/>
    <w:bookmarkStart w:name="z6150" w:id="5757"/>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bookmarkEnd w:id="5757"/>
    <w:bookmarkStart w:name="z6151" w:id="5758"/>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bookmarkEnd w:id="5758"/>
    <w:bookmarkStart w:name="z6152" w:id="5759"/>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5759"/>
    <w:bookmarkStart w:name="z6153" w:id="5760"/>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bookmarkEnd w:id="5760"/>
    <w:bookmarkStart w:name="z6154" w:id="5761"/>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bookmarkEnd w:id="5761"/>
    <w:bookmarkStart w:name="z6155" w:id="5762"/>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5762"/>
    <w:bookmarkStart w:name="z6156" w:id="5763"/>
    <w:p>
      <w:pPr>
        <w:spacing w:after="0"/>
        <w:ind w:left="0"/>
        <w:jc w:val="left"/>
      </w:pPr>
      <w:r>
        <w:rPr>
          <w:rFonts w:ascii="Times New Roman"/>
          <w:b/>
          <w:i w:val="false"/>
          <w:color w:val="000000"/>
        </w:rPr>
        <w:t xml:space="preserve"> Тараптардың қолдары</w:t>
      </w:r>
    </w:p>
    <w:bookmarkEnd w:id="5763"/>
    <w:bookmarkStart w:name="z6157" w:id="5764"/>
    <w:p>
      <w:pPr>
        <w:spacing w:after="0"/>
        <w:ind w:left="0"/>
        <w:jc w:val="both"/>
      </w:pPr>
      <w:r>
        <w:rPr>
          <w:rFonts w:ascii="Times New Roman"/>
          <w:b w:val="false"/>
          <w:i w:val="false"/>
          <w:color w:val="000000"/>
          <w:sz w:val="28"/>
        </w:rPr>
        <w:t>
      ______________________________             ______________________________</w:t>
      </w:r>
    </w:p>
    <w:bookmarkEnd w:id="5764"/>
    <w:bookmarkStart w:name="z6158" w:id="576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7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161" w:id="5766"/>
    <w:p>
      <w:pPr>
        <w:spacing w:after="0"/>
        <w:ind w:left="0"/>
        <w:jc w:val="left"/>
      </w:pPr>
      <w:r>
        <w:rPr>
          <w:rFonts w:ascii="Times New Roman"/>
          <w:b/>
          <w:i w:val="false"/>
          <w:color w:val="000000"/>
        </w:rPr>
        <w:t xml:space="preserve"> Пайдалану кепілдігі</w:t>
      </w:r>
    </w:p>
    <w:bookmarkEnd w:id="576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6162" w:id="5767"/>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5767"/>
    <w:bookmarkStart w:name="z6163" w:id="5768"/>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5768"/>
    <w:bookmarkStart w:name="z6164" w:id="5769"/>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5769"/>
    <w:bookmarkStart w:name="z6165" w:id="5770"/>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ауысымына ___ келуге арналған дәрігерлік амбулаторияны қайта құру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5770"/>
    <w:bookmarkStart w:name="z6166" w:id="5771"/>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5771"/>
    <w:bookmarkStart w:name="z6167" w:id="5772"/>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5772"/>
    <w:bookmarkStart w:name="z6168" w:id="5773"/>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5773"/>
    <w:bookmarkStart w:name="z6169" w:id="5774"/>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bookmarkEnd w:id="5774"/>
    <w:bookmarkStart w:name="z6170" w:id="5775"/>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bookmarkEnd w:id="5775"/>
    <w:bookmarkStart w:name="z6171" w:id="5776"/>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5776"/>
    <w:bookmarkStart w:name="z6172" w:id="5777"/>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5777"/>
    <w:bookmarkStart w:name="z6173" w:id="5778"/>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5778"/>
    <w:bookmarkStart w:name="z6174" w:id="5779"/>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5779"/>
    <w:bookmarkStart w:name="z6175" w:id="578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5780"/>
    <w:bookmarkStart w:name="z6176" w:id="5781"/>
    <w:p>
      <w:pPr>
        <w:spacing w:after="0"/>
        <w:ind w:left="0"/>
        <w:jc w:val="left"/>
      </w:pPr>
      <w:r>
        <w:rPr>
          <w:rFonts w:ascii="Times New Roman"/>
          <w:b/>
          <w:i w:val="false"/>
          <w:color w:val="000000"/>
        </w:rPr>
        <w:t xml:space="preserve"> Тараптардың қолдары</w:t>
      </w:r>
    </w:p>
    <w:bookmarkEnd w:id="5781"/>
    <w:bookmarkStart w:name="z6177" w:id="5782"/>
    <w:p>
      <w:pPr>
        <w:spacing w:after="0"/>
        <w:ind w:left="0"/>
        <w:jc w:val="both"/>
      </w:pPr>
      <w:r>
        <w:rPr>
          <w:rFonts w:ascii="Times New Roman"/>
          <w:b w:val="false"/>
          <w:i w:val="false"/>
          <w:color w:val="000000"/>
          <w:sz w:val="28"/>
        </w:rPr>
        <w:t>
      ______________________________</w:t>
      </w:r>
    </w:p>
    <w:bookmarkEnd w:id="5782"/>
    <w:bookmarkStart w:name="z6178" w:id="5783"/>
    <w:p>
      <w:pPr>
        <w:spacing w:after="0"/>
        <w:ind w:left="0"/>
        <w:jc w:val="both"/>
      </w:pPr>
      <w:r>
        <w:rPr>
          <w:rFonts w:ascii="Times New Roman"/>
          <w:b w:val="false"/>
          <w:i w:val="false"/>
          <w:color w:val="000000"/>
          <w:sz w:val="28"/>
        </w:rPr>
        <w:t>
                       Кепілдің атынан</w:t>
      </w:r>
    </w:p>
    <w:bookmarkEnd w:id="5783"/>
    <w:bookmarkStart w:name="z6179" w:id="5784"/>
    <w:p>
      <w:pPr>
        <w:spacing w:after="0"/>
        <w:ind w:left="0"/>
        <w:jc w:val="both"/>
      </w:pPr>
      <w:r>
        <w:rPr>
          <w:rFonts w:ascii="Times New Roman"/>
          <w:b w:val="false"/>
          <w:i w:val="false"/>
          <w:color w:val="000000"/>
          <w:sz w:val="28"/>
        </w:rPr>
        <w:t>
      ______________________________             ______________________________</w:t>
      </w:r>
    </w:p>
    <w:bookmarkEnd w:id="5784"/>
    <w:bookmarkStart w:name="z6180" w:id="578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7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183" w:id="5786"/>
    <w:p>
      <w:pPr>
        <w:spacing w:after="0"/>
        <w:ind w:left="0"/>
        <w:jc w:val="left"/>
      </w:pPr>
      <w:r>
        <w:rPr>
          <w:rFonts w:ascii="Times New Roman"/>
          <w:b/>
          <w:i w:val="false"/>
          <w:color w:val="000000"/>
        </w:rPr>
        <w:t xml:space="preserve"> Төлемдер кестесі</w:t>
      </w:r>
    </w:p>
    <w:bookmarkEnd w:id="5786"/>
    <w:bookmarkStart w:name="z6184" w:id="5787"/>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bookmarkEnd w:id="57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185" w:id="5788"/>
    <w:p>
      <w:pPr>
        <w:spacing w:after="0"/>
        <w:ind w:left="0"/>
        <w:jc w:val="left"/>
      </w:pPr>
      <w:r>
        <w:rPr>
          <w:rFonts w:ascii="Times New Roman"/>
          <w:b/>
          <w:i w:val="false"/>
          <w:color w:val="000000"/>
        </w:rPr>
        <w:t xml:space="preserve"> Тараптардың қолдары</w:t>
      </w:r>
    </w:p>
    <w:bookmarkEnd w:id="5788"/>
    <w:bookmarkStart w:name="z6186" w:id="5789"/>
    <w:p>
      <w:pPr>
        <w:spacing w:after="0"/>
        <w:ind w:left="0"/>
        <w:jc w:val="both"/>
      </w:pPr>
      <w:r>
        <w:rPr>
          <w:rFonts w:ascii="Times New Roman"/>
          <w:b w:val="false"/>
          <w:i w:val="false"/>
          <w:color w:val="000000"/>
          <w:sz w:val="28"/>
        </w:rPr>
        <w:t>
      ______________________________             ______________________________</w:t>
      </w:r>
    </w:p>
    <w:bookmarkEnd w:id="5789"/>
    <w:bookmarkStart w:name="z6187" w:id="579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7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08" w:id="5791"/>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57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МЖӘ жобасына қатысты толық ақпаратты және материалдарды ұсынуы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 кезеңі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p>
          <w:p>
            <w:pPr>
              <w:spacing w:after="20"/>
              <w:ind w:left="20"/>
              <w:jc w:val="both"/>
            </w:pP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 мен қызметтерді уақытында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уақытылы бақылауды қамтамасыз ету.</w:t>
            </w:r>
          </w:p>
          <w:p>
            <w:pPr>
              <w:spacing w:after="20"/>
              <w:ind w:left="20"/>
              <w:jc w:val="both"/>
            </w:pP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p>
          <w:p>
            <w:pPr>
              <w:spacing w:after="20"/>
              <w:ind w:left="20"/>
              <w:jc w:val="both"/>
            </w:pP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p>
          <w:p>
            <w:pPr>
              <w:spacing w:after="20"/>
              <w:ind w:left="20"/>
              <w:jc w:val="both"/>
            </w:pPr>
            <w:r>
              <w:rPr>
                <w:rFonts w:ascii="Times New Roman"/>
                <w:b w:val="false"/>
                <w:i w:val="false"/>
                <w:color w:val="000000"/>
                <w:sz w:val="20"/>
              </w:rPr>
              <w:t>
Құрылыс барысы мен сапасының және кестесінің сақталуына уақтылы бақылауды ұйымдастыру.</w:t>
            </w:r>
          </w:p>
          <w:p>
            <w:pPr>
              <w:spacing w:after="20"/>
              <w:ind w:left="20"/>
              <w:jc w:val="both"/>
            </w:pP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Инфекциялық және өзге де аурулармен байланысты карантиннің туындау тәуекелі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денсаулық сақтау объектісіне қойылатын санитариялық-гигиеналық ережелер мен нормаларды қатаң сақтауы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6190" w:id="5792"/>
    <w:p>
      <w:pPr>
        <w:spacing w:after="0"/>
        <w:ind w:left="0"/>
        <w:jc w:val="left"/>
      </w:pPr>
      <w:r>
        <w:rPr>
          <w:rFonts w:ascii="Times New Roman"/>
          <w:b/>
          <w:i w:val="false"/>
          <w:color w:val="000000"/>
        </w:rPr>
        <w:t xml:space="preserve"> Тараптардың қолдары</w:t>
      </w:r>
    </w:p>
    <w:bookmarkEnd w:id="5792"/>
    <w:bookmarkStart w:name="z6191" w:id="5793"/>
    <w:p>
      <w:pPr>
        <w:spacing w:after="0"/>
        <w:ind w:left="0"/>
        <w:jc w:val="both"/>
      </w:pPr>
      <w:r>
        <w:rPr>
          <w:rFonts w:ascii="Times New Roman"/>
          <w:b w:val="false"/>
          <w:i w:val="false"/>
          <w:color w:val="000000"/>
          <w:sz w:val="28"/>
        </w:rPr>
        <w:t>
      ______________________________             ______________________________</w:t>
      </w:r>
    </w:p>
    <w:bookmarkEnd w:id="5793"/>
    <w:bookmarkStart w:name="z6192" w:id="579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57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17-қосымша</w:t>
            </w:r>
          </w:p>
        </w:tc>
      </w:tr>
    </w:tbl>
    <w:bookmarkStart w:name="z6195" w:id="5795"/>
    <w:p>
      <w:pPr>
        <w:spacing w:after="0"/>
        <w:ind w:left="0"/>
        <w:jc w:val="left"/>
      </w:pPr>
      <w:r>
        <w:rPr>
          <w:rFonts w:ascii="Times New Roman"/>
          <w:b/>
          <w:i w:val="false"/>
          <w:color w:val="000000"/>
        </w:rPr>
        <w:t xml:space="preserve"> Дене шынықтыру және спорт саласындағы МЖӘ Үлгілік шарты (дене шынықтыру-сауықтыру кешені)</w:t>
      </w:r>
    </w:p>
    <w:bookmarkEnd w:id="5795"/>
    <w:bookmarkStart w:name="z6196" w:id="5796"/>
    <w:p>
      <w:pPr>
        <w:spacing w:after="0"/>
        <w:ind w:left="0"/>
        <w:jc w:val="both"/>
      </w:pPr>
      <w:r>
        <w:rPr>
          <w:rFonts w:ascii="Times New Roman"/>
          <w:b w:val="false"/>
          <w:i w:val="false"/>
          <w:color w:val="000000"/>
          <w:sz w:val="28"/>
        </w:rPr>
        <w:t>
      ___________________________ (елді-мекеннің атауын және орналасқан жерін көрсету) 20__жылғы "___" __________________________ (жасалған күнді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________________________________________________________________________________</w:t>
      </w:r>
    </w:p>
    <w:bookmarkEnd w:id="5796"/>
    <w:bookmarkStart w:name="z6197" w:id="5797"/>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5797"/>
    <w:bookmarkStart w:name="z6198" w:id="5798"/>
    <w:p>
      <w:pPr>
        <w:spacing w:after="0"/>
        <w:ind w:left="0"/>
        <w:jc w:val="both"/>
      </w:pPr>
      <w:r>
        <w:rPr>
          <w:rFonts w:ascii="Times New Roman"/>
          <w:b w:val="false"/>
          <w:i w:val="false"/>
          <w:color w:val="000000"/>
          <w:sz w:val="28"/>
        </w:rPr>
        <w:t>
      № ____ шешіміне сәйкес Дене шынықтыру және спорт саласындағы МЖӘ Үлгілік шартын (дене шынықтыру-сауықтыру кешені) жасасты.</w:t>
      </w:r>
    </w:p>
    <w:bookmarkEnd w:id="5798"/>
    <w:bookmarkStart w:name="z6199" w:id="5799"/>
    <w:p>
      <w:pPr>
        <w:spacing w:after="0"/>
        <w:ind w:left="0"/>
        <w:jc w:val="left"/>
      </w:pPr>
      <w:r>
        <w:rPr>
          <w:rFonts w:ascii="Times New Roman"/>
          <w:b/>
          <w:i w:val="false"/>
          <w:color w:val="000000"/>
        </w:rPr>
        <w:t xml:space="preserve"> 1. Анықтамалар</w:t>
      </w:r>
    </w:p>
    <w:bookmarkEnd w:id="5799"/>
    <w:bookmarkStart w:name="z6200" w:id="5800"/>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5800"/>
    <w:bookmarkStart w:name="z6201" w:id="5801"/>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 </w:t>
      </w:r>
    </w:p>
    <w:bookmarkEnd w:id="5801"/>
    <w:bookmarkStart w:name="z6202" w:id="5802"/>
    <w:p>
      <w:pPr>
        <w:spacing w:after="0"/>
        <w:ind w:left="0"/>
        <w:jc w:val="both"/>
      </w:pPr>
      <w:r>
        <w:rPr>
          <w:rFonts w:ascii="Times New Roman"/>
          <w:b w:val="false"/>
          <w:i w:val="false"/>
          <w:color w:val="000000"/>
          <w:sz w:val="28"/>
        </w:rPr>
        <w:t>
      3. Ақау – Ақаулық ұпайлардың берілуіне алып келуі мүмкін және Дене шынықтыру және спорт саласындағы МЖӘ Үлгілік шартына (дене шынықтыру-сауықтыру кешені) тауарлардың, жұмыстардың, көрсетiлетiн қызметтердің кез келген сәйкес келмеуі.</w:t>
      </w:r>
    </w:p>
    <w:bookmarkEnd w:id="5802"/>
    <w:bookmarkStart w:name="z6203" w:id="5803"/>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5803"/>
    <w:bookmarkStart w:name="z6204" w:id="5804"/>
    <w:p>
      <w:pPr>
        <w:spacing w:after="0"/>
        <w:ind w:left="0"/>
        <w:jc w:val="both"/>
      </w:pPr>
      <w:r>
        <w:rPr>
          <w:rFonts w:ascii="Times New Roman"/>
          <w:b w:val="false"/>
          <w:i w:val="false"/>
          <w:color w:val="000000"/>
          <w:sz w:val="28"/>
        </w:rPr>
        <w:t>
      5. Ақы – Қызметті тұтынушылар МЖӘ объектісін пайдалану кезеңінде Жекеше әріптес көрсететін Қызметтерді тұтынғаны үшін төлейтін ақшалай сома.</w:t>
      </w:r>
    </w:p>
    <w:bookmarkEnd w:id="5804"/>
    <w:bookmarkStart w:name="z6205" w:id="5805"/>
    <w:p>
      <w:pPr>
        <w:spacing w:after="0"/>
        <w:ind w:left="0"/>
        <w:jc w:val="both"/>
      </w:pPr>
      <w:r>
        <w:rPr>
          <w:rFonts w:ascii="Times New Roman"/>
          <w:b w:val="false"/>
          <w:i w:val="false"/>
          <w:color w:val="000000"/>
          <w:sz w:val="28"/>
        </w:rPr>
        <w:t>
      6. Алғашқы кепілдік – Жекеше әріптес Мемлекеттік әріптеске Үлгілік шарттың 5-бөлімінің талаптарына сәйкес, Үлгілік шартты мемлекеттік тіркеу сәтінен бастап ұсынатын кепілдік.</w:t>
      </w:r>
    </w:p>
    <w:bookmarkEnd w:id="5805"/>
    <w:bookmarkStart w:name="z6206" w:id="5806"/>
    <w:p>
      <w:pPr>
        <w:spacing w:after="0"/>
        <w:ind w:left="0"/>
        <w:jc w:val="both"/>
      </w:pPr>
      <w:r>
        <w:rPr>
          <w:rFonts w:ascii="Times New Roman"/>
          <w:b w:val="false"/>
          <w:i w:val="false"/>
          <w:color w:val="000000"/>
          <w:sz w:val="28"/>
        </w:rPr>
        <w:t>
      7. Алдын ала талаптар – Үлгілік шарттың 6- бөлімінде көрсетілген талаптар.</w:t>
      </w:r>
    </w:p>
    <w:bookmarkEnd w:id="5806"/>
    <w:bookmarkStart w:name="z6207" w:id="5807"/>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5807"/>
    <w:bookmarkStart w:name="z6208" w:id="5808"/>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5808"/>
    <w:bookmarkStart w:name="z6209" w:id="5809"/>
    <w:p>
      <w:pPr>
        <w:spacing w:after="0"/>
        <w:ind w:left="0"/>
        <w:jc w:val="both"/>
      </w:pPr>
      <w:r>
        <w:rPr>
          <w:rFonts w:ascii="Times New Roman"/>
          <w:b w:val="false"/>
          <w:i w:val="false"/>
          <w:color w:val="000000"/>
          <w:sz w:val="28"/>
        </w:rPr>
        <w:t>
      10. Бас мердігер – Жекеше әріптес құрылыс мердігерлік шартының негізінде тартатын, ауысымына __ адамға арналған дене шынықтыру-сауықтыру кешенін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w:t>
      </w:r>
    </w:p>
    <w:bookmarkEnd w:id="5809"/>
    <w:bookmarkStart w:name="z6210" w:id="5810"/>
    <w:p>
      <w:pPr>
        <w:spacing w:after="0"/>
        <w:ind w:left="0"/>
        <w:jc w:val="both"/>
      </w:pPr>
      <w:r>
        <w:rPr>
          <w:rFonts w:ascii="Times New Roman"/>
          <w:b w:val="false"/>
          <w:i w:val="false"/>
          <w:color w:val="000000"/>
          <w:sz w:val="28"/>
        </w:rPr>
        <w:t>
      11. Бұзу күні – бұзу туралы хабарлама алғаннан кейін ___ (жазумен көрсету) күнтізбелік күннен кейін келетін күн.</w:t>
      </w:r>
    </w:p>
    <w:bookmarkEnd w:id="5810"/>
    <w:bookmarkStart w:name="z6211" w:id="5811"/>
    <w:p>
      <w:pPr>
        <w:spacing w:after="0"/>
        <w:ind w:left="0"/>
        <w:jc w:val="both"/>
      </w:pPr>
      <w:r>
        <w:rPr>
          <w:rFonts w:ascii="Times New Roman"/>
          <w:b w:val="false"/>
          <w:i w:val="false"/>
          <w:color w:val="000000"/>
          <w:sz w:val="28"/>
        </w:rPr>
        <w:t>
      12. Дене шынықтыру және спорт саласындағы МЖӘ Үлгілік шарты (дене шынықтыру-сауықтыру кешені)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Шарт.</w:t>
      </w:r>
    </w:p>
    <w:bookmarkEnd w:id="5811"/>
    <w:bookmarkStart w:name="z6212" w:id="5812"/>
    <w:p>
      <w:pPr>
        <w:spacing w:after="0"/>
        <w:ind w:left="0"/>
        <w:jc w:val="both"/>
      </w:pPr>
      <w:r>
        <w:rPr>
          <w:rFonts w:ascii="Times New Roman"/>
          <w:b w:val="false"/>
          <w:i w:val="false"/>
          <w:color w:val="000000"/>
          <w:sz w:val="28"/>
        </w:rPr>
        <w:t>
      13.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5812"/>
    <w:bookmarkStart w:name="z6213" w:id="5813"/>
    <w:p>
      <w:pPr>
        <w:spacing w:after="0"/>
        <w:ind w:left="0"/>
        <w:jc w:val="both"/>
      </w:pPr>
      <w:r>
        <w:rPr>
          <w:rFonts w:ascii="Times New Roman"/>
          <w:b w:val="false"/>
          <w:i w:val="false"/>
          <w:color w:val="000000"/>
          <w:sz w:val="28"/>
        </w:rPr>
        <w:t xml:space="preserve">
      14.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 </w:t>
      </w:r>
    </w:p>
    <w:bookmarkEnd w:id="5813"/>
    <w:bookmarkStart w:name="z6214" w:id="5814"/>
    <w:p>
      <w:pPr>
        <w:spacing w:after="0"/>
        <w:ind w:left="0"/>
        <w:jc w:val="both"/>
      </w:pPr>
      <w:r>
        <w:rPr>
          <w:rFonts w:ascii="Times New Roman"/>
          <w:b w:val="false"/>
          <w:i w:val="false"/>
          <w:color w:val="000000"/>
          <w:sz w:val="28"/>
        </w:rPr>
        <w:t>
      15.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5814"/>
    <w:bookmarkStart w:name="z6215" w:id="5815"/>
    <w:p>
      <w:pPr>
        <w:spacing w:after="0"/>
        <w:ind w:left="0"/>
        <w:jc w:val="both"/>
      </w:pPr>
      <w:r>
        <w:rPr>
          <w:rFonts w:ascii="Times New Roman"/>
          <w:b w:val="false"/>
          <w:i w:val="false"/>
          <w:color w:val="000000"/>
          <w:sz w:val="28"/>
        </w:rPr>
        <w:t>
      16.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5815"/>
    <w:bookmarkStart w:name="z6216" w:id="5816"/>
    <w:p>
      <w:pPr>
        <w:spacing w:after="0"/>
        <w:ind w:left="0"/>
        <w:jc w:val="both"/>
      </w:pPr>
      <w:r>
        <w:rPr>
          <w:rFonts w:ascii="Times New Roman"/>
          <w:b w:val="false"/>
          <w:i w:val="false"/>
          <w:color w:val="000000"/>
          <w:sz w:val="28"/>
        </w:rPr>
        <w:t>
      17.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5816"/>
    <w:bookmarkStart w:name="z6217" w:id="5817"/>
    <w:p>
      <w:pPr>
        <w:spacing w:after="0"/>
        <w:ind w:left="0"/>
        <w:jc w:val="both"/>
      </w:pPr>
      <w:r>
        <w:rPr>
          <w:rFonts w:ascii="Times New Roman"/>
          <w:b w:val="false"/>
          <w:i w:val="false"/>
          <w:color w:val="000000"/>
          <w:sz w:val="28"/>
        </w:rPr>
        <w:t>
      18. Жер учаскесі – Үлгілік шарт талаптарына сәйкес МЖӘ объектісін салу және пайдалану үшін қажетті жер учаскесі.</w:t>
      </w:r>
    </w:p>
    <w:bookmarkEnd w:id="5817"/>
    <w:bookmarkStart w:name="z6218" w:id="5818"/>
    <w:p>
      <w:pPr>
        <w:spacing w:after="0"/>
        <w:ind w:left="0"/>
        <w:jc w:val="both"/>
      </w:pPr>
      <w:r>
        <w:rPr>
          <w:rFonts w:ascii="Times New Roman"/>
          <w:b w:val="false"/>
          <w:i w:val="false"/>
          <w:color w:val="000000"/>
          <w:sz w:val="28"/>
        </w:rPr>
        <w:t>
      19.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5818"/>
    <w:bookmarkStart w:name="z6219" w:id="5819"/>
    <w:p>
      <w:pPr>
        <w:spacing w:after="0"/>
        <w:ind w:left="0"/>
        <w:jc w:val="both"/>
      </w:pPr>
      <w:r>
        <w:rPr>
          <w:rFonts w:ascii="Times New Roman"/>
          <w:b w:val="false"/>
          <w:i w:val="false"/>
          <w:color w:val="000000"/>
          <w:sz w:val="28"/>
        </w:rPr>
        <w:t xml:space="preserve">
      20. Жоспарлы аяқтау күні – Құрылыс жұмыстарының басталу күнінен бастап ___ (жазумен көрсету) айдан аспауы тиіс Құрылыс жұмыстарының біту күні. </w:t>
      </w:r>
    </w:p>
    <w:bookmarkEnd w:id="5819"/>
    <w:bookmarkStart w:name="z6220" w:id="5820"/>
    <w:p>
      <w:pPr>
        <w:spacing w:after="0"/>
        <w:ind w:left="0"/>
        <w:jc w:val="both"/>
      </w:pPr>
      <w:r>
        <w:rPr>
          <w:rFonts w:ascii="Times New Roman"/>
          <w:b w:val="false"/>
          <w:i w:val="false"/>
          <w:color w:val="000000"/>
          <w:sz w:val="28"/>
        </w:rPr>
        <w:t>
      21. Жұмыстардағы (көрсетілетін қызметтердегі) жергілікті қамту – жұмыстардағы (қызметтердегі), Үлгілік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Үлгілік шарттарының бағаларын шегерумен, жұмысты орындауға немесе қызмет көрсетуге арналған Үлгілік шарт бойынша жұмысты (көрсетілетін қызметті) өндірушінің еңбекақысын төлеу қорында жергілікті қамту құнының жалпы жиынтық үлесі.</w:t>
      </w:r>
    </w:p>
    <w:bookmarkEnd w:id="5820"/>
    <w:bookmarkStart w:name="z6221" w:id="5821"/>
    <w:p>
      <w:pPr>
        <w:spacing w:after="0"/>
        <w:ind w:left="0"/>
        <w:jc w:val="both"/>
      </w:pPr>
      <w:r>
        <w:rPr>
          <w:rFonts w:ascii="Times New Roman"/>
          <w:b w:val="false"/>
          <w:i w:val="false"/>
          <w:color w:val="000000"/>
          <w:sz w:val="28"/>
        </w:rPr>
        <w:t>
      22.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5821"/>
    <w:bookmarkStart w:name="z6222" w:id="5822"/>
    <w:p>
      <w:pPr>
        <w:spacing w:after="0"/>
        <w:ind w:left="0"/>
        <w:jc w:val="both"/>
      </w:pPr>
      <w:r>
        <w:rPr>
          <w:rFonts w:ascii="Times New Roman"/>
          <w:b w:val="false"/>
          <w:i w:val="false"/>
          <w:color w:val="000000"/>
          <w:sz w:val="28"/>
        </w:rPr>
        <w:t xml:space="preserve">
      23. Инвестициялық шығындар өтемақысы – Қазақстан Республикасының "МЖӘ туралы" 2015 жылғы 31 қазандағы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5822"/>
    <w:bookmarkStart w:name="z6223" w:id="5823"/>
    <w:p>
      <w:pPr>
        <w:spacing w:after="0"/>
        <w:ind w:left="0"/>
        <w:jc w:val="both"/>
      </w:pPr>
      <w:r>
        <w:rPr>
          <w:rFonts w:ascii="Times New Roman"/>
          <w:b w:val="false"/>
          <w:i w:val="false"/>
          <w:color w:val="000000"/>
          <w:sz w:val="28"/>
        </w:rPr>
        <w:t>
      24.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5823"/>
    <w:bookmarkStart w:name="z6224" w:id="5824"/>
    <w:p>
      <w:pPr>
        <w:spacing w:after="0"/>
        <w:ind w:left="0"/>
        <w:jc w:val="both"/>
      </w:pPr>
      <w:r>
        <w:rPr>
          <w:rFonts w:ascii="Times New Roman"/>
          <w:b w:val="false"/>
          <w:i w:val="false"/>
          <w:color w:val="000000"/>
          <w:sz w:val="28"/>
        </w:rPr>
        <w:t>
      25. Кадрлар – Жекеше әріптес жұмыскерлерінің негізгі құрамы (штаты).</w:t>
      </w:r>
    </w:p>
    <w:bookmarkEnd w:id="5824"/>
    <w:bookmarkStart w:name="z6225" w:id="5825"/>
    <w:p>
      <w:pPr>
        <w:spacing w:after="0"/>
        <w:ind w:left="0"/>
        <w:jc w:val="both"/>
      </w:pPr>
      <w:r>
        <w:rPr>
          <w:rFonts w:ascii="Times New Roman"/>
          <w:b w:val="false"/>
          <w:i w:val="false"/>
          <w:color w:val="000000"/>
          <w:sz w:val="28"/>
        </w:rPr>
        <w:t>
      26. Кадрлардағы жергілікті қамту – жұмысшылар мен қызметшілерді әрбір санат бойынша бөлумен, келісімҮлгілік шартты орындау кезінде тартылған персоналдың жалпы санына қатысты пайызбен алынған қазақстандық кадрлардың саны.</w:t>
      </w:r>
    </w:p>
    <w:bookmarkEnd w:id="5825"/>
    <w:bookmarkStart w:name="z6226" w:id="5826"/>
    <w:p>
      <w:pPr>
        <w:spacing w:after="0"/>
        <w:ind w:left="0"/>
        <w:jc w:val="both"/>
      </w:pPr>
      <w:r>
        <w:rPr>
          <w:rFonts w:ascii="Times New Roman"/>
          <w:b w:val="false"/>
          <w:i w:val="false"/>
          <w:color w:val="000000"/>
          <w:sz w:val="28"/>
        </w:rPr>
        <w:t>
      27.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5826"/>
    <w:bookmarkStart w:name="z6227" w:id="5827"/>
    <w:p>
      <w:pPr>
        <w:spacing w:after="0"/>
        <w:ind w:left="0"/>
        <w:jc w:val="both"/>
      </w:pPr>
      <w:r>
        <w:rPr>
          <w:rFonts w:ascii="Times New Roman"/>
          <w:b w:val="false"/>
          <w:i w:val="false"/>
          <w:color w:val="000000"/>
          <w:sz w:val="28"/>
        </w:rPr>
        <w:t>
      28. Қаржылық жабу – Жекеше әріптес және қаржылық институт арасындағы МЖӘ жобасын қаржыландыру туралы Үлгілік шарттың жасалуы.</w:t>
      </w:r>
    </w:p>
    <w:bookmarkEnd w:id="5827"/>
    <w:bookmarkStart w:name="z6228" w:id="5828"/>
    <w:p>
      <w:pPr>
        <w:spacing w:after="0"/>
        <w:ind w:left="0"/>
        <w:jc w:val="both"/>
      </w:pPr>
      <w:r>
        <w:rPr>
          <w:rFonts w:ascii="Times New Roman"/>
          <w:b w:val="false"/>
          <w:i w:val="false"/>
          <w:color w:val="000000"/>
          <w:sz w:val="28"/>
        </w:rPr>
        <w:t>
      29.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5828"/>
    <w:bookmarkStart w:name="z6229" w:id="5829"/>
    <w:p>
      <w:pPr>
        <w:spacing w:after="0"/>
        <w:ind w:left="0"/>
        <w:jc w:val="both"/>
      </w:pPr>
      <w:r>
        <w:rPr>
          <w:rFonts w:ascii="Times New Roman"/>
          <w:b w:val="false"/>
          <w:i w:val="false"/>
          <w:color w:val="000000"/>
          <w:sz w:val="28"/>
        </w:rPr>
        <w:t>
      30. Конкурс – "__________ (елді-мекеннің атауын және орналасқан жерін көрсету) ауысымына ___ адамға арналған дене шынықтыру-сауықтыру кешенін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5829"/>
    <w:bookmarkStart w:name="z6230" w:id="5830"/>
    <w:p>
      <w:pPr>
        <w:spacing w:after="0"/>
        <w:ind w:left="0"/>
        <w:jc w:val="both"/>
      </w:pPr>
      <w:r>
        <w:rPr>
          <w:rFonts w:ascii="Times New Roman"/>
          <w:b w:val="false"/>
          <w:i w:val="false"/>
          <w:color w:val="000000"/>
          <w:sz w:val="28"/>
        </w:rPr>
        <w:t xml:space="preserve">
      31. Конкурс жеңімпазы – "__________ (елді-мекеннің атауын және орналасқан жерін көрсету) ауысымына ___ адамға арналған дене шынықтыру-сауықтыру кешенін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 </w:t>
      </w:r>
    </w:p>
    <w:bookmarkEnd w:id="5830"/>
    <w:bookmarkStart w:name="z6231" w:id="5831"/>
    <w:p>
      <w:pPr>
        <w:spacing w:after="0"/>
        <w:ind w:left="0"/>
        <w:jc w:val="both"/>
      </w:pPr>
      <w:r>
        <w:rPr>
          <w:rFonts w:ascii="Times New Roman"/>
          <w:b w:val="false"/>
          <w:i w:val="false"/>
          <w:color w:val="000000"/>
          <w:sz w:val="28"/>
        </w:rPr>
        <w:t>
      32. Конкурсты ұйымдастырушы – "__________" мемлекеттік мекемесі.</w:t>
      </w:r>
    </w:p>
    <w:bookmarkEnd w:id="5831"/>
    <w:bookmarkStart w:name="z6232" w:id="5832"/>
    <w:p>
      <w:pPr>
        <w:spacing w:after="0"/>
        <w:ind w:left="0"/>
        <w:jc w:val="both"/>
      </w:pPr>
      <w:r>
        <w:rPr>
          <w:rFonts w:ascii="Times New Roman"/>
          <w:b w:val="false"/>
          <w:i w:val="false"/>
          <w:color w:val="000000"/>
          <w:sz w:val="28"/>
        </w:rPr>
        <w:t>
      33.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Үлгілік шарттарынан тұратын, заңнамаға сәйкес анықталған құжаттар жиыны.</w:t>
      </w:r>
    </w:p>
    <w:bookmarkEnd w:id="5832"/>
    <w:bookmarkStart w:name="z6233" w:id="5833"/>
    <w:p>
      <w:pPr>
        <w:spacing w:after="0"/>
        <w:ind w:left="0"/>
        <w:jc w:val="both"/>
      </w:pPr>
      <w:r>
        <w:rPr>
          <w:rFonts w:ascii="Times New Roman"/>
          <w:b w:val="false"/>
          <w:i w:val="false"/>
          <w:color w:val="000000"/>
          <w:sz w:val="28"/>
        </w:rPr>
        <w:t>
      34.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5833"/>
    <w:bookmarkStart w:name="z6234" w:id="5834"/>
    <w:p>
      <w:pPr>
        <w:spacing w:after="0"/>
        <w:ind w:left="0"/>
        <w:jc w:val="both"/>
      </w:pPr>
      <w:r>
        <w:rPr>
          <w:rFonts w:ascii="Times New Roman"/>
          <w:b w:val="false"/>
          <w:i w:val="false"/>
          <w:color w:val="000000"/>
          <w:sz w:val="28"/>
        </w:rPr>
        <w:t>
      35. Құрылыс жұмыстары – МЖӘ объектісін жобалау және салу талаптарына сәйкес жүргізілуі қажет барлық жұмыстар.</w:t>
      </w:r>
    </w:p>
    <w:bookmarkEnd w:id="5834"/>
    <w:bookmarkStart w:name="z6235" w:id="5835"/>
    <w:p>
      <w:pPr>
        <w:spacing w:after="0"/>
        <w:ind w:left="0"/>
        <w:jc w:val="both"/>
      </w:pPr>
      <w:r>
        <w:rPr>
          <w:rFonts w:ascii="Times New Roman"/>
          <w:b w:val="false"/>
          <w:i w:val="false"/>
          <w:color w:val="000000"/>
          <w:sz w:val="28"/>
        </w:rPr>
        <w:t>
      36. Құрылыс жұмыстарының басталу күні – Алдын ала талаптардың әрекеттерінің тоқтау күні.</w:t>
      </w:r>
    </w:p>
    <w:bookmarkEnd w:id="5835"/>
    <w:bookmarkStart w:name="z6236" w:id="5836"/>
    <w:p>
      <w:pPr>
        <w:spacing w:after="0"/>
        <w:ind w:left="0"/>
        <w:jc w:val="both"/>
      </w:pPr>
      <w:r>
        <w:rPr>
          <w:rFonts w:ascii="Times New Roman"/>
          <w:b w:val="false"/>
          <w:i w:val="false"/>
          <w:color w:val="000000"/>
          <w:sz w:val="28"/>
        </w:rPr>
        <w:t>
      37. Құрылыс кепілдігі – Үлгілік шарттың 108 және 109 тармақтарының талаптарына сәйкес, Жекеше әріптес Мемлекеттік әріптеске ұсынған, Құрылыс жұмыстарына қатысты кепілдік.</w:t>
      </w:r>
    </w:p>
    <w:bookmarkEnd w:id="5836"/>
    <w:bookmarkStart w:name="z6237" w:id="5837"/>
    <w:p>
      <w:pPr>
        <w:spacing w:after="0"/>
        <w:ind w:left="0"/>
        <w:jc w:val="both"/>
      </w:pPr>
      <w:r>
        <w:rPr>
          <w:rFonts w:ascii="Times New Roman"/>
          <w:b w:val="false"/>
          <w:i w:val="false"/>
          <w:color w:val="000000"/>
          <w:sz w:val="28"/>
        </w:rPr>
        <w:t xml:space="preserve">
      38.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 </w:t>
      </w:r>
    </w:p>
    <w:bookmarkEnd w:id="5837"/>
    <w:bookmarkStart w:name="z6238" w:id="5838"/>
    <w:p>
      <w:pPr>
        <w:spacing w:after="0"/>
        <w:ind w:left="0"/>
        <w:jc w:val="both"/>
      </w:pPr>
      <w:r>
        <w:rPr>
          <w:rFonts w:ascii="Times New Roman"/>
          <w:b w:val="false"/>
          <w:i w:val="false"/>
          <w:color w:val="000000"/>
          <w:sz w:val="28"/>
        </w:rPr>
        <w:t xml:space="preserve">
      39. Қызметтерді көрсетудің басталу күні – Жекеше әріптестің қабылдау актісіне қол қойған күннен бастап Қызметтерді көрсетуінің басталу күні. </w:t>
      </w:r>
    </w:p>
    <w:bookmarkEnd w:id="5838"/>
    <w:bookmarkStart w:name="z6239" w:id="5839"/>
    <w:p>
      <w:pPr>
        <w:spacing w:after="0"/>
        <w:ind w:left="0"/>
        <w:jc w:val="both"/>
      </w:pPr>
      <w:r>
        <w:rPr>
          <w:rFonts w:ascii="Times New Roman"/>
          <w:b w:val="false"/>
          <w:i w:val="false"/>
          <w:color w:val="000000"/>
          <w:sz w:val="28"/>
        </w:rPr>
        <w:t xml:space="preserve">
      40. Қызметті тұтынушылар – дене шынықтыру-сауықтыру кешенінің қызметтерін тұтынатын халық. </w:t>
      </w:r>
    </w:p>
    <w:bookmarkEnd w:id="5839"/>
    <w:bookmarkStart w:name="z6240" w:id="5840"/>
    <w:p>
      <w:pPr>
        <w:spacing w:after="0"/>
        <w:ind w:left="0"/>
        <w:jc w:val="both"/>
      </w:pPr>
      <w:r>
        <w:rPr>
          <w:rFonts w:ascii="Times New Roman"/>
          <w:b w:val="false"/>
          <w:i w:val="false"/>
          <w:color w:val="000000"/>
          <w:sz w:val="28"/>
        </w:rPr>
        <w:t>
      41. Мемлекеттік әріптес – "__________________________" мемлекеттік мекемесі атынан Қазақстан Республикасы.</w:t>
      </w:r>
    </w:p>
    <w:bookmarkEnd w:id="5840"/>
    <w:bookmarkStart w:name="z6241" w:id="5841"/>
    <w:p>
      <w:pPr>
        <w:spacing w:after="0"/>
        <w:ind w:left="0"/>
        <w:jc w:val="both"/>
      </w:pPr>
      <w:r>
        <w:rPr>
          <w:rFonts w:ascii="Times New Roman"/>
          <w:b w:val="false"/>
          <w:i w:val="false"/>
          <w:color w:val="000000"/>
          <w:sz w:val="28"/>
        </w:rPr>
        <w:t>
      42.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5841"/>
    <w:bookmarkStart w:name="z6242" w:id="5842"/>
    <w:p>
      <w:pPr>
        <w:spacing w:after="0"/>
        <w:ind w:left="0"/>
        <w:jc w:val="both"/>
      </w:pPr>
      <w:r>
        <w:rPr>
          <w:rFonts w:ascii="Times New Roman"/>
          <w:b w:val="false"/>
          <w:i w:val="false"/>
          <w:color w:val="000000"/>
          <w:sz w:val="28"/>
        </w:rPr>
        <w:t>
      43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5842"/>
    <w:bookmarkStart w:name="z6243" w:id="5843"/>
    <w:p>
      <w:pPr>
        <w:spacing w:after="0"/>
        <w:ind w:left="0"/>
        <w:jc w:val="both"/>
      </w:pPr>
      <w:r>
        <w:rPr>
          <w:rFonts w:ascii="Times New Roman"/>
          <w:b w:val="false"/>
          <w:i w:val="false"/>
          <w:color w:val="000000"/>
          <w:sz w:val="28"/>
        </w:rPr>
        <w:t>
      44.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5843"/>
    <w:bookmarkStart w:name="z6244" w:id="5844"/>
    <w:p>
      <w:pPr>
        <w:spacing w:after="0"/>
        <w:ind w:left="0"/>
        <w:jc w:val="both"/>
      </w:pPr>
      <w:r>
        <w:rPr>
          <w:rFonts w:ascii="Times New Roman"/>
          <w:b w:val="false"/>
          <w:i w:val="false"/>
          <w:color w:val="000000"/>
          <w:sz w:val="28"/>
        </w:rPr>
        <w:t xml:space="preserve">
      45. МЖӘ жобасы – "__________ (елді-мекеннің атауын және орналасқан жерін көрсету) ауысымына ___ адамға арналған дене шынықтыру-сауықтыру кешенін салу және пайдалану" МЖӘ жобасы. </w:t>
      </w:r>
    </w:p>
    <w:bookmarkEnd w:id="5844"/>
    <w:bookmarkStart w:name="z6245" w:id="5845"/>
    <w:p>
      <w:pPr>
        <w:spacing w:after="0"/>
        <w:ind w:left="0"/>
        <w:jc w:val="both"/>
      </w:pPr>
      <w:r>
        <w:rPr>
          <w:rFonts w:ascii="Times New Roman"/>
          <w:b w:val="false"/>
          <w:i w:val="false"/>
          <w:color w:val="000000"/>
          <w:sz w:val="28"/>
        </w:rPr>
        <w:t>
      46. МЖӘ жобасын басқару – мынадай рәсімдердің орындалуы: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5845"/>
    <w:bookmarkStart w:name="z6246" w:id="5846"/>
    <w:p>
      <w:pPr>
        <w:spacing w:after="0"/>
        <w:ind w:left="0"/>
        <w:jc w:val="both"/>
      </w:pPr>
      <w:r>
        <w:rPr>
          <w:rFonts w:ascii="Times New Roman"/>
          <w:b w:val="false"/>
          <w:i w:val="false"/>
          <w:color w:val="000000"/>
          <w:sz w:val="28"/>
        </w:rPr>
        <w:t>
      47. МЖӘ объектісі – салынуы мен пайдаланылуы МЖӘ жобасын іске асыру аясында жүзеге асырылатын, __________ (елді-мекеннің атауын және орналасқан жерін көрсету) ауысымына ___ адамға арналған дене шынықтыру-сауықтыру кешені.</w:t>
      </w:r>
    </w:p>
    <w:bookmarkEnd w:id="5846"/>
    <w:bookmarkStart w:name="z6247" w:id="5847"/>
    <w:p>
      <w:pPr>
        <w:spacing w:after="0"/>
        <w:ind w:left="0"/>
        <w:jc w:val="both"/>
      </w:pPr>
      <w:r>
        <w:rPr>
          <w:rFonts w:ascii="Times New Roman"/>
          <w:b w:val="false"/>
          <w:i w:val="false"/>
          <w:color w:val="000000"/>
          <w:sz w:val="28"/>
        </w:rPr>
        <w:t xml:space="preserve">
      48.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 </w:t>
      </w:r>
    </w:p>
    <w:bookmarkEnd w:id="5847"/>
    <w:bookmarkStart w:name="z6248" w:id="5848"/>
    <w:p>
      <w:pPr>
        <w:spacing w:after="0"/>
        <w:ind w:left="0"/>
        <w:jc w:val="both"/>
      </w:pPr>
      <w:r>
        <w:rPr>
          <w:rFonts w:ascii="Times New Roman"/>
          <w:b w:val="false"/>
          <w:i w:val="false"/>
          <w:color w:val="000000"/>
          <w:sz w:val="28"/>
        </w:rPr>
        <w:t>
      49.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5848"/>
    <w:bookmarkStart w:name="z6249" w:id="5849"/>
    <w:p>
      <w:pPr>
        <w:spacing w:after="0"/>
        <w:ind w:left="0"/>
        <w:jc w:val="both"/>
      </w:pPr>
      <w:r>
        <w:rPr>
          <w:rFonts w:ascii="Times New Roman"/>
          <w:b w:val="false"/>
          <w:i w:val="false"/>
          <w:color w:val="000000"/>
          <w:sz w:val="28"/>
        </w:rPr>
        <w:t>
      50. МЖӘ объектісінің құны – бекітілген тұжырымдамаға және Жобалау-сметалық құжаттамаға сәйкес МЖӘ объектісінің болжамды құны.</w:t>
      </w:r>
    </w:p>
    <w:bookmarkEnd w:id="5849"/>
    <w:bookmarkStart w:name="z6250" w:id="5850"/>
    <w:p>
      <w:pPr>
        <w:spacing w:after="0"/>
        <w:ind w:left="0"/>
        <w:jc w:val="both"/>
      </w:pPr>
      <w:r>
        <w:rPr>
          <w:rFonts w:ascii="Times New Roman"/>
          <w:b w:val="false"/>
          <w:i w:val="false"/>
          <w:color w:val="000000"/>
          <w:sz w:val="28"/>
        </w:rPr>
        <w:t>
      51.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w:t>
      </w:r>
    </w:p>
    <w:bookmarkEnd w:id="5850"/>
    <w:bookmarkStart w:name="z6251" w:id="5851"/>
    <w:p>
      <w:pPr>
        <w:spacing w:after="0"/>
        <w:ind w:left="0"/>
        <w:jc w:val="both"/>
      </w:pPr>
      <w:r>
        <w:rPr>
          <w:rFonts w:ascii="Times New Roman"/>
          <w:b w:val="false"/>
          <w:i w:val="false"/>
          <w:color w:val="000000"/>
          <w:sz w:val="28"/>
        </w:rPr>
        <w:t>
      52. Пайдалану кепілдігі – Үлгілік шарттың 160-тармағының талаптарына сәйкес, Жекеше әріптес Мемлекеттік әріптеске МЖӘ объектісін пайдалану басталған сәттен бастап ұсынатын кепілдік.</w:t>
      </w:r>
    </w:p>
    <w:bookmarkEnd w:id="5851"/>
    <w:bookmarkStart w:name="z6252" w:id="5852"/>
    <w:p>
      <w:pPr>
        <w:spacing w:after="0"/>
        <w:ind w:left="0"/>
        <w:jc w:val="both"/>
      </w:pPr>
      <w:r>
        <w:rPr>
          <w:rFonts w:ascii="Times New Roman"/>
          <w:b w:val="false"/>
          <w:i w:val="false"/>
          <w:color w:val="000000"/>
          <w:sz w:val="28"/>
        </w:rPr>
        <w:t>
      53.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5852"/>
    <w:bookmarkStart w:name="z6253" w:id="5853"/>
    <w:p>
      <w:pPr>
        <w:spacing w:after="0"/>
        <w:ind w:left="0"/>
        <w:jc w:val="both"/>
      </w:pPr>
      <w:r>
        <w:rPr>
          <w:rFonts w:ascii="Times New Roman"/>
          <w:b w:val="false"/>
          <w:i w:val="false"/>
          <w:color w:val="000000"/>
          <w:sz w:val="28"/>
        </w:rPr>
        <w:t>
      54. Рұқсат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5853"/>
    <w:bookmarkStart w:name="z6254" w:id="5854"/>
    <w:p>
      <w:pPr>
        <w:spacing w:after="0"/>
        <w:ind w:left="0"/>
        <w:jc w:val="both"/>
      </w:pPr>
      <w:r>
        <w:rPr>
          <w:rFonts w:ascii="Times New Roman"/>
          <w:b w:val="false"/>
          <w:i w:val="false"/>
          <w:color w:val="000000"/>
          <w:sz w:val="28"/>
        </w:rPr>
        <w:t xml:space="preserve">
      55. Субмердігерлер – мердігердің тапсырысы бойынша қандай да бір жұмыстарды орындайтын компаниялар. </w:t>
      </w:r>
    </w:p>
    <w:bookmarkEnd w:id="5854"/>
    <w:bookmarkStart w:name="z6255" w:id="5855"/>
    <w:p>
      <w:pPr>
        <w:spacing w:after="0"/>
        <w:ind w:left="0"/>
        <w:jc w:val="both"/>
      </w:pPr>
      <w:r>
        <w:rPr>
          <w:rFonts w:ascii="Times New Roman"/>
          <w:b w:val="false"/>
          <w:i w:val="false"/>
          <w:color w:val="000000"/>
          <w:sz w:val="28"/>
        </w:rPr>
        <w:t>
      56.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5855"/>
    <w:bookmarkStart w:name="z6256" w:id="5856"/>
    <w:p>
      <w:pPr>
        <w:spacing w:after="0"/>
        <w:ind w:left="0"/>
        <w:jc w:val="both"/>
      </w:pPr>
      <w:r>
        <w:rPr>
          <w:rFonts w:ascii="Times New Roman"/>
          <w:b w:val="false"/>
          <w:i w:val="false"/>
          <w:color w:val="000000"/>
          <w:sz w:val="28"/>
        </w:rPr>
        <w:t>
      57.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5856"/>
    <w:bookmarkStart w:name="z6257" w:id="5857"/>
    <w:p>
      <w:pPr>
        <w:spacing w:after="0"/>
        <w:ind w:left="0"/>
        <w:jc w:val="both"/>
      </w:pPr>
      <w:r>
        <w:rPr>
          <w:rFonts w:ascii="Times New Roman"/>
          <w:b w:val="false"/>
          <w:i w:val="false"/>
          <w:color w:val="000000"/>
          <w:sz w:val="28"/>
        </w:rPr>
        <w:t xml:space="preserve">
      58.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5857"/>
    <w:bookmarkStart w:name="z6258" w:id="5858"/>
    <w:p>
      <w:pPr>
        <w:spacing w:after="0"/>
        <w:ind w:left="0"/>
        <w:jc w:val="both"/>
      </w:pPr>
      <w:r>
        <w:rPr>
          <w:rFonts w:ascii="Times New Roman"/>
          <w:b w:val="false"/>
          <w:i w:val="false"/>
          <w:color w:val="000000"/>
          <w:sz w:val="28"/>
        </w:rPr>
        <w:t>
      59. Тіркеу күні – бюджеттік заңнамаға сәйкес Үлгілік шартты тіркеу күні.</w:t>
      </w:r>
    </w:p>
    <w:bookmarkEnd w:id="5858"/>
    <w:bookmarkStart w:name="z6259" w:id="5859"/>
    <w:p>
      <w:pPr>
        <w:spacing w:after="0"/>
        <w:ind w:left="0"/>
        <w:jc w:val="both"/>
      </w:pPr>
      <w:r>
        <w:rPr>
          <w:rFonts w:ascii="Times New Roman"/>
          <w:b w:val="false"/>
          <w:i w:val="false"/>
          <w:color w:val="000000"/>
          <w:sz w:val="28"/>
        </w:rPr>
        <w:t xml:space="preserve">
      60. Төлем мөлшері – Мемлекет Жекеше әріптестен Үлгілік шартқа 10-қосымшаның ережелеріне сәйкес алатын айыппұл санкциялары. </w:t>
      </w:r>
    </w:p>
    <w:bookmarkEnd w:id="5859"/>
    <w:bookmarkStart w:name="z6260" w:id="5860"/>
    <w:p>
      <w:pPr>
        <w:spacing w:after="0"/>
        <w:ind w:left="0"/>
        <w:jc w:val="both"/>
      </w:pPr>
      <w:r>
        <w:rPr>
          <w:rFonts w:ascii="Times New Roman"/>
          <w:b w:val="false"/>
          <w:i w:val="false"/>
          <w:color w:val="000000"/>
          <w:sz w:val="28"/>
        </w:rPr>
        <w:t>
      61. Үлгілік шарттың әрекет ету мерзімі – Тіркеу күнінен басталатын және Үлгілік шартты Бұзу күні бітетін кезең.</w:t>
      </w:r>
    </w:p>
    <w:bookmarkEnd w:id="5860"/>
    <w:bookmarkStart w:name="z6261" w:id="5861"/>
    <w:p>
      <w:pPr>
        <w:spacing w:after="0"/>
        <w:ind w:left="0"/>
        <w:jc w:val="both"/>
      </w:pPr>
      <w:r>
        <w:rPr>
          <w:rFonts w:ascii="Times New Roman"/>
          <w:b w:val="false"/>
          <w:i w:val="false"/>
          <w:color w:val="000000"/>
          <w:sz w:val="28"/>
        </w:rPr>
        <w:t>
      62. Үлгілік шарттың әрекет ету мерзімінің өту күні – Тіркеу күнінен бастап ___ жыл.</w:t>
      </w:r>
    </w:p>
    <w:bookmarkEnd w:id="5861"/>
    <w:bookmarkStart w:name="z6262" w:id="5862"/>
    <w:p>
      <w:pPr>
        <w:spacing w:after="0"/>
        <w:ind w:left="0"/>
        <w:jc w:val="left"/>
      </w:pPr>
      <w:r>
        <w:rPr>
          <w:rFonts w:ascii="Times New Roman"/>
          <w:b/>
          <w:i w:val="false"/>
          <w:color w:val="000000"/>
        </w:rPr>
        <w:t xml:space="preserve"> 2. Қолданылатын құқық</w:t>
      </w:r>
    </w:p>
    <w:bookmarkEnd w:id="5862"/>
    <w:bookmarkStart w:name="z6263" w:id="5863"/>
    <w:p>
      <w:pPr>
        <w:spacing w:after="0"/>
        <w:ind w:left="0"/>
        <w:jc w:val="both"/>
      </w:pPr>
      <w:r>
        <w:rPr>
          <w:rFonts w:ascii="Times New Roman"/>
          <w:b w:val="false"/>
          <w:i w:val="false"/>
          <w:color w:val="000000"/>
          <w:sz w:val="28"/>
        </w:rPr>
        <w:t>
      63. Үлгілік шарттың негізінде қол қойылған Үлгілік шарт және басқа да мәмілелер үшін Қазақстан Республикасының құқығы қолданылады.</w:t>
      </w:r>
    </w:p>
    <w:bookmarkEnd w:id="5863"/>
    <w:bookmarkStart w:name="z6264" w:id="5864"/>
    <w:p>
      <w:pPr>
        <w:spacing w:after="0"/>
        <w:ind w:left="0"/>
        <w:jc w:val="both"/>
      </w:pPr>
      <w:r>
        <w:rPr>
          <w:rFonts w:ascii="Times New Roman"/>
          <w:b w:val="false"/>
          <w:i w:val="false"/>
          <w:color w:val="000000"/>
          <w:sz w:val="28"/>
        </w:rPr>
        <w:t>
      64.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5864"/>
    <w:bookmarkStart w:name="z6265" w:id="5865"/>
    <w:p>
      <w:pPr>
        <w:spacing w:after="0"/>
        <w:ind w:left="0"/>
        <w:jc w:val="both"/>
      </w:pPr>
      <w:r>
        <w:rPr>
          <w:rFonts w:ascii="Times New Roman"/>
          <w:b w:val="false"/>
          <w:i w:val="false"/>
          <w:color w:val="000000"/>
          <w:sz w:val="28"/>
        </w:rPr>
        <w:t>
      65.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5865"/>
    <w:bookmarkStart w:name="z6266" w:id="5866"/>
    <w:p>
      <w:pPr>
        <w:spacing w:after="0"/>
        <w:ind w:left="0"/>
        <w:jc w:val="both"/>
      </w:pPr>
      <w:r>
        <w:rPr>
          <w:rFonts w:ascii="Times New Roman"/>
          <w:b w:val="false"/>
          <w:i w:val="false"/>
          <w:color w:val="000000"/>
          <w:sz w:val="28"/>
        </w:rPr>
        <w:t xml:space="preserve">
      66. Егер олар Қазақстан Республикасы қатысушысы болып табылатын халықаралық Үлгілік шарттарға қайшы келмесе, заңнаманың нормалары қолданылады. </w:t>
      </w:r>
    </w:p>
    <w:bookmarkEnd w:id="5866"/>
    <w:bookmarkStart w:name="z6267" w:id="5867"/>
    <w:p>
      <w:pPr>
        <w:spacing w:after="0"/>
        <w:ind w:left="0"/>
        <w:jc w:val="left"/>
      </w:pPr>
      <w:r>
        <w:rPr>
          <w:rFonts w:ascii="Times New Roman"/>
          <w:b/>
          <w:i w:val="false"/>
          <w:color w:val="000000"/>
        </w:rPr>
        <w:t xml:space="preserve"> 3. Үлгілік шарттың нысанасы және МЖӘ объектісі</w:t>
      </w:r>
    </w:p>
    <w:bookmarkEnd w:id="5867"/>
    <w:bookmarkStart w:name="z6268" w:id="5868"/>
    <w:p>
      <w:pPr>
        <w:spacing w:after="0"/>
        <w:ind w:left="0"/>
        <w:jc w:val="both"/>
      </w:pPr>
      <w:r>
        <w:rPr>
          <w:rFonts w:ascii="Times New Roman"/>
          <w:b w:val="false"/>
          <w:i w:val="false"/>
          <w:color w:val="000000"/>
          <w:sz w:val="28"/>
        </w:rPr>
        <w:t>
      67. Үлгілік шарттың нысанасы Тараптардың МЖӘ жобасын іске асыру кезіндегі өңірдің спорттық инфрақұрылымын дамыту, оның халыққа қолжетімділігін арттыру және осы салада сапалы және кәсіби қызметтер көрсету проблемаларын кешенді шешу мақсатында МЖӘ объектісін салуға және пайдалануға бағытталған Тараптардың қарым-қатынастарын реттеу болып табылады.</w:t>
      </w:r>
    </w:p>
    <w:bookmarkEnd w:id="5868"/>
    <w:bookmarkStart w:name="z6269" w:id="5869"/>
    <w:p>
      <w:pPr>
        <w:spacing w:after="0"/>
        <w:ind w:left="0"/>
        <w:jc w:val="both"/>
      </w:pPr>
      <w:r>
        <w:rPr>
          <w:rFonts w:ascii="Times New Roman"/>
          <w:b w:val="false"/>
          <w:i w:val="false"/>
          <w:color w:val="000000"/>
          <w:sz w:val="28"/>
        </w:rPr>
        <w:t xml:space="preserve">
      68. Жекеше әріптес "__________ (елді-мекеннің атауын және орналасқан жерін көрсету) ауысымына ___ адамға арналған дене шынықтыру-сауықтыру кешенін салуды жүзеге асырады, салғаннан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 </w:t>
      </w:r>
    </w:p>
    <w:bookmarkEnd w:id="5869"/>
    <w:bookmarkStart w:name="z6270" w:id="5870"/>
    <w:p>
      <w:pPr>
        <w:spacing w:after="0"/>
        <w:ind w:left="0"/>
        <w:jc w:val="both"/>
      </w:pPr>
      <w:r>
        <w:rPr>
          <w:rFonts w:ascii="Times New Roman"/>
          <w:b w:val="false"/>
          <w:i w:val="false"/>
          <w:color w:val="000000"/>
          <w:sz w:val="28"/>
        </w:rPr>
        <w:t xml:space="preserve">
      69. МЖӘ объектісінің сипаттамасы, салынатын МЖӘ объектісінің қуаты, құрылымы және техникалық көрсеткіштері Дене шынықтыру және спорт саласындағы МЖӘ Үлгілік шартына (дене шынықтыру-сауықтыру кешені) 1-қосымшада көрсетілген. </w:t>
      </w:r>
    </w:p>
    <w:bookmarkEnd w:id="5870"/>
    <w:bookmarkStart w:name="z6271" w:id="5871"/>
    <w:p>
      <w:pPr>
        <w:spacing w:after="0"/>
        <w:ind w:left="0"/>
        <w:jc w:val="both"/>
      </w:pPr>
      <w:r>
        <w:rPr>
          <w:rFonts w:ascii="Times New Roman"/>
          <w:b w:val="false"/>
          <w:i w:val="false"/>
          <w:color w:val="000000"/>
          <w:sz w:val="28"/>
        </w:rPr>
        <w:t xml:space="preserve">
      70.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 </w:t>
      </w:r>
    </w:p>
    <w:bookmarkEnd w:id="5871"/>
    <w:bookmarkStart w:name="z6272" w:id="5872"/>
    <w:p>
      <w:pPr>
        <w:spacing w:after="0"/>
        <w:ind w:left="0"/>
        <w:jc w:val="both"/>
      </w:pPr>
      <w:r>
        <w:rPr>
          <w:rFonts w:ascii="Times New Roman"/>
          <w:b w:val="false"/>
          <w:i w:val="false"/>
          <w:color w:val="000000"/>
          <w:sz w:val="28"/>
        </w:rPr>
        <w:t>
      71. Мемлекеттік әріптес мүддесін қорғайтын уәкілетті мемлекеттік органдар туралы мәліметтер:</w:t>
      </w:r>
    </w:p>
    <w:bookmarkEnd w:id="5872"/>
    <w:bookmarkStart w:name="z6273" w:id="5873"/>
    <w:p>
      <w:pPr>
        <w:spacing w:after="0"/>
        <w:ind w:left="0"/>
        <w:jc w:val="both"/>
      </w:pPr>
      <w:r>
        <w:rPr>
          <w:rFonts w:ascii="Times New Roman"/>
          <w:b w:val="false"/>
          <w:i w:val="false"/>
          <w:color w:val="000000"/>
          <w:sz w:val="28"/>
        </w:rPr>
        <w:t>
      "__________" мемлекеттік мекемесі</w:t>
      </w:r>
    </w:p>
    <w:bookmarkEnd w:id="5873"/>
    <w:bookmarkStart w:name="z6274" w:id="5874"/>
    <w:p>
      <w:pPr>
        <w:spacing w:after="0"/>
        <w:ind w:left="0"/>
        <w:jc w:val="both"/>
      </w:pPr>
      <w:r>
        <w:rPr>
          <w:rFonts w:ascii="Times New Roman"/>
          <w:b w:val="false"/>
          <w:i w:val="false"/>
          <w:color w:val="000000"/>
          <w:sz w:val="28"/>
        </w:rPr>
        <w:t>
      Заңды мекен-жайы: __________</w:t>
      </w:r>
    </w:p>
    <w:bookmarkEnd w:id="5874"/>
    <w:bookmarkStart w:name="z6275" w:id="5875"/>
    <w:p>
      <w:pPr>
        <w:spacing w:after="0"/>
        <w:ind w:left="0"/>
        <w:jc w:val="both"/>
      </w:pPr>
      <w:r>
        <w:rPr>
          <w:rFonts w:ascii="Times New Roman"/>
          <w:b w:val="false"/>
          <w:i w:val="false"/>
          <w:color w:val="000000"/>
          <w:sz w:val="28"/>
        </w:rPr>
        <w:t>
      Телефон _________</w:t>
      </w:r>
    </w:p>
    <w:bookmarkEnd w:id="5875"/>
    <w:bookmarkStart w:name="z6276" w:id="5876"/>
    <w:p>
      <w:pPr>
        <w:spacing w:after="0"/>
        <w:ind w:left="0"/>
        <w:jc w:val="both"/>
      </w:pPr>
      <w:r>
        <w:rPr>
          <w:rFonts w:ascii="Times New Roman"/>
          <w:b w:val="false"/>
          <w:i w:val="false"/>
          <w:color w:val="000000"/>
          <w:sz w:val="28"/>
        </w:rPr>
        <w:t>
      Пошталық мекен-жайы _________</w:t>
      </w:r>
    </w:p>
    <w:bookmarkEnd w:id="5876"/>
    <w:bookmarkStart w:name="z6277" w:id="5877"/>
    <w:p>
      <w:pPr>
        <w:spacing w:after="0"/>
        <w:ind w:left="0"/>
        <w:jc w:val="both"/>
      </w:pPr>
      <w:r>
        <w:rPr>
          <w:rFonts w:ascii="Times New Roman"/>
          <w:b w:val="false"/>
          <w:i w:val="false"/>
          <w:color w:val="000000"/>
          <w:sz w:val="28"/>
        </w:rPr>
        <w:t xml:space="preserve">
      72. МЖӘ жобасын жүзеге асыру кестесі Дене шынықтыру және спорт саласындағы МЖӘ Үлгілік шартына (дене шынықтыру-сауықтыру кешені) 2-қосымшада көрсетілген. </w:t>
      </w:r>
    </w:p>
    <w:bookmarkEnd w:id="5877"/>
    <w:bookmarkStart w:name="z6278" w:id="5878"/>
    <w:p>
      <w:pPr>
        <w:spacing w:after="0"/>
        <w:ind w:left="0"/>
        <w:jc w:val="both"/>
      </w:pPr>
      <w:r>
        <w:rPr>
          <w:rFonts w:ascii="Times New Roman"/>
          <w:b w:val="false"/>
          <w:i w:val="false"/>
          <w:color w:val="000000"/>
          <w:sz w:val="28"/>
        </w:rPr>
        <w:t>
      73. МЖӘ жобасын іске асырудың қаржы-экономикалық жоспары Денсаулық сақтау саласындағы МЖӘ Үлгілік шартына (емхана) 3-қосымшада келтірілген.</w:t>
      </w:r>
    </w:p>
    <w:bookmarkEnd w:id="5878"/>
    <w:bookmarkStart w:name="z6279" w:id="5879"/>
    <w:p>
      <w:pPr>
        <w:spacing w:after="0"/>
        <w:ind w:left="0"/>
        <w:jc w:val="both"/>
      </w:pPr>
      <w:r>
        <w:rPr>
          <w:rFonts w:ascii="Times New Roman"/>
          <w:b w:val="false"/>
          <w:i w:val="false"/>
          <w:color w:val="000000"/>
          <w:sz w:val="28"/>
        </w:rPr>
        <w:t xml:space="preserve">
      74. Жекеше әріптес кірістер алу мақсатында халыққа Дене шынықтыру және спорт саласындағы МЖӘ Үлгілік шартына (дене шынықтыру-сауықтыру кешені) 3-қосымшада көрсетілген Қызметтерді көрсетеді. </w:t>
      </w:r>
    </w:p>
    <w:bookmarkEnd w:id="5879"/>
    <w:bookmarkStart w:name="z6280" w:id="5880"/>
    <w:p>
      <w:pPr>
        <w:spacing w:after="0"/>
        <w:ind w:left="0"/>
        <w:jc w:val="both"/>
      </w:pPr>
      <w:r>
        <w:rPr>
          <w:rFonts w:ascii="Times New Roman"/>
          <w:b w:val="false"/>
          <w:i w:val="false"/>
          <w:color w:val="000000"/>
          <w:sz w:val="28"/>
        </w:rPr>
        <w:t xml:space="preserve">
      75. Дене шынықтыру-сауықтыру кешеніне келу тарифтері Дене шынықтыру және спорт саласындағы МЖӘ Үлгілік шартына (дене шынықтыру-сауықтыру кешені) 3-қосымшаға сәйкес белгіленеді. </w:t>
      </w:r>
    </w:p>
    <w:bookmarkEnd w:id="5880"/>
    <w:bookmarkStart w:name="z6281" w:id="5881"/>
    <w:p>
      <w:pPr>
        <w:spacing w:after="0"/>
        <w:ind w:left="0"/>
        <w:jc w:val="both"/>
      </w:pPr>
      <w:r>
        <w:rPr>
          <w:rFonts w:ascii="Times New Roman"/>
          <w:b w:val="false"/>
          <w:i w:val="false"/>
          <w:color w:val="000000"/>
          <w:sz w:val="28"/>
        </w:rPr>
        <w:t>
      76.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5881"/>
    <w:bookmarkStart w:name="z6282" w:id="5882"/>
    <w:p>
      <w:pPr>
        <w:spacing w:after="0"/>
        <w:ind w:left="0"/>
        <w:jc w:val="left"/>
      </w:pPr>
      <w:r>
        <w:rPr>
          <w:rFonts w:ascii="Times New Roman"/>
          <w:b/>
          <w:i w:val="false"/>
          <w:color w:val="000000"/>
        </w:rPr>
        <w:t xml:space="preserve"> 4. Үлгілік шарттың айтарлықтай талаптары</w:t>
      </w:r>
    </w:p>
    <w:bookmarkEnd w:id="5882"/>
    <w:bookmarkStart w:name="z6283" w:id="5883"/>
    <w:p>
      <w:pPr>
        <w:spacing w:after="0"/>
        <w:ind w:left="0"/>
        <w:jc w:val="both"/>
      </w:pPr>
      <w:r>
        <w:rPr>
          <w:rFonts w:ascii="Times New Roman"/>
          <w:b w:val="false"/>
          <w:i w:val="false"/>
          <w:color w:val="000000"/>
          <w:sz w:val="28"/>
        </w:rPr>
        <w:t>
      77. Үлгілік шарттың айтарлықтай талаптары:</w:t>
      </w:r>
    </w:p>
    <w:bookmarkEnd w:id="5883"/>
    <w:bookmarkStart w:name="z6284" w:id="5884"/>
    <w:p>
      <w:pPr>
        <w:spacing w:after="0"/>
        <w:ind w:left="0"/>
        <w:jc w:val="both"/>
      </w:pPr>
      <w:r>
        <w:rPr>
          <w:rFonts w:ascii="Times New Roman"/>
          <w:b w:val="false"/>
          <w:i w:val="false"/>
          <w:color w:val="000000"/>
          <w:sz w:val="28"/>
        </w:rPr>
        <w:t>
      1) МЖӘ объектісінің саны және орналасқан орны;</w:t>
      </w:r>
    </w:p>
    <w:bookmarkEnd w:id="5884"/>
    <w:bookmarkStart w:name="z6285" w:id="5885"/>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5885"/>
    <w:bookmarkStart w:name="z6286" w:id="5886"/>
    <w:p>
      <w:pPr>
        <w:spacing w:after="0"/>
        <w:ind w:left="0"/>
        <w:jc w:val="both"/>
      </w:pPr>
      <w:r>
        <w:rPr>
          <w:rFonts w:ascii="Times New Roman"/>
          <w:b w:val="false"/>
          <w:i w:val="false"/>
          <w:color w:val="000000"/>
          <w:sz w:val="28"/>
        </w:rPr>
        <w:t>
      3) МЖӘ объектісінің қуаты ауысымына ___ адам;</w:t>
      </w:r>
    </w:p>
    <w:bookmarkEnd w:id="5886"/>
    <w:bookmarkStart w:name="z6287" w:id="5887"/>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5887"/>
    <w:bookmarkStart w:name="z6288" w:id="5888"/>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5888"/>
    <w:bookmarkStart w:name="z6289" w:id="5889"/>
    <w:p>
      <w:pPr>
        <w:spacing w:after="0"/>
        <w:ind w:left="0"/>
        <w:jc w:val="both"/>
      </w:pPr>
      <w:r>
        <w:rPr>
          <w:rFonts w:ascii="Times New Roman"/>
          <w:b w:val="false"/>
          <w:i w:val="false"/>
          <w:color w:val="000000"/>
          <w:sz w:val="28"/>
        </w:rPr>
        <w:t xml:space="preserve">
      78. Үлгілік шарттың айтарлықтай талаптары өзгертуге жатпайды. </w:t>
      </w:r>
    </w:p>
    <w:bookmarkEnd w:id="5889"/>
    <w:bookmarkStart w:name="z6290" w:id="5890"/>
    <w:p>
      <w:pPr>
        <w:spacing w:after="0"/>
        <w:ind w:left="0"/>
        <w:jc w:val="left"/>
      </w:pPr>
      <w:r>
        <w:rPr>
          <w:rFonts w:ascii="Times New Roman"/>
          <w:b/>
          <w:i w:val="false"/>
          <w:color w:val="000000"/>
        </w:rPr>
        <w:t xml:space="preserve"> 5. Алғашқы кепілдік</w:t>
      </w:r>
    </w:p>
    <w:bookmarkEnd w:id="5890"/>
    <w:bookmarkStart w:name="z6291" w:id="5891"/>
    <w:p>
      <w:pPr>
        <w:spacing w:after="0"/>
        <w:ind w:left="0"/>
        <w:jc w:val="both"/>
      </w:pPr>
      <w:r>
        <w:rPr>
          <w:rFonts w:ascii="Times New Roman"/>
          <w:b w:val="false"/>
          <w:i w:val="false"/>
          <w:color w:val="000000"/>
          <w:sz w:val="28"/>
        </w:rPr>
        <w:t xml:space="preserve">
      79. Жекеше әріптес Тіркеу күнінен бастап ___ (жазумен көрсету) банктік күн ішінде Мемлекеттік әріптеске Алғашқы кепілдікті беруге міндетті. Алғашқы кепілдік Дене шынықтыру және спорт саласындағы МЖӘ Үлгілік шартына (дене шынықтыру-сауықтыру кешені) 4-қосымшада көрсетілген нысан бойынша рәсімделеді. </w:t>
      </w:r>
    </w:p>
    <w:bookmarkEnd w:id="5891"/>
    <w:bookmarkStart w:name="z6292" w:id="5892"/>
    <w:p>
      <w:pPr>
        <w:spacing w:after="0"/>
        <w:ind w:left="0"/>
        <w:jc w:val="both"/>
      </w:pPr>
      <w:r>
        <w:rPr>
          <w:rFonts w:ascii="Times New Roman"/>
          <w:b w:val="false"/>
          <w:i w:val="false"/>
          <w:color w:val="000000"/>
          <w:sz w:val="28"/>
        </w:rPr>
        <w:t>
      80. Алғашқы кепілдік мынадай өлшемшарттарға сәйкес келуі тиіс:</w:t>
      </w:r>
    </w:p>
    <w:bookmarkEnd w:id="5892"/>
    <w:bookmarkStart w:name="z6293" w:id="5893"/>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5893"/>
    <w:bookmarkStart w:name="z6294" w:id="5894"/>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82-тармағында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5894"/>
    <w:bookmarkStart w:name="z6295" w:id="5895"/>
    <w:p>
      <w:pPr>
        <w:spacing w:after="0"/>
        <w:ind w:left="0"/>
        <w:jc w:val="both"/>
      </w:pPr>
      <w:r>
        <w:rPr>
          <w:rFonts w:ascii="Times New Roman"/>
          <w:b w:val="false"/>
          <w:i w:val="false"/>
          <w:color w:val="000000"/>
          <w:sz w:val="28"/>
        </w:rPr>
        <w:t>
      3) кепілдік Үлгілік шарттың 89-тармағына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5895"/>
    <w:bookmarkStart w:name="z6296" w:id="5896"/>
    <w:p>
      <w:pPr>
        <w:spacing w:after="0"/>
        <w:ind w:left="0"/>
        <w:jc w:val="both"/>
      </w:pPr>
      <w:r>
        <w:rPr>
          <w:rFonts w:ascii="Times New Roman"/>
          <w:b w:val="false"/>
          <w:i w:val="false"/>
          <w:color w:val="000000"/>
          <w:sz w:val="28"/>
        </w:rPr>
        <w:t xml:space="preserve">
      4) кепілдік Үлгілік шарттың 238-тармағының 1)-тармақшасына сәйкес ___ (жазумен көрсету) ай ішінде әрекет етеді. </w:t>
      </w:r>
    </w:p>
    <w:bookmarkEnd w:id="5896"/>
    <w:bookmarkStart w:name="z6297" w:id="5897"/>
    <w:p>
      <w:pPr>
        <w:spacing w:after="0"/>
        <w:ind w:left="0"/>
        <w:jc w:val="left"/>
      </w:pPr>
      <w:r>
        <w:rPr>
          <w:rFonts w:ascii="Times New Roman"/>
          <w:b/>
          <w:i w:val="false"/>
          <w:color w:val="000000"/>
        </w:rPr>
        <w:t xml:space="preserve"> 6. Алдын ала талаптар</w:t>
      </w:r>
    </w:p>
    <w:bookmarkEnd w:id="5897"/>
    <w:bookmarkStart w:name="z6298" w:id="5898"/>
    <w:p>
      <w:pPr>
        <w:spacing w:after="0"/>
        <w:ind w:left="0"/>
        <w:jc w:val="both"/>
      </w:pPr>
      <w:r>
        <w:rPr>
          <w:rFonts w:ascii="Times New Roman"/>
          <w:b w:val="false"/>
          <w:i w:val="false"/>
          <w:color w:val="000000"/>
          <w:sz w:val="28"/>
        </w:rPr>
        <w:t xml:space="preserve">
      81. Тараптар Тіркеу күнінен ___ (жазумен көрсету) айдан кешіктірмей Үлгілік шарттың 82 және 83-тармақтарында көрсетілген Алдын ала талаптарды орындауы тиіс. </w:t>
      </w:r>
    </w:p>
    <w:bookmarkEnd w:id="5898"/>
    <w:bookmarkStart w:name="z6299" w:id="5899"/>
    <w:p>
      <w:pPr>
        <w:spacing w:after="0"/>
        <w:ind w:left="0"/>
        <w:jc w:val="both"/>
      </w:pPr>
      <w:r>
        <w:rPr>
          <w:rFonts w:ascii="Times New Roman"/>
          <w:b w:val="false"/>
          <w:i w:val="false"/>
          <w:color w:val="000000"/>
          <w:sz w:val="28"/>
        </w:rPr>
        <w:t>
      82. Жекеше әріптес мынадай Алдын ала талаптарды орындауы тиіс:</w:t>
      </w:r>
    </w:p>
    <w:bookmarkEnd w:id="5899"/>
    <w:bookmarkStart w:name="z6300" w:id="5900"/>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5900"/>
    <w:bookmarkStart w:name="z6301" w:id="5901"/>
    <w:p>
      <w:pPr>
        <w:spacing w:after="0"/>
        <w:ind w:left="0"/>
        <w:jc w:val="both"/>
      </w:pPr>
      <w:r>
        <w:rPr>
          <w:rFonts w:ascii="Times New Roman"/>
          <w:b w:val="false"/>
          <w:i w:val="false"/>
          <w:color w:val="000000"/>
          <w:sz w:val="28"/>
        </w:rPr>
        <w:t>
      2) Қолда бар Жобалау-сметалық құжаттамасын (Үлгілік жобаны) "__________ (елді-мекеннің атауын және орналасқан жерін көрсету) "__________ (елді-мекеннің атауын және орналасқан жерін көрсету) ауысымына ___ адамға арналған дене шынықтыру-сауықтыру кешенін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5901"/>
    <w:bookmarkStart w:name="z6302" w:id="5902"/>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5902"/>
    <w:bookmarkStart w:name="z6303" w:id="5903"/>
    <w:p>
      <w:pPr>
        <w:spacing w:after="0"/>
        <w:ind w:left="0"/>
        <w:jc w:val="both"/>
      </w:pPr>
      <w:r>
        <w:rPr>
          <w:rFonts w:ascii="Times New Roman"/>
          <w:b w:val="false"/>
          <w:i w:val="false"/>
          <w:color w:val="000000"/>
          <w:sz w:val="28"/>
        </w:rPr>
        <w:t>
      Жобалау-сметалық құжаттамада Дене шынықтыру және спорт саласындағы МЖӘ Үлгілік шартына (дене шынықтыру-сауықтыру кешені) 1-қосымшада және заңнамаға сәйкес МЖӘ объектісіне қойылатын талаптар сақталуы тиіс;</w:t>
      </w:r>
    </w:p>
    <w:bookmarkEnd w:id="5903"/>
    <w:bookmarkStart w:name="z6304" w:id="5904"/>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5904"/>
    <w:bookmarkStart w:name="z6305" w:id="5905"/>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34-бөліміне сәйкес қажетті сақтандыру өтемін растайтын сақтандыру шарттарының көшірмелерін тапсыру.</w:t>
      </w:r>
    </w:p>
    <w:bookmarkEnd w:id="5905"/>
    <w:bookmarkStart w:name="z6306" w:id="5906"/>
    <w:p>
      <w:pPr>
        <w:spacing w:after="0"/>
        <w:ind w:left="0"/>
        <w:jc w:val="both"/>
      </w:pPr>
      <w:r>
        <w:rPr>
          <w:rFonts w:ascii="Times New Roman"/>
          <w:b w:val="false"/>
          <w:i w:val="false"/>
          <w:color w:val="000000"/>
          <w:sz w:val="28"/>
        </w:rPr>
        <w:t>
      83. Мемлекеттік әріптестің Алдын ала талаптары:</w:t>
      </w:r>
    </w:p>
    <w:bookmarkEnd w:id="5906"/>
    <w:bookmarkStart w:name="z6307" w:id="5907"/>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5907"/>
    <w:bookmarkStart w:name="z6308" w:id="5908"/>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5908"/>
    <w:bookmarkStart w:name="z6309" w:id="5909"/>
    <w:p>
      <w:pPr>
        <w:spacing w:after="0"/>
        <w:ind w:left="0"/>
        <w:jc w:val="both"/>
      </w:pPr>
      <w:r>
        <w:rPr>
          <w:rFonts w:ascii="Times New Roman"/>
          <w:b w:val="false"/>
          <w:i w:val="false"/>
          <w:color w:val="000000"/>
          <w:sz w:val="28"/>
        </w:rPr>
        <w:t>
      84. Жекеше әріптес Тіркеу күнінен кейін ___ (жазумен көрсету) ай ішінде Үлгілік шарттың 82-тармағында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5909"/>
    <w:bookmarkStart w:name="z6310" w:id="5910"/>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5910"/>
    <w:bookmarkStart w:name="z6311" w:id="5911"/>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5911"/>
    <w:bookmarkStart w:name="z6312" w:id="5912"/>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5912"/>
    <w:bookmarkStart w:name="z6313" w:id="5913"/>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5913"/>
    <w:bookmarkStart w:name="z6314" w:id="5914"/>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5914"/>
    <w:bookmarkStart w:name="z6315" w:id="5915"/>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5915"/>
    <w:bookmarkStart w:name="z6316" w:id="5916"/>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5916"/>
    <w:bookmarkStart w:name="z6317" w:id="5917"/>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917"/>
    <w:bookmarkStart w:name="z6318" w:id="5918"/>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5918"/>
    <w:bookmarkStart w:name="z6319" w:id="5919"/>
    <w:p>
      <w:pPr>
        <w:spacing w:after="0"/>
        <w:ind w:left="0"/>
        <w:jc w:val="left"/>
      </w:pPr>
      <w:r>
        <w:rPr>
          <w:rFonts w:ascii="Times New Roman"/>
          <w:b/>
          <w:i w:val="false"/>
          <w:color w:val="000000"/>
        </w:rPr>
        <w:t xml:space="preserve"> 7. Жекеше әріптеске жер учаскесін беру тәртібі</w:t>
      </w:r>
    </w:p>
    <w:bookmarkEnd w:id="5919"/>
    <w:bookmarkStart w:name="z6320" w:id="5920"/>
    <w:p>
      <w:pPr>
        <w:spacing w:after="0"/>
        <w:ind w:left="0"/>
        <w:jc w:val="both"/>
      </w:pPr>
      <w:r>
        <w:rPr>
          <w:rFonts w:ascii="Times New Roman"/>
          <w:b w:val="false"/>
          <w:i w:val="false"/>
          <w:color w:val="000000"/>
          <w:sz w:val="28"/>
        </w:rPr>
        <w:t xml:space="preserve">
      85.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 </w:t>
      </w:r>
    </w:p>
    <w:bookmarkEnd w:id="5920"/>
    <w:bookmarkStart w:name="z6321" w:id="5921"/>
    <w:p>
      <w:pPr>
        <w:spacing w:after="0"/>
        <w:ind w:left="0"/>
        <w:jc w:val="both"/>
      </w:pPr>
      <w:r>
        <w:rPr>
          <w:rFonts w:ascii="Times New Roman"/>
          <w:b w:val="false"/>
          <w:i w:val="false"/>
          <w:color w:val="000000"/>
          <w:sz w:val="28"/>
        </w:rPr>
        <w:t xml:space="preserve">
      86.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 </w:t>
      </w:r>
    </w:p>
    <w:bookmarkEnd w:id="5921"/>
    <w:bookmarkStart w:name="z6322" w:id="5922"/>
    <w:p>
      <w:pPr>
        <w:spacing w:after="0"/>
        <w:ind w:left="0"/>
        <w:jc w:val="both"/>
      </w:pPr>
      <w:r>
        <w:rPr>
          <w:rFonts w:ascii="Times New Roman"/>
          <w:b w:val="false"/>
          <w:i w:val="false"/>
          <w:color w:val="000000"/>
          <w:sz w:val="28"/>
        </w:rPr>
        <w:t xml:space="preserve">
      87.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 </w:t>
      </w:r>
    </w:p>
    <w:bookmarkEnd w:id="5922"/>
    <w:bookmarkStart w:name="z6323" w:id="5923"/>
    <w:p>
      <w:pPr>
        <w:spacing w:after="0"/>
        <w:ind w:left="0"/>
        <w:jc w:val="both"/>
      </w:pPr>
      <w:r>
        <w:rPr>
          <w:rFonts w:ascii="Times New Roman"/>
          <w:b w:val="false"/>
          <w:i w:val="false"/>
          <w:color w:val="000000"/>
          <w:sz w:val="28"/>
        </w:rPr>
        <w:t xml:space="preserve">
      88.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 </w:t>
      </w:r>
    </w:p>
    <w:bookmarkEnd w:id="5923"/>
    <w:bookmarkStart w:name="z6324" w:id="5924"/>
    <w:p>
      <w:pPr>
        <w:spacing w:after="0"/>
        <w:ind w:left="0"/>
        <w:jc w:val="both"/>
      </w:pPr>
      <w:r>
        <w:rPr>
          <w:rFonts w:ascii="Times New Roman"/>
          <w:b w:val="false"/>
          <w:i w:val="false"/>
          <w:color w:val="000000"/>
          <w:sz w:val="28"/>
        </w:rPr>
        <w:t>
      89.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Жер кодексінде белгіленген тәртіппен жүзеге асырылады.</w:t>
      </w:r>
    </w:p>
    <w:bookmarkEnd w:id="5924"/>
    <w:bookmarkStart w:name="z6325" w:id="5925"/>
    <w:p>
      <w:pPr>
        <w:spacing w:after="0"/>
        <w:ind w:left="0"/>
        <w:jc w:val="both"/>
      </w:pPr>
      <w:r>
        <w:rPr>
          <w:rFonts w:ascii="Times New Roman"/>
          <w:b w:val="false"/>
          <w:i w:val="false"/>
          <w:color w:val="000000"/>
          <w:sz w:val="28"/>
        </w:rPr>
        <w:t xml:space="preserve">
      90. Жер учаскесін уақытша өтеусіз пайдалану құқығы заңнамада белгіленген тәртіпте оны мемлекеттік тіркеген сәттен бастап күшіне енеді. </w:t>
      </w:r>
    </w:p>
    <w:bookmarkEnd w:id="5925"/>
    <w:bookmarkStart w:name="z6326" w:id="5926"/>
    <w:p>
      <w:pPr>
        <w:spacing w:after="0"/>
        <w:ind w:left="0"/>
        <w:jc w:val="both"/>
      </w:pPr>
      <w:r>
        <w:rPr>
          <w:rFonts w:ascii="Times New Roman"/>
          <w:b w:val="false"/>
          <w:i w:val="false"/>
          <w:color w:val="000000"/>
          <w:sz w:val="28"/>
        </w:rPr>
        <w:t>
      91.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Дене шынықтыру және спорт саласындағы МЖӘ Үлгілік шартына (дене шынықтыру-сауықтыру кешені) 5-қосымшада келтірілген.</w:t>
      </w:r>
    </w:p>
    <w:bookmarkEnd w:id="5926"/>
    <w:bookmarkStart w:name="z6327" w:id="5927"/>
    <w:p>
      <w:pPr>
        <w:spacing w:after="0"/>
        <w:ind w:left="0"/>
        <w:jc w:val="both"/>
      </w:pPr>
      <w:r>
        <w:rPr>
          <w:rFonts w:ascii="Times New Roman"/>
          <w:b w:val="false"/>
          <w:i w:val="false"/>
          <w:color w:val="000000"/>
          <w:sz w:val="28"/>
        </w:rPr>
        <w:t>
      92. Жекеше әріптестің Жер учаскесіне өзінің құқықтарын өзге тұлғаларға беруге және Жер учаскесін қосалқы жалдауға беруге құқығы жоқ.</w:t>
      </w:r>
    </w:p>
    <w:bookmarkEnd w:id="5927"/>
    <w:bookmarkStart w:name="z6328" w:id="5928"/>
    <w:p>
      <w:pPr>
        <w:spacing w:after="0"/>
        <w:ind w:left="0"/>
        <w:jc w:val="both"/>
      </w:pPr>
      <w:r>
        <w:rPr>
          <w:rFonts w:ascii="Times New Roman"/>
          <w:b w:val="false"/>
          <w:i w:val="false"/>
          <w:color w:val="000000"/>
          <w:sz w:val="28"/>
        </w:rPr>
        <w:t>
      93. Үлгілік шартты тоқтату Жер учаскесін уақытша өтеусіз пайдалану құқығын тоқтату үшін негіз болып табылады.</w:t>
      </w:r>
    </w:p>
    <w:bookmarkEnd w:id="5928"/>
    <w:bookmarkStart w:name="z6329" w:id="5929"/>
    <w:p>
      <w:pPr>
        <w:spacing w:after="0"/>
        <w:ind w:left="0"/>
        <w:jc w:val="both"/>
      </w:pPr>
      <w:r>
        <w:rPr>
          <w:rFonts w:ascii="Times New Roman"/>
          <w:b w:val="false"/>
          <w:i w:val="false"/>
          <w:color w:val="000000"/>
          <w:sz w:val="28"/>
        </w:rPr>
        <w:t xml:space="preserve">
      94. Жер учаскесін уақытша өтеусіз пайдалану құқығына қатысты мәмілелер жасауға жол берілмейді. </w:t>
      </w:r>
    </w:p>
    <w:bookmarkEnd w:id="5929"/>
    <w:bookmarkStart w:name="z6330" w:id="5930"/>
    <w:p>
      <w:pPr>
        <w:spacing w:after="0"/>
        <w:ind w:left="0"/>
        <w:jc w:val="left"/>
      </w:pPr>
      <w:r>
        <w:rPr>
          <w:rFonts w:ascii="Times New Roman"/>
          <w:b/>
          <w:i w:val="false"/>
          <w:color w:val="000000"/>
        </w:rPr>
        <w:t xml:space="preserve"> 8. МЖӘ жобасының инвестициялары</w:t>
      </w:r>
    </w:p>
    <w:bookmarkEnd w:id="5930"/>
    <w:bookmarkStart w:name="z6331" w:id="5931"/>
    <w:p>
      <w:pPr>
        <w:spacing w:after="0"/>
        <w:ind w:left="0"/>
        <w:jc w:val="both"/>
      </w:pPr>
      <w:r>
        <w:rPr>
          <w:rFonts w:ascii="Times New Roman"/>
          <w:b w:val="false"/>
          <w:i w:val="false"/>
          <w:color w:val="000000"/>
          <w:sz w:val="28"/>
        </w:rPr>
        <w:t xml:space="preserve">
      95. МЖӘ жобасын қаржыландыру көздері және кестесі Дене шынықтыру және спорт саласындағы МЖӘ Үлгілік шартына (дене шынықтыру-сауықтыру кешені) 6-қосымшада көрсетілген. </w:t>
      </w:r>
    </w:p>
    <w:bookmarkEnd w:id="5931"/>
    <w:bookmarkStart w:name="z6332" w:id="5932"/>
    <w:p>
      <w:pPr>
        <w:spacing w:after="0"/>
        <w:ind w:left="0"/>
        <w:jc w:val="both"/>
      </w:pPr>
      <w:r>
        <w:rPr>
          <w:rFonts w:ascii="Times New Roman"/>
          <w:b w:val="false"/>
          <w:i w:val="false"/>
          <w:color w:val="000000"/>
          <w:sz w:val="28"/>
        </w:rPr>
        <w:t>
      96. Инвестициялар, оның ішінде МЖӘ объектісін салу бойынша жұмыстар мен көрсетілетін қызметтерді қаржыландыру Үлгілік шарттың 18-бөлімінде көрсетілген шығындарды өтеу және кірістерді алу көздері есебінен өтеуге жатады.</w:t>
      </w:r>
    </w:p>
    <w:bookmarkEnd w:id="5932"/>
    <w:bookmarkStart w:name="z6333" w:id="5933"/>
    <w:p>
      <w:pPr>
        <w:spacing w:after="0"/>
        <w:ind w:left="0"/>
        <w:jc w:val="both"/>
      </w:pPr>
      <w:r>
        <w:rPr>
          <w:rFonts w:ascii="Times New Roman"/>
          <w:b w:val="false"/>
          <w:i w:val="false"/>
          <w:color w:val="000000"/>
          <w:sz w:val="28"/>
        </w:rPr>
        <w:t>
      97. Жекеше әріптес МЖӘ объектісін пайдалануға байланысты қызмет бойынша есеп айырысулар үшін жеке банктік есепшот ашады.</w:t>
      </w:r>
    </w:p>
    <w:bookmarkEnd w:id="5933"/>
    <w:bookmarkStart w:name="z6334" w:id="5934"/>
    <w:p>
      <w:pPr>
        <w:spacing w:after="0"/>
        <w:ind w:left="0"/>
        <w:jc w:val="both"/>
      </w:pPr>
      <w:r>
        <w:rPr>
          <w:rFonts w:ascii="Times New Roman"/>
          <w:b w:val="false"/>
          <w:i w:val="false"/>
          <w:color w:val="000000"/>
          <w:sz w:val="28"/>
        </w:rPr>
        <w:t>
      98.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5934"/>
    <w:bookmarkStart w:name="z6335" w:id="5935"/>
    <w:p>
      <w:pPr>
        <w:spacing w:after="0"/>
        <w:ind w:left="0"/>
        <w:jc w:val="both"/>
      </w:pPr>
      <w:r>
        <w:rPr>
          <w:rFonts w:ascii="Times New Roman"/>
          <w:b w:val="false"/>
          <w:i w:val="false"/>
          <w:color w:val="000000"/>
          <w:sz w:val="28"/>
        </w:rPr>
        <w:t>
      99.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5935"/>
    <w:bookmarkStart w:name="z6336" w:id="5936"/>
    <w:p>
      <w:pPr>
        <w:spacing w:after="0"/>
        <w:ind w:left="0"/>
        <w:jc w:val="left"/>
      </w:pPr>
      <w:r>
        <w:rPr>
          <w:rFonts w:ascii="Times New Roman"/>
          <w:b/>
          <w:i w:val="false"/>
          <w:color w:val="000000"/>
        </w:rPr>
        <w:t xml:space="preserve"> 9. МЖӘ жобасын басқаруды ұйымдастыру</w:t>
      </w:r>
    </w:p>
    <w:bookmarkEnd w:id="5936"/>
    <w:bookmarkStart w:name="z6337" w:id="5937"/>
    <w:p>
      <w:pPr>
        <w:spacing w:after="0"/>
        <w:ind w:left="0"/>
        <w:jc w:val="both"/>
      </w:pPr>
      <w:r>
        <w:rPr>
          <w:rFonts w:ascii="Times New Roman"/>
          <w:b w:val="false"/>
          <w:i w:val="false"/>
          <w:color w:val="000000"/>
          <w:sz w:val="28"/>
        </w:rPr>
        <w:t>
      100. МЖӘ жобасын басқарудың институционалдық схемасы Үлгілік шартқа 7-қосымшада көрсетілген.</w:t>
      </w:r>
    </w:p>
    <w:bookmarkEnd w:id="5937"/>
    <w:bookmarkStart w:name="z6338" w:id="5938"/>
    <w:p>
      <w:pPr>
        <w:spacing w:after="0"/>
        <w:ind w:left="0"/>
        <w:jc w:val="both"/>
      </w:pPr>
      <w:r>
        <w:rPr>
          <w:rFonts w:ascii="Times New Roman"/>
          <w:b w:val="false"/>
          <w:i w:val="false"/>
          <w:color w:val="000000"/>
          <w:sz w:val="28"/>
        </w:rPr>
        <w:t>
      101. Мемлекеттік меншікке берілетін МЖӘ объектісінің баланс ұстаушы Мемлекеттік әріптес – "____________" мемлекеттік мекемесі, Қазақстан Республикасы, __________ (елді-мекеннің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5938"/>
    <w:bookmarkStart w:name="z6339" w:id="5939"/>
    <w:p>
      <w:pPr>
        <w:spacing w:after="0"/>
        <w:ind w:left="0"/>
        <w:jc w:val="both"/>
      </w:pPr>
      <w:r>
        <w:rPr>
          <w:rFonts w:ascii="Times New Roman"/>
          <w:b w:val="false"/>
          <w:i w:val="false"/>
          <w:color w:val="000000"/>
          <w:sz w:val="28"/>
        </w:rPr>
        <w:t xml:space="preserve">
      102. Салу сатысында МЖӘ объектісінің техникалық күйін бақылау Жекеше әріптеспен жасалған Үлгілік шарт негізінде мыналарды: </w:t>
      </w:r>
    </w:p>
    <w:bookmarkEnd w:id="5939"/>
    <w:bookmarkStart w:name="z6340" w:id="5940"/>
    <w:p>
      <w:pPr>
        <w:spacing w:after="0"/>
        <w:ind w:left="0"/>
        <w:jc w:val="both"/>
      </w:pPr>
      <w:r>
        <w:rPr>
          <w:rFonts w:ascii="Times New Roman"/>
          <w:b w:val="false"/>
          <w:i w:val="false"/>
          <w:color w:val="000000"/>
          <w:sz w:val="28"/>
        </w:rPr>
        <w:t>
      1) жобалық шешімдердің;</w:t>
      </w:r>
    </w:p>
    <w:bookmarkEnd w:id="5940"/>
    <w:bookmarkStart w:name="z6341" w:id="5941"/>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5941"/>
    <w:bookmarkStart w:name="z6342" w:id="5942"/>
    <w:p>
      <w:pPr>
        <w:spacing w:after="0"/>
        <w:ind w:left="0"/>
        <w:jc w:val="both"/>
      </w:pPr>
      <w:r>
        <w:rPr>
          <w:rFonts w:ascii="Times New Roman"/>
          <w:b w:val="false"/>
          <w:i w:val="false"/>
          <w:color w:val="000000"/>
          <w:sz w:val="28"/>
        </w:rPr>
        <w:t xml:space="preserve">
      3) жұмыстардың сапасының; </w:t>
      </w:r>
    </w:p>
    <w:bookmarkEnd w:id="5942"/>
    <w:bookmarkStart w:name="z6343" w:id="5943"/>
    <w:p>
      <w:pPr>
        <w:spacing w:after="0"/>
        <w:ind w:left="0"/>
        <w:jc w:val="both"/>
      </w:pPr>
      <w:r>
        <w:rPr>
          <w:rFonts w:ascii="Times New Roman"/>
          <w:b w:val="false"/>
          <w:i w:val="false"/>
          <w:color w:val="000000"/>
          <w:sz w:val="28"/>
        </w:rPr>
        <w:t>
      4) көлемдердің, сапаның сәйкестігінің;</w:t>
      </w:r>
    </w:p>
    <w:bookmarkEnd w:id="5943"/>
    <w:bookmarkStart w:name="z6344" w:id="5944"/>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5944"/>
    <w:bookmarkStart w:name="z6345" w:id="5945"/>
    <w:p>
      <w:pPr>
        <w:spacing w:after="0"/>
        <w:ind w:left="0"/>
        <w:jc w:val="both"/>
      </w:pPr>
      <w:r>
        <w:rPr>
          <w:rFonts w:ascii="Times New Roman"/>
          <w:b w:val="false"/>
          <w:i w:val="false"/>
          <w:color w:val="000000"/>
          <w:sz w:val="28"/>
        </w:rPr>
        <w:t>
      6) орындалған жұмыстардың аралық қабылдау кезеңіне;</w:t>
      </w:r>
    </w:p>
    <w:bookmarkEnd w:id="5945"/>
    <w:bookmarkStart w:name="z6346" w:id="5946"/>
    <w:p>
      <w:pPr>
        <w:spacing w:after="0"/>
        <w:ind w:left="0"/>
        <w:jc w:val="both"/>
      </w:pPr>
      <w:r>
        <w:rPr>
          <w:rFonts w:ascii="Times New Roman"/>
          <w:b w:val="false"/>
          <w:i w:val="false"/>
          <w:color w:val="000000"/>
          <w:sz w:val="28"/>
        </w:rPr>
        <w:t xml:space="preserve">
      7) ақауларды уақытында жоюды сақталуына Техникалық қадағалаумен жүзеге асырылады. </w:t>
      </w:r>
    </w:p>
    <w:bookmarkEnd w:id="5946"/>
    <w:bookmarkStart w:name="z6347" w:id="5947"/>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5947"/>
    <w:bookmarkStart w:name="z6348" w:id="5948"/>
    <w:p>
      <w:pPr>
        <w:spacing w:after="0"/>
        <w:ind w:left="0"/>
        <w:jc w:val="both"/>
      </w:pPr>
      <w:r>
        <w:rPr>
          <w:rFonts w:ascii="Times New Roman"/>
          <w:b w:val="false"/>
          <w:i w:val="false"/>
          <w:color w:val="000000"/>
          <w:sz w:val="28"/>
        </w:rPr>
        <w:t>
      103.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5948"/>
    <w:bookmarkStart w:name="z6349" w:id="5949"/>
    <w:p>
      <w:pPr>
        <w:spacing w:after="0"/>
        <w:ind w:left="0"/>
        <w:jc w:val="both"/>
      </w:pPr>
      <w:r>
        <w:rPr>
          <w:rFonts w:ascii="Times New Roman"/>
          <w:b w:val="false"/>
          <w:i w:val="false"/>
          <w:color w:val="000000"/>
          <w:sz w:val="28"/>
        </w:rPr>
        <w:t xml:space="preserve">
      104. Жекеше әріптестің Үлгілік шартты орындауы аясында жоба операторын тағайындау көзделмейді. </w:t>
      </w:r>
    </w:p>
    <w:bookmarkEnd w:id="5949"/>
    <w:bookmarkStart w:name="z6350" w:id="5950"/>
    <w:p>
      <w:pPr>
        <w:spacing w:after="0"/>
        <w:ind w:left="0"/>
        <w:jc w:val="left"/>
      </w:pPr>
      <w:r>
        <w:rPr>
          <w:rFonts w:ascii="Times New Roman"/>
          <w:b/>
          <w:i w:val="false"/>
          <w:color w:val="000000"/>
        </w:rPr>
        <w:t xml:space="preserve"> 10. Рұқсаттар</w:t>
      </w:r>
    </w:p>
    <w:bookmarkEnd w:id="5950"/>
    <w:bookmarkStart w:name="z6351" w:id="5951"/>
    <w:p>
      <w:pPr>
        <w:spacing w:after="0"/>
        <w:ind w:left="0"/>
        <w:jc w:val="both"/>
      </w:pPr>
      <w:r>
        <w:rPr>
          <w:rFonts w:ascii="Times New Roman"/>
          <w:b w:val="false"/>
          <w:i w:val="false"/>
          <w:color w:val="000000"/>
          <w:sz w:val="28"/>
        </w:rPr>
        <w:t>
      105.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5951"/>
    <w:bookmarkStart w:name="z6352" w:id="5952"/>
    <w:p>
      <w:pPr>
        <w:spacing w:after="0"/>
        <w:ind w:left="0"/>
        <w:jc w:val="both"/>
      </w:pPr>
      <w:r>
        <w:rPr>
          <w:rFonts w:ascii="Times New Roman"/>
          <w:b w:val="false"/>
          <w:i w:val="false"/>
          <w:color w:val="000000"/>
          <w:sz w:val="28"/>
        </w:rPr>
        <w:t xml:space="preserve">
      106.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5952"/>
    <w:bookmarkStart w:name="z6353" w:id="5953"/>
    <w:p>
      <w:pPr>
        <w:spacing w:after="0"/>
        <w:ind w:left="0"/>
        <w:jc w:val="left"/>
      </w:pPr>
      <w:r>
        <w:rPr>
          <w:rFonts w:ascii="Times New Roman"/>
          <w:b/>
          <w:i w:val="false"/>
          <w:color w:val="000000"/>
        </w:rPr>
        <w:t xml:space="preserve"> 11. МЖӘ объектісін салуды ұйымдастыру</w:t>
      </w:r>
    </w:p>
    <w:bookmarkEnd w:id="5953"/>
    <w:bookmarkStart w:name="z6354" w:id="5954"/>
    <w:p>
      <w:pPr>
        <w:spacing w:after="0"/>
        <w:ind w:left="0"/>
        <w:jc w:val="both"/>
      </w:pPr>
      <w:r>
        <w:rPr>
          <w:rFonts w:ascii="Times New Roman"/>
          <w:b w:val="false"/>
          <w:i w:val="false"/>
          <w:color w:val="000000"/>
          <w:sz w:val="28"/>
        </w:rPr>
        <w:t xml:space="preserve">
      107. Жекеше әріптес МЖӘ объектісін заңнамада белгіленген тәртіпте және Жобалау-сметалық құжаттамаға сәйкес салады. </w:t>
      </w:r>
    </w:p>
    <w:bookmarkEnd w:id="5954"/>
    <w:bookmarkStart w:name="z6355" w:id="5955"/>
    <w:p>
      <w:pPr>
        <w:spacing w:after="0"/>
        <w:ind w:left="0"/>
        <w:jc w:val="both"/>
      </w:pPr>
      <w:r>
        <w:rPr>
          <w:rFonts w:ascii="Times New Roman"/>
          <w:b w:val="false"/>
          <w:i w:val="false"/>
          <w:color w:val="000000"/>
          <w:sz w:val="28"/>
        </w:rPr>
        <w:t>
      108. Жекеше әріптес Мемлекеттік әріптеске Құрылыс кепілдігін тапсырады, ол келесі өлшемшарттарға сәйкес келуі тиіс:</w:t>
      </w:r>
    </w:p>
    <w:bookmarkEnd w:id="5955"/>
    <w:bookmarkStart w:name="z6356" w:id="5956"/>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5956"/>
    <w:bookmarkStart w:name="z6357" w:id="5957"/>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5957"/>
    <w:bookmarkStart w:name="z6358" w:id="5958"/>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5958"/>
    <w:bookmarkStart w:name="z6359" w:id="5959"/>
    <w:p>
      <w:pPr>
        <w:spacing w:after="0"/>
        <w:ind w:left="0"/>
        <w:jc w:val="both"/>
      </w:pPr>
      <w:r>
        <w:rPr>
          <w:rFonts w:ascii="Times New Roman"/>
          <w:b w:val="false"/>
          <w:i w:val="false"/>
          <w:color w:val="000000"/>
          <w:sz w:val="28"/>
        </w:rPr>
        <w:t xml:space="preserve">
      109. Құрылыс кепілдігі Дене шынықтыру және спорт саласындағы МЖӘ Үлгілік шартына (дене шынықтыру-сауықтыру кешені) 8-қосымшада көрсетілген нысан бойынша рәсімделеді. </w:t>
      </w:r>
    </w:p>
    <w:bookmarkEnd w:id="5959"/>
    <w:bookmarkStart w:name="z6360" w:id="5960"/>
    <w:p>
      <w:pPr>
        <w:spacing w:after="0"/>
        <w:ind w:left="0"/>
        <w:jc w:val="both"/>
      </w:pPr>
      <w:r>
        <w:rPr>
          <w:rFonts w:ascii="Times New Roman"/>
          <w:b w:val="false"/>
          <w:i w:val="false"/>
          <w:color w:val="000000"/>
          <w:sz w:val="28"/>
        </w:rPr>
        <w:t>
      110. Құрылыс міндеттемелері мыналар:</w:t>
      </w:r>
    </w:p>
    <w:bookmarkEnd w:id="5960"/>
    <w:bookmarkStart w:name="z6361" w:id="5961"/>
    <w:p>
      <w:pPr>
        <w:spacing w:after="0"/>
        <w:ind w:left="0"/>
        <w:jc w:val="both"/>
      </w:pPr>
      <w:r>
        <w:rPr>
          <w:rFonts w:ascii="Times New Roman"/>
          <w:b w:val="false"/>
          <w:i w:val="false"/>
          <w:color w:val="000000"/>
          <w:sz w:val="28"/>
        </w:rPr>
        <w:t>
      1) Үлгілік шарттың 238-тармағының 2)-тармақшасында көрсетілген Құрылыс жұмыстарының мерзімі,</w:t>
      </w:r>
    </w:p>
    <w:bookmarkEnd w:id="5961"/>
    <w:bookmarkStart w:name="z6362" w:id="5962"/>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5962"/>
    <w:bookmarkStart w:name="z6363" w:id="5963"/>
    <w:p>
      <w:pPr>
        <w:spacing w:after="0"/>
        <w:ind w:left="0"/>
        <w:jc w:val="both"/>
      </w:pPr>
      <w:r>
        <w:rPr>
          <w:rFonts w:ascii="Times New Roman"/>
          <w:b w:val="false"/>
          <w:i w:val="false"/>
          <w:color w:val="000000"/>
          <w:sz w:val="28"/>
        </w:rPr>
        <w:t xml:space="preserve">
      111.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5963"/>
    <w:bookmarkStart w:name="z6364" w:id="5964"/>
    <w:p>
      <w:pPr>
        <w:spacing w:after="0"/>
        <w:ind w:left="0"/>
        <w:jc w:val="both"/>
      </w:pPr>
      <w:r>
        <w:rPr>
          <w:rFonts w:ascii="Times New Roman"/>
          <w:b w:val="false"/>
          <w:i w:val="false"/>
          <w:color w:val="000000"/>
          <w:sz w:val="28"/>
        </w:rPr>
        <w:t xml:space="preserve">
      112.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 </w:t>
      </w:r>
    </w:p>
    <w:bookmarkEnd w:id="5964"/>
    <w:bookmarkStart w:name="z6365" w:id="5965"/>
    <w:p>
      <w:pPr>
        <w:spacing w:after="0"/>
        <w:ind w:left="0"/>
        <w:jc w:val="both"/>
      </w:pPr>
      <w:r>
        <w:rPr>
          <w:rFonts w:ascii="Times New Roman"/>
          <w:b w:val="false"/>
          <w:i w:val="false"/>
          <w:color w:val="000000"/>
          <w:sz w:val="28"/>
        </w:rPr>
        <w:t>
      113. Егер Тараптар Құрылыс жұмыстарының басталу күнінен ___ (жазумен көрсету) ай өткенге дейін келісімге қол жеткізе алмаса:</w:t>
      </w:r>
    </w:p>
    <w:bookmarkEnd w:id="5965"/>
    <w:bookmarkStart w:name="z6366" w:id="5966"/>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5966"/>
    <w:bookmarkStart w:name="z6367" w:id="5967"/>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5967"/>
    <w:bookmarkStart w:name="z6368" w:id="5968"/>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5968"/>
    <w:bookmarkStart w:name="z6369" w:id="5969"/>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 </w:t>
      </w:r>
    </w:p>
    <w:bookmarkEnd w:id="5969"/>
    <w:bookmarkStart w:name="z6370" w:id="5970"/>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5970"/>
    <w:bookmarkStart w:name="z6371" w:id="5971"/>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5971"/>
    <w:bookmarkStart w:name="z6372" w:id="5972"/>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5972"/>
    <w:bookmarkStart w:name="z6373" w:id="5973"/>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5973"/>
    <w:bookmarkStart w:name="z6374" w:id="5974"/>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5974"/>
    <w:bookmarkStart w:name="z6375" w:id="5975"/>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5975"/>
    <w:bookmarkStart w:name="z6376" w:id="5976"/>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976"/>
    <w:bookmarkStart w:name="z6377" w:id="5977"/>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5977"/>
    <w:bookmarkStart w:name="z6378" w:id="5978"/>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5978"/>
    <w:bookmarkStart w:name="z6379" w:id="5979"/>
    <w:p>
      <w:pPr>
        <w:spacing w:after="0"/>
        <w:ind w:left="0"/>
        <w:jc w:val="both"/>
      </w:pPr>
      <w:r>
        <w:rPr>
          <w:rFonts w:ascii="Times New Roman"/>
          <w:b w:val="false"/>
          <w:i w:val="false"/>
          <w:color w:val="000000"/>
          <w:sz w:val="28"/>
        </w:rPr>
        <w:t xml:space="preserve">
      114. МЖӘ объектісін салу Жекеше әріптес тартатын қаражаттар есебінен жүзеге асырылады. </w:t>
      </w:r>
    </w:p>
    <w:bookmarkEnd w:id="5979"/>
    <w:bookmarkStart w:name="z6380" w:id="5980"/>
    <w:p>
      <w:pPr>
        <w:spacing w:after="0"/>
        <w:ind w:left="0"/>
        <w:jc w:val="both"/>
      </w:pPr>
      <w:r>
        <w:rPr>
          <w:rFonts w:ascii="Times New Roman"/>
          <w:b w:val="false"/>
          <w:i w:val="false"/>
          <w:color w:val="000000"/>
          <w:sz w:val="28"/>
        </w:rPr>
        <w:t>
      115. Жекеше әріптес МЖӘ объектісінің техникалық құрамына, ұсынылған материалдар мен жабдықтардың тиісті емес сапасына жауапты болады.</w:t>
      </w:r>
    </w:p>
    <w:bookmarkEnd w:id="5980"/>
    <w:bookmarkStart w:name="z6381" w:id="5981"/>
    <w:p>
      <w:pPr>
        <w:spacing w:after="0"/>
        <w:ind w:left="0"/>
        <w:jc w:val="both"/>
      </w:pPr>
      <w:r>
        <w:rPr>
          <w:rFonts w:ascii="Times New Roman"/>
          <w:b w:val="false"/>
          <w:i w:val="false"/>
          <w:color w:val="000000"/>
          <w:sz w:val="28"/>
        </w:rPr>
        <w:t>
      116. Мемлекеттік әріптес Жекеше әріптеске және оның уәкілеттік берген тұлғаларына МЖӘ объектісіне еркін қолжетімділікті қамтамасыз етеді.</w:t>
      </w:r>
    </w:p>
    <w:bookmarkEnd w:id="5981"/>
    <w:bookmarkStart w:name="z6382" w:id="5982"/>
    <w:p>
      <w:pPr>
        <w:spacing w:after="0"/>
        <w:ind w:left="0"/>
        <w:jc w:val="both"/>
      </w:pPr>
      <w:r>
        <w:rPr>
          <w:rFonts w:ascii="Times New Roman"/>
          <w:b w:val="false"/>
          <w:i w:val="false"/>
          <w:color w:val="000000"/>
          <w:sz w:val="28"/>
        </w:rPr>
        <w:t>
      117. Жекеше әріптес Техникалық қадағалаудың келісуі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5982"/>
    <w:bookmarkStart w:name="z6383" w:id="5983"/>
    <w:p>
      <w:pPr>
        <w:spacing w:after="0"/>
        <w:ind w:left="0"/>
        <w:jc w:val="both"/>
      </w:pPr>
      <w:r>
        <w:rPr>
          <w:rFonts w:ascii="Times New Roman"/>
          <w:b w:val="false"/>
          <w:i w:val="false"/>
          <w:color w:val="000000"/>
          <w:sz w:val="28"/>
        </w:rPr>
        <w:t>
      118. Жекеше әріптес Үлгілік шарттың әрекет ету мерзімі кезеңінде Құрылыс жұмыстарының сапасына жауапты болады.</w:t>
      </w:r>
    </w:p>
    <w:bookmarkEnd w:id="5983"/>
    <w:bookmarkStart w:name="z6384" w:id="5984"/>
    <w:p>
      <w:pPr>
        <w:spacing w:after="0"/>
        <w:ind w:left="0"/>
        <w:jc w:val="both"/>
      </w:pPr>
      <w:r>
        <w:rPr>
          <w:rFonts w:ascii="Times New Roman"/>
          <w:b w:val="false"/>
          <w:i w:val="false"/>
          <w:color w:val="000000"/>
          <w:sz w:val="28"/>
        </w:rPr>
        <w:t>
      119.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5984"/>
    <w:bookmarkStart w:name="z6385" w:id="5985"/>
    <w:p>
      <w:pPr>
        <w:spacing w:after="0"/>
        <w:ind w:left="0"/>
        <w:jc w:val="both"/>
      </w:pPr>
      <w:r>
        <w:rPr>
          <w:rFonts w:ascii="Times New Roman"/>
          <w:b w:val="false"/>
          <w:i w:val="false"/>
          <w:color w:val="000000"/>
          <w:sz w:val="28"/>
        </w:rPr>
        <w:t>
      120.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5985"/>
    <w:bookmarkStart w:name="z6386" w:id="5986"/>
    <w:p>
      <w:pPr>
        <w:spacing w:after="0"/>
        <w:ind w:left="0"/>
        <w:jc w:val="both"/>
      </w:pPr>
      <w:r>
        <w:rPr>
          <w:rFonts w:ascii="Times New Roman"/>
          <w:b w:val="false"/>
          <w:i w:val="false"/>
          <w:color w:val="000000"/>
          <w:sz w:val="28"/>
        </w:rPr>
        <w:t>
      121.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5986"/>
    <w:bookmarkStart w:name="z6387" w:id="5987"/>
    <w:p>
      <w:pPr>
        <w:spacing w:after="0"/>
        <w:ind w:left="0"/>
        <w:jc w:val="both"/>
      </w:pPr>
      <w:r>
        <w:rPr>
          <w:rFonts w:ascii="Times New Roman"/>
          <w:b w:val="false"/>
          <w:i w:val="false"/>
          <w:color w:val="000000"/>
          <w:sz w:val="28"/>
        </w:rPr>
        <w:t>
      122.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5987"/>
    <w:bookmarkStart w:name="z6388" w:id="5988"/>
    <w:p>
      <w:pPr>
        <w:spacing w:after="0"/>
        <w:ind w:left="0"/>
        <w:jc w:val="both"/>
      </w:pPr>
      <w:r>
        <w:rPr>
          <w:rFonts w:ascii="Times New Roman"/>
          <w:b w:val="false"/>
          <w:i w:val="false"/>
          <w:color w:val="000000"/>
          <w:sz w:val="28"/>
        </w:rPr>
        <w:t>
      123. Жекеше әріптес МЖӘ объектісін заңнамада және Үлгілік шартта белгіленген тәртіпте және Үлгілік шартта көрсетілген техникалық-экономикалық ерекшеліктеріне сәйкес пайдалануға енгізеді.</w:t>
      </w:r>
    </w:p>
    <w:bookmarkEnd w:id="5988"/>
    <w:bookmarkStart w:name="z6389" w:id="5989"/>
    <w:p>
      <w:pPr>
        <w:spacing w:after="0"/>
        <w:ind w:left="0"/>
        <w:jc w:val="both"/>
      </w:pPr>
      <w:r>
        <w:rPr>
          <w:rFonts w:ascii="Times New Roman"/>
          <w:b w:val="false"/>
          <w:i w:val="false"/>
          <w:color w:val="000000"/>
          <w:sz w:val="28"/>
        </w:rPr>
        <w:t>
      124.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5989"/>
    <w:bookmarkStart w:name="z6390" w:id="5990"/>
    <w:p>
      <w:pPr>
        <w:spacing w:after="0"/>
        <w:ind w:left="0"/>
        <w:jc w:val="both"/>
      </w:pPr>
      <w:r>
        <w:rPr>
          <w:rFonts w:ascii="Times New Roman"/>
          <w:b w:val="false"/>
          <w:i w:val="false"/>
          <w:color w:val="000000"/>
          <w:sz w:val="28"/>
        </w:rPr>
        <w:t>
      125.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5990"/>
    <w:bookmarkStart w:name="z6391" w:id="5991"/>
    <w:p>
      <w:pPr>
        <w:spacing w:after="0"/>
        <w:ind w:left="0"/>
        <w:jc w:val="both"/>
      </w:pPr>
      <w:r>
        <w:rPr>
          <w:rFonts w:ascii="Times New Roman"/>
          <w:b w:val="false"/>
          <w:i w:val="false"/>
          <w:color w:val="000000"/>
          <w:sz w:val="28"/>
        </w:rPr>
        <w:t>
      126.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5991"/>
    <w:bookmarkStart w:name="z6392" w:id="5992"/>
    <w:p>
      <w:pPr>
        <w:spacing w:after="0"/>
        <w:ind w:left="0"/>
        <w:jc w:val="both"/>
      </w:pPr>
      <w:r>
        <w:rPr>
          <w:rFonts w:ascii="Times New Roman"/>
          <w:b w:val="false"/>
          <w:i w:val="false"/>
          <w:color w:val="000000"/>
          <w:sz w:val="28"/>
        </w:rPr>
        <w:t>
      127. Жекеше әріптес ___ (жазумен көрсету) күнтізбелік күн мерзімде Үлгілік шарттың 126-тармағында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w:t>
      </w:r>
    </w:p>
    <w:bookmarkEnd w:id="5992"/>
    <w:bookmarkStart w:name="z6393" w:id="5993"/>
    <w:p>
      <w:pPr>
        <w:spacing w:after="0"/>
        <w:ind w:left="0"/>
        <w:jc w:val="both"/>
      </w:pPr>
      <w:r>
        <w:rPr>
          <w:rFonts w:ascii="Times New Roman"/>
          <w:b w:val="false"/>
          <w:i w:val="false"/>
          <w:color w:val="000000"/>
          <w:sz w:val="28"/>
        </w:rPr>
        <w:t>
      128. Үлгілік шарттың 126-тармағында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5993"/>
    <w:bookmarkStart w:name="z6394" w:id="5994"/>
    <w:p>
      <w:pPr>
        <w:spacing w:after="0"/>
        <w:ind w:left="0"/>
        <w:jc w:val="both"/>
      </w:pPr>
      <w:r>
        <w:rPr>
          <w:rFonts w:ascii="Times New Roman"/>
          <w:b w:val="false"/>
          <w:i w:val="false"/>
          <w:color w:val="000000"/>
          <w:sz w:val="28"/>
        </w:rPr>
        <w:t xml:space="preserve">
      129. Егер Үлгілік шарттың 126-тармағында көрсетілген қосымша жұмыстарды орындау Үлгілік шартқа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 </w:t>
      </w:r>
    </w:p>
    <w:bookmarkEnd w:id="5994"/>
    <w:bookmarkStart w:name="z6395" w:id="5995"/>
    <w:p>
      <w:pPr>
        <w:spacing w:after="0"/>
        <w:ind w:left="0"/>
        <w:jc w:val="both"/>
      </w:pPr>
      <w:r>
        <w:rPr>
          <w:rFonts w:ascii="Times New Roman"/>
          <w:b w:val="false"/>
          <w:i w:val="false"/>
          <w:color w:val="000000"/>
          <w:sz w:val="28"/>
        </w:rPr>
        <w:t>
      130.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5995"/>
    <w:bookmarkStart w:name="z6396" w:id="5996"/>
    <w:p>
      <w:pPr>
        <w:spacing w:after="0"/>
        <w:ind w:left="0"/>
        <w:jc w:val="left"/>
      </w:pPr>
      <w:r>
        <w:rPr>
          <w:rFonts w:ascii="Times New Roman"/>
          <w:b/>
          <w:i w:val="false"/>
          <w:color w:val="000000"/>
        </w:rPr>
        <w:t xml:space="preserve"> 12. Археологиялық олжалар</w:t>
      </w:r>
    </w:p>
    <w:bookmarkEnd w:id="5996"/>
    <w:bookmarkStart w:name="z6397" w:id="5997"/>
    <w:p>
      <w:pPr>
        <w:spacing w:after="0"/>
        <w:ind w:left="0"/>
        <w:jc w:val="both"/>
      </w:pPr>
      <w:r>
        <w:rPr>
          <w:rFonts w:ascii="Times New Roman"/>
          <w:b w:val="false"/>
          <w:i w:val="false"/>
          <w:color w:val="000000"/>
          <w:sz w:val="28"/>
        </w:rPr>
        <w:t>
      131. Археологиялық олжалар табылған жағдайда Жекеше әріптес:</w:t>
      </w:r>
    </w:p>
    <w:bookmarkEnd w:id="5997"/>
    <w:bookmarkStart w:name="z6398" w:id="5998"/>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5998"/>
    <w:bookmarkStart w:name="z6399" w:id="5999"/>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5999"/>
    <w:bookmarkStart w:name="z6400" w:id="6000"/>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6000"/>
    <w:bookmarkStart w:name="z6401" w:id="6001"/>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6001"/>
    <w:bookmarkStart w:name="z6402" w:id="6002"/>
    <w:p>
      <w:pPr>
        <w:spacing w:after="0"/>
        <w:ind w:left="0"/>
        <w:jc w:val="both"/>
      </w:pPr>
      <w:r>
        <w:rPr>
          <w:rFonts w:ascii="Times New Roman"/>
          <w:b w:val="false"/>
          <w:i w:val="false"/>
          <w:color w:val="000000"/>
          <w:sz w:val="28"/>
        </w:rPr>
        <w:t xml:space="preserve">
      132.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6002"/>
    <w:bookmarkStart w:name="z6403" w:id="6003"/>
    <w:p>
      <w:pPr>
        <w:spacing w:after="0"/>
        <w:ind w:left="0"/>
        <w:jc w:val="both"/>
      </w:pPr>
      <w:r>
        <w:rPr>
          <w:rFonts w:ascii="Times New Roman"/>
          <w:b w:val="false"/>
          <w:i w:val="false"/>
          <w:color w:val="000000"/>
          <w:sz w:val="28"/>
        </w:rPr>
        <w:t xml:space="preserve">
      133. Археологиялық олжалардың себебі бойынша жұмыстардың тоқтатылуы форс-мажорлық жағдаяттар болып есептеледі. </w:t>
      </w:r>
    </w:p>
    <w:bookmarkEnd w:id="6003"/>
    <w:bookmarkStart w:name="z6404" w:id="6004"/>
    <w:p>
      <w:pPr>
        <w:spacing w:after="0"/>
        <w:ind w:left="0"/>
        <w:jc w:val="both"/>
      </w:pPr>
      <w:r>
        <w:rPr>
          <w:rFonts w:ascii="Times New Roman"/>
          <w:b w:val="false"/>
          <w:i w:val="false"/>
          <w:color w:val="000000"/>
          <w:sz w:val="28"/>
        </w:rPr>
        <w:t xml:space="preserve">
      134. Құрылыс жұмыстары Мемлекеттік әріптестің шешімінің негізінде ___ (жазумен көрсету) күнтізбелік күннен көп емес мерзімге тоқтатылады. </w:t>
      </w:r>
    </w:p>
    <w:bookmarkEnd w:id="6004"/>
    <w:bookmarkStart w:name="z6405" w:id="6005"/>
    <w:p>
      <w:pPr>
        <w:spacing w:after="0"/>
        <w:ind w:left="0"/>
        <w:jc w:val="both"/>
      </w:pPr>
      <w:r>
        <w:rPr>
          <w:rFonts w:ascii="Times New Roman"/>
          <w:b w:val="false"/>
          <w:i w:val="false"/>
          <w:color w:val="000000"/>
          <w:sz w:val="28"/>
        </w:rPr>
        <w:t>
      135.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6005"/>
    <w:bookmarkStart w:name="z6406" w:id="6006"/>
    <w:p>
      <w:pPr>
        <w:spacing w:after="0"/>
        <w:ind w:left="0"/>
        <w:jc w:val="both"/>
      </w:pPr>
      <w:r>
        <w:rPr>
          <w:rFonts w:ascii="Times New Roman"/>
          <w:b w:val="false"/>
          <w:i w:val="false"/>
          <w:color w:val="000000"/>
          <w:sz w:val="28"/>
        </w:rPr>
        <w:t>
      136.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6006"/>
    <w:bookmarkStart w:name="z6407" w:id="6007"/>
    <w:p>
      <w:pPr>
        <w:spacing w:after="0"/>
        <w:ind w:left="0"/>
        <w:jc w:val="both"/>
      </w:pPr>
      <w:r>
        <w:rPr>
          <w:rFonts w:ascii="Times New Roman"/>
          <w:b w:val="false"/>
          <w:i w:val="false"/>
          <w:color w:val="000000"/>
          <w:sz w:val="28"/>
        </w:rPr>
        <w:t>
      137.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6007"/>
    <w:bookmarkStart w:name="z6408" w:id="6008"/>
    <w:p>
      <w:pPr>
        <w:spacing w:after="0"/>
        <w:ind w:left="0"/>
        <w:jc w:val="both"/>
      </w:pPr>
      <w:r>
        <w:rPr>
          <w:rFonts w:ascii="Times New Roman"/>
          <w:b w:val="false"/>
          <w:i w:val="false"/>
          <w:color w:val="000000"/>
          <w:sz w:val="28"/>
        </w:rPr>
        <w:t xml:space="preserve">
      138. Жер учаскесінде табылған Археологиялық олжалар заңнамаға сәйкес мемлекеттің меншігіне беріледі. </w:t>
      </w:r>
    </w:p>
    <w:bookmarkEnd w:id="6008"/>
    <w:bookmarkStart w:name="z6409" w:id="6009"/>
    <w:p>
      <w:pPr>
        <w:spacing w:after="0"/>
        <w:ind w:left="0"/>
        <w:jc w:val="left"/>
      </w:pPr>
      <w:r>
        <w:rPr>
          <w:rFonts w:ascii="Times New Roman"/>
          <w:b/>
          <w:i w:val="false"/>
          <w:color w:val="000000"/>
        </w:rPr>
        <w:t xml:space="preserve"> 13. Қауіпті қалдықтардың көмулері</w:t>
      </w:r>
    </w:p>
    <w:bookmarkEnd w:id="6009"/>
    <w:bookmarkStart w:name="z6410" w:id="6010"/>
    <w:p>
      <w:pPr>
        <w:spacing w:after="0"/>
        <w:ind w:left="0"/>
        <w:jc w:val="both"/>
      </w:pPr>
      <w:r>
        <w:rPr>
          <w:rFonts w:ascii="Times New Roman"/>
          <w:b w:val="false"/>
          <w:i w:val="false"/>
          <w:color w:val="000000"/>
          <w:sz w:val="28"/>
        </w:rPr>
        <w:t>
      139. Қауіпті қалдықтардың көмулері табылған жағдайда Жекеше әріптес:</w:t>
      </w:r>
    </w:p>
    <w:bookmarkEnd w:id="6010"/>
    <w:bookmarkStart w:name="z6411" w:id="6011"/>
    <w:p>
      <w:pPr>
        <w:spacing w:after="0"/>
        <w:ind w:left="0"/>
        <w:jc w:val="both"/>
      </w:pPr>
      <w:r>
        <w:rPr>
          <w:rFonts w:ascii="Times New Roman"/>
          <w:b w:val="false"/>
          <w:i w:val="false"/>
          <w:color w:val="000000"/>
          <w:sz w:val="28"/>
        </w:rPr>
        <w:t>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6011"/>
    <w:bookmarkStart w:name="z6412" w:id="6012"/>
    <w:p>
      <w:pPr>
        <w:spacing w:after="0"/>
        <w:ind w:left="0"/>
        <w:jc w:val="both"/>
      </w:pPr>
      <w:r>
        <w:rPr>
          <w:rFonts w:ascii="Times New Roman"/>
          <w:b w:val="false"/>
          <w:i w:val="false"/>
          <w:color w:val="000000"/>
          <w:sz w:val="28"/>
        </w:rPr>
        <w:t>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6012"/>
    <w:bookmarkStart w:name="z6413" w:id="6013"/>
    <w:p>
      <w:pPr>
        <w:spacing w:after="0"/>
        <w:ind w:left="0"/>
        <w:jc w:val="both"/>
      </w:pPr>
      <w:r>
        <w:rPr>
          <w:rFonts w:ascii="Times New Roman"/>
          <w:b w:val="false"/>
          <w:i w:val="false"/>
          <w:color w:val="000000"/>
          <w:sz w:val="28"/>
        </w:rPr>
        <w:t>
      140.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6013"/>
    <w:bookmarkStart w:name="z6414" w:id="6014"/>
    <w:p>
      <w:pPr>
        <w:spacing w:after="0"/>
        <w:ind w:left="0"/>
        <w:jc w:val="both"/>
      </w:pPr>
      <w:r>
        <w:rPr>
          <w:rFonts w:ascii="Times New Roman"/>
          <w:b w:val="false"/>
          <w:i w:val="false"/>
          <w:color w:val="000000"/>
          <w:sz w:val="28"/>
        </w:rPr>
        <w:t>
      141. Жекеше әріптес Мемлекеттік әріптестің кез келген ұсынымдарын есепке алады және Жер учаскесіндегі Қауіпті қалдықтардың көмулеріне қатысты заңнаманың ережелерін сақтайды.</w:t>
      </w:r>
    </w:p>
    <w:bookmarkEnd w:id="6014"/>
    <w:bookmarkStart w:name="z6415" w:id="6015"/>
    <w:p>
      <w:pPr>
        <w:spacing w:after="0"/>
        <w:ind w:left="0"/>
        <w:jc w:val="both"/>
      </w:pPr>
      <w:r>
        <w:rPr>
          <w:rFonts w:ascii="Times New Roman"/>
          <w:b w:val="false"/>
          <w:i w:val="false"/>
          <w:color w:val="000000"/>
          <w:sz w:val="28"/>
        </w:rPr>
        <w:t>
      142.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6015"/>
    <w:bookmarkStart w:name="z6416" w:id="6016"/>
    <w:p>
      <w:pPr>
        <w:spacing w:after="0"/>
        <w:ind w:left="0"/>
        <w:jc w:val="both"/>
      </w:pPr>
      <w:r>
        <w:rPr>
          <w:rFonts w:ascii="Times New Roman"/>
          <w:b w:val="false"/>
          <w:i w:val="false"/>
          <w:color w:val="000000"/>
          <w:sz w:val="28"/>
        </w:rPr>
        <w:t>
      143.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6016"/>
    <w:bookmarkStart w:name="z6417" w:id="6017"/>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6017"/>
    <w:bookmarkStart w:name="z6418" w:id="6018"/>
    <w:p>
      <w:pPr>
        <w:spacing w:after="0"/>
        <w:ind w:left="0"/>
        <w:jc w:val="both"/>
      </w:pPr>
      <w:r>
        <w:rPr>
          <w:rFonts w:ascii="Times New Roman"/>
          <w:b w:val="false"/>
          <w:i w:val="false"/>
          <w:color w:val="000000"/>
          <w:sz w:val="28"/>
        </w:rPr>
        <w:t xml:space="preserve">
      144. Жекеше әріптес Мемлекеттік әріптесті бұл туралы Жоспарлы аяқтау күніне дейін ____ (жазумен көрсету) айдан кешіктірмей жазбаша хабардар етуге міндетті. </w:t>
      </w:r>
    </w:p>
    <w:bookmarkEnd w:id="6018"/>
    <w:bookmarkStart w:name="z6419" w:id="6019"/>
    <w:p>
      <w:pPr>
        <w:spacing w:after="0"/>
        <w:ind w:left="0"/>
        <w:jc w:val="both"/>
      </w:pPr>
      <w:r>
        <w:rPr>
          <w:rFonts w:ascii="Times New Roman"/>
          <w:b w:val="false"/>
          <w:i w:val="false"/>
          <w:color w:val="000000"/>
          <w:sz w:val="28"/>
        </w:rPr>
        <w:t>
      145.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 </w:t>
      </w:r>
    </w:p>
    <w:bookmarkEnd w:id="6019"/>
    <w:bookmarkStart w:name="z6420" w:id="6020"/>
    <w:p>
      <w:pPr>
        <w:spacing w:after="0"/>
        <w:ind w:left="0"/>
        <w:jc w:val="both"/>
      </w:pPr>
      <w:r>
        <w:rPr>
          <w:rFonts w:ascii="Times New Roman"/>
          <w:b w:val="false"/>
          <w:i w:val="false"/>
          <w:color w:val="000000"/>
          <w:sz w:val="28"/>
        </w:rPr>
        <w:t>
      146.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6020"/>
    <w:bookmarkStart w:name="z6421" w:id="6021"/>
    <w:p>
      <w:pPr>
        <w:spacing w:after="0"/>
        <w:ind w:left="0"/>
        <w:jc w:val="both"/>
      </w:pPr>
      <w:r>
        <w:rPr>
          <w:rFonts w:ascii="Times New Roman"/>
          <w:b w:val="false"/>
          <w:i w:val="false"/>
          <w:color w:val="000000"/>
          <w:sz w:val="28"/>
        </w:rPr>
        <w:t>
      147.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6021"/>
    <w:bookmarkStart w:name="z6422" w:id="6022"/>
    <w:p>
      <w:pPr>
        <w:spacing w:after="0"/>
        <w:ind w:left="0"/>
        <w:jc w:val="both"/>
      </w:pPr>
      <w:r>
        <w:rPr>
          <w:rFonts w:ascii="Times New Roman"/>
          <w:b w:val="false"/>
          <w:i w:val="false"/>
          <w:color w:val="000000"/>
          <w:sz w:val="28"/>
        </w:rPr>
        <w:t>
      148.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6022"/>
    <w:bookmarkStart w:name="z6423" w:id="6023"/>
    <w:p>
      <w:pPr>
        <w:spacing w:after="0"/>
        <w:ind w:left="0"/>
        <w:jc w:val="both"/>
      </w:pPr>
      <w:r>
        <w:rPr>
          <w:rFonts w:ascii="Times New Roman"/>
          <w:b w:val="false"/>
          <w:i w:val="false"/>
          <w:color w:val="000000"/>
          <w:sz w:val="28"/>
        </w:rPr>
        <w:t xml:space="preserve">
      149.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 </w:t>
      </w:r>
    </w:p>
    <w:bookmarkEnd w:id="6023"/>
    <w:bookmarkStart w:name="z6424" w:id="6024"/>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6024"/>
    <w:bookmarkStart w:name="z6425" w:id="6025"/>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6025"/>
    <w:bookmarkStart w:name="z6426" w:id="6026"/>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6026"/>
    <w:bookmarkStart w:name="z6427" w:id="6027"/>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6027"/>
    <w:bookmarkStart w:name="z6428" w:id="6028"/>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6028"/>
    <w:bookmarkStart w:name="z6429" w:id="6029"/>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6029"/>
    <w:bookmarkStart w:name="z6430" w:id="6030"/>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6030"/>
    <w:bookmarkStart w:name="z6431" w:id="6031"/>
    <w:p>
      <w:pPr>
        <w:spacing w:after="0"/>
        <w:ind w:left="0"/>
        <w:jc w:val="both"/>
      </w:pPr>
      <w:r>
        <w:rPr>
          <w:rFonts w:ascii="Times New Roman"/>
          <w:b w:val="false"/>
          <w:i w:val="false"/>
          <w:color w:val="000000"/>
          <w:sz w:val="28"/>
        </w:rPr>
        <w:t xml:space="preserve">
      150.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 </w:t>
      </w:r>
    </w:p>
    <w:bookmarkEnd w:id="6031"/>
    <w:bookmarkStart w:name="z6432" w:id="6032"/>
    <w:p>
      <w:pPr>
        <w:spacing w:after="0"/>
        <w:ind w:left="0"/>
        <w:jc w:val="both"/>
      </w:pPr>
      <w:r>
        <w:rPr>
          <w:rFonts w:ascii="Times New Roman"/>
          <w:b w:val="false"/>
          <w:i w:val="false"/>
          <w:color w:val="000000"/>
          <w:sz w:val="28"/>
        </w:rPr>
        <w:t>
      151.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6032"/>
    <w:bookmarkStart w:name="z6433" w:id="6033"/>
    <w:p>
      <w:pPr>
        <w:spacing w:after="0"/>
        <w:ind w:left="0"/>
        <w:jc w:val="both"/>
      </w:pPr>
      <w:r>
        <w:rPr>
          <w:rFonts w:ascii="Times New Roman"/>
          <w:b w:val="false"/>
          <w:i w:val="false"/>
          <w:color w:val="000000"/>
          <w:sz w:val="28"/>
        </w:rPr>
        <w:t xml:space="preserve">
      152.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 </w:t>
      </w:r>
    </w:p>
    <w:bookmarkEnd w:id="6033"/>
    <w:bookmarkStart w:name="z6434" w:id="6034"/>
    <w:p>
      <w:pPr>
        <w:spacing w:after="0"/>
        <w:ind w:left="0"/>
        <w:jc w:val="both"/>
      </w:pPr>
      <w:r>
        <w:rPr>
          <w:rFonts w:ascii="Times New Roman"/>
          <w:b w:val="false"/>
          <w:i w:val="false"/>
          <w:color w:val="000000"/>
          <w:sz w:val="28"/>
        </w:rPr>
        <w:t xml:space="preserve">
      153.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Дене шынықтыру және спорт саласындағы МЖӘ Үлгілік шартына (дене шынықтыру-сауықтыру кешені)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 </w:t>
      </w:r>
    </w:p>
    <w:bookmarkEnd w:id="6034"/>
    <w:bookmarkStart w:name="z6435" w:id="6035"/>
    <w:p>
      <w:pPr>
        <w:spacing w:after="0"/>
        <w:ind w:left="0"/>
        <w:jc w:val="both"/>
      </w:pPr>
      <w:r>
        <w:rPr>
          <w:rFonts w:ascii="Times New Roman"/>
          <w:b w:val="false"/>
          <w:i w:val="false"/>
          <w:color w:val="000000"/>
          <w:sz w:val="28"/>
        </w:rPr>
        <w:t xml:space="preserve">
      154. Жекеше әріптес тапсыру күнінен бастап МЖӘ объектісін иелену және пайдалану құқығын жоғалтады. </w:t>
      </w:r>
    </w:p>
    <w:bookmarkEnd w:id="6035"/>
    <w:bookmarkStart w:name="z6436" w:id="6036"/>
    <w:p>
      <w:pPr>
        <w:spacing w:after="0"/>
        <w:ind w:left="0"/>
        <w:jc w:val="left"/>
      </w:pPr>
      <w:r>
        <w:rPr>
          <w:rFonts w:ascii="Times New Roman"/>
          <w:b/>
          <w:i w:val="false"/>
          <w:color w:val="000000"/>
        </w:rPr>
        <w:t xml:space="preserve"> 15. МЖӘ объектісін пайдалану</w:t>
      </w:r>
    </w:p>
    <w:bookmarkEnd w:id="6036"/>
    <w:bookmarkStart w:name="z6437" w:id="6037"/>
    <w:p>
      <w:pPr>
        <w:spacing w:after="0"/>
        <w:ind w:left="0"/>
        <w:jc w:val="both"/>
      </w:pPr>
      <w:r>
        <w:rPr>
          <w:rFonts w:ascii="Times New Roman"/>
          <w:b w:val="false"/>
          <w:i w:val="false"/>
          <w:color w:val="000000"/>
          <w:sz w:val="28"/>
        </w:rPr>
        <w:t xml:space="preserve">
      155. Жекеше әріптес МЖӘ объектісін Үлгілік шарттың әрекет ету кезеңінде пайда алу мүмкіндігімен, предоставления физкультурно-оздоровительных услуг для населения ұйымдастыру үшін пайдаланады. </w:t>
      </w:r>
    </w:p>
    <w:bookmarkEnd w:id="6037"/>
    <w:bookmarkStart w:name="z6438" w:id="6038"/>
    <w:p>
      <w:pPr>
        <w:spacing w:after="0"/>
        <w:ind w:left="0"/>
        <w:jc w:val="both"/>
      </w:pPr>
      <w:r>
        <w:rPr>
          <w:rFonts w:ascii="Times New Roman"/>
          <w:b w:val="false"/>
          <w:i w:val="false"/>
          <w:color w:val="000000"/>
          <w:sz w:val="28"/>
        </w:rPr>
        <w:t>
      156. МЖӘ объектісі ___ (жазумен көрсету) жыл мерзімге пайдалануға беріледі.</w:t>
      </w:r>
    </w:p>
    <w:bookmarkEnd w:id="6038"/>
    <w:bookmarkStart w:name="z6439" w:id="6039"/>
    <w:p>
      <w:pPr>
        <w:spacing w:after="0"/>
        <w:ind w:left="0"/>
        <w:jc w:val="both"/>
      </w:pPr>
      <w:r>
        <w:rPr>
          <w:rFonts w:ascii="Times New Roman"/>
          <w:b w:val="false"/>
          <w:i w:val="false"/>
          <w:color w:val="000000"/>
          <w:sz w:val="28"/>
        </w:rPr>
        <w:t>
      157. Жекеше әріптес пайдалану кезінде дербес және өз есебінен:</w:t>
      </w:r>
    </w:p>
    <w:bookmarkEnd w:id="6039"/>
    <w:bookmarkStart w:name="z6440" w:id="6040"/>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6040"/>
    <w:bookmarkStart w:name="z6441" w:id="6041"/>
    <w:p>
      <w:pPr>
        <w:spacing w:after="0"/>
        <w:ind w:left="0"/>
        <w:jc w:val="both"/>
      </w:pPr>
      <w:r>
        <w:rPr>
          <w:rFonts w:ascii="Times New Roman"/>
          <w:b w:val="false"/>
          <w:i w:val="false"/>
          <w:color w:val="000000"/>
          <w:sz w:val="28"/>
        </w:rPr>
        <w:t>
      2) мүлікті ағымдық жөндеуді жүзеге асырады;</w:t>
      </w:r>
    </w:p>
    <w:bookmarkEnd w:id="6041"/>
    <w:bookmarkStart w:name="z6442" w:id="6042"/>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6042"/>
    <w:bookmarkStart w:name="z6443" w:id="6043"/>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6043"/>
    <w:bookmarkStart w:name="z6444" w:id="6044"/>
    <w:p>
      <w:pPr>
        <w:spacing w:after="0"/>
        <w:ind w:left="0"/>
        <w:jc w:val="both"/>
      </w:pPr>
      <w:r>
        <w:rPr>
          <w:rFonts w:ascii="Times New Roman"/>
          <w:b w:val="false"/>
          <w:i w:val="false"/>
          <w:color w:val="000000"/>
          <w:sz w:val="28"/>
        </w:rPr>
        <w:t xml:space="preserve">
      158. Жекеше әріптес өзінің басқа мүлкінен оған пайдалануға берілген мүлікті жекешелейді және ол бойынша дербес есеп жүргізеді. </w:t>
      </w:r>
    </w:p>
    <w:bookmarkEnd w:id="6044"/>
    <w:bookmarkStart w:name="z6445" w:id="6045"/>
    <w:p>
      <w:pPr>
        <w:spacing w:after="0"/>
        <w:ind w:left="0"/>
        <w:jc w:val="both"/>
      </w:pPr>
      <w:r>
        <w:rPr>
          <w:rFonts w:ascii="Times New Roman"/>
          <w:b w:val="false"/>
          <w:i w:val="false"/>
          <w:color w:val="000000"/>
          <w:sz w:val="28"/>
        </w:rPr>
        <w:t>
      159.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6045"/>
    <w:bookmarkStart w:name="z6446" w:id="6046"/>
    <w:p>
      <w:pPr>
        <w:spacing w:after="0"/>
        <w:ind w:left="0"/>
        <w:jc w:val="both"/>
      </w:pPr>
      <w:r>
        <w:rPr>
          <w:rFonts w:ascii="Times New Roman"/>
          <w:b w:val="false"/>
          <w:i w:val="false"/>
          <w:color w:val="000000"/>
          <w:sz w:val="28"/>
        </w:rPr>
        <w:t>
      160. Жекеше әріптес Мемлекеттік әріптеске Пайдалану кепілдігін тапсырады, ол келесі өлшемшарттарға сәйкес келуі тиіс:</w:t>
      </w:r>
    </w:p>
    <w:bookmarkEnd w:id="6046"/>
    <w:bookmarkStart w:name="z6447" w:id="6047"/>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6047"/>
    <w:bookmarkStart w:name="z6448" w:id="6048"/>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6048"/>
    <w:bookmarkStart w:name="z6449" w:id="6049"/>
    <w:p>
      <w:pPr>
        <w:spacing w:after="0"/>
        <w:ind w:left="0"/>
        <w:jc w:val="both"/>
      </w:pPr>
      <w:r>
        <w:rPr>
          <w:rFonts w:ascii="Times New Roman"/>
          <w:b w:val="false"/>
          <w:i w:val="false"/>
          <w:color w:val="000000"/>
          <w:sz w:val="28"/>
        </w:rPr>
        <w:t>
      3) кепілдік Мемлекеттік әріптеске, Жекеше әріптес Дене шынықтыру және спорт саласындағы МЖӘ Үлгілік шартына (дене шынықтыру-сауықтыру кешені)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6049"/>
    <w:bookmarkStart w:name="z6450" w:id="6050"/>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6050"/>
    <w:bookmarkStart w:name="z6451" w:id="6051"/>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6051"/>
    <w:bookmarkStart w:name="z6452" w:id="6052"/>
    <w:p>
      <w:pPr>
        <w:spacing w:after="0"/>
        <w:ind w:left="0"/>
        <w:jc w:val="both"/>
      </w:pPr>
      <w:r>
        <w:rPr>
          <w:rFonts w:ascii="Times New Roman"/>
          <w:b w:val="false"/>
          <w:i w:val="false"/>
          <w:color w:val="000000"/>
          <w:sz w:val="28"/>
        </w:rPr>
        <w:t>
      6) кепілдік Дене шынықтыру және спорт саласындағы МЖӘ Үлгілік шартына (дене шынықтыру-сауықтыру кешені) 11-қосымшада көрсетілген нысан бойынша рәсімделеді;</w:t>
      </w:r>
    </w:p>
    <w:bookmarkEnd w:id="6052"/>
    <w:bookmarkStart w:name="z6453" w:id="6053"/>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6053"/>
    <w:bookmarkStart w:name="z6454" w:id="6054"/>
    <w:p>
      <w:pPr>
        <w:spacing w:after="0"/>
        <w:ind w:left="0"/>
        <w:jc w:val="both"/>
      </w:pPr>
      <w:r>
        <w:rPr>
          <w:rFonts w:ascii="Times New Roman"/>
          <w:b w:val="false"/>
          <w:i w:val="false"/>
          <w:color w:val="000000"/>
          <w:sz w:val="28"/>
        </w:rPr>
        <w:t xml:space="preserve">
      161. Көрсетілетін қызметтер сапасы индикаторларын және МЖӘ объектісін толық пайдалану дайындығының өлшемшарттарын бұзғаны үшін Төлем мөлшерлері Дене шынықтыру және спорт саласындағы МЖӘ Үлгілік шартына (дене шынықтыру-сауықтыру кешені) 10-қосымшаның ережелеріне сәйкес анықталады. </w:t>
      </w:r>
    </w:p>
    <w:bookmarkEnd w:id="6054"/>
    <w:bookmarkStart w:name="z6455" w:id="6055"/>
    <w:p>
      <w:pPr>
        <w:spacing w:after="0"/>
        <w:ind w:left="0"/>
        <w:jc w:val="both"/>
      </w:pPr>
      <w:r>
        <w:rPr>
          <w:rFonts w:ascii="Times New Roman"/>
          <w:b w:val="false"/>
          <w:i w:val="false"/>
          <w:color w:val="000000"/>
          <w:sz w:val="28"/>
        </w:rPr>
        <w:t>
      162. Көрсетілетін қызметтер сапасы индикаторларын және МЖӘ объектісін (дене шынықтыру-сауықтыру кешенін) толық пайдалану дайындығының өлшемшарттарын бұзғаны үшін Төлем мөлшерлері Дене шынықтыру және спорт саласындағы МЖӘ Үлгілік шартына (дене шынықтыру-сауықтыру кешені) 10-қосымшаның ережелеріне сәйкес анықталады.</w:t>
      </w:r>
    </w:p>
    <w:bookmarkEnd w:id="6055"/>
    <w:bookmarkStart w:name="z6456" w:id="6056"/>
    <w:p>
      <w:pPr>
        <w:spacing w:after="0"/>
        <w:ind w:left="0"/>
        <w:jc w:val="both"/>
      </w:pPr>
      <w:r>
        <w:rPr>
          <w:rFonts w:ascii="Times New Roman"/>
          <w:b w:val="false"/>
          <w:i w:val="false"/>
          <w:color w:val="000000"/>
          <w:sz w:val="28"/>
        </w:rPr>
        <w:t>
      163.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6056"/>
    <w:bookmarkStart w:name="z6457" w:id="6057"/>
    <w:p>
      <w:pPr>
        <w:spacing w:after="0"/>
        <w:ind w:left="0"/>
        <w:jc w:val="both"/>
      </w:pPr>
      <w:r>
        <w:rPr>
          <w:rFonts w:ascii="Times New Roman"/>
          <w:b w:val="false"/>
          <w:i w:val="false"/>
          <w:color w:val="000000"/>
          <w:sz w:val="28"/>
        </w:rPr>
        <w:t>
      164. Жекеше әріптестің кінәсі бойынша, Жекеше әріптес Қызметтерді көрсету күнінен бастап Үлгілік шарттың айрықша талаптарын бұзған жағдайда:</w:t>
      </w:r>
    </w:p>
    <w:bookmarkEnd w:id="6057"/>
    <w:bookmarkStart w:name="z6458" w:id="6058"/>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6058"/>
    <w:bookmarkStart w:name="z6459" w:id="6059"/>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6059"/>
    <w:bookmarkStart w:name="z6460" w:id="6060"/>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6060"/>
    <w:bookmarkStart w:name="z6461" w:id="6061"/>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6061"/>
    <w:bookmarkStart w:name="z6462" w:id="6062"/>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6062"/>
    <w:bookmarkStart w:name="z6463" w:id="6063"/>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6063"/>
    <w:bookmarkStart w:name="z6464" w:id="6064"/>
    <w:p>
      <w:pPr>
        <w:spacing w:after="0"/>
        <w:ind w:left="0"/>
        <w:jc w:val="both"/>
      </w:pPr>
      <w:r>
        <w:rPr>
          <w:rFonts w:ascii="Times New Roman"/>
          <w:b w:val="false"/>
          <w:i w:val="false"/>
          <w:color w:val="000000"/>
          <w:sz w:val="28"/>
        </w:rPr>
        <w:t>
      165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6064"/>
    <w:bookmarkStart w:name="z6465" w:id="6065"/>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6065"/>
    <w:bookmarkStart w:name="z6466" w:id="6066"/>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6066"/>
    <w:bookmarkStart w:name="z6467" w:id="6067"/>
    <w:p>
      <w:pPr>
        <w:spacing w:after="0"/>
        <w:ind w:left="0"/>
        <w:jc w:val="both"/>
      </w:pPr>
      <w:r>
        <w:rPr>
          <w:rFonts w:ascii="Times New Roman"/>
          <w:b w:val="false"/>
          <w:i w:val="false"/>
          <w:color w:val="000000"/>
          <w:sz w:val="28"/>
        </w:rPr>
        <w:t xml:space="preserve">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 </w:t>
      </w:r>
    </w:p>
    <w:bookmarkEnd w:id="6067"/>
    <w:bookmarkStart w:name="z6468" w:id="6068"/>
    <w:p>
      <w:pPr>
        <w:spacing w:after="0"/>
        <w:ind w:left="0"/>
        <w:jc w:val="both"/>
      </w:pPr>
      <w:r>
        <w:rPr>
          <w:rFonts w:ascii="Times New Roman"/>
          <w:b w:val="false"/>
          <w:i w:val="false"/>
          <w:color w:val="000000"/>
          <w:sz w:val="28"/>
        </w:rPr>
        <w:t>
      Егер қандай да бір талап еңсерілмейтін күш (форс-мажор) жағдаяттарымен байланысты орындалмаса:</w:t>
      </w:r>
    </w:p>
    <w:bookmarkEnd w:id="6068"/>
    <w:bookmarkStart w:name="z6469" w:id="6069"/>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6069"/>
    <w:bookmarkStart w:name="z6470" w:id="6070"/>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6070"/>
    <w:bookmarkStart w:name="z6471" w:id="6071"/>
    <w:p>
      <w:pPr>
        <w:spacing w:after="0"/>
        <w:ind w:left="0"/>
        <w:jc w:val="both"/>
      </w:pPr>
      <w:r>
        <w:rPr>
          <w:rFonts w:ascii="Times New Roman"/>
          <w:b w:val="false"/>
          <w:i w:val="false"/>
          <w:color w:val="000000"/>
          <w:sz w:val="28"/>
        </w:rPr>
        <w:t>
      166. Шарт Жекеше әріптес Пайдалану кепілдігін ұсынбаған жағдайда және Пайдалану кепілдігінің Үлгілік шарттың 160-тармағында көрсетілген өлшемшарттарға және Денсаулық сақтау саласындағы МЖӘ Үлгілік шартына (емхана) 10-қосымшаның ережелеріне сәйкес келмеу жағдайында бұзылады.</w:t>
      </w:r>
    </w:p>
    <w:bookmarkEnd w:id="6071"/>
    <w:bookmarkStart w:name="z6472" w:id="6072"/>
    <w:p>
      <w:pPr>
        <w:spacing w:after="0"/>
        <w:ind w:left="0"/>
        <w:jc w:val="both"/>
      </w:pPr>
      <w:r>
        <w:rPr>
          <w:rFonts w:ascii="Times New Roman"/>
          <w:b w:val="false"/>
          <w:i w:val="false"/>
          <w:color w:val="000000"/>
          <w:sz w:val="28"/>
        </w:rPr>
        <w:t>
      167. Жекеше әріптес заңнамаға сәйкес МЖӘ объектісінің қауіпсіздігін және пайдалану сапасын қамтамасыз етуге міндетті.</w:t>
      </w:r>
    </w:p>
    <w:bookmarkEnd w:id="6072"/>
    <w:bookmarkStart w:name="z6473" w:id="6073"/>
    <w:p>
      <w:pPr>
        <w:spacing w:after="0"/>
        <w:ind w:left="0"/>
        <w:jc w:val="left"/>
      </w:pPr>
      <w:r>
        <w:rPr>
          <w:rFonts w:ascii="Times New Roman"/>
          <w:b/>
          <w:i w:val="false"/>
          <w:color w:val="000000"/>
        </w:rPr>
        <w:t xml:space="preserve"> 16. МЖӘ объектісін жөндеу және жаңғырту</w:t>
      </w:r>
    </w:p>
    <w:bookmarkEnd w:id="6073"/>
    <w:bookmarkStart w:name="z6474" w:id="6074"/>
    <w:p>
      <w:pPr>
        <w:spacing w:after="0"/>
        <w:ind w:left="0"/>
        <w:jc w:val="both"/>
      </w:pPr>
      <w:r>
        <w:rPr>
          <w:rFonts w:ascii="Times New Roman"/>
          <w:b w:val="false"/>
          <w:i w:val="false"/>
          <w:color w:val="000000"/>
          <w:sz w:val="28"/>
        </w:rPr>
        <w:t xml:space="preserve">
      168.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 </w:t>
      </w:r>
    </w:p>
    <w:bookmarkEnd w:id="6074"/>
    <w:bookmarkStart w:name="z6475" w:id="6075"/>
    <w:p>
      <w:pPr>
        <w:spacing w:after="0"/>
        <w:ind w:left="0"/>
        <w:jc w:val="both"/>
      </w:pPr>
      <w:r>
        <w:rPr>
          <w:rFonts w:ascii="Times New Roman"/>
          <w:b w:val="false"/>
          <w:i w:val="false"/>
          <w:color w:val="000000"/>
          <w:sz w:val="28"/>
        </w:rPr>
        <w:t>
      169.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6075"/>
    <w:bookmarkStart w:name="z6476" w:id="6076"/>
    <w:p>
      <w:pPr>
        <w:spacing w:after="0"/>
        <w:ind w:left="0"/>
        <w:jc w:val="both"/>
      </w:pPr>
      <w:r>
        <w:rPr>
          <w:rFonts w:ascii="Times New Roman"/>
          <w:b w:val="false"/>
          <w:i w:val="false"/>
          <w:color w:val="000000"/>
          <w:sz w:val="28"/>
        </w:rPr>
        <w:t xml:space="preserve">
      170.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 </w:t>
      </w:r>
    </w:p>
    <w:bookmarkEnd w:id="6076"/>
    <w:bookmarkStart w:name="z6477" w:id="6077"/>
    <w:p>
      <w:pPr>
        <w:spacing w:after="0"/>
        <w:ind w:left="0"/>
        <w:jc w:val="both"/>
      </w:pPr>
      <w:r>
        <w:rPr>
          <w:rFonts w:ascii="Times New Roman"/>
          <w:b w:val="false"/>
          <w:i w:val="false"/>
          <w:color w:val="000000"/>
          <w:sz w:val="28"/>
        </w:rPr>
        <w:t xml:space="preserve">
      171. Ағымдық жөндеу жүргізу немесе МЖӘ объектісін жаңғырту кезеңінде МЖӘ объектісінің жұмыс істеуін толық тоқтатуға жол берілмейді. </w:t>
      </w:r>
    </w:p>
    <w:bookmarkEnd w:id="6077"/>
    <w:bookmarkStart w:name="z6478" w:id="6078"/>
    <w:p>
      <w:pPr>
        <w:spacing w:after="0"/>
        <w:ind w:left="0"/>
        <w:jc w:val="both"/>
      </w:pPr>
      <w:r>
        <w:rPr>
          <w:rFonts w:ascii="Times New Roman"/>
          <w:b w:val="false"/>
          <w:i w:val="false"/>
          <w:color w:val="000000"/>
          <w:sz w:val="28"/>
        </w:rPr>
        <w:t xml:space="preserve">
      172.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күрделі жөндеу жүргізу жоспарын тапсыруға міндетті. </w:t>
      </w:r>
    </w:p>
    <w:bookmarkEnd w:id="6078"/>
    <w:bookmarkStart w:name="z6479" w:id="6079"/>
    <w:p>
      <w:pPr>
        <w:spacing w:after="0"/>
        <w:ind w:left="0"/>
        <w:jc w:val="left"/>
      </w:pPr>
      <w:r>
        <w:rPr>
          <w:rFonts w:ascii="Times New Roman"/>
          <w:b/>
          <w:i w:val="false"/>
          <w:color w:val="000000"/>
        </w:rPr>
        <w:t xml:space="preserve"> 17. Салық салу</w:t>
      </w:r>
    </w:p>
    <w:bookmarkEnd w:id="6079"/>
    <w:bookmarkStart w:name="z6480" w:id="6080"/>
    <w:p>
      <w:pPr>
        <w:spacing w:after="0"/>
        <w:ind w:left="0"/>
        <w:jc w:val="both"/>
      </w:pPr>
      <w:r>
        <w:rPr>
          <w:rFonts w:ascii="Times New Roman"/>
          <w:b w:val="false"/>
          <w:i w:val="false"/>
          <w:color w:val="000000"/>
          <w:sz w:val="28"/>
        </w:rPr>
        <w:t>
      173.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6080"/>
    <w:bookmarkStart w:name="z6481" w:id="6081"/>
    <w:p>
      <w:pPr>
        <w:spacing w:after="0"/>
        <w:ind w:left="0"/>
        <w:jc w:val="both"/>
      </w:pPr>
      <w:r>
        <w:rPr>
          <w:rFonts w:ascii="Times New Roman"/>
          <w:b w:val="false"/>
          <w:i w:val="false"/>
          <w:color w:val="000000"/>
          <w:sz w:val="28"/>
        </w:rPr>
        <w:t>
      174.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6081"/>
    <w:bookmarkStart w:name="z6482" w:id="6082"/>
    <w:p>
      <w:pPr>
        <w:spacing w:after="0"/>
        <w:ind w:left="0"/>
        <w:jc w:val="both"/>
      </w:pPr>
      <w:r>
        <w:rPr>
          <w:rFonts w:ascii="Times New Roman"/>
          <w:b w:val="false"/>
          <w:i w:val="false"/>
          <w:color w:val="000000"/>
          <w:sz w:val="28"/>
        </w:rPr>
        <w:t>
      175.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6082"/>
    <w:bookmarkStart w:name="z6483" w:id="6083"/>
    <w:p>
      <w:pPr>
        <w:spacing w:after="0"/>
        <w:ind w:left="0"/>
        <w:jc w:val="left"/>
      </w:pPr>
      <w:r>
        <w:rPr>
          <w:rFonts w:ascii="Times New Roman"/>
          <w:b/>
          <w:i w:val="false"/>
          <w:color w:val="000000"/>
        </w:rPr>
        <w:t xml:space="preserve"> 18. Шығындарды өтеу және кірістер алу көздері</w:t>
      </w:r>
    </w:p>
    <w:bookmarkEnd w:id="6083"/>
    <w:bookmarkStart w:name="z6484" w:id="6084"/>
    <w:p>
      <w:pPr>
        <w:spacing w:after="0"/>
        <w:ind w:left="0"/>
        <w:jc w:val="both"/>
      </w:pPr>
      <w:r>
        <w:rPr>
          <w:rFonts w:ascii="Times New Roman"/>
          <w:b w:val="false"/>
          <w:i w:val="false"/>
          <w:color w:val="000000"/>
          <w:sz w:val="28"/>
        </w:rPr>
        <w:t xml:space="preserve">
      176. Мыналар </w:t>
      </w:r>
    </w:p>
    <w:bookmarkEnd w:id="6084"/>
    <w:bookmarkStart w:name="z6485" w:id="6085"/>
    <w:p>
      <w:pPr>
        <w:spacing w:after="0"/>
        <w:ind w:left="0"/>
        <w:jc w:val="both"/>
      </w:pPr>
      <w:r>
        <w:rPr>
          <w:rFonts w:ascii="Times New Roman"/>
          <w:b w:val="false"/>
          <w:i w:val="false"/>
          <w:color w:val="000000"/>
          <w:sz w:val="28"/>
        </w:rPr>
        <w:t>
      1) дене шынықтыру-сауықтыру қызметтерін көрсетуден кірістер;</w:t>
      </w:r>
    </w:p>
    <w:bookmarkEnd w:id="6085"/>
    <w:bookmarkStart w:name="z6486" w:id="6086"/>
    <w:p>
      <w:pPr>
        <w:spacing w:after="0"/>
        <w:ind w:left="0"/>
        <w:jc w:val="both"/>
      </w:pPr>
      <w:r>
        <w:rPr>
          <w:rFonts w:ascii="Times New Roman"/>
          <w:b w:val="false"/>
          <w:i w:val="false"/>
          <w:color w:val="000000"/>
          <w:sz w:val="28"/>
        </w:rPr>
        <w:t>
      2) Үлгілік шартқа Дене шынықтыру және спорт саласындағы МЖӘ Үлгілік шартына (дене шынықтыру-сауықтыру кешені) 12-қосымшада көрсетілген көлем мен мерзімдердегі операциялық шығындар өтемақысы (қажет болған жағдайда көрсету) Жекеше әріптестің шығындарды өтеу және кірістер алу көздері болып табылады.</w:t>
      </w:r>
    </w:p>
    <w:bookmarkEnd w:id="6086"/>
    <w:bookmarkStart w:name="z6487" w:id="6087"/>
    <w:p>
      <w:pPr>
        <w:spacing w:after="0"/>
        <w:ind w:left="0"/>
        <w:jc w:val="both"/>
      </w:pPr>
      <w:r>
        <w:rPr>
          <w:rFonts w:ascii="Times New Roman"/>
          <w:b w:val="false"/>
          <w:i w:val="false"/>
          <w:color w:val="000000"/>
          <w:sz w:val="28"/>
        </w:rPr>
        <w:t xml:space="preserve">
      177.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 </w:t>
      </w:r>
    </w:p>
    <w:bookmarkEnd w:id="6087"/>
    <w:bookmarkStart w:name="z6488" w:id="6088"/>
    <w:p>
      <w:pPr>
        <w:spacing w:after="0"/>
        <w:ind w:left="0"/>
        <w:jc w:val="both"/>
      </w:pPr>
      <w:r>
        <w:rPr>
          <w:rFonts w:ascii="Times New Roman"/>
          <w:b w:val="false"/>
          <w:i w:val="false"/>
          <w:color w:val="000000"/>
          <w:sz w:val="28"/>
        </w:rPr>
        <w:t xml:space="preserve">
      178. Қабылдау актісіне қол қойғаннан кейін тұрғызылған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 </w:t>
      </w:r>
    </w:p>
    <w:bookmarkEnd w:id="6088"/>
    <w:bookmarkStart w:name="z6489" w:id="6089"/>
    <w:p>
      <w:pPr>
        <w:spacing w:after="0"/>
        <w:ind w:left="0"/>
        <w:jc w:val="both"/>
      </w:pPr>
      <w:r>
        <w:rPr>
          <w:rFonts w:ascii="Times New Roman"/>
          <w:b w:val="false"/>
          <w:i w:val="false"/>
          <w:color w:val="000000"/>
          <w:sz w:val="28"/>
        </w:rPr>
        <w:t>
      179. Қабылдау актісіне қол қойғаннан кейін тұрғызылған объектіні пайдалануға қабылдау кезіндегі МЖӘ объектісінің құны МЖӘ объектісінің Құнынан жоғары болса, онда төленуге жататын ИШӨ мөлшері өзгеріссіз қалады.</w:t>
      </w:r>
    </w:p>
    <w:bookmarkEnd w:id="6089"/>
    <w:bookmarkStart w:name="z6490" w:id="6090"/>
    <w:p>
      <w:pPr>
        <w:spacing w:after="0"/>
        <w:ind w:left="0"/>
        <w:jc w:val="both"/>
      </w:pPr>
      <w:r>
        <w:rPr>
          <w:rFonts w:ascii="Times New Roman"/>
          <w:b w:val="false"/>
          <w:i w:val="false"/>
          <w:color w:val="000000"/>
          <w:sz w:val="28"/>
        </w:rPr>
        <w:t>
      180. Үлгілік шарт бойынша қызметті жүзеге асыру нәтижесінде алынған кірістер Жекеше әріптестің меншігі болып табылады.</w:t>
      </w:r>
    </w:p>
    <w:bookmarkEnd w:id="6090"/>
    <w:bookmarkStart w:name="z6491" w:id="6091"/>
    <w:p>
      <w:pPr>
        <w:spacing w:after="0"/>
        <w:ind w:left="0"/>
        <w:jc w:val="left"/>
      </w:pPr>
      <w:r>
        <w:rPr>
          <w:rFonts w:ascii="Times New Roman"/>
          <w:b/>
          <w:i w:val="false"/>
          <w:color w:val="000000"/>
        </w:rPr>
        <w:t xml:space="preserve"> 19. Тұрақсыздық</w:t>
      </w:r>
    </w:p>
    <w:bookmarkEnd w:id="6091"/>
    <w:bookmarkStart w:name="z6492" w:id="6092"/>
    <w:p>
      <w:pPr>
        <w:spacing w:after="0"/>
        <w:ind w:left="0"/>
        <w:jc w:val="both"/>
      </w:pPr>
      <w:r>
        <w:rPr>
          <w:rFonts w:ascii="Times New Roman"/>
          <w:b w:val="false"/>
          <w:i w:val="false"/>
          <w:color w:val="000000"/>
          <w:sz w:val="28"/>
        </w:rPr>
        <w:t>
      181.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6092"/>
    <w:bookmarkStart w:name="z6493" w:id="6093"/>
    <w:p>
      <w:pPr>
        <w:spacing w:after="0"/>
        <w:ind w:left="0"/>
        <w:jc w:val="left"/>
      </w:pPr>
      <w:r>
        <w:rPr>
          <w:rFonts w:ascii="Times New Roman"/>
          <w:b/>
          <w:i w:val="false"/>
          <w:color w:val="000000"/>
        </w:rPr>
        <w:t xml:space="preserve"> 20. Кадрларды оқыту</w:t>
      </w:r>
    </w:p>
    <w:bookmarkEnd w:id="6093"/>
    <w:bookmarkStart w:name="z6494" w:id="6094"/>
    <w:p>
      <w:pPr>
        <w:spacing w:after="0"/>
        <w:ind w:left="0"/>
        <w:jc w:val="both"/>
      </w:pPr>
      <w:r>
        <w:rPr>
          <w:rFonts w:ascii="Times New Roman"/>
          <w:b w:val="false"/>
          <w:i w:val="false"/>
          <w:color w:val="000000"/>
          <w:sz w:val="28"/>
        </w:rPr>
        <w:t>
      182. Кадрларды оқыту, біліктілігін арттыру Қазақстан Республикасының Еңбек заңнамасына сәйкес жүзеге асырылады.</w:t>
      </w:r>
    </w:p>
    <w:bookmarkEnd w:id="6094"/>
    <w:bookmarkStart w:name="z6495" w:id="6095"/>
    <w:p>
      <w:pPr>
        <w:spacing w:after="0"/>
        <w:ind w:left="0"/>
        <w:jc w:val="both"/>
      </w:pPr>
      <w:r>
        <w:rPr>
          <w:rFonts w:ascii="Times New Roman"/>
          <w:b w:val="false"/>
          <w:i w:val="false"/>
          <w:color w:val="000000"/>
          <w:sz w:val="28"/>
        </w:rPr>
        <w:t>
      183. Жекеше әріптес жыл сайын кадрларды оқыту және біліктілігін арттыру бағдарламаларын бекітеді және оларды Мемлекеттік әріптеске ұсынады.</w:t>
      </w:r>
    </w:p>
    <w:bookmarkEnd w:id="6095"/>
    <w:bookmarkStart w:name="z6496" w:id="6096"/>
    <w:p>
      <w:pPr>
        <w:spacing w:after="0"/>
        <w:ind w:left="0"/>
        <w:jc w:val="left"/>
      </w:pPr>
      <w:r>
        <w:rPr>
          <w:rFonts w:ascii="Times New Roman"/>
          <w:b/>
          <w:i w:val="false"/>
          <w:color w:val="000000"/>
        </w:rPr>
        <w:t xml:space="preserve"> 21. Жергілікті қамту</w:t>
      </w:r>
    </w:p>
    <w:bookmarkEnd w:id="6096"/>
    <w:bookmarkStart w:name="z6497" w:id="6097"/>
    <w:p>
      <w:pPr>
        <w:spacing w:after="0"/>
        <w:ind w:left="0"/>
        <w:jc w:val="both"/>
      </w:pPr>
      <w:r>
        <w:rPr>
          <w:rFonts w:ascii="Times New Roman"/>
          <w:b w:val="false"/>
          <w:i w:val="false"/>
          <w:color w:val="000000"/>
          <w:sz w:val="28"/>
        </w:rPr>
        <w:t>
      184. Кадрлардағы жергілікті қамту мыналарды құрауға тиіс:</w:t>
      </w:r>
    </w:p>
    <w:bookmarkEnd w:id="6097"/>
    <w:bookmarkStart w:name="z6498" w:id="6098"/>
    <w:p>
      <w:pPr>
        <w:spacing w:after="0"/>
        <w:ind w:left="0"/>
        <w:jc w:val="both"/>
      </w:pPr>
      <w:r>
        <w:rPr>
          <w:rFonts w:ascii="Times New Roman"/>
          <w:b w:val="false"/>
          <w:i w:val="false"/>
          <w:color w:val="000000"/>
          <w:sz w:val="28"/>
        </w:rPr>
        <w:t>
      1) бірінші санат – басшылық құрам – ___%;</w:t>
      </w:r>
    </w:p>
    <w:bookmarkEnd w:id="6098"/>
    <w:bookmarkStart w:name="z6499" w:id="6099"/>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6099"/>
    <w:bookmarkStart w:name="z6500" w:id="6100"/>
    <w:p>
      <w:pPr>
        <w:spacing w:after="0"/>
        <w:ind w:left="0"/>
        <w:jc w:val="both"/>
      </w:pPr>
      <w:r>
        <w:rPr>
          <w:rFonts w:ascii="Times New Roman"/>
          <w:b w:val="false"/>
          <w:i w:val="false"/>
          <w:color w:val="000000"/>
          <w:sz w:val="28"/>
        </w:rPr>
        <w:t>
      3) үшінші санат – білікті жұмысшылар – ___%.</w:t>
      </w:r>
    </w:p>
    <w:bookmarkEnd w:id="6100"/>
    <w:bookmarkStart w:name="z6501" w:id="6101"/>
    <w:p>
      <w:pPr>
        <w:spacing w:after="0"/>
        <w:ind w:left="0"/>
        <w:jc w:val="both"/>
      </w:pPr>
      <w:r>
        <w:rPr>
          <w:rFonts w:ascii="Times New Roman"/>
          <w:b w:val="false"/>
          <w:i w:val="false"/>
          <w:color w:val="000000"/>
          <w:sz w:val="28"/>
        </w:rPr>
        <w:t>
      185. Жергілікті қамту:</w:t>
      </w:r>
    </w:p>
    <w:bookmarkEnd w:id="6101"/>
    <w:bookmarkStart w:name="z6502" w:id="6102"/>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6102"/>
    <w:bookmarkStart w:name="z6503" w:id="6103"/>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6103"/>
    <w:bookmarkStart w:name="z6504" w:id="6104"/>
    <w:p>
      <w:pPr>
        <w:spacing w:after="0"/>
        <w:ind w:left="0"/>
        <w:jc w:val="both"/>
      </w:pPr>
      <w:r>
        <w:rPr>
          <w:rFonts w:ascii="Times New Roman"/>
          <w:b w:val="false"/>
          <w:i w:val="false"/>
          <w:color w:val="000000"/>
          <w:sz w:val="28"/>
        </w:rPr>
        <w:t xml:space="preserve">
      186.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 </w:t>
      </w:r>
    </w:p>
    <w:bookmarkEnd w:id="6104"/>
    <w:bookmarkStart w:name="z6505" w:id="6105"/>
    <w:p>
      <w:pPr>
        <w:spacing w:after="0"/>
        <w:ind w:left="0"/>
        <w:jc w:val="left"/>
      </w:pPr>
      <w:r>
        <w:rPr>
          <w:rFonts w:ascii="Times New Roman"/>
          <w:b/>
          <w:i w:val="false"/>
          <w:color w:val="000000"/>
        </w:rPr>
        <w:t xml:space="preserve"> 22. Мемлекеттік әріптестің құқықтары мен міндеттері</w:t>
      </w:r>
    </w:p>
    <w:bookmarkEnd w:id="6105"/>
    <w:bookmarkStart w:name="z6506" w:id="6106"/>
    <w:p>
      <w:pPr>
        <w:spacing w:after="0"/>
        <w:ind w:left="0"/>
        <w:jc w:val="both"/>
      </w:pPr>
      <w:r>
        <w:rPr>
          <w:rFonts w:ascii="Times New Roman"/>
          <w:b w:val="false"/>
          <w:i w:val="false"/>
          <w:color w:val="000000"/>
          <w:sz w:val="28"/>
        </w:rPr>
        <w:t>
      187. Мемлекеттік әріптестің:</w:t>
      </w:r>
    </w:p>
    <w:bookmarkEnd w:id="6106"/>
    <w:bookmarkStart w:name="z6507" w:id="6107"/>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6107"/>
    <w:bookmarkStart w:name="z6508" w:id="6108"/>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6108"/>
    <w:bookmarkStart w:name="z6509" w:id="6109"/>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6109"/>
    <w:bookmarkStart w:name="z6510" w:id="6110"/>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6110"/>
    <w:bookmarkStart w:name="z6511" w:id="6111"/>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6111"/>
    <w:bookmarkStart w:name="z6512" w:id="6112"/>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6112"/>
    <w:bookmarkStart w:name="z6513" w:id="6113"/>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6113"/>
    <w:bookmarkStart w:name="z6514" w:id="6114"/>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6114"/>
    <w:bookmarkStart w:name="z6515" w:id="6115"/>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6115"/>
    <w:bookmarkStart w:name="z6516" w:id="6116"/>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6116"/>
    <w:bookmarkStart w:name="z6517" w:id="6117"/>
    <w:p>
      <w:pPr>
        <w:spacing w:after="0"/>
        <w:ind w:left="0"/>
        <w:jc w:val="both"/>
      </w:pPr>
      <w:r>
        <w:rPr>
          <w:rFonts w:ascii="Times New Roman"/>
          <w:b w:val="false"/>
          <w:i w:val="false"/>
          <w:color w:val="000000"/>
          <w:sz w:val="28"/>
        </w:rPr>
        <w:t>
      188. Мемлекеттік әріптес:</w:t>
      </w:r>
    </w:p>
    <w:bookmarkEnd w:id="6117"/>
    <w:bookmarkStart w:name="z6518" w:id="6118"/>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6118"/>
    <w:bookmarkStart w:name="z6519" w:id="6119"/>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6119"/>
    <w:bookmarkStart w:name="z6520" w:id="6120"/>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6120"/>
    <w:bookmarkStart w:name="z6521" w:id="6121"/>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6121"/>
    <w:bookmarkStart w:name="z6522" w:id="6122"/>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6122"/>
    <w:bookmarkStart w:name="z6523" w:id="6123"/>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6123"/>
    <w:bookmarkStart w:name="z6524" w:id="6124"/>
    <w:p>
      <w:pPr>
        <w:spacing w:after="0"/>
        <w:ind w:left="0"/>
        <w:jc w:val="both"/>
      </w:pPr>
      <w:r>
        <w:rPr>
          <w:rFonts w:ascii="Times New Roman"/>
          <w:b w:val="false"/>
          <w:i w:val="false"/>
          <w:color w:val="000000"/>
          <w:sz w:val="28"/>
        </w:rPr>
        <w:t>
      7) Шартпен қарастырылған жағдайларда Жекеше әріптестің залалдарын өтеуге;</w:t>
      </w:r>
    </w:p>
    <w:bookmarkEnd w:id="6124"/>
    <w:bookmarkStart w:name="z6525" w:id="6125"/>
    <w:p>
      <w:pPr>
        <w:spacing w:after="0"/>
        <w:ind w:left="0"/>
        <w:jc w:val="both"/>
      </w:pPr>
      <w:r>
        <w:rPr>
          <w:rFonts w:ascii="Times New Roman"/>
          <w:b w:val="false"/>
          <w:i w:val="false"/>
          <w:color w:val="000000"/>
          <w:sz w:val="28"/>
        </w:rPr>
        <w:t>
      8)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6125"/>
    <w:bookmarkStart w:name="z6526" w:id="6126"/>
    <w:p>
      <w:pPr>
        <w:spacing w:after="0"/>
        <w:ind w:left="0"/>
        <w:jc w:val="both"/>
      </w:pPr>
      <w:r>
        <w:rPr>
          <w:rFonts w:ascii="Times New Roman"/>
          <w:b w:val="false"/>
          <w:i w:val="false"/>
          <w:color w:val="000000"/>
          <w:sz w:val="28"/>
        </w:rPr>
        <w:t>
      9) Заңнамада және осы Үлгілік шартта белгіленген өзге де талаптар мен Үлгілік шарттарды сақтауға міндетті.</w:t>
      </w:r>
    </w:p>
    <w:bookmarkEnd w:id="6126"/>
    <w:bookmarkStart w:name="z6527" w:id="6127"/>
    <w:p>
      <w:pPr>
        <w:spacing w:after="0"/>
        <w:ind w:left="0"/>
        <w:jc w:val="left"/>
      </w:pPr>
      <w:r>
        <w:rPr>
          <w:rFonts w:ascii="Times New Roman"/>
          <w:b/>
          <w:i w:val="false"/>
          <w:color w:val="000000"/>
        </w:rPr>
        <w:t xml:space="preserve"> 23. Жекеше әріптестің құқықтары мен міндеттері</w:t>
      </w:r>
    </w:p>
    <w:bookmarkEnd w:id="6127"/>
    <w:bookmarkStart w:name="z6528" w:id="6128"/>
    <w:p>
      <w:pPr>
        <w:spacing w:after="0"/>
        <w:ind w:left="0"/>
        <w:jc w:val="both"/>
      </w:pPr>
      <w:r>
        <w:rPr>
          <w:rFonts w:ascii="Times New Roman"/>
          <w:b w:val="false"/>
          <w:i w:val="false"/>
          <w:color w:val="000000"/>
          <w:sz w:val="28"/>
        </w:rPr>
        <w:t>
      189. Жекеше әріптестің:</w:t>
      </w:r>
    </w:p>
    <w:bookmarkEnd w:id="6128"/>
    <w:bookmarkStart w:name="z6529" w:id="6129"/>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6129"/>
    <w:bookmarkStart w:name="z6530" w:id="6130"/>
    <w:p>
      <w:pPr>
        <w:spacing w:after="0"/>
        <w:ind w:left="0"/>
        <w:jc w:val="both"/>
      </w:pPr>
      <w:r>
        <w:rPr>
          <w:rFonts w:ascii="Times New Roman"/>
          <w:b w:val="false"/>
          <w:i w:val="false"/>
          <w:color w:val="000000"/>
          <w:sz w:val="28"/>
        </w:rPr>
        <w:t>
      2) Үлгілік шарт талаптарына сәйкес дене шынықтыру-сауықтыру қызметтерін көрсетуден кірістер алуға;</w:t>
      </w:r>
    </w:p>
    <w:bookmarkEnd w:id="6130"/>
    <w:bookmarkStart w:name="z6531" w:id="6131"/>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6131"/>
    <w:bookmarkStart w:name="z6532" w:id="6132"/>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6132"/>
    <w:bookmarkStart w:name="z6533" w:id="6133"/>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6133"/>
    <w:bookmarkStart w:name="z6534" w:id="6134"/>
    <w:p>
      <w:pPr>
        <w:spacing w:after="0"/>
        <w:ind w:left="0"/>
        <w:jc w:val="both"/>
      </w:pPr>
      <w:r>
        <w:rPr>
          <w:rFonts w:ascii="Times New Roman"/>
          <w:b w:val="false"/>
          <w:i w:val="false"/>
          <w:color w:val="000000"/>
          <w:sz w:val="28"/>
        </w:rPr>
        <w:t>
      6)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6134"/>
    <w:bookmarkStart w:name="z6535" w:id="6135"/>
    <w:p>
      <w:pPr>
        <w:spacing w:after="0"/>
        <w:ind w:left="0"/>
        <w:jc w:val="both"/>
      </w:pPr>
      <w:r>
        <w:rPr>
          <w:rFonts w:ascii="Times New Roman"/>
          <w:b w:val="false"/>
          <w:i w:val="false"/>
          <w:color w:val="000000"/>
          <w:sz w:val="28"/>
        </w:rPr>
        <w:t>
      7) Үлгілік шартта белгіленген жағдайларда залалдарды өтеуді талап етуге;</w:t>
      </w:r>
    </w:p>
    <w:bookmarkEnd w:id="6135"/>
    <w:bookmarkStart w:name="z6536" w:id="6136"/>
    <w:p>
      <w:pPr>
        <w:spacing w:after="0"/>
        <w:ind w:left="0"/>
        <w:jc w:val="both"/>
      </w:pPr>
      <w:r>
        <w:rPr>
          <w:rFonts w:ascii="Times New Roman"/>
          <w:b w:val="false"/>
          <w:i w:val="false"/>
          <w:color w:val="000000"/>
          <w:sz w:val="28"/>
        </w:rPr>
        <w:t>
      8)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6136"/>
    <w:bookmarkStart w:name="z6537" w:id="6137"/>
    <w:p>
      <w:pPr>
        <w:spacing w:after="0"/>
        <w:ind w:left="0"/>
        <w:jc w:val="both"/>
      </w:pPr>
      <w:r>
        <w:rPr>
          <w:rFonts w:ascii="Times New Roman"/>
          <w:b w:val="false"/>
          <w:i w:val="false"/>
          <w:color w:val="000000"/>
          <w:sz w:val="28"/>
        </w:rPr>
        <w:t>
      9)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6137"/>
    <w:bookmarkStart w:name="z6538" w:id="6138"/>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6138"/>
    <w:bookmarkStart w:name="z6539" w:id="6139"/>
    <w:p>
      <w:pPr>
        <w:spacing w:after="0"/>
        <w:ind w:left="0"/>
        <w:jc w:val="both"/>
      </w:pPr>
      <w:r>
        <w:rPr>
          <w:rFonts w:ascii="Times New Roman"/>
          <w:b w:val="false"/>
          <w:i w:val="false"/>
          <w:color w:val="000000"/>
          <w:sz w:val="28"/>
        </w:rPr>
        <w:t>
      190. Жекеше әріптес:</w:t>
      </w:r>
    </w:p>
    <w:bookmarkEnd w:id="6139"/>
    <w:bookmarkStart w:name="z6540" w:id="6140"/>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6140"/>
    <w:bookmarkStart w:name="z6541" w:id="6141"/>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6141"/>
    <w:bookmarkStart w:name="z6542" w:id="6142"/>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 және мемлекеттік меншікке беруге;</w:t>
      </w:r>
    </w:p>
    <w:bookmarkEnd w:id="6142"/>
    <w:bookmarkStart w:name="z6543" w:id="6143"/>
    <w:p>
      <w:pPr>
        <w:spacing w:after="0"/>
        <w:ind w:left="0"/>
        <w:jc w:val="both"/>
      </w:pPr>
      <w:r>
        <w:rPr>
          <w:rFonts w:ascii="Times New Roman"/>
          <w:b w:val="false"/>
          <w:i w:val="false"/>
          <w:color w:val="000000"/>
          <w:sz w:val="28"/>
        </w:rPr>
        <w:t>
      4) МЖӘ объектісінің бейінін сақтауға;</w:t>
      </w:r>
    </w:p>
    <w:bookmarkEnd w:id="6143"/>
    <w:bookmarkStart w:name="z6544" w:id="6144"/>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6144"/>
    <w:bookmarkStart w:name="z6545" w:id="6145"/>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6145"/>
    <w:bookmarkStart w:name="z6546" w:id="6146"/>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6146"/>
    <w:bookmarkStart w:name="z6547" w:id="6147"/>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6147"/>
    <w:bookmarkStart w:name="z6548" w:id="6148"/>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6148"/>
    <w:bookmarkStart w:name="z6549" w:id="6149"/>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6149"/>
    <w:bookmarkStart w:name="z6550" w:id="6150"/>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6150"/>
    <w:bookmarkStart w:name="z6551" w:id="6151"/>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6151"/>
    <w:bookmarkStart w:name="z6552" w:id="6152"/>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6152"/>
    <w:bookmarkStart w:name="z6553" w:id="6153"/>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6153"/>
    <w:bookmarkStart w:name="z6554" w:id="6154"/>
    <w:p>
      <w:pPr>
        <w:spacing w:after="0"/>
        <w:ind w:left="0"/>
        <w:jc w:val="both"/>
      </w:pPr>
      <w:r>
        <w:rPr>
          <w:rFonts w:ascii="Times New Roman"/>
          <w:b w:val="false"/>
          <w:i w:val="false"/>
          <w:color w:val="000000"/>
          <w:sz w:val="28"/>
        </w:rPr>
        <w:t>
      15) Қызметті тұтынушылардың және дене шынықтыру-сауықтыру кешені персоналының қауіпсіздігін қамтамасыз етуге;</w:t>
      </w:r>
    </w:p>
    <w:bookmarkEnd w:id="6154"/>
    <w:bookmarkStart w:name="z6555" w:id="6155"/>
    <w:p>
      <w:pPr>
        <w:spacing w:after="0"/>
        <w:ind w:left="0"/>
        <w:jc w:val="both"/>
      </w:pPr>
      <w:r>
        <w:rPr>
          <w:rFonts w:ascii="Times New Roman"/>
          <w:b w:val="false"/>
          <w:i w:val="false"/>
          <w:color w:val="000000"/>
          <w:sz w:val="28"/>
        </w:rPr>
        <w:t>
      16) Дене шынықтыру-сауықтыру кешенінде санитариялық нормалар мен қағидаларға сәйкес үй-жайлардың тазалығын және Қызметті тұтынушылардың болуының жайлылығын қамтамасыз етуге;</w:t>
      </w:r>
    </w:p>
    <w:bookmarkEnd w:id="6155"/>
    <w:bookmarkStart w:name="z6556" w:id="6156"/>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 сақтауды қамтамасыз етуге;</w:t>
      </w:r>
    </w:p>
    <w:bookmarkEnd w:id="6156"/>
    <w:bookmarkStart w:name="z6557" w:id="6157"/>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6157"/>
    <w:bookmarkStart w:name="z6558" w:id="6158"/>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6158"/>
    <w:bookmarkStart w:name="z6559" w:id="6159"/>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6159"/>
    <w:bookmarkStart w:name="z6560" w:id="6160"/>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6160"/>
    <w:bookmarkStart w:name="z6561" w:id="6161"/>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6161"/>
    <w:bookmarkStart w:name="z6562" w:id="6162"/>
    <w:p>
      <w:pPr>
        <w:spacing w:after="0"/>
        <w:ind w:left="0"/>
        <w:jc w:val="both"/>
      </w:pPr>
      <w:r>
        <w:rPr>
          <w:rFonts w:ascii="Times New Roman"/>
          <w:b w:val="false"/>
          <w:i w:val="false"/>
          <w:color w:val="000000"/>
          <w:sz w:val="28"/>
        </w:rPr>
        <w:t>
      23) Жер учаскесіне өзінің құқықтарын өзге тұлғаларға бермеуге, оның ішінде жалға бермеуге;</w:t>
      </w:r>
    </w:p>
    <w:bookmarkEnd w:id="6162"/>
    <w:bookmarkStart w:name="z6563" w:id="6163"/>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6163"/>
    <w:bookmarkStart w:name="z6564" w:id="6164"/>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6164"/>
    <w:bookmarkStart w:name="z6565" w:id="6165"/>
    <w:p>
      <w:pPr>
        <w:spacing w:after="0"/>
        <w:ind w:left="0"/>
        <w:jc w:val="both"/>
      </w:pPr>
      <w:r>
        <w:rPr>
          <w:rFonts w:ascii="Times New Roman"/>
          <w:b w:val="false"/>
          <w:i w:val="false"/>
          <w:color w:val="000000"/>
          <w:sz w:val="28"/>
        </w:rPr>
        <w:t>
      26) көрсетілетін Қызметтерді есепке ала отырып, дене шынықтыру-сауықтыру кешенінің жабдықпен толықтырылуын және оның уақытында жаңартылуын қамтамасыз етуге;</w:t>
      </w:r>
    </w:p>
    <w:bookmarkEnd w:id="6165"/>
    <w:bookmarkStart w:name="z6566" w:id="6166"/>
    <w:p>
      <w:pPr>
        <w:spacing w:after="0"/>
        <w:ind w:left="0"/>
        <w:jc w:val="both"/>
      </w:pPr>
      <w:r>
        <w:rPr>
          <w:rFonts w:ascii="Times New Roman"/>
          <w:b w:val="false"/>
          <w:i w:val="false"/>
          <w:color w:val="000000"/>
          <w:sz w:val="28"/>
        </w:rPr>
        <w:t>
      27) Заңнамаға сәйкес Қызметті тұтынушылардың жеке бас мәліметтерінің қорғалуын қамтамасыз етуге;</w:t>
      </w:r>
    </w:p>
    <w:bookmarkEnd w:id="6166"/>
    <w:bookmarkStart w:name="z6567" w:id="6167"/>
    <w:p>
      <w:pPr>
        <w:spacing w:after="0"/>
        <w:ind w:left="0"/>
        <w:jc w:val="both"/>
      </w:pPr>
      <w:r>
        <w:rPr>
          <w:rFonts w:ascii="Times New Roman"/>
          <w:b w:val="false"/>
          <w:i w:val="false"/>
          <w:color w:val="000000"/>
          <w:sz w:val="28"/>
        </w:rPr>
        <w:t>
      28)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6167"/>
    <w:bookmarkStart w:name="z6568" w:id="6168"/>
    <w:p>
      <w:pPr>
        <w:spacing w:after="0"/>
        <w:ind w:left="0"/>
        <w:jc w:val="both"/>
      </w:pPr>
      <w:r>
        <w:rPr>
          <w:rFonts w:ascii="Times New Roman"/>
          <w:b w:val="false"/>
          <w:i w:val="false"/>
          <w:color w:val="000000"/>
          <w:sz w:val="28"/>
        </w:rPr>
        <w:t>
      29) Үлгілік шартта және заңнамада белгіленген өзге талаптар мен Үлгілік шарттарды сақтауға міндетті.</w:t>
      </w:r>
    </w:p>
    <w:bookmarkEnd w:id="6168"/>
    <w:bookmarkStart w:name="z6569" w:id="6169"/>
    <w:p>
      <w:pPr>
        <w:spacing w:after="0"/>
        <w:ind w:left="0"/>
        <w:jc w:val="left"/>
      </w:pPr>
      <w:r>
        <w:rPr>
          <w:rFonts w:ascii="Times New Roman"/>
          <w:b/>
          <w:i w:val="false"/>
          <w:color w:val="000000"/>
        </w:rPr>
        <w:t xml:space="preserve"> 24. Құқықтар мен міндеттерді беру</w:t>
      </w:r>
    </w:p>
    <w:bookmarkEnd w:id="6169"/>
    <w:bookmarkStart w:name="z6570" w:id="6170"/>
    <w:p>
      <w:pPr>
        <w:spacing w:after="0"/>
        <w:ind w:left="0"/>
        <w:jc w:val="both"/>
      </w:pPr>
      <w:r>
        <w:rPr>
          <w:rFonts w:ascii="Times New Roman"/>
          <w:b w:val="false"/>
          <w:i w:val="false"/>
          <w:color w:val="000000"/>
          <w:sz w:val="28"/>
        </w:rPr>
        <w:t>
      191.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6170"/>
    <w:bookmarkStart w:name="z6571" w:id="6171"/>
    <w:p>
      <w:pPr>
        <w:spacing w:after="0"/>
        <w:ind w:left="0"/>
        <w:jc w:val="both"/>
      </w:pPr>
      <w:r>
        <w:rPr>
          <w:rFonts w:ascii="Times New Roman"/>
          <w:b w:val="false"/>
          <w:i w:val="false"/>
          <w:color w:val="000000"/>
          <w:sz w:val="28"/>
        </w:rPr>
        <w:t>
      192. Үлгілік шартты тоқтату Үлгілік шарт бойынша құқықтар мен міндеттерді өзге тұлғаларға беру туралы мәмілелерді тоқтатуға негіз бола алады.</w:t>
      </w:r>
    </w:p>
    <w:bookmarkEnd w:id="6171"/>
    <w:bookmarkStart w:name="z6572" w:id="6172"/>
    <w:p>
      <w:pPr>
        <w:spacing w:after="0"/>
        <w:ind w:left="0"/>
        <w:jc w:val="both"/>
      </w:pPr>
      <w:r>
        <w:rPr>
          <w:rFonts w:ascii="Times New Roman"/>
          <w:b w:val="false"/>
          <w:i w:val="false"/>
          <w:color w:val="000000"/>
          <w:sz w:val="28"/>
        </w:rPr>
        <w:t>
      193.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6172"/>
    <w:bookmarkStart w:name="z6573" w:id="6173"/>
    <w:p>
      <w:pPr>
        <w:spacing w:after="0"/>
        <w:ind w:left="0"/>
        <w:jc w:val="both"/>
      </w:pPr>
      <w:r>
        <w:rPr>
          <w:rFonts w:ascii="Times New Roman"/>
          <w:b w:val="false"/>
          <w:i w:val="false"/>
          <w:color w:val="000000"/>
          <w:sz w:val="28"/>
        </w:rPr>
        <w:t>
      194. Жекеше әріптес және Үлгілік шарт бойынша құқық пен міндет берілетін үшінші тұлға ортақ жауапкершілікте болады.</w:t>
      </w:r>
    </w:p>
    <w:bookmarkEnd w:id="6173"/>
    <w:bookmarkStart w:name="z6574" w:id="6174"/>
    <w:p>
      <w:pPr>
        <w:spacing w:after="0"/>
        <w:ind w:left="0"/>
        <w:jc w:val="both"/>
      </w:pPr>
      <w:r>
        <w:rPr>
          <w:rFonts w:ascii="Times New Roman"/>
          <w:b w:val="false"/>
          <w:i w:val="false"/>
          <w:color w:val="000000"/>
          <w:sz w:val="28"/>
        </w:rPr>
        <w:t>
      195. Үлгілік шарт бойынша құқықтар мен міндеттерді беру Үлгілік шарттың 221-тармағына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6174"/>
    <w:bookmarkStart w:name="z6575" w:id="6175"/>
    <w:p>
      <w:pPr>
        <w:spacing w:after="0"/>
        <w:ind w:left="0"/>
        <w:jc w:val="both"/>
      </w:pPr>
      <w:r>
        <w:rPr>
          <w:rFonts w:ascii="Times New Roman"/>
          <w:b w:val="false"/>
          <w:i w:val="false"/>
          <w:color w:val="000000"/>
          <w:sz w:val="28"/>
        </w:rPr>
        <w:t>
      196. Мемлекеттік әріптес Үлгілік шарт бойынша құқықтар мен міндеттерді беруден бас тартуға құқылы.</w:t>
      </w:r>
    </w:p>
    <w:bookmarkEnd w:id="6175"/>
    <w:bookmarkStart w:name="z6576" w:id="6176"/>
    <w:p>
      <w:pPr>
        <w:spacing w:after="0"/>
        <w:ind w:left="0"/>
        <w:jc w:val="both"/>
      </w:pPr>
      <w:r>
        <w:rPr>
          <w:rFonts w:ascii="Times New Roman"/>
          <w:b w:val="false"/>
          <w:i w:val="false"/>
          <w:color w:val="000000"/>
          <w:sz w:val="28"/>
        </w:rPr>
        <w:t>
      197.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6176"/>
    <w:bookmarkStart w:name="z6577" w:id="6177"/>
    <w:p>
      <w:pPr>
        <w:spacing w:after="0"/>
        <w:ind w:left="0"/>
        <w:jc w:val="left"/>
      </w:pPr>
      <w:r>
        <w:rPr>
          <w:rFonts w:ascii="Times New Roman"/>
          <w:b/>
          <w:i w:val="false"/>
          <w:color w:val="000000"/>
        </w:rPr>
        <w:t xml:space="preserve"> 25. Мемлекеттік әріптестің Үлгілік шарттың орындалуын бақылауды жүзеге асыру тәртібі </w:t>
      </w:r>
    </w:p>
    <w:bookmarkEnd w:id="6177"/>
    <w:bookmarkStart w:name="z6578" w:id="6178"/>
    <w:p>
      <w:pPr>
        <w:spacing w:after="0"/>
        <w:ind w:left="0"/>
        <w:jc w:val="both"/>
      </w:pPr>
      <w:r>
        <w:rPr>
          <w:rFonts w:ascii="Times New Roman"/>
          <w:b w:val="false"/>
          <w:i w:val="false"/>
          <w:color w:val="000000"/>
          <w:sz w:val="28"/>
        </w:rPr>
        <w:t>
      198.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6178"/>
    <w:bookmarkStart w:name="z6579" w:id="6179"/>
    <w:p>
      <w:pPr>
        <w:spacing w:after="0"/>
        <w:ind w:left="0"/>
        <w:jc w:val="both"/>
      </w:pPr>
      <w:r>
        <w:rPr>
          <w:rFonts w:ascii="Times New Roman"/>
          <w:b w:val="false"/>
          <w:i w:val="false"/>
          <w:color w:val="000000"/>
          <w:sz w:val="28"/>
        </w:rPr>
        <w:t>
      199 Бақылаудың негізгі бағыттары:</w:t>
      </w:r>
    </w:p>
    <w:bookmarkEnd w:id="6179"/>
    <w:bookmarkStart w:name="z6580" w:id="6180"/>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6180"/>
    <w:bookmarkStart w:name="z6581" w:id="6181"/>
    <w:p>
      <w:pPr>
        <w:spacing w:after="0"/>
        <w:ind w:left="0"/>
        <w:jc w:val="both"/>
      </w:pPr>
      <w:r>
        <w:rPr>
          <w:rFonts w:ascii="Times New Roman"/>
          <w:b w:val="false"/>
          <w:i w:val="false"/>
          <w:color w:val="000000"/>
          <w:sz w:val="28"/>
        </w:rPr>
        <w:t>
      2) көрсетілетін қызметтердің сапасын жақсарту;</w:t>
      </w:r>
    </w:p>
    <w:bookmarkEnd w:id="6181"/>
    <w:bookmarkStart w:name="z6582" w:id="6182"/>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6182"/>
    <w:bookmarkStart w:name="z6583" w:id="6183"/>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6183"/>
    <w:bookmarkStart w:name="z6584" w:id="6184"/>
    <w:p>
      <w:pPr>
        <w:spacing w:after="0"/>
        <w:ind w:left="0"/>
        <w:jc w:val="both"/>
      </w:pPr>
      <w:r>
        <w:rPr>
          <w:rFonts w:ascii="Times New Roman"/>
          <w:b w:val="false"/>
          <w:i w:val="false"/>
          <w:color w:val="000000"/>
          <w:sz w:val="28"/>
        </w:rPr>
        <w:t>
      200.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6184"/>
    <w:bookmarkStart w:name="z6585" w:id="6185"/>
    <w:p>
      <w:pPr>
        <w:spacing w:after="0"/>
        <w:ind w:left="0"/>
        <w:jc w:val="both"/>
      </w:pPr>
      <w:r>
        <w:rPr>
          <w:rFonts w:ascii="Times New Roman"/>
          <w:b w:val="false"/>
          <w:i w:val="false"/>
          <w:color w:val="000000"/>
          <w:sz w:val="28"/>
        </w:rPr>
        <w:t>
      201.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27-бөлімінде көрсетілген әрекеттерді жүзеге асырады.</w:t>
      </w:r>
    </w:p>
    <w:bookmarkEnd w:id="6185"/>
    <w:bookmarkStart w:name="z6586" w:id="6186"/>
    <w:p>
      <w:pPr>
        <w:spacing w:after="0"/>
        <w:ind w:left="0"/>
        <w:jc w:val="both"/>
      </w:pPr>
      <w:r>
        <w:rPr>
          <w:rFonts w:ascii="Times New Roman"/>
          <w:b w:val="false"/>
          <w:i w:val="false"/>
          <w:color w:val="000000"/>
          <w:sz w:val="28"/>
        </w:rPr>
        <w:t>
      202.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6186"/>
    <w:bookmarkStart w:name="z6587" w:id="6187"/>
    <w:p>
      <w:pPr>
        <w:spacing w:after="0"/>
        <w:ind w:left="0"/>
        <w:jc w:val="left"/>
      </w:pPr>
      <w:r>
        <w:rPr>
          <w:rFonts w:ascii="Times New Roman"/>
          <w:b/>
          <w:i w:val="false"/>
          <w:color w:val="000000"/>
        </w:rPr>
        <w:t xml:space="preserve"> 26. Тәуекелдерді бөлу, бағалау және оларды басқару бойынша шаралар </w:t>
      </w:r>
    </w:p>
    <w:bookmarkEnd w:id="6187"/>
    <w:bookmarkStart w:name="z6588" w:id="6188"/>
    <w:p>
      <w:pPr>
        <w:spacing w:after="0"/>
        <w:ind w:left="0"/>
        <w:jc w:val="both"/>
      </w:pPr>
      <w:r>
        <w:rPr>
          <w:rFonts w:ascii="Times New Roman"/>
          <w:b w:val="false"/>
          <w:i w:val="false"/>
          <w:color w:val="000000"/>
          <w:sz w:val="28"/>
        </w:rPr>
        <w:t>
      203. Тараптар, Үлгілік шарттың талаптарына сәйкес, Жоба бойынша Тәуекелдерге жауапты болады.</w:t>
      </w:r>
    </w:p>
    <w:bookmarkEnd w:id="6188"/>
    <w:bookmarkStart w:name="z6589" w:id="6189"/>
    <w:p>
      <w:pPr>
        <w:spacing w:after="0"/>
        <w:ind w:left="0"/>
        <w:jc w:val="both"/>
      </w:pPr>
      <w:r>
        <w:rPr>
          <w:rFonts w:ascii="Times New Roman"/>
          <w:b w:val="false"/>
          <w:i w:val="false"/>
          <w:color w:val="000000"/>
          <w:sz w:val="28"/>
        </w:rPr>
        <w:t>
      204. Тараптар, Үлгілік шарттың өзге бөліміндерінде белгіленген тәуекелдерді бөлуді және оларды басқару жөніндегі шараларды ескере отырып, Денсаулық сақтау саласындағы МЖӘ Үлгілік шартына (емхана) 13-қосымшаға сәйкес тәуекелдерді бөлу туралы келісімге келді.</w:t>
      </w:r>
    </w:p>
    <w:bookmarkEnd w:id="6189"/>
    <w:bookmarkStart w:name="z6590" w:id="6190"/>
    <w:p>
      <w:pPr>
        <w:spacing w:after="0"/>
        <w:ind w:left="0"/>
        <w:jc w:val="left"/>
      </w:pPr>
      <w:r>
        <w:rPr>
          <w:rFonts w:ascii="Times New Roman"/>
          <w:b/>
          <w:i w:val="false"/>
          <w:color w:val="000000"/>
        </w:rPr>
        <w:t xml:space="preserve"> 27. Тараптардың жауапкершілігі</w:t>
      </w:r>
    </w:p>
    <w:bookmarkEnd w:id="6190"/>
    <w:bookmarkStart w:name="z6591" w:id="6191"/>
    <w:p>
      <w:pPr>
        <w:spacing w:after="0"/>
        <w:ind w:left="0"/>
        <w:jc w:val="both"/>
      </w:pPr>
      <w:r>
        <w:rPr>
          <w:rFonts w:ascii="Times New Roman"/>
          <w:b w:val="false"/>
          <w:i w:val="false"/>
          <w:color w:val="000000"/>
          <w:sz w:val="28"/>
        </w:rPr>
        <w:t>
      205.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6191"/>
    <w:bookmarkStart w:name="z6592" w:id="6192"/>
    <w:p>
      <w:pPr>
        <w:spacing w:after="0"/>
        <w:ind w:left="0"/>
        <w:jc w:val="both"/>
      </w:pPr>
      <w:r>
        <w:rPr>
          <w:rFonts w:ascii="Times New Roman"/>
          <w:b w:val="false"/>
          <w:i w:val="false"/>
          <w:color w:val="000000"/>
          <w:sz w:val="28"/>
        </w:rPr>
        <w:t>
      206.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6192"/>
    <w:bookmarkStart w:name="z6593" w:id="6193"/>
    <w:p>
      <w:pPr>
        <w:spacing w:after="0"/>
        <w:ind w:left="0"/>
        <w:jc w:val="both"/>
      </w:pPr>
      <w:r>
        <w:rPr>
          <w:rFonts w:ascii="Times New Roman"/>
          <w:b w:val="false"/>
          <w:i w:val="false"/>
          <w:color w:val="000000"/>
          <w:sz w:val="28"/>
        </w:rPr>
        <w:t>
      207.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6193"/>
    <w:bookmarkStart w:name="z6594" w:id="6194"/>
    <w:p>
      <w:pPr>
        <w:spacing w:after="0"/>
        <w:ind w:left="0"/>
        <w:jc w:val="both"/>
      </w:pPr>
      <w:r>
        <w:rPr>
          <w:rFonts w:ascii="Times New Roman"/>
          <w:b w:val="false"/>
          <w:i w:val="false"/>
          <w:color w:val="000000"/>
          <w:sz w:val="28"/>
        </w:rPr>
        <w:t>
      208.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6194"/>
    <w:bookmarkStart w:name="z6595" w:id="6195"/>
    <w:p>
      <w:pPr>
        <w:spacing w:after="0"/>
        <w:ind w:left="0"/>
        <w:jc w:val="both"/>
      </w:pPr>
      <w:r>
        <w:rPr>
          <w:rFonts w:ascii="Times New Roman"/>
          <w:b w:val="false"/>
          <w:i w:val="false"/>
          <w:color w:val="000000"/>
          <w:sz w:val="28"/>
        </w:rPr>
        <w:t>
      209.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6195"/>
    <w:bookmarkStart w:name="z6596" w:id="6196"/>
    <w:p>
      <w:pPr>
        <w:spacing w:after="0"/>
        <w:ind w:left="0"/>
        <w:jc w:val="both"/>
      </w:pPr>
      <w:r>
        <w:rPr>
          <w:rFonts w:ascii="Times New Roman"/>
          <w:b w:val="false"/>
          <w:i w:val="false"/>
          <w:color w:val="000000"/>
          <w:sz w:val="28"/>
        </w:rPr>
        <w:t>
      210.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6196"/>
    <w:bookmarkStart w:name="z6597" w:id="6197"/>
    <w:p>
      <w:pPr>
        <w:spacing w:after="0"/>
        <w:ind w:left="0"/>
        <w:jc w:val="both"/>
      </w:pPr>
      <w:r>
        <w:rPr>
          <w:rFonts w:ascii="Times New Roman"/>
          <w:b w:val="false"/>
          <w:i w:val="false"/>
          <w:color w:val="000000"/>
          <w:sz w:val="28"/>
        </w:rPr>
        <w:t xml:space="preserve">
      211.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 </w:t>
      </w:r>
    </w:p>
    <w:bookmarkEnd w:id="6197"/>
    <w:bookmarkStart w:name="z6598" w:id="6198"/>
    <w:p>
      <w:pPr>
        <w:spacing w:after="0"/>
        <w:ind w:left="0"/>
        <w:jc w:val="both"/>
      </w:pPr>
      <w:r>
        <w:rPr>
          <w:rFonts w:ascii="Times New Roman"/>
          <w:b w:val="false"/>
          <w:i w:val="false"/>
          <w:color w:val="000000"/>
          <w:sz w:val="28"/>
        </w:rPr>
        <w:t>
      212.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6198"/>
    <w:bookmarkStart w:name="z6599" w:id="6199"/>
    <w:p>
      <w:pPr>
        <w:spacing w:after="0"/>
        <w:ind w:left="0"/>
        <w:jc w:val="both"/>
      </w:pPr>
      <w:r>
        <w:rPr>
          <w:rFonts w:ascii="Times New Roman"/>
          <w:b w:val="false"/>
          <w:i w:val="false"/>
          <w:color w:val="000000"/>
          <w:sz w:val="28"/>
        </w:rPr>
        <w:t>
      213.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6199"/>
    <w:bookmarkStart w:name="z6600" w:id="6200"/>
    <w:p>
      <w:pPr>
        <w:spacing w:after="0"/>
        <w:ind w:left="0"/>
        <w:jc w:val="both"/>
      </w:pPr>
      <w:r>
        <w:rPr>
          <w:rFonts w:ascii="Times New Roman"/>
          <w:b w:val="false"/>
          <w:i w:val="false"/>
          <w:color w:val="000000"/>
          <w:sz w:val="28"/>
        </w:rPr>
        <w:t>
      214.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6200"/>
    <w:bookmarkStart w:name="z6601" w:id="6201"/>
    <w:p>
      <w:pPr>
        <w:spacing w:after="0"/>
        <w:ind w:left="0"/>
        <w:jc w:val="both"/>
      </w:pPr>
      <w:r>
        <w:rPr>
          <w:rFonts w:ascii="Times New Roman"/>
          <w:b w:val="false"/>
          <w:i w:val="false"/>
          <w:color w:val="000000"/>
          <w:sz w:val="28"/>
        </w:rPr>
        <w:t>
      215.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6201"/>
    <w:bookmarkStart w:name="z6602" w:id="6202"/>
    <w:p>
      <w:pPr>
        <w:spacing w:after="0"/>
        <w:ind w:left="0"/>
        <w:jc w:val="both"/>
      </w:pPr>
      <w:r>
        <w:rPr>
          <w:rFonts w:ascii="Times New Roman"/>
          <w:b w:val="false"/>
          <w:i w:val="false"/>
          <w:color w:val="000000"/>
          <w:sz w:val="28"/>
        </w:rPr>
        <w:t>
      216.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6202"/>
    <w:bookmarkStart w:name="z6603" w:id="6203"/>
    <w:p>
      <w:pPr>
        <w:spacing w:after="0"/>
        <w:ind w:left="0"/>
        <w:jc w:val="left"/>
      </w:pPr>
      <w:r>
        <w:rPr>
          <w:rFonts w:ascii="Times New Roman"/>
          <w:b/>
          <w:i w:val="false"/>
          <w:color w:val="000000"/>
        </w:rPr>
        <w:t xml:space="preserve"> 28. Дауларды шешу тәртібі</w:t>
      </w:r>
    </w:p>
    <w:bookmarkEnd w:id="6203"/>
    <w:bookmarkStart w:name="z6604" w:id="6204"/>
    <w:p>
      <w:pPr>
        <w:spacing w:after="0"/>
        <w:ind w:left="0"/>
        <w:jc w:val="both"/>
      </w:pPr>
      <w:r>
        <w:rPr>
          <w:rFonts w:ascii="Times New Roman"/>
          <w:b w:val="false"/>
          <w:i w:val="false"/>
          <w:color w:val="000000"/>
          <w:sz w:val="28"/>
        </w:rPr>
        <w:t>
      217. Үлгілік шартты орындауға және тоқтатуға байланысты даулар келіссөздер арқылы шешіледі.</w:t>
      </w:r>
    </w:p>
    <w:bookmarkEnd w:id="6204"/>
    <w:bookmarkStart w:name="z6605" w:id="6205"/>
    <w:p>
      <w:pPr>
        <w:spacing w:after="0"/>
        <w:ind w:left="0"/>
        <w:jc w:val="both"/>
      </w:pPr>
      <w:r>
        <w:rPr>
          <w:rFonts w:ascii="Times New Roman"/>
          <w:b w:val="false"/>
          <w:i w:val="false"/>
          <w:color w:val="000000"/>
          <w:sz w:val="28"/>
        </w:rPr>
        <w:t>
      218.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6205"/>
    <w:bookmarkStart w:name="z6606" w:id="6206"/>
    <w:p>
      <w:pPr>
        <w:spacing w:after="0"/>
        <w:ind w:left="0"/>
        <w:jc w:val="left"/>
      </w:pPr>
      <w:r>
        <w:rPr>
          <w:rFonts w:ascii="Times New Roman"/>
          <w:b/>
          <w:i w:val="false"/>
          <w:color w:val="000000"/>
        </w:rPr>
        <w:t xml:space="preserve"> 29. Шарт тұрақтылығының кепілдіктері</w:t>
      </w:r>
    </w:p>
    <w:bookmarkEnd w:id="6206"/>
    <w:bookmarkStart w:name="z6607" w:id="6207"/>
    <w:p>
      <w:pPr>
        <w:spacing w:after="0"/>
        <w:ind w:left="0"/>
        <w:jc w:val="both"/>
      </w:pPr>
      <w:r>
        <w:rPr>
          <w:rFonts w:ascii="Times New Roman"/>
          <w:b w:val="false"/>
          <w:i w:val="false"/>
          <w:color w:val="000000"/>
          <w:sz w:val="28"/>
        </w:rPr>
        <w:t>
      219. Жекеше әріптеске заңнамаға сәйкес оның құқықтарын қорғауға кепілдік беріледі.</w:t>
      </w:r>
    </w:p>
    <w:bookmarkEnd w:id="6207"/>
    <w:bookmarkStart w:name="z6608" w:id="6208"/>
    <w:p>
      <w:pPr>
        <w:spacing w:after="0"/>
        <w:ind w:left="0"/>
        <w:jc w:val="both"/>
      </w:pPr>
      <w:r>
        <w:rPr>
          <w:rFonts w:ascii="Times New Roman"/>
          <w:b w:val="false"/>
          <w:i w:val="false"/>
          <w:color w:val="000000"/>
          <w:sz w:val="28"/>
        </w:rPr>
        <w:t>
      220.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6208"/>
    <w:bookmarkStart w:name="z6609" w:id="6209"/>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6209"/>
    <w:bookmarkStart w:name="z6610" w:id="6210"/>
    <w:p>
      <w:pPr>
        <w:spacing w:after="0"/>
        <w:ind w:left="0"/>
        <w:jc w:val="both"/>
      </w:pPr>
      <w:r>
        <w:rPr>
          <w:rFonts w:ascii="Times New Roman"/>
          <w:b w:val="false"/>
          <w:i w:val="false"/>
          <w:color w:val="000000"/>
          <w:sz w:val="28"/>
        </w:rPr>
        <w:t>
      221.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6210"/>
    <w:bookmarkStart w:name="z6611" w:id="6211"/>
    <w:p>
      <w:pPr>
        <w:spacing w:after="0"/>
        <w:ind w:left="0"/>
        <w:jc w:val="both"/>
      </w:pPr>
      <w:r>
        <w:rPr>
          <w:rFonts w:ascii="Times New Roman"/>
          <w:b w:val="false"/>
          <w:i w:val="false"/>
          <w:color w:val="000000"/>
          <w:sz w:val="28"/>
        </w:rPr>
        <w:t>
      222. Шарт:</w:t>
      </w:r>
    </w:p>
    <w:bookmarkEnd w:id="6211"/>
    <w:bookmarkStart w:name="z6612" w:id="6212"/>
    <w:p>
      <w:pPr>
        <w:spacing w:after="0"/>
        <w:ind w:left="0"/>
        <w:jc w:val="both"/>
      </w:pPr>
      <w:r>
        <w:rPr>
          <w:rFonts w:ascii="Times New Roman"/>
          <w:b w:val="false"/>
          <w:i w:val="false"/>
          <w:color w:val="000000"/>
          <w:sz w:val="28"/>
        </w:rPr>
        <w:t>
      1) Үлгілік шарттың әрекет ету мерзімі өткен;</w:t>
      </w:r>
    </w:p>
    <w:bookmarkEnd w:id="6212"/>
    <w:bookmarkStart w:name="z6613" w:id="6213"/>
    <w:p>
      <w:pPr>
        <w:spacing w:after="0"/>
        <w:ind w:left="0"/>
        <w:jc w:val="both"/>
      </w:pPr>
      <w:r>
        <w:rPr>
          <w:rFonts w:ascii="Times New Roman"/>
          <w:b w:val="false"/>
          <w:i w:val="false"/>
          <w:color w:val="000000"/>
          <w:sz w:val="28"/>
        </w:rPr>
        <w:t>
      2) мерзімінен бұрын бұзылған;</w:t>
      </w:r>
    </w:p>
    <w:bookmarkEnd w:id="6213"/>
    <w:bookmarkStart w:name="z6614" w:id="6214"/>
    <w:p>
      <w:pPr>
        <w:spacing w:after="0"/>
        <w:ind w:left="0"/>
        <w:jc w:val="both"/>
      </w:pPr>
      <w:r>
        <w:rPr>
          <w:rFonts w:ascii="Times New Roman"/>
          <w:b w:val="false"/>
          <w:i w:val="false"/>
          <w:color w:val="000000"/>
          <w:sz w:val="28"/>
        </w:rPr>
        <w:t>
      3) сот шешімі;</w:t>
      </w:r>
    </w:p>
    <w:bookmarkEnd w:id="6214"/>
    <w:bookmarkStart w:name="z6615" w:id="6215"/>
    <w:p>
      <w:pPr>
        <w:spacing w:after="0"/>
        <w:ind w:left="0"/>
        <w:jc w:val="both"/>
      </w:pPr>
      <w:r>
        <w:rPr>
          <w:rFonts w:ascii="Times New Roman"/>
          <w:b w:val="false"/>
          <w:i w:val="false"/>
          <w:color w:val="000000"/>
          <w:sz w:val="28"/>
        </w:rPr>
        <w:t>
      4) Жекеше әріптес таратылған;</w:t>
      </w:r>
    </w:p>
    <w:bookmarkEnd w:id="6215"/>
    <w:bookmarkStart w:name="z6616" w:id="6216"/>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6216"/>
    <w:bookmarkStart w:name="z6617" w:id="6217"/>
    <w:p>
      <w:pPr>
        <w:spacing w:after="0"/>
        <w:ind w:left="0"/>
        <w:jc w:val="both"/>
      </w:pPr>
      <w:r>
        <w:rPr>
          <w:rFonts w:ascii="Times New Roman"/>
          <w:b w:val="false"/>
          <w:i w:val="false"/>
          <w:color w:val="000000"/>
          <w:sz w:val="28"/>
        </w:rPr>
        <w:t xml:space="preserve">
      223.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6217"/>
    <w:bookmarkStart w:name="z6618" w:id="6218"/>
    <w:p>
      <w:pPr>
        <w:spacing w:after="0"/>
        <w:ind w:left="0"/>
        <w:jc w:val="both"/>
      </w:pPr>
      <w:r>
        <w:rPr>
          <w:rFonts w:ascii="Times New Roman"/>
          <w:b w:val="false"/>
          <w:i w:val="false"/>
          <w:color w:val="000000"/>
          <w:sz w:val="28"/>
        </w:rPr>
        <w:t>
      224. Алдын ала талаптарды орындау кезеңінде Тараптардың бірінің бастамасы бойынша мерзімінен бұрын бұзу Үлгілік шарттың 6-бөліміне сәйкес жүргізіледі.</w:t>
      </w:r>
    </w:p>
    <w:bookmarkEnd w:id="6218"/>
    <w:bookmarkStart w:name="z6619" w:id="6219"/>
    <w:p>
      <w:pPr>
        <w:spacing w:after="0"/>
        <w:ind w:left="0"/>
        <w:jc w:val="both"/>
      </w:pPr>
      <w:r>
        <w:rPr>
          <w:rFonts w:ascii="Times New Roman"/>
          <w:b w:val="false"/>
          <w:i w:val="false"/>
          <w:color w:val="000000"/>
          <w:sz w:val="28"/>
        </w:rPr>
        <w:t>
      225. МЖӘ объектісін салу кезеңінде Тараптардың бірінің бастамасы бойынша мерзімінен бұрын бұзу Үлгілік шарттың 11-бөліміне сәйкес жүргізіледі.</w:t>
      </w:r>
    </w:p>
    <w:bookmarkEnd w:id="6219"/>
    <w:bookmarkStart w:name="z6620" w:id="6220"/>
    <w:p>
      <w:pPr>
        <w:spacing w:after="0"/>
        <w:ind w:left="0"/>
        <w:jc w:val="both"/>
      </w:pPr>
      <w:r>
        <w:rPr>
          <w:rFonts w:ascii="Times New Roman"/>
          <w:b w:val="false"/>
          <w:i w:val="false"/>
          <w:color w:val="000000"/>
          <w:sz w:val="28"/>
        </w:rPr>
        <w:t>
      226. МЖӘ объектісін пайдалану кезеңінде Тараптардың бірінің бастамасы бойынша мерзімінен бұрын бұзу Үлгілік шарттың 15-бөліміне сәйкес жүргізіледі.</w:t>
      </w:r>
    </w:p>
    <w:bookmarkEnd w:id="6220"/>
    <w:bookmarkStart w:name="z6621" w:id="6221"/>
    <w:p>
      <w:pPr>
        <w:spacing w:after="0"/>
        <w:ind w:left="0"/>
        <w:jc w:val="both"/>
      </w:pPr>
      <w:r>
        <w:rPr>
          <w:rFonts w:ascii="Times New Roman"/>
          <w:b w:val="false"/>
          <w:i w:val="false"/>
          <w:color w:val="000000"/>
          <w:sz w:val="28"/>
        </w:rPr>
        <w:t>
      227.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6221"/>
    <w:bookmarkStart w:name="z6622" w:id="6222"/>
    <w:p>
      <w:pPr>
        <w:spacing w:after="0"/>
        <w:ind w:left="0"/>
        <w:jc w:val="both"/>
      </w:pPr>
      <w:r>
        <w:rPr>
          <w:rFonts w:ascii="Times New Roman"/>
          <w:b w:val="false"/>
          <w:i w:val="false"/>
          <w:color w:val="000000"/>
          <w:sz w:val="28"/>
        </w:rPr>
        <w:t>
      228. Үлгілік шарт 222 тармағына сәйкес іс-қимыл тоқтатылған жағдайда, Жұмыстардың тоқтатылуы мынадай тәртіпте жүзеге асырылады:</w:t>
      </w:r>
    </w:p>
    <w:bookmarkEnd w:id="6222"/>
    <w:bookmarkStart w:name="z6623" w:id="6223"/>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6223"/>
    <w:bookmarkStart w:name="z6624" w:id="6224"/>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6224"/>
    <w:bookmarkStart w:name="z6625" w:id="6225"/>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6225"/>
    <w:bookmarkStart w:name="z6626" w:id="6226"/>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6226"/>
    <w:bookmarkStart w:name="z6627" w:id="6227"/>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6227"/>
    <w:bookmarkStart w:name="z6628" w:id="6228"/>
    <w:p>
      <w:pPr>
        <w:spacing w:after="0"/>
        <w:ind w:left="0"/>
        <w:jc w:val="both"/>
      </w:pPr>
      <w:r>
        <w:rPr>
          <w:rFonts w:ascii="Times New Roman"/>
          <w:b w:val="false"/>
          <w:i w:val="false"/>
          <w:color w:val="000000"/>
          <w:sz w:val="28"/>
        </w:rPr>
        <w:t xml:space="preserve">
      Мемлекеттік жеке әріптестік нысанын пайдалану кезеңінде Үлгілік шарт бұзылған жағдайда, қызмет көрсету Мемлекеттік серіктеске ауысады. </w:t>
      </w:r>
    </w:p>
    <w:bookmarkEnd w:id="6228"/>
    <w:bookmarkStart w:name="z6629" w:id="6229"/>
    <w:p>
      <w:pPr>
        <w:spacing w:after="0"/>
        <w:ind w:left="0"/>
        <w:jc w:val="left"/>
      </w:pPr>
      <w:r>
        <w:rPr>
          <w:rFonts w:ascii="Times New Roman"/>
          <w:b/>
          <w:i w:val="false"/>
          <w:color w:val="000000"/>
        </w:rPr>
        <w:t xml:space="preserve"> 31. Зияткерлік қызмет нәтижелеріне айрықша құқықтар</w:t>
      </w:r>
    </w:p>
    <w:bookmarkEnd w:id="6229"/>
    <w:bookmarkStart w:name="z6630" w:id="6230"/>
    <w:p>
      <w:pPr>
        <w:spacing w:after="0"/>
        <w:ind w:left="0"/>
        <w:jc w:val="both"/>
      </w:pPr>
      <w:r>
        <w:rPr>
          <w:rFonts w:ascii="Times New Roman"/>
          <w:b w:val="false"/>
          <w:i w:val="false"/>
          <w:color w:val="000000"/>
          <w:sz w:val="28"/>
        </w:rPr>
        <w:t>
      229.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6230"/>
    <w:bookmarkStart w:name="z6631" w:id="6231"/>
    <w:p>
      <w:pPr>
        <w:spacing w:after="0"/>
        <w:ind w:left="0"/>
        <w:jc w:val="both"/>
      </w:pPr>
      <w:r>
        <w:rPr>
          <w:rFonts w:ascii="Times New Roman"/>
          <w:b w:val="false"/>
          <w:i w:val="false"/>
          <w:color w:val="000000"/>
          <w:sz w:val="28"/>
        </w:rPr>
        <w:t>
      230.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6231"/>
    <w:bookmarkStart w:name="z6632" w:id="6232"/>
    <w:p>
      <w:pPr>
        <w:spacing w:after="0"/>
        <w:ind w:left="0"/>
        <w:jc w:val="both"/>
      </w:pPr>
      <w:r>
        <w:rPr>
          <w:rFonts w:ascii="Times New Roman"/>
          <w:b w:val="false"/>
          <w:i w:val="false"/>
          <w:color w:val="000000"/>
          <w:sz w:val="28"/>
        </w:rPr>
        <w:t>
      231. Жекеше әріптес Үлгілік шарттың 229-тармағында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6232"/>
    <w:bookmarkStart w:name="z6633" w:id="6233"/>
    <w:p>
      <w:pPr>
        <w:spacing w:after="0"/>
        <w:ind w:left="0"/>
        <w:jc w:val="both"/>
      </w:pPr>
      <w:r>
        <w:rPr>
          <w:rFonts w:ascii="Times New Roman"/>
          <w:b w:val="false"/>
          <w:i w:val="false"/>
          <w:color w:val="000000"/>
          <w:sz w:val="28"/>
        </w:rPr>
        <w:t xml:space="preserve">
      232.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6233"/>
    <w:bookmarkStart w:name="z6634" w:id="6234"/>
    <w:p>
      <w:pPr>
        <w:spacing w:after="0"/>
        <w:ind w:left="0"/>
        <w:jc w:val="both"/>
      </w:pPr>
      <w:r>
        <w:rPr>
          <w:rFonts w:ascii="Times New Roman"/>
          <w:b w:val="false"/>
          <w:i w:val="false"/>
          <w:color w:val="000000"/>
          <w:sz w:val="28"/>
        </w:rPr>
        <w:t>
      233.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6234"/>
    <w:bookmarkStart w:name="z6635" w:id="6235"/>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6235"/>
    <w:bookmarkStart w:name="z6636" w:id="6236"/>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6236"/>
    <w:bookmarkStart w:name="z6637" w:id="6237"/>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6237"/>
    <w:bookmarkStart w:name="z6638" w:id="6238"/>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6238"/>
    <w:bookmarkStart w:name="z6639" w:id="6239"/>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6239"/>
    <w:bookmarkStart w:name="z6640" w:id="6240"/>
    <w:p>
      <w:pPr>
        <w:spacing w:after="0"/>
        <w:ind w:left="0"/>
        <w:jc w:val="left"/>
      </w:pPr>
      <w:r>
        <w:rPr>
          <w:rFonts w:ascii="Times New Roman"/>
          <w:b/>
          <w:i w:val="false"/>
          <w:color w:val="000000"/>
        </w:rPr>
        <w:t xml:space="preserve"> 32. Үлгілік шарттың тілі</w:t>
      </w:r>
    </w:p>
    <w:bookmarkEnd w:id="6240"/>
    <w:bookmarkStart w:name="z6641" w:id="6241"/>
    <w:p>
      <w:pPr>
        <w:spacing w:after="0"/>
        <w:ind w:left="0"/>
        <w:jc w:val="both"/>
      </w:pPr>
      <w:r>
        <w:rPr>
          <w:rFonts w:ascii="Times New Roman"/>
          <w:b w:val="false"/>
          <w:i w:val="false"/>
          <w:color w:val="000000"/>
          <w:sz w:val="28"/>
        </w:rPr>
        <w:t>
      234.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6241"/>
    <w:bookmarkStart w:name="z6642" w:id="6242"/>
    <w:p>
      <w:pPr>
        <w:spacing w:after="0"/>
        <w:ind w:left="0"/>
        <w:jc w:val="both"/>
      </w:pPr>
      <w:r>
        <w:rPr>
          <w:rFonts w:ascii="Times New Roman"/>
          <w:b w:val="false"/>
          <w:i w:val="false"/>
          <w:color w:val="000000"/>
          <w:sz w:val="28"/>
        </w:rPr>
        <w:t>
      235.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6242"/>
    <w:bookmarkStart w:name="z6643" w:id="6243"/>
    <w:p>
      <w:pPr>
        <w:spacing w:after="0"/>
        <w:ind w:left="0"/>
        <w:jc w:val="both"/>
      </w:pPr>
      <w:r>
        <w:rPr>
          <w:rFonts w:ascii="Times New Roman"/>
          <w:b w:val="false"/>
          <w:i w:val="false"/>
          <w:color w:val="000000"/>
          <w:sz w:val="28"/>
        </w:rPr>
        <w:t>
      236. Тараптар мемлекеттік және орыс тілдері қарым-қатынас тілі ретінде қолданылатыны жөнінде уағдаласады.</w:t>
      </w:r>
    </w:p>
    <w:bookmarkEnd w:id="6243"/>
    <w:bookmarkStart w:name="z6644" w:id="6244"/>
    <w:p>
      <w:pPr>
        <w:spacing w:after="0"/>
        <w:ind w:left="0"/>
        <w:jc w:val="both"/>
      </w:pPr>
      <w:r>
        <w:rPr>
          <w:rFonts w:ascii="Times New Roman"/>
          <w:b w:val="false"/>
          <w:i w:val="false"/>
          <w:color w:val="000000"/>
          <w:sz w:val="28"/>
        </w:rPr>
        <w:t>
      237.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6244"/>
    <w:bookmarkStart w:name="z6645" w:id="6245"/>
    <w:p>
      <w:pPr>
        <w:spacing w:after="0"/>
        <w:ind w:left="0"/>
        <w:jc w:val="left"/>
      </w:pPr>
      <w:r>
        <w:rPr>
          <w:rFonts w:ascii="Times New Roman"/>
          <w:b/>
          <w:i w:val="false"/>
          <w:color w:val="000000"/>
        </w:rPr>
        <w:t xml:space="preserve"> 33. Үлгілік шарттың әрекет ету мерзімдері</w:t>
      </w:r>
    </w:p>
    <w:bookmarkEnd w:id="6245"/>
    <w:bookmarkStart w:name="z6646" w:id="6246"/>
    <w:p>
      <w:pPr>
        <w:spacing w:after="0"/>
        <w:ind w:left="0"/>
        <w:jc w:val="both"/>
      </w:pPr>
      <w:r>
        <w:rPr>
          <w:rFonts w:ascii="Times New Roman"/>
          <w:b w:val="false"/>
          <w:i w:val="false"/>
          <w:color w:val="000000"/>
          <w:sz w:val="28"/>
        </w:rPr>
        <w:t>
      238.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6246"/>
    <w:bookmarkStart w:name="z6647" w:id="6247"/>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6247"/>
    <w:bookmarkStart w:name="z6648" w:id="6248"/>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6248"/>
    <w:bookmarkStart w:name="z6649" w:id="6249"/>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6249"/>
    <w:bookmarkStart w:name="z6650" w:id="6250"/>
    <w:p>
      <w:pPr>
        <w:spacing w:after="0"/>
        <w:ind w:left="0"/>
        <w:jc w:val="both"/>
      </w:pPr>
      <w:r>
        <w:rPr>
          <w:rFonts w:ascii="Times New Roman"/>
          <w:b w:val="false"/>
          <w:i w:val="false"/>
          <w:color w:val="000000"/>
          <w:sz w:val="28"/>
        </w:rPr>
        <w:t xml:space="preserve">
      239.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 </w:t>
      </w:r>
    </w:p>
    <w:bookmarkEnd w:id="6250"/>
    <w:bookmarkStart w:name="z6651" w:id="6251"/>
    <w:p>
      <w:pPr>
        <w:spacing w:after="0"/>
        <w:ind w:left="0"/>
        <w:jc w:val="left"/>
      </w:pPr>
      <w:r>
        <w:rPr>
          <w:rFonts w:ascii="Times New Roman"/>
          <w:b/>
          <w:i w:val="false"/>
          <w:color w:val="000000"/>
        </w:rPr>
        <w:t xml:space="preserve"> 34. Сақтандыру</w:t>
      </w:r>
    </w:p>
    <w:bookmarkEnd w:id="6251"/>
    <w:bookmarkStart w:name="z6652" w:id="6252"/>
    <w:p>
      <w:pPr>
        <w:spacing w:after="0"/>
        <w:ind w:left="0"/>
        <w:jc w:val="both"/>
      </w:pPr>
      <w:r>
        <w:rPr>
          <w:rFonts w:ascii="Times New Roman"/>
          <w:b w:val="false"/>
          <w:i w:val="false"/>
          <w:color w:val="000000"/>
          <w:sz w:val="28"/>
        </w:rPr>
        <w:t>
      240. Тараптар сақтандыруға жататын тәуекелдерді айқындайды, оларды Жекеше әріптес заңнамада белгіленген тәртіппен сақтандырады.</w:t>
      </w:r>
    </w:p>
    <w:bookmarkEnd w:id="6252"/>
    <w:bookmarkStart w:name="z6653" w:id="6253"/>
    <w:p>
      <w:pPr>
        <w:spacing w:after="0"/>
        <w:ind w:left="0"/>
        <w:jc w:val="both"/>
      </w:pPr>
      <w:r>
        <w:rPr>
          <w:rFonts w:ascii="Times New Roman"/>
          <w:b w:val="false"/>
          <w:i w:val="false"/>
          <w:color w:val="000000"/>
          <w:sz w:val="28"/>
        </w:rPr>
        <w:t>
      241. Сақтандыру мүліктік тәуекелдер үшін және мыналарға:</w:t>
      </w:r>
    </w:p>
    <w:bookmarkEnd w:id="6253"/>
    <w:bookmarkStart w:name="z6654" w:id="6254"/>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6254"/>
    <w:bookmarkStart w:name="z6655" w:id="6255"/>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6255"/>
    <w:bookmarkStart w:name="z6656" w:id="6256"/>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6256"/>
    <w:bookmarkStart w:name="z6657" w:id="6257"/>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6257"/>
    <w:bookmarkStart w:name="z6658" w:id="6258"/>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6258"/>
    <w:bookmarkStart w:name="z6659" w:id="6259"/>
    <w:p>
      <w:pPr>
        <w:spacing w:after="0"/>
        <w:ind w:left="0"/>
        <w:jc w:val="both"/>
      </w:pPr>
      <w:r>
        <w:rPr>
          <w:rFonts w:ascii="Times New Roman"/>
          <w:b w:val="false"/>
          <w:i w:val="false"/>
          <w:color w:val="000000"/>
          <w:sz w:val="28"/>
        </w:rPr>
        <w:t>
      242. МЖӘ объектісін және Жекеше әріптестің жабдығын сақтандыру:</w:t>
      </w:r>
    </w:p>
    <w:bookmarkEnd w:id="6259"/>
    <w:bookmarkStart w:name="z6660" w:id="6260"/>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6260"/>
    <w:bookmarkStart w:name="z6661" w:id="6261"/>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6261"/>
    <w:bookmarkStart w:name="z6662" w:id="6262"/>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6262"/>
    <w:bookmarkStart w:name="z6663" w:id="6263"/>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6263"/>
    <w:bookmarkStart w:name="z6664" w:id="6264"/>
    <w:p>
      <w:pPr>
        <w:spacing w:after="0"/>
        <w:ind w:left="0"/>
        <w:jc w:val="both"/>
      </w:pPr>
      <w:r>
        <w:rPr>
          <w:rFonts w:ascii="Times New Roman"/>
          <w:b w:val="false"/>
          <w:i w:val="false"/>
          <w:color w:val="000000"/>
          <w:sz w:val="28"/>
        </w:rPr>
        <w:t>
      243. Жеке тұлғаларға және мүлікке зиян келтіргені үшін азаматтық-құқықтық жауапкершілікті сақтандыру:</w:t>
      </w:r>
    </w:p>
    <w:bookmarkEnd w:id="6264"/>
    <w:bookmarkStart w:name="z6665" w:id="6265"/>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242-тармағына сәйкес сақтандырылған заттарды қоспағанда) келтірілген кез келген зиян және/немесе зақым, сондай-ақ кез келген жеке тұлғаға (Үлгілік шарттың 244-тармағына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6265"/>
    <w:bookmarkStart w:name="z6666" w:id="6266"/>
    <w:p>
      <w:pPr>
        <w:spacing w:after="0"/>
        <w:ind w:left="0"/>
        <w:jc w:val="both"/>
      </w:pPr>
      <w:r>
        <w:rPr>
          <w:rFonts w:ascii="Times New Roman"/>
          <w:b w:val="false"/>
          <w:i w:val="false"/>
          <w:color w:val="000000"/>
          <w:sz w:val="28"/>
        </w:rPr>
        <w:t>
      2) сақтандыру шарттары:</w:t>
      </w:r>
    </w:p>
    <w:bookmarkEnd w:id="6266"/>
    <w:bookmarkStart w:name="z6667" w:id="6267"/>
    <w:p>
      <w:pPr>
        <w:spacing w:after="0"/>
        <w:ind w:left="0"/>
        <w:jc w:val="both"/>
      </w:pPr>
      <w:r>
        <w:rPr>
          <w:rFonts w:ascii="Times New Roman"/>
          <w:b w:val="false"/>
          <w:i w:val="false"/>
          <w:color w:val="000000"/>
          <w:sz w:val="28"/>
        </w:rPr>
        <w:t>
      Заңнамаға сәйкес барлық Тараптардың атынан жасалуы;</w:t>
      </w:r>
    </w:p>
    <w:bookmarkEnd w:id="6267"/>
    <w:bookmarkStart w:name="z6668" w:id="6268"/>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6268"/>
    <w:bookmarkStart w:name="z6669" w:id="6269"/>
    <w:p>
      <w:pPr>
        <w:spacing w:after="0"/>
        <w:ind w:left="0"/>
        <w:jc w:val="both"/>
      </w:pPr>
      <w:r>
        <w:rPr>
          <w:rFonts w:ascii="Times New Roman"/>
          <w:b w:val="false"/>
          <w:i w:val="false"/>
          <w:color w:val="000000"/>
          <w:sz w:val="28"/>
        </w:rPr>
        <w:t>
      244. Жекеше әріптестің персоналын сақтандыру:</w:t>
      </w:r>
    </w:p>
    <w:bookmarkEnd w:id="6269"/>
    <w:bookmarkStart w:name="z6670" w:id="6270"/>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6270"/>
    <w:bookmarkStart w:name="z6671" w:id="6271"/>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6271"/>
    <w:bookmarkStart w:name="z6672" w:id="6272"/>
    <w:p>
      <w:pPr>
        <w:spacing w:after="0"/>
        <w:ind w:left="0"/>
        <w:jc w:val="both"/>
      </w:pPr>
      <w:r>
        <w:rPr>
          <w:rFonts w:ascii="Times New Roman"/>
          <w:b w:val="false"/>
          <w:i w:val="false"/>
          <w:color w:val="000000"/>
          <w:sz w:val="28"/>
        </w:rPr>
        <w:t>
      245. Жекеше әріптес заңнамаға сәйкес сақтандыру компанияларын қалауы бойынша таңдайды.</w:t>
      </w:r>
    </w:p>
    <w:bookmarkEnd w:id="6272"/>
    <w:bookmarkStart w:name="z6673" w:id="6273"/>
    <w:p>
      <w:pPr>
        <w:spacing w:after="0"/>
        <w:ind w:left="0"/>
        <w:jc w:val="left"/>
      </w:pPr>
      <w:r>
        <w:rPr>
          <w:rFonts w:ascii="Times New Roman"/>
          <w:b/>
          <w:i w:val="false"/>
          <w:color w:val="000000"/>
        </w:rPr>
        <w:t xml:space="preserve"> 35. Құпиялылық</w:t>
      </w:r>
    </w:p>
    <w:bookmarkEnd w:id="6273"/>
    <w:bookmarkStart w:name="z6674" w:id="6274"/>
    <w:p>
      <w:pPr>
        <w:spacing w:after="0"/>
        <w:ind w:left="0"/>
        <w:jc w:val="both"/>
      </w:pPr>
      <w:r>
        <w:rPr>
          <w:rFonts w:ascii="Times New Roman"/>
          <w:b w:val="false"/>
          <w:i w:val="false"/>
          <w:color w:val="000000"/>
          <w:sz w:val="28"/>
        </w:rPr>
        <w:t>
      246.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6274"/>
    <w:bookmarkStart w:name="z6675" w:id="6275"/>
    <w:p>
      <w:pPr>
        <w:spacing w:after="0"/>
        <w:ind w:left="0"/>
        <w:jc w:val="both"/>
      </w:pPr>
      <w:r>
        <w:rPr>
          <w:rFonts w:ascii="Times New Roman"/>
          <w:b w:val="false"/>
          <w:i w:val="false"/>
          <w:color w:val="000000"/>
          <w:sz w:val="28"/>
        </w:rPr>
        <w:t>
      247. Тараптардың мына жағдайларды:</w:t>
      </w:r>
    </w:p>
    <w:bookmarkEnd w:id="6275"/>
    <w:bookmarkStart w:name="z6676" w:id="6276"/>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6276"/>
    <w:bookmarkStart w:name="z6677" w:id="6277"/>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6277"/>
    <w:bookmarkStart w:name="z6678" w:id="6278"/>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6278"/>
    <w:bookmarkStart w:name="z6679" w:id="6279"/>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6279"/>
    <w:bookmarkStart w:name="z6680" w:id="6280"/>
    <w:p>
      <w:pPr>
        <w:spacing w:after="0"/>
        <w:ind w:left="0"/>
        <w:jc w:val="both"/>
      </w:pPr>
      <w:r>
        <w:rPr>
          <w:rFonts w:ascii="Times New Roman"/>
          <w:b w:val="false"/>
          <w:i w:val="false"/>
          <w:color w:val="000000"/>
          <w:sz w:val="28"/>
        </w:rPr>
        <w:t>
      248.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6280"/>
    <w:bookmarkStart w:name="z6681" w:id="6281"/>
    <w:p>
      <w:pPr>
        <w:spacing w:after="0"/>
        <w:ind w:left="0"/>
        <w:jc w:val="left"/>
      </w:pPr>
      <w:r>
        <w:rPr>
          <w:rFonts w:ascii="Times New Roman"/>
          <w:b/>
          <w:i w:val="false"/>
          <w:color w:val="000000"/>
        </w:rPr>
        <w:t xml:space="preserve"> 36. Еңсерілмейтін күш жағдаяттары (форс-мажор)</w:t>
      </w:r>
    </w:p>
    <w:bookmarkEnd w:id="6281"/>
    <w:bookmarkStart w:name="z6682" w:id="6282"/>
    <w:p>
      <w:pPr>
        <w:spacing w:after="0"/>
        <w:ind w:left="0"/>
        <w:jc w:val="both"/>
      </w:pPr>
      <w:r>
        <w:rPr>
          <w:rFonts w:ascii="Times New Roman"/>
          <w:b w:val="false"/>
          <w:i w:val="false"/>
          <w:color w:val="000000"/>
          <w:sz w:val="28"/>
        </w:rPr>
        <w:t>
      249. Еңсерілмейтін күш жағдаяттарына:</w:t>
      </w:r>
    </w:p>
    <w:bookmarkEnd w:id="6282"/>
    <w:bookmarkStart w:name="z6683" w:id="6283"/>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6283"/>
    <w:bookmarkStart w:name="z6684" w:id="6284"/>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6284"/>
    <w:bookmarkStart w:name="z6685" w:id="6285"/>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6285"/>
    <w:bookmarkStart w:name="z6686" w:id="6286"/>
    <w:p>
      <w:pPr>
        <w:spacing w:after="0"/>
        <w:ind w:left="0"/>
        <w:jc w:val="both"/>
      </w:pPr>
      <w:r>
        <w:rPr>
          <w:rFonts w:ascii="Times New Roman"/>
          <w:b w:val="false"/>
          <w:i w:val="false"/>
          <w:color w:val="000000"/>
          <w:sz w:val="28"/>
        </w:rPr>
        <w:t>
      250. Еңсерілмейтін күш жағдаяттары (форс-мажор) мынадай ерекше оқиғадан немесе жағдаяттан (бірақ олармен шектеліп қалмай), Үлгілік шарттың 249-тармағында көрсетілген талаптар сақталған жағдайда) тұруы мүмкін:</w:t>
      </w:r>
    </w:p>
    <w:bookmarkEnd w:id="6286"/>
    <w:bookmarkStart w:name="z6687" w:id="6287"/>
    <w:p>
      <w:pPr>
        <w:spacing w:after="0"/>
        <w:ind w:left="0"/>
        <w:jc w:val="both"/>
      </w:pPr>
      <w:r>
        <w:rPr>
          <w:rFonts w:ascii="Times New Roman"/>
          <w:b w:val="false"/>
          <w:i w:val="false"/>
          <w:color w:val="000000"/>
          <w:sz w:val="28"/>
        </w:rPr>
        <w:t>
      1) әскери іс-әрекеттер;</w:t>
      </w:r>
    </w:p>
    <w:bookmarkEnd w:id="6287"/>
    <w:bookmarkStart w:name="z6688" w:id="6288"/>
    <w:p>
      <w:pPr>
        <w:spacing w:after="0"/>
        <w:ind w:left="0"/>
        <w:jc w:val="both"/>
      </w:pPr>
      <w:r>
        <w:rPr>
          <w:rFonts w:ascii="Times New Roman"/>
          <w:b w:val="false"/>
          <w:i w:val="false"/>
          <w:color w:val="000000"/>
          <w:sz w:val="28"/>
        </w:rPr>
        <w:t xml:space="preserve">
      2) террористік акт, төңкеріс, көтеріліс; </w:t>
      </w:r>
    </w:p>
    <w:bookmarkEnd w:id="6288"/>
    <w:bookmarkStart w:name="z6689" w:id="6289"/>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6289"/>
    <w:bookmarkStart w:name="z6690" w:id="6290"/>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6290"/>
    <w:bookmarkStart w:name="z6691" w:id="6291"/>
    <w:p>
      <w:pPr>
        <w:spacing w:after="0"/>
        <w:ind w:left="0"/>
        <w:jc w:val="both"/>
      </w:pPr>
      <w:r>
        <w:rPr>
          <w:rFonts w:ascii="Times New Roman"/>
          <w:b w:val="false"/>
          <w:i w:val="false"/>
          <w:color w:val="000000"/>
          <w:sz w:val="28"/>
        </w:rPr>
        <w:t>
      251. Тараптар мынадай оқиғалар:</w:t>
      </w:r>
    </w:p>
    <w:bookmarkEnd w:id="6291"/>
    <w:bookmarkStart w:name="z6692" w:id="6292"/>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6292"/>
    <w:bookmarkStart w:name="z6693" w:id="6293"/>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6293"/>
    <w:bookmarkStart w:name="z6694" w:id="6294"/>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6294"/>
    <w:bookmarkStart w:name="z6695" w:id="6295"/>
    <w:p>
      <w:pPr>
        <w:spacing w:after="0"/>
        <w:ind w:left="0"/>
        <w:jc w:val="both"/>
      </w:pPr>
      <w:r>
        <w:rPr>
          <w:rFonts w:ascii="Times New Roman"/>
          <w:b w:val="false"/>
          <w:i w:val="false"/>
          <w:color w:val="000000"/>
          <w:sz w:val="28"/>
        </w:rPr>
        <w:t>
      252.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6295"/>
    <w:bookmarkStart w:name="z6696" w:id="6296"/>
    <w:p>
      <w:pPr>
        <w:spacing w:after="0"/>
        <w:ind w:left="0"/>
        <w:jc w:val="both"/>
      </w:pPr>
      <w:r>
        <w:rPr>
          <w:rFonts w:ascii="Times New Roman"/>
          <w:b w:val="false"/>
          <w:i w:val="false"/>
          <w:color w:val="000000"/>
          <w:sz w:val="28"/>
        </w:rPr>
        <w:t>
      253. Еңсерілмейтін күш жағдаяттарының (форс-мажор) орын алуы туралы хабарлама:</w:t>
      </w:r>
    </w:p>
    <w:bookmarkEnd w:id="6296"/>
    <w:bookmarkStart w:name="z6697" w:id="6297"/>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6297"/>
    <w:bookmarkStart w:name="z6698" w:id="6298"/>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252-тармағына сәйкес Еңсерілмейтін күш жағдаяттарының (форс-мажор) орын алуының құжаттық растаулары қоса берілуі тиіс. </w:t>
      </w:r>
    </w:p>
    <w:bookmarkEnd w:id="6298"/>
    <w:bookmarkStart w:name="z6699" w:id="6299"/>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6299"/>
    <w:bookmarkStart w:name="z6700" w:id="6300"/>
    <w:p>
      <w:pPr>
        <w:spacing w:after="0"/>
        <w:ind w:left="0"/>
        <w:jc w:val="both"/>
      </w:pPr>
      <w:r>
        <w:rPr>
          <w:rFonts w:ascii="Times New Roman"/>
          <w:b w:val="false"/>
          <w:i w:val="false"/>
          <w:color w:val="000000"/>
          <w:sz w:val="28"/>
        </w:rPr>
        <w:t>
      254. Үлгілік шартты орындаудың уақытылы еместігін азайту міндеті:</w:t>
      </w:r>
    </w:p>
    <w:bookmarkEnd w:id="6300"/>
    <w:bookmarkStart w:name="z6701" w:id="6301"/>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6301"/>
    <w:bookmarkStart w:name="z6702" w:id="6302"/>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6302"/>
    <w:bookmarkStart w:name="z6703" w:id="6303"/>
    <w:p>
      <w:pPr>
        <w:spacing w:after="0"/>
        <w:ind w:left="0"/>
        <w:jc w:val="both"/>
      </w:pPr>
      <w:r>
        <w:rPr>
          <w:rFonts w:ascii="Times New Roman"/>
          <w:b w:val="false"/>
          <w:i w:val="false"/>
          <w:color w:val="000000"/>
          <w:sz w:val="28"/>
        </w:rPr>
        <w:t>
      255. Еңсерілмейтін күш жағдаяттарының (форс-мажор) салдары:</w:t>
      </w:r>
    </w:p>
    <w:bookmarkEnd w:id="6303"/>
    <w:bookmarkStart w:name="z6704" w:id="6304"/>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6304"/>
    <w:bookmarkStart w:name="z6705" w:id="6305"/>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6305"/>
    <w:bookmarkStart w:name="z6706" w:id="6306"/>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6306"/>
    <w:bookmarkStart w:name="z6707" w:id="6307"/>
    <w:p>
      <w:pPr>
        <w:spacing w:after="0"/>
        <w:ind w:left="0"/>
        <w:jc w:val="left"/>
      </w:pPr>
      <w:r>
        <w:rPr>
          <w:rFonts w:ascii="Times New Roman"/>
          <w:b/>
          <w:i w:val="false"/>
          <w:color w:val="000000"/>
        </w:rPr>
        <w:t xml:space="preserve"> 37. Қоршаған ортаны қорғау және жұмыстарды жүргізу қауіпсіздігі жөніндегі талаптар</w:t>
      </w:r>
    </w:p>
    <w:bookmarkEnd w:id="6307"/>
    <w:bookmarkStart w:name="z6708" w:id="6308"/>
    <w:p>
      <w:pPr>
        <w:spacing w:after="0"/>
        <w:ind w:left="0"/>
        <w:jc w:val="both"/>
      </w:pPr>
      <w:r>
        <w:rPr>
          <w:rFonts w:ascii="Times New Roman"/>
          <w:b w:val="false"/>
          <w:i w:val="false"/>
          <w:color w:val="000000"/>
          <w:sz w:val="28"/>
        </w:rPr>
        <w:t>
      256. Қауіпсіздікті және қоршаған ортаны қорғауды қамтамасыз ету мақсатында Жекеше әріптес:</w:t>
      </w:r>
    </w:p>
    <w:bookmarkEnd w:id="6308"/>
    <w:bookmarkStart w:name="z6709" w:id="6309"/>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6309"/>
    <w:bookmarkStart w:name="z6710" w:id="6310"/>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6310"/>
    <w:bookmarkStart w:name="z6711" w:id="6311"/>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6311"/>
    <w:bookmarkStart w:name="z6712" w:id="6312"/>
    <w:p>
      <w:pPr>
        <w:spacing w:after="0"/>
        <w:ind w:left="0"/>
        <w:jc w:val="both"/>
      </w:pPr>
      <w:r>
        <w:rPr>
          <w:rFonts w:ascii="Times New Roman"/>
          <w:b w:val="false"/>
          <w:i w:val="false"/>
          <w:color w:val="000000"/>
          <w:sz w:val="28"/>
        </w:rPr>
        <w:t>
      257.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6312"/>
    <w:bookmarkStart w:name="z6713" w:id="6313"/>
    <w:p>
      <w:pPr>
        <w:spacing w:after="0"/>
        <w:ind w:left="0"/>
        <w:jc w:val="both"/>
      </w:pPr>
      <w:r>
        <w:rPr>
          <w:rFonts w:ascii="Times New Roman"/>
          <w:b w:val="false"/>
          <w:i w:val="false"/>
          <w:color w:val="000000"/>
          <w:sz w:val="28"/>
        </w:rPr>
        <w:t>
      258. Үлгілік шарт бойынша жұмысты қауіпсіз жүргізуді қамтамасыз ету жөніндегі негізгі талаптар:</w:t>
      </w:r>
    </w:p>
    <w:bookmarkEnd w:id="6313"/>
    <w:bookmarkStart w:name="z6714" w:id="6314"/>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6314"/>
    <w:bookmarkStart w:name="z6715" w:id="6315"/>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6315"/>
    <w:bookmarkStart w:name="z6716" w:id="6316"/>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6316"/>
    <w:bookmarkStart w:name="z6717" w:id="6317"/>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6317"/>
    <w:bookmarkStart w:name="z6718" w:id="6318"/>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6318"/>
    <w:bookmarkStart w:name="z6719" w:id="6319"/>
    <w:p>
      <w:pPr>
        <w:spacing w:after="0"/>
        <w:ind w:left="0"/>
        <w:jc w:val="both"/>
      </w:pPr>
      <w:r>
        <w:rPr>
          <w:rFonts w:ascii="Times New Roman"/>
          <w:b w:val="false"/>
          <w:i w:val="false"/>
          <w:color w:val="000000"/>
          <w:sz w:val="28"/>
        </w:rPr>
        <w:t>
      259.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6319"/>
    <w:bookmarkStart w:name="z6720" w:id="6320"/>
    <w:p>
      <w:pPr>
        <w:spacing w:after="0"/>
        <w:ind w:left="0"/>
        <w:jc w:val="both"/>
      </w:pPr>
      <w:r>
        <w:rPr>
          <w:rFonts w:ascii="Times New Roman"/>
          <w:b w:val="false"/>
          <w:i w:val="false"/>
          <w:color w:val="000000"/>
          <w:sz w:val="28"/>
        </w:rPr>
        <w:t>
      260.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6320"/>
    <w:bookmarkStart w:name="z6721" w:id="6321"/>
    <w:p>
      <w:pPr>
        <w:spacing w:after="0"/>
        <w:ind w:left="0"/>
        <w:jc w:val="both"/>
      </w:pPr>
      <w:r>
        <w:rPr>
          <w:rFonts w:ascii="Times New Roman"/>
          <w:b w:val="false"/>
          <w:i w:val="false"/>
          <w:color w:val="000000"/>
          <w:sz w:val="28"/>
        </w:rPr>
        <w:t>
      261.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6321"/>
    <w:bookmarkStart w:name="z6722" w:id="6322"/>
    <w:p>
      <w:pPr>
        <w:spacing w:after="0"/>
        <w:ind w:left="0"/>
        <w:jc w:val="both"/>
      </w:pPr>
      <w:r>
        <w:rPr>
          <w:rFonts w:ascii="Times New Roman"/>
          <w:b w:val="false"/>
          <w:i w:val="false"/>
          <w:color w:val="000000"/>
          <w:sz w:val="28"/>
        </w:rPr>
        <w:t>
      262. Жекеше әріптес, заңнамаға сәйкес, оның кінәсі бойынша Жекеше әріптес персоналының денсаулығына келтірілген зиянды өтейді.</w:t>
      </w:r>
    </w:p>
    <w:bookmarkEnd w:id="6322"/>
    <w:bookmarkStart w:name="z6723" w:id="6323"/>
    <w:p>
      <w:pPr>
        <w:spacing w:after="0"/>
        <w:ind w:left="0"/>
        <w:jc w:val="both"/>
      </w:pPr>
      <w:r>
        <w:rPr>
          <w:rFonts w:ascii="Times New Roman"/>
          <w:b w:val="false"/>
          <w:i w:val="false"/>
          <w:color w:val="000000"/>
          <w:sz w:val="28"/>
        </w:rPr>
        <w:t>
      263.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6323"/>
    <w:bookmarkStart w:name="z6724" w:id="6324"/>
    <w:p>
      <w:pPr>
        <w:spacing w:after="0"/>
        <w:ind w:left="0"/>
        <w:jc w:val="both"/>
      </w:pPr>
      <w:r>
        <w:rPr>
          <w:rFonts w:ascii="Times New Roman"/>
          <w:b w:val="false"/>
          <w:i w:val="false"/>
          <w:color w:val="000000"/>
          <w:sz w:val="28"/>
        </w:rPr>
        <w:t>
      264.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6324"/>
    <w:bookmarkStart w:name="z6725" w:id="6325"/>
    <w:p>
      <w:pPr>
        <w:spacing w:after="0"/>
        <w:ind w:left="0"/>
        <w:jc w:val="left"/>
      </w:pPr>
      <w:r>
        <w:rPr>
          <w:rFonts w:ascii="Times New Roman"/>
          <w:b/>
          <w:i w:val="false"/>
          <w:color w:val="000000"/>
        </w:rPr>
        <w:t xml:space="preserve"> 38. Хабарламалар</w:t>
      </w:r>
    </w:p>
    <w:bookmarkEnd w:id="6325"/>
    <w:bookmarkStart w:name="z6726" w:id="6326"/>
    <w:p>
      <w:pPr>
        <w:spacing w:after="0"/>
        <w:ind w:left="0"/>
        <w:jc w:val="both"/>
      </w:pPr>
      <w:r>
        <w:rPr>
          <w:rFonts w:ascii="Times New Roman"/>
          <w:b w:val="false"/>
          <w:i w:val="false"/>
          <w:color w:val="000000"/>
          <w:sz w:val="28"/>
        </w:rPr>
        <w:t xml:space="preserve">
      265. Үлгілік шарт аясындағы барлық хабарламалар мемлекеттік және/немес орыс тілінде жазбаша нысанда жасалуы тиіс. </w:t>
      </w:r>
    </w:p>
    <w:bookmarkEnd w:id="6326"/>
    <w:bookmarkStart w:name="z6727" w:id="6327"/>
    <w:p>
      <w:pPr>
        <w:spacing w:after="0"/>
        <w:ind w:left="0"/>
        <w:jc w:val="both"/>
      </w:pPr>
      <w:r>
        <w:rPr>
          <w:rFonts w:ascii="Times New Roman"/>
          <w:b w:val="false"/>
          <w:i w:val="false"/>
          <w:color w:val="000000"/>
          <w:sz w:val="28"/>
        </w:rPr>
        <w:t>
      266. Кез келген хабарлама, егер ол кіріс корреспонденциясы ретінде тіркелген болса, Тараппен алынған болып есептеледі.</w:t>
      </w:r>
    </w:p>
    <w:bookmarkEnd w:id="6327"/>
    <w:bookmarkStart w:name="z6728" w:id="6328"/>
    <w:p>
      <w:pPr>
        <w:spacing w:after="0"/>
        <w:ind w:left="0"/>
        <w:jc w:val="both"/>
      </w:pPr>
      <w:r>
        <w:rPr>
          <w:rFonts w:ascii="Times New Roman"/>
          <w:b w:val="false"/>
          <w:i w:val="false"/>
          <w:color w:val="000000"/>
          <w:sz w:val="28"/>
        </w:rPr>
        <w:t xml:space="preserve">
      267.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 </w:t>
      </w:r>
    </w:p>
    <w:bookmarkEnd w:id="6328"/>
    <w:bookmarkStart w:name="z6729" w:id="6329"/>
    <w:p>
      <w:pPr>
        <w:spacing w:after="0"/>
        <w:ind w:left="0"/>
        <w:jc w:val="both"/>
      </w:pPr>
      <w:r>
        <w:rPr>
          <w:rFonts w:ascii="Times New Roman"/>
          <w:b w:val="false"/>
          <w:i w:val="false"/>
          <w:color w:val="000000"/>
          <w:sz w:val="28"/>
        </w:rPr>
        <w:t>
      268.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6329"/>
    <w:bookmarkStart w:name="z6730" w:id="6330"/>
    <w:p>
      <w:pPr>
        <w:spacing w:after="0"/>
        <w:ind w:left="0"/>
        <w:jc w:val="both"/>
      </w:pPr>
      <w:r>
        <w:rPr>
          <w:rFonts w:ascii="Times New Roman"/>
          <w:b w:val="false"/>
          <w:i w:val="false"/>
          <w:color w:val="000000"/>
          <w:sz w:val="28"/>
        </w:rPr>
        <w:t>
      269.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6330"/>
    <w:bookmarkStart w:name="z6731" w:id="6331"/>
    <w:p>
      <w:pPr>
        <w:spacing w:after="0"/>
        <w:ind w:left="0"/>
        <w:jc w:val="both"/>
      </w:pPr>
      <w:r>
        <w:rPr>
          <w:rFonts w:ascii="Times New Roman"/>
          <w:b w:val="false"/>
          <w:i w:val="false"/>
          <w:color w:val="000000"/>
          <w:sz w:val="28"/>
        </w:rPr>
        <w:t>
      270.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6331"/>
    <w:bookmarkStart w:name="z6732" w:id="6332"/>
    <w:p>
      <w:pPr>
        <w:spacing w:after="0"/>
        <w:ind w:left="0"/>
        <w:jc w:val="left"/>
      </w:pPr>
      <w:r>
        <w:rPr>
          <w:rFonts w:ascii="Times New Roman"/>
          <w:b/>
          <w:i w:val="false"/>
          <w:color w:val="000000"/>
        </w:rPr>
        <w:t xml:space="preserve"> 39. Қорытынды ережелер</w:t>
      </w:r>
    </w:p>
    <w:bookmarkEnd w:id="6332"/>
    <w:bookmarkStart w:name="z6733" w:id="6333"/>
    <w:p>
      <w:pPr>
        <w:spacing w:after="0"/>
        <w:ind w:left="0"/>
        <w:jc w:val="both"/>
      </w:pPr>
      <w:r>
        <w:rPr>
          <w:rFonts w:ascii="Times New Roman"/>
          <w:b w:val="false"/>
          <w:i w:val="false"/>
          <w:color w:val="000000"/>
          <w:sz w:val="28"/>
        </w:rPr>
        <w:t>
      271. Үлгілік шартқа барлық қосымшалар мен толықтыруларға Тараптардың уәкілетті өкілдері қол қоюлары тиіс.</w:t>
      </w:r>
    </w:p>
    <w:bookmarkEnd w:id="6333"/>
    <w:bookmarkStart w:name="z6734" w:id="6334"/>
    <w:p>
      <w:pPr>
        <w:spacing w:after="0"/>
        <w:ind w:left="0"/>
        <w:jc w:val="both"/>
      </w:pPr>
      <w:r>
        <w:rPr>
          <w:rFonts w:ascii="Times New Roman"/>
          <w:b w:val="false"/>
          <w:i w:val="false"/>
          <w:color w:val="000000"/>
          <w:sz w:val="28"/>
        </w:rPr>
        <w:t>
      272. Үлгілік шарт бойынша кез келген хат алмасу мынадай мекен-жайлар бойынша жіберіледі:</w:t>
      </w:r>
    </w:p>
    <w:bookmarkEnd w:id="6334"/>
    <w:bookmarkStart w:name="z6735" w:id="6335"/>
    <w:p>
      <w:pPr>
        <w:spacing w:after="0"/>
        <w:ind w:left="0"/>
        <w:jc w:val="both"/>
      </w:pPr>
      <w:r>
        <w:rPr>
          <w:rFonts w:ascii="Times New Roman"/>
          <w:b w:val="false"/>
          <w:i w:val="false"/>
          <w:color w:val="000000"/>
          <w:sz w:val="28"/>
        </w:rPr>
        <w:t>
      Мемлекеттік әріптес: __________;</w:t>
      </w:r>
    </w:p>
    <w:bookmarkEnd w:id="6335"/>
    <w:bookmarkStart w:name="z6736" w:id="6336"/>
    <w:p>
      <w:pPr>
        <w:spacing w:after="0"/>
        <w:ind w:left="0"/>
        <w:jc w:val="both"/>
      </w:pPr>
      <w:r>
        <w:rPr>
          <w:rFonts w:ascii="Times New Roman"/>
          <w:b w:val="false"/>
          <w:i w:val="false"/>
          <w:color w:val="000000"/>
          <w:sz w:val="28"/>
        </w:rPr>
        <w:t>
      Жекеше әріптес: _________.</w:t>
      </w:r>
    </w:p>
    <w:bookmarkEnd w:id="6336"/>
    <w:bookmarkStart w:name="z6737" w:id="6337"/>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6337"/>
    <w:bookmarkStart w:name="z6738" w:id="6338"/>
    <w:p>
      <w:pPr>
        <w:spacing w:after="0"/>
        <w:ind w:left="0"/>
        <w:jc w:val="both"/>
      </w:pPr>
      <w:r>
        <w:rPr>
          <w:rFonts w:ascii="Times New Roman"/>
          <w:b w:val="false"/>
          <w:i w:val="false"/>
          <w:color w:val="000000"/>
          <w:sz w:val="28"/>
        </w:rPr>
        <w:t>
      273.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6338"/>
    <w:bookmarkStart w:name="z6739" w:id="6339"/>
    <w:p>
      <w:pPr>
        <w:spacing w:after="0"/>
        <w:ind w:left="0"/>
        <w:jc w:val="both"/>
      </w:pPr>
      <w:r>
        <w:rPr>
          <w:rFonts w:ascii="Times New Roman"/>
          <w:b w:val="false"/>
          <w:i w:val="false"/>
          <w:color w:val="000000"/>
          <w:sz w:val="28"/>
        </w:rPr>
        <w:t xml:space="preserve">
      274.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 </w:t>
      </w:r>
    </w:p>
    <w:bookmarkEnd w:id="6339"/>
    <w:bookmarkStart w:name="z6740" w:id="6340"/>
    <w:p>
      <w:pPr>
        <w:spacing w:after="0"/>
        <w:ind w:left="0"/>
        <w:jc w:val="both"/>
      </w:pPr>
      <w:r>
        <w:rPr>
          <w:rFonts w:ascii="Times New Roman"/>
          <w:b w:val="false"/>
          <w:i w:val="false"/>
          <w:color w:val="000000"/>
          <w:sz w:val="28"/>
        </w:rPr>
        <w:t>
      275.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6340"/>
    <w:bookmarkStart w:name="z6741" w:id="6341"/>
    <w:p>
      <w:pPr>
        <w:spacing w:after="0"/>
        <w:ind w:left="0"/>
        <w:jc w:val="both"/>
      </w:pPr>
      <w:r>
        <w:rPr>
          <w:rFonts w:ascii="Times New Roman"/>
          <w:b w:val="false"/>
          <w:i w:val="false"/>
          <w:color w:val="000000"/>
          <w:sz w:val="28"/>
        </w:rPr>
        <w:t>
      276.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6341"/>
    <w:bookmarkStart w:name="z6742" w:id="6342"/>
    <w:p>
      <w:pPr>
        <w:spacing w:after="0"/>
        <w:ind w:left="0"/>
        <w:jc w:val="both"/>
      </w:pPr>
      <w:r>
        <w:rPr>
          <w:rFonts w:ascii="Times New Roman"/>
          <w:b w:val="false"/>
          <w:i w:val="false"/>
          <w:color w:val="000000"/>
          <w:sz w:val="28"/>
        </w:rPr>
        <w:t xml:space="preserve">
      277.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6342"/>
    <w:bookmarkStart w:name="z6743" w:id="6343"/>
    <w:p>
      <w:pPr>
        <w:spacing w:after="0"/>
        <w:ind w:left="0"/>
        <w:jc w:val="both"/>
      </w:pPr>
      <w:r>
        <w:rPr>
          <w:rFonts w:ascii="Times New Roman"/>
          <w:b w:val="false"/>
          <w:i w:val="false"/>
          <w:color w:val="000000"/>
          <w:sz w:val="28"/>
        </w:rPr>
        <w:t xml:space="preserve">
      278.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6343"/>
    <w:bookmarkStart w:name="z6744" w:id="6344"/>
    <w:p>
      <w:pPr>
        <w:spacing w:after="0"/>
        <w:ind w:left="0"/>
        <w:jc w:val="both"/>
      </w:pPr>
      <w:r>
        <w:rPr>
          <w:rFonts w:ascii="Times New Roman"/>
          <w:b w:val="false"/>
          <w:i w:val="false"/>
          <w:color w:val="000000"/>
          <w:sz w:val="28"/>
        </w:rPr>
        <w:t xml:space="preserve">
      279.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 </w:t>
      </w:r>
    </w:p>
    <w:bookmarkEnd w:id="6344"/>
    <w:bookmarkStart w:name="z6745" w:id="6345"/>
    <w:p>
      <w:pPr>
        <w:spacing w:after="0"/>
        <w:ind w:left="0"/>
        <w:jc w:val="left"/>
      </w:pPr>
      <w:r>
        <w:rPr>
          <w:rFonts w:ascii="Times New Roman"/>
          <w:b/>
          <w:i w:val="false"/>
          <w:color w:val="000000"/>
        </w:rPr>
        <w:t xml:space="preserve"> 40. Тараптардың мекен-жайы және банктік деректемелері:</w:t>
      </w:r>
    </w:p>
    <w:bookmarkEnd w:id="6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748" w:id="6346"/>
    <w:p>
      <w:pPr>
        <w:spacing w:after="0"/>
        <w:ind w:left="0"/>
        <w:jc w:val="left"/>
      </w:pPr>
      <w:r>
        <w:rPr>
          <w:rFonts w:ascii="Times New Roman"/>
          <w:b/>
          <w:i w:val="false"/>
          <w:color w:val="000000"/>
        </w:rPr>
        <w:t xml:space="preserve"> МЖӘ объектісі</w:t>
      </w:r>
    </w:p>
    <w:bookmarkEnd w:id="6346"/>
    <w:bookmarkStart w:name="z6749" w:id="6347"/>
    <w:p>
      <w:pPr>
        <w:spacing w:after="0"/>
        <w:ind w:left="0"/>
        <w:jc w:val="both"/>
      </w:pPr>
      <w:r>
        <w:rPr>
          <w:rFonts w:ascii="Times New Roman"/>
          <w:b w:val="false"/>
          <w:i w:val="false"/>
          <w:color w:val="000000"/>
          <w:sz w:val="28"/>
        </w:rPr>
        <w:t>
      МЖӘ объектісі "_______________ (елді-мекеннің атауын және орналасқан жерін көрсету) ауысымына ___ келуге арналған дене шынықтыру-сауықтыру кешенін салу және пайдалану" болып табылады</w:t>
      </w:r>
    </w:p>
    <w:bookmarkEnd w:id="6347"/>
    <w:bookmarkStart w:name="z6750" w:id="6348"/>
    <w:p>
      <w:pPr>
        <w:spacing w:after="0"/>
        <w:ind w:left="0"/>
        <w:jc w:val="both"/>
      </w:pPr>
      <w:r>
        <w:rPr>
          <w:rFonts w:ascii="Times New Roman"/>
          <w:b w:val="false"/>
          <w:i w:val="false"/>
          <w:color w:val="000000"/>
          <w:sz w:val="28"/>
        </w:rPr>
        <w:t xml:space="preserve">
      ___ келуге арналған дене шынықтыру-сауықтыру кешенін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 </w:t>
      </w:r>
    </w:p>
    <w:bookmarkEnd w:id="6348"/>
    <w:bookmarkStart w:name="z10609" w:id="6349"/>
    <w:p>
      <w:pPr>
        <w:spacing w:after="0"/>
        <w:ind w:left="0"/>
        <w:jc w:val="left"/>
      </w:pPr>
      <w:r>
        <w:rPr>
          <w:rFonts w:ascii="Times New Roman"/>
          <w:b/>
          <w:i w:val="false"/>
          <w:color w:val="000000"/>
        </w:rPr>
        <w:t xml:space="preserve"> 1. Негізгі техникалық-экономикалық көрсеткіштер</w:t>
      </w:r>
    </w:p>
    <w:bookmarkEnd w:id="6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610" w:id="6350"/>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bookmarkEnd w:id="6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51" w:id="6351"/>
    <w:p>
      <w:pPr>
        <w:spacing w:after="0"/>
        <w:ind w:left="0"/>
        <w:jc w:val="left"/>
      </w:pPr>
      <w:r>
        <w:rPr>
          <w:rFonts w:ascii="Times New Roman"/>
          <w:b/>
          <w:i w:val="false"/>
          <w:color w:val="000000"/>
        </w:rPr>
        <w:t xml:space="preserve"> Тараптардың қолдары</w:t>
      </w:r>
    </w:p>
    <w:bookmarkEnd w:id="6351"/>
    <w:bookmarkStart w:name="z6752" w:id="6352"/>
    <w:p>
      <w:pPr>
        <w:spacing w:after="0"/>
        <w:ind w:left="0"/>
        <w:jc w:val="both"/>
      </w:pPr>
      <w:r>
        <w:rPr>
          <w:rFonts w:ascii="Times New Roman"/>
          <w:b w:val="false"/>
          <w:i w:val="false"/>
          <w:color w:val="000000"/>
          <w:sz w:val="28"/>
        </w:rPr>
        <w:t>
      ______________________________             ______________________________</w:t>
      </w:r>
    </w:p>
    <w:bookmarkEnd w:id="6352"/>
    <w:bookmarkStart w:name="z6753" w:id="6353"/>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3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11" w:id="6354"/>
    <w:p>
      <w:pPr>
        <w:spacing w:after="0"/>
        <w:ind w:left="0"/>
        <w:jc w:val="left"/>
      </w:pPr>
      <w:r>
        <w:rPr>
          <w:rFonts w:ascii="Times New Roman"/>
          <w:b/>
          <w:i w:val="false"/>
          <w:color w:val="000000"/>
        </w:rPr>
        <w:t xml:space="preserve"> МЖӘ жобасын жүзеге асыру кестесі</w:t>
      </w:r>
    </w:p>
    <w:bookmarkEnd w:id="6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6756" w:id="6355"/>
    <w:p>
      <w:pPr>
        <w:spacing w:after="0"/>
        <w:ind w:left="0"/>
        <w:jc w:val="left"/>
      </w:pPr>
      <w:r>
        <w:rPr>
          <w:rFonts w:ascii="Times New Roman"/>
          <w:b/>
          <w:i w:val="false"/>
          <w:color w:val="000000"/>
        </w:rPr>
        <w:t xml:space="preserve"> Тараптардың қолдары</w:t>
      </w:r>
    </w:p>
    <w:bookmarkEnd w:id="6355"/>
    <w:bookmarkStart w:name="z6757" w:id="6356"/>
    <w:p>
      <w:pPr>
        <w:spacing w:after="0"/>
        <w:ind w:left="0"/>
        <w:jc w:val="both"/>
      </w:pPr>
      <w:r>
        <w:rPr>
          <w:rFonts w:ascii="Times New Roman"/>
          <w:b w:val="false"/>
          <w:i w:val="false"/>
          <w:color w:val="000000"/>
          <w:sz w:val="28"/>
        </w:rPr>
        <w:t>
      ______________________________             ______________________________</w:t>
      </w:r>
    </w:p>
    <w:bookmarkEnd w:id="6356"/>
    <w:bookmarkStart w:name="z6758" w:id="635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3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761" w:id="6358"/>
    <w:p>
      <w:pPr>
        <w:spacing w:after="0"/>
        <w:ind w:left="0"/>
        <w:jc w:val="left"/>
      </w:pPr>
      <w:r>
        <w:rPr>
          <w:rFonts w:ascii="Times New Roman"/>
          <w:b/>
          <w:i w:val="false"/>
          <w:color w:val="000000"/>
        </w:rPr>
        <w:t xml:space="preserve"> Қаржы-экономикалық жоспар</w:t>
      </w:r>
    </w:p>
    <w:bookmarkEnd w:id="6358"/>
    <w:bookmarkStart w:name="z6762" w:id="6359"/>
    <w:p>
      <w:pPr>
        <w:spacing w:after="0"/>
        <w:ind w:left="0"/>
        <w:jc w:val="both"/>
      </w:pPr>
      <w:r>
        <w:rPr>
          <w:rFonts w:ascii="Times New Roman"/>
          <w:b w:val="false"/>
          <w:i w:val="false"/>
          <w:color w:val="000000"/>
          <w:sz w:val="28"/>
        </w:rPr>
        <w:t xml:space="preserve">
      Дене шынықтыру-сауықтыру кешенінің жұмыс істеуі үшін барлығы __ жұмыскер тартылатын болады. </w:t>
      </w:r>
    </w:p>
    <w:bookmarkEnd w:id="6359"/>
    <w:bookmarkStart w:name="z10612" w:id="6360"/>
    <w:p>
      <w:pPr>
        <w:spacing w:after="0"/>
        <w:ind w:left="0"/>
        <w:jc w:val="left"/>
      </w:pPr>
      <w:r>
        <w:rPr>
          <w:rFonts w:ascii="Times New Roman"/>
          <w:b/>
          <w:i w:val="false"/>
          <w:color w:val="000000"/>
        </w:rPr>
        <w:t xml:space="preserve"> 1. Дене шынықтыру-сауықтыру кешенінің қызметкерлерінің штаттық саны</w:t>
      </w:r>
    </w:p>
    <w:bookmarkEnd w:id="6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Әдіскер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әкімші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Баскетбол бойынша жаттықтырушы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Волейбол бойынша жаттықтырушы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Үстел теннисі бойынша жаттықтырушы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Жекпе-жектер бойынша жаттықтырушы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залына жаттықтырушы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бөліміне хатшы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Кассир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 сыпырушы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63" w:id="6361"/>
    <w:p>
      <w:pPr>
        <w:spacing w:after="0"/>
        <w:ind w:left="0"/>
        <w:jc w:val="both"/>
      </w:pPr>
      <w:r>
        <w:rPr>
          <w:rFonts w:ascii="Times New Roman"/>
          <w:b w:val="false"/>
          <w:i w:val="false"/>
          <w:color w:val="000000"/>
          <w:sz w:val="28"/>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bookmarkEnd w:id="6361"/>
    <w:bookmarkStart w:name="z10613" w:id="6362"/>
    <w:p>
      <w:pPr>
        <w:spacing w:after="0"/>
        <w:ind w:left="0"/>
        <w:jc w:val="left"/>
      </w:pPr>
      <w:r>
        <w:rPr>
          <w:rFonts w:ascii="Times New Roman"/>
          <w:b/>
          <w:i w:val="false"/>
          <w:color w:val="000000"/>
        </w:rPr>
        <w:t xml:space="preserve"> 2. МЖӘ жобасын іске асырудың қаржы-экономикалық көрсеткіштері</w:t>
      </w:r>
    </w:p>
    <w:bookmarkEnd w:id="6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64" w:id="6363"/>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bookmarkEnd w:id="6363"/>
    <w:bookmarkStart w:name="z6765" w:id="6364"/>
    <w:p>
      <w:pPr>
        <w:spacing w:after="0"/>
        <w:ind w:left="0"/>
        <w:jc w:val="both"/>
      </w:pPr>
      <w:r>
        <w:rPr>
          <w:rFonts w:ascii="Times New Roman"/>
          <w:b w:val="false"/>
          <w:i w:val="false"/>
          <w:color w:val="000000"/>
          <w:sz w:val="28"/>
        </w:rPr>
        <w:t xml:space="preserve">
      Ескерту: </w:t>
      </w:r>
    </w:p>
    <w:bookmarkEnd w:id="6364"/>
    <w:bookmarkStart w:name="z6766" w:id="6365"/>
    <w:p>
      <w:pPr>
        <w:spacing w:after="0"/>
        <w:ind w:left="0"/>
        <w:jc w:val="both"/>
      </w:pPr>
      <w:r>
        <w:rPr>
          <w:rFonts w:ascii="Times New Roman"/>
          <w:b w:val="false"/>
          <w:i w:val="false"/>
          <w:color w:val="000000"/>
          <w:sz w:val="28"/>
        </w:rPr>
        <w:t>
      сыйақылар мен негізгі қарыз төлемдерінің басталуы Үлгілік шартқа 12-қосымшада көрсетілген кестеге сәйкес, мемлекеттің инвестициялық шығындар өтемақысын төлеуінің басталуымен тұспа-тұс келеді;</w:t>
      </w:r>
    </w:p>
    <w:bookmarkEnd w:id="6365"/>
    <w:bookmarkStart w:name="z6767" w:id="6366"/>
    <w:p>
      <w:pPr>
        <w:spacing w:after="0"/>
        <w:ind w:left="0"/>
        <w:jc w:val="both"/>
      </w:pPr>
      <w:r>
        <w:rPr>
          <w:rFonts w:ascii="Times New Roman"/>
          <w:b w:val="false"/>
          <w:i w:val="false"/>
          <w:color w:val="000000"/>
          <w:sz w:val="28"/>
        </w:rPr>
        <w:t>
      Дене шынықтыру-сауықтыру кешенінің жүктемелілігі ___ %-ды құрайды.</w:t>
      </w:r>
    </w:p>
    <w:bookmarkEnd w:id="6366"/>
    <w:bookmarkStart w:name="z6768" w:id="6367"/>
    <w:p>
      <w:pPr>
        <w:spacing w:after="0"/>
        <w:ind w:left="0"/>
        <w:jc w:val="both"/>
      </w:pPr>
      <w:r>
        <w:rPr>
          <w:rFonts w:ascii="Times New Roman"/>
          <w:b w:val="false"/>
          <w:i w:val="false"/>
          <w:color w:val="000000"/>
          <w:sz w:val="28"/>
        </w:rPr>
        <w:t>
      Үшінші тараптан кірістер Жекеше әріптес Үлгілік шарттың әрекет ету мерзімі ішінде қаржыландыру көздеріне қарамастан алынуы мүмкін барлық әлеуетті кірістерден тұрады.</w:t>
      </w:r>
    </w:p>
    <w:bookmarkEnd w:id="6367"/>
    <w:bookmarkStart w:name="z6769" w:id="6368"/>
    <w:p>
      <w:pPr>
        <w:spacing w:after="0"/>
        <w:ind w:left="0"/>
        <w:jc w:val="left"/>
      </w:pPr>
      <w:r>
        <w:rPr>
          <w:rFonts w:ascii="Times New Roman"/>
          <w:b/>
          <w:i w:val="false"/>
          <w:color w:val="000000"/>
        </w:rPr>
        <w:t xml:space="preserve"> Тараптардың қолдары</w:t>
      </w:r>
    </w:p>
    <w:bookmarkEnd w:id="6368"/>
    <w:bookmarkStart w:name="z6770" w:id="6369"/>
    <w:p>
      <w:pPr>
        <w:spacing w:after="0"/>
        <w:ind w:left="0"/>
        <w:jc w:val="both"/>
      </w:pPr>
      <w:r>
        <w:rPr>
          <w:rFonts w:ascii="Times New Roman"/>
          <w:b w:val="false"/>
          <w:i w:val="false"/>
          <w:color w:val="000000"/>
          <w:sz w:val="28"/>
        </w:rPr>
        <w:t>
      ______________________________             ______________________________</w:t>
      </w:r>
    </w:p>
    <w:bookmarkEnd w:id="6369"/>
    <w:bookmarkStart w:name="z6771" w:id="637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3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774" w:id="6371"/>
    <w:p>
      <w:pPr>
        <w:spacing w:after="0"/>
        <w:ind w:left="0"/>
        <w:jc w:val="left"/>
      </w:pPr>
      <w:r>
        <w:rPr>
          <w:rFonts w:ascii="Times New Roman"/>
          <w:b/>
          <w:i w:val="false"/>
          <w:color w:val="000000"/>
        </w:rPr>
        <w:t xml:space="preserve"> Алғашқы кепілдік</w:t>
      </w:r>
    </w:p>
    <w:bookmarkEnd w:id="6371"/>
    <w:bookmarkStart w:name="z6775" w:id="6372"/>
    <w:p>
      <w:pPr>
        <w:spacing w:after="0"/>
        <w:ind w:left="0"/>
        <w:jc w:val="both"/>
      </w:pPr>
      <w:r>
        <w:rPr>
          <w:rFonts w:ascii="Times New Roman"/>
          <w:b w:val="false"/>
          <w:i w:val="false"/>
          <w:color w:val="000000"/>
          <w:sz w:val="28"/>
        </w:rPr>
        <w:t>
      ____________________                              "___"_____________ 20__ ж.</w:t>
      </w:r>
    </w:p>
    <w:bookmarkEnd w:id="6372"/>
    <w:bookmarkStart w:name="z6776" w:id="6373"/>
    <w:p>
      <w:pPr>
        <w:spacing w:after="0"/>
        <w:ind w:left="0"/>
        <w:jc w:val="both"/>
      </w:pPr>
      <w:r>
        <w:rPr>
          <w:rFonts w:ascii="Times New Roman"/>
          <w:b w:val="false"/>
          <w:i w:val="false"/>
          <w:color w:val="000000"/>
          <w:sz w:val="28"/>
        </w:rPr>
        <w:t xml:space="preserve">
      (елді-мекеннің атауын және орналасқан жерін көрсету)      </w:t>
      </w:r>
    </w:p>
    <w:bookmarkEnd w:id="6373"/>
    <w:bookmarkStart w:name="z6777" w:id="6374"/>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bookmarkEnd w:id="6374"/>
    <w:bookmarkStart w:name="z6778" w:id="6375"/>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bookmarkEnd w:id="6375"/>
    <w:bookmarkStart w:name="z6779" w:id="6376"/>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bookmarkEnd w:id="6376"/>
    <w:bookmarkStart w:name="z6780" w:id="6377"/>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"_______________ (елді-мекеннің атауын және орналасқан жерін көрсету) ауысымына ___ келуге арналған дене шынықтыру-сауықтыру кешенін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6377"/>
    <w:bookmarkStart w:name="z6781" w:id="6378"/>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bookmarkEnd w:id="6378"/>
    <w:bookmarkStart w:name="z6782" w:id="6379"/>
    <w:p>
      <w:pPr>
        <w:spacing w:after="0"/>
        <w:ind w:left="0"/>
        <w:jc w:val="both"/>
      </w:pPr>
      <w:r>
        <w:rPr>
          <w:rFonts w:ascii="Times New Roman"/>
          <w:b w:val="false"/>
          <w:i w:val="false"/>
          <w:color w:val="000000"/>
          <w:sz w:val="28"/>
        </w:rPr>
        <w:t>
      назарға ала отырып:</w:t>
      </w:r>
    </w:p>
    <w:bookmarkEnd w:id="6379"/>
    <w:bookmarkStart w:name="z6783" w:id="6380"/>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6380"/>
    <w:bookmarkStart w:name="z6784" w:id="6381"/>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6381"/>
    <w:bookmarkStart w:name="z6785" w:id="6382"/>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bookmarkEnd w:id="6382"/>
    <w:bookmarkStart w:name="z6786" w:id="6383"/>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bookmarkEnd w:id="6383"/>
    <w:bookmarkStart w:name="z6787" w:id="6384"/>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6384"/>
    <w:bookmarkStart w:name="z6788" w:id="6385"/>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6385"/>
    <w:bookmarkStart w:name="z6789" w:id="6386"/>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6386"/>
    <w:bookmarkStart w:name="z6790" w:id="638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6387"/>
    <w:bookmarkStart w:name="z6791" w:id="6388"/>
    <w:p>
      <w:pPr>
        <w:spacing w:after="0"/>
        <w:ind w:left="0"/>
        <w:jc w:val="left"/>
      </w:pPr>
      <w:r>
        <w:rPr>
          <w:rFonts w:ascii="Times New Roman"/>
          <w:b/>
          <w:i w:val="false"/>
          <w:color w:val="000000"/>
        </w:rPr>
        <w:t xml:space="preserve"> Тараптардың қолдары</w:t>
      </w:r>
    </w:p>
    <w:bookmarkEnd w:id="6388"/>
    <w:bookmarkStart w:name="z6792" w:id="6389"/>
    <w:p>
      <w:pPr>
        <w:spacing w:after="0"/>
        <w:ind w:left="0"/>
        <w:jc w:val="both"/>
      </w:pPr>
      <w:r>
        <w:rPr>
          <w:rFonts w:ascii="Times New Roman"/>
          <w:b w:val="false"/>
          <w:i w:val="false"/>
          <w:color w:val="000000"/>
          <w:sz w:val="28"/>
        </w:rPr>
        <w:t>
      ___________________________________</w:t>
      </w:r>
    </w:p>
    <w:bookmarkEnd w:id="6389"/>
    <w:bookmarkStart w:name="z6793" w:id="6390"/>
    <w:p>
      <w:pPr>
        <w:spacing w:after="0"/>
        <w:ind w:left="0"/>
        <w:jc w:val="both"/>
      </w:pPr>
      <w:r>
        <w:rPr>
          <w:rFonts w:ascii="Times New Roman"/>
          <w:b w:val="false"/>
          <w:i w:val="false"/>
          <w:color w:val="000000"/>
          <w:sz w:val="28"/>
        </w:rPr>
        <w:t>
                            Кепілдің атынан</w:t>
      </w:r>
    </w:p>
    <w:bookmarkEnd w:id="6390"/>
    <w:bookmarkStart w:name="z6794" w:id="6391"/>
    <w:p>
      <w:pPr>
        <w:spacing w:after="0"/>
        <w:ind w:left="0"/>
        <w:jc w:val="both"/>
      </w:pPr>
      <w:r>
        <w:rPr>
          <w:rFonts w:ascii="Times New Roman"/>
          <w:b w:val="false"/>
          <w:i w:val="false"/>
          <w:color w:val="000000"/>
          <w:sz w:val="28"/>
        </w:rPr>
        <w:t>
      ______________________________             ______________________________</w:t>
      </w:r>
    </w:p>
    <w:bookmarkEnd w:id="6391"/>
    <w:bookmarkStart w:name="z6795" w:id="639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3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14" w:id="6393"/>
    <w:p>
      <w:pPr>
        <w:spacing w:after="0"/>
        <w:ind w:left="0"/>
        <w:jc w:val="left"/>
      </w:pPr>
      <w:r>
        <w:rPr>
          <w:rFonts w:ascii="Times New Roman"/>
          <w:b/>
          <w:i w:val="false"/>
          <w:color w:val="000000"/>
        </w:rPr>
        <w:t xml:space="preserve"> Жер учаскесі</w:t>
      </w:r>
    </w:p>
    <w:bookmarkEnd w:id="6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98" w:id="6394"/>
    <w:p>
      <w:pPr>
        <w:spacing w:after="0"/>
        <w:ind w:left="0"/>
        <w:jc w:val="left"/>
      </w:pPr>
      <w:r>
        <w:rPr>
          <w:rFonts w:ascii="Times New Roman"/>
          <w:b/>
          <w:i w:val="false"/>
          <w:color w:val="000000"/>
        </w:rPr>
        <w:t xml:space="preserve"> Тараптардың қолдары</w:t>
      </w:r>
    </w:p>
    <w:bookmarkEnd w:id="6394"/>
    <w:bookmarkStart w:name="z6799" w:id="6395"/>
    <w:p>
      <w:pPr>
        <w:spacing w:after="0"/>
        <w:ind w:left="0"/>
        <w:jc w:val="both"/>
      </w:pPr>
      <w:r>
        <w:rPr>
          <w:rFonts w:ascii="Times New Roman"/>
          <w:b w:val="false"/>
          <w:i w:val="false"/>
          <w:color w:val="000000"/>
          <w:sz w:val="28"/>
        </w:rPr>
        <w:t>
      ______________________________             ______________________________</w:t>
      </w:r>
    </w:p>
    <w:bookmarkEnd w:id="6395"/>
    <w:bookmarkStart w:name="z6800" w:id="639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3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15" w:id="6397"/>
    <w:p>
      <w:pPr>
        <w:spacing w:after="0"/>
        <w:ind w:left="0"/>
        <w:jc w:val="left"/>
      </w:pPr>
      <w:r>
        <w:rPr>
          <w:rFonts w:ascii="Times New Roman"/>
          <w:b/>
          <w:i w:val="false"/>
          <w:color w:val="000000"/>
        </w:rPr>
        <w:t xml:space="preserve"> Қаржыландыру көздері</w:t>
      </w:r>
    </w:p>
    <w:bookmarkEnd w:id="6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p>
          <w:p>
            <w:pPr>
              <w:spacing w:after="20"/>
              <w:ind w:left="20"/>
              <w:jc w:val="both"/>
            </w:pPr>
            <w:r>
              <w:rPr>
                <w:rFonts w:ascii="Times New Roman"/>
                <w:b w:val="false"/>
                <w:i w:val="false"/>
                <w:color w:val="000000"/>
                <w:sz w:val="20"/>
              </w:rPr>
              <w:t>
Қарыз қаражаттары – МЖӘ объектісін салу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03" w:id="6398"/>
    <w:p>
      <w:pPr>
        <w:spacing w:after="0"/>
        <w:ind w:left="0"/>
        <w:jc w:val="left"/>
      </w:pPr>
      <w:r>
        <w:rPr>
          <w:rFonts w:ascii="Times New Roman"/>
          <w:b/>
          <w:i w:val="false"/>
          <w:color w:val="000000"/>
        </w:rPr>
        <w:t xml:space="preserve"> Тараптардың қолдары</w:t>
      </w:r>
    </w:p>
    <w:bookmarkEnd w:id="6398"/>
    <w:bookmarkStart w:name="z6804" w:id="6399"/>
    <w:p>
      <w:pPr>
        <w:spacing w:after="0"/>
        <w:ind w:left="0"/>
        <w:jc w:val="both"/>
      </w:pPr>
      <w:r>
        <w:rPr>
          <w:rFonts w:ascii="Times New Roman"/>
          <w:b w:val="false"/>
          <w:i w:val="false"/>
          <w:color w:val="000000"/>
          <w:sz w:val="28"/>
        </w:rPr>
        <w:t>
      ______________________________             ______________________________</w:t>
      </w:r>
    </w:p>
    <w:bookmarkEnd w:id="6399"/>
    <w:bookmarkStart w:name="z6805" w:id="640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4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808" w:id="6401"/>
    <w:p>
      <w:pPr>
        <w:spacing w:after="0"/>
        <w:ind w:left="0"/>
        <w:jc w:val="left"/>
      </w:pPr>
      <w:r>
        <w:rPr>
          <w:rFonts w:ascii="Times New Roman"/>
          <w:b/>
          <w:i w:val="false"/>
          <w:color w:val="000000"/>
        </w:rPr>
        <w:t xml:space="preserve"> МЖӘ жобасын басқарудың институционалдық схемасы</w:t>
      </w:r>
    </w:p>
    <w:bookmarkEnd w:id="6401"/>
    <w:bookmarkStart w:name="z6809" w:id="6402"/>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bookmarkEnd w:id="6402"/>
    <w:bookmarkStart w:name="z6810" w:id="6403"/>
    <w:p>
      <w:pPr>
        <w:spacing w:after="0"/>
        <w:ind w:left="0"/>
        <w:jc w:val="both"/>
      </w:pPr>
      <w:r>
        <w:rPr>
          <w:rFonts w:ascii="Times New Roman"/>
          <w:b w:val="false"/>
          <w:i w:val="false"/>
          <w:color w:val="000000"/>
          <w:sz w:val="28"/>
        </w:rPr>
        <w:t xml:space="preserve">
      инвестициялық кезең; </w:t>
      </w:r>
    </w:p>
    <w:bookmarkEnd w:id="6403"/>
    <w:bookmarkStart w:name="z6811" w:id="6404"/>
    <w:p>
      <w:pPr>
        <w:spacing w:after="0"/>
        <w:ind w:left="0"/>
        <w:jc w:val="both"/>
      </w:pPr>
      <w:r>
        <w:rPr>
          <w:rFonts w:ascii="Times New Roman"/>
          <w:b w:val="false"/>
          <w:i w:val="false"/>
          <w:color w:val="000000"/>
          <w:sz w:val="28"/>
        </w:rPr>
        <w:t xml:space="preserve">
      постинвестициялық кезең. </w:t>
      </w:r>
    </w:p>
    <w:bookmarkEnd w:id="6404"/>
    <w:bookmarkStart w:name="z6812" w:id="6405"/>
    <w:p>
      <w:pPr>
        <w:spacing w:after="0"/>
        <w:ind w:left="0"/>
        <w:jc w:val="both"/>
      </w:pPr>
      <w:r>
        <w:rPr>
          <w:rFonts w:ascii="Times New Roman"/>
          <w:b w:val="false"/>
          <w:i w:val="false"/>
          <w:color w:val="000000"/>
          <w:sz w:val="28"/>
        </w:rPr>
        <w:t xml:space="preserve">
      Инвестициялық кезеңде МЖӘ жобасын басқару схемасы 1-суретте келтірілген. </w:t>
      </w:r>
    </w:p>
    <w:bookmarkEnd w:id="6405"/>
    <w:bookmarkStart w:name="z6813" w:id="6406"/>
    <w:p>
      <w:pPr>
        <w:spacing w:after="0"/>
        <w:ind w:left="0"/>
        <w:jc w:val="both"/>
      </w:pPr>
      <w:r>
        <w:rPr>
          <w:rFonts w:ascii="Times New Roman"/>
          <w:b w:val="false"/>
          <w:i w:val="false"/>
          <w:color w:val="000000"/>
          <w:sz w:val="28"/>
        </w:rPr>
        <w:t xml:space="preserve">
      </w:t>
      </w:r>
    </w:p>
    <w:bookmarkEnd w:id="6406"/>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14" w:id="6407"/>
    <w:p>
      <w:pPr>
        <w:spacing w:after="0"/>
        <w:ind w:left="0"/>
        <w:jc w:val="both"/>
      </w:pPr>
      <w:r>
        <w:rPr>
          <w:rFonts w:ascii="Times New Roman"/>
          <w:b w:val="false"/>
          <w:i w:val="false"/>
          <w:color w:val="000000"/>
          <w:sz w:val="28"/>
        </w:rPr>
        <w:t xml:space="preserve">
      </w:t>
      </w:r>
      <w:r>
        <w:rPr>
          <w:rFonts w:ascii="Times New Roman"/>
          <w:b w:val="false"/>
          <w:i/>
          <w:color w:val="000000"/>
          <w:sz w:val="28"/>
        </w:rPr>
        <w:t>* жобаға қатысқан жағдайда көрсету қажет</w:t>
      </w:r>
    </w:p>
    <w:bookmarkEnd w:id="6407"/>
    <w:bookmarkStart w:name="z6815" w:id="6408"/>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bookmarkEnd w:id="6408"/>
    <w:bookmarkStart w:name="z6816" w:id="6409"/>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6409"/>
    <w:bookmarkStart w:name="z6817" w:id="6410"/>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дене шынықтыру-сауықтыру кешенін салу үшін қажетті жер учаскесін беруді және тиісті инженерлік-коммуникацияық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bookmarkEnd w:id="6410"/>
    <w:bookmarkStart w:name="z6818" w:id="6411"/>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bookmarkEnd w:id="6411"/>
    <w:bookmarkStart w:name="z6819" w:id="6412"/>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bookmarkEnd w:id="6412"/>
    <w:bookmarkStart w:name="z6820" w:id="6413"/>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bookmarkEnd w:id="6413"/>
    <w:bookmarkStart w:name="z6821" w:id="6414"/>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6414"/>
    <w:bookmarkStart w:name="z6822" w:id="6415"/>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bookmarkEnd w:id="6415"/>
    <w:bookmarkStart w:name="z6823" w:id="6416"/>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bookmarkEnd w:id="6416"/>
    <w:bookmarkStart w:name="z6824" w:id="6417"/>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6417"/>
    <w:bookmarkStart w:name="z6825" w:id="6418"/>
    <w:p>
      <w:pPr>
        <w:spacing w:after="0"/>
        <w:ind w:left="0"/>
        <w:jc w:val="both"/>
      </w:pPr>
      <w:r>
        <w:rPr>
          <w:rFonts w:ascii="Times New Roman"/>
          <w:b w:val="false"/>
          <w:i w:val="false"/>
          <w:color w:val="000000"/>
          <w:sz w:val="28"/>
        </w:rPr>
        <w:t xml:space="preserve">
      Постинвестициялық кезеңде МЖӘ жобасын басқару схемасы 2-суретте келтірілген. </w:t>
      </w:r>
    </w:p>
    <w:bookmarkEnd w:id="6418"/>
    <w:bookmarkStart w:name="z6826" w:id="6419"/>
    <w:p>
      <w:pPr>
        <w:spacing w:after="0"/>
        <w:ind w:left="0"/>
        <w:jc w:val="both"/>
      </w:pPr>
      <w:r>
        <w:rPr>
          <w:rFonts w:ascii="Times New Roman"/>
          <w:b w:val="false"/>
          <w:i w:val="false"/>
          <w:color w:val="000000"/>
          <w:sz w:val="28"/>
        </w:rPr>
        <w:t xml:space="preserve">
      </w:t>
      </w:r>
    </w:p>
    <w:bookmarkEnd w:id="6419"/>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7" w:id="6420"/>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p>
    <w:bookmarkEnd w:id="6420"/>
    <w:bookmarkStart w:name="z6828" w:id="6421"/>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6421"/>
    <w:bookmarkStart w:name="z6829" w:id="6422"/>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балабақшаны материалдық қамтамасыз етуді қоса алғанда) орындауына бақылауды жүзеге асырады, Жекеше әріптеске мемлекеттік қолдау шараларын (керегін көрсету) береді, сондай-ақ __________ (қажетті шығындарды өтеу көзін көрсету) төлейді;</w:t>
      </w:r>
    </w:p>
    <w:bookmarkEnd w:id="6422"/>
    <w:bookmarkStart w:name="z6830" w:id="6423"/>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дене шынықтыру-сауықтыру Қызметтерін көрсетеді, сондай-ақ МЖӘ жобасының кірісті бөлігін қамтамасыз етеді, МЖӘ объектісін ағымдық ұстауға жауап береді; </w:t>
      </w:r>
    </w:p>
    <w:bookmarkEnd w:id="6423"/>
    <w:bookmarkStart w:name="z6831" w:id="6424"/>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6424"/>
    <w:bookmarkStart w:name="z6832" w:id="6425"/>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6425"/>
    <w:bookmarkStart w:name="z6833" w:id="6426"/>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6426"/>
    <w:bookmarkStart w:name="z6834" w:id="6427"/>
    <w:p>
      <w:pPr>
        <w:spacing w:after="0"/>
        <w:ind w:left="0"/>
        <w:jc w:val="both"/>
      </w:pPr>
      <w:r>
        <w:rPr>
          <w:rFonts w:ascii="Times New Roman"/>
          <w:b w:val="false"/>
          <w:i w:val="false"/>
          <w:color w:val="000000"/>
          <w:sz w:val="28"/>
        </w:rPr>
        <w:t>
      Қызметтерді тұтынушылар – дене шынықтыру-сауықтыру кешенінің қызметтерін тұтынады және Жекеше әріптеске осы аталған қызметтерді төлейді.</w:t>
      </w:r>
    </w:p>
    <w:bookmarkEnd w:id="6427"/>
    <w:bookmarkStart w:name="z6835" w:id="6428"/>
    <w:p>
      <w:pPr>
        <w:spacing w:after="0"/>
        <w:ind w:left="0"/>
        <w:jc w:val="left"/>
      </w:pPr>
      <w:r>
        <w:rPr>
          <w:rFonts w:ascii="Times New Roman"/>
          <w:b/>
          <w:i w:val="false"/>
          <w:color w:val="000000"/>
        </w:rPr>
        <w:t xml:space="preserve"> Тараптардың қолдары</w:t>
      </w:r>
    </w:p>
    <w:bookmarkEnd w:id="6428"/>
    <w:bookmarkStart w:name="z6836" w:id="6429"/>
    <w:p>
      <w:pPr>
        <w:spacing w:after="0"/>
        <w:ind w:left="0"/>
        <w:jc w:val="both"/>
      </w:pPr>
      <w:r>
        <w:rPr>
          <w:rFonts w:ascii="Times New Roman"/>
          <w:b w:val="false"/>
          <w:i w:val="false"/>
          <w:color w:val="000000"/>
          <w:sz w:val="28"/>
        </w:rPr>
        <w:t>
      ______________________________             ______________________________</w:t>
      </w:r>
    </w:p>
    <w:bookmarkEnd w:id="6429"/>
    <w:bookmarkStart w:name="z6837" w:id="643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4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840" w:id="6431"/>
    <w:p>
      <w:pPr>
        <w:spacing w:after="0"/>
        <w:ind w:left="0"/>
        <w:jc w:val="left"/>
      </w:pPr>
      <w:r>
        <w:rPr>
          <w:rFonts w:ascii="Times New Roman"/>
          <w:b/>
          <w:i w:val="false"/>
          <w:color w:val="000000"/>
        </w:rPr>
        <w:t xml:space="preserve"> Құрылыс кепілдігі</w:t>
      </w:r>
    </w:p>
    <w:bookmarkEnd w:id="643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6841" w:id="6432"/>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6432"/>
    <w:bookmarkStart w:name="z6842" w:id="6433"/>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6433"/>
    <w:bookmarkStart w:name="z6843" w:id="6434"/>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6434"/>
    <w:bookmarkStart w:name="z6844" w:id="6435"/>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"_______________ (елді-мекеннің атауын және орналасқан жерін көрсету) ауысымына ___ келуге *арналған дене шынықтыру-сауықтыру кешенін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6435"/>
    <w:bookmarkStart w:name="z6845" w:id="6436"/>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6436"/>
    <w:bookmarkStart w:name="z6846" w:id="6437"/>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6437"/>
    <w:bookmarkStart w:name="z6847" w:id="6438"/>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6438"/>
    <w:bookmarkStart w:name="z6848" w:id="6439"/>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bookmarkEnd w:id="6439"/>
    <w:bookmarkStart w:name="z6849" w:id="6440"/>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bookmarkEnd w:id="6440"/>
    <w:bookmarkStart w:name="z6850" w:id="6441"/>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6441"/>
    <w:bookmarkStart w:name="z6851" w:id="6442"/>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6442"/>
    <w:bookmarkStart w:name="z6852" w:id="6443"/>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6443"/>
    <w:bookmarkStart w:name="z6853" w:id="6444"/>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6444"/>
    <w:bookmarkStart w:name="z6854" w:id="644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6445"/>
    <w:bookmarkStart w:name="z6855" w:id="6446"/>
    <w:p>
      <w:pPr>
        <w:spacing w:after="0"/>
        <w:ind w:left="0"/>
        <w:jc w:val="left"/>
      </w:pPr>
      <w:r>
        <w:rPr>
          <w:rFonts w:ascii="Times New Roman"/>
          <w:b/>
          <w:i w:val="false"/>
          <w:color w:val="000000"/>
        </w:rPr>
        <w:t xml:space="preserve"> Тараптардың қолдары</w:t>
      </w:r>
    </w:p>
    <w:bookmarkEnd w:id="6446"/>
    <w:bookmarkStart w:name="z6856" w:id="6447"/>
    <w:p>
      <w:pPr>
        <w:spacing w:after="0"/>
        <w:ind w:left="0"/>
        <w:jc w:val="both"/>
      </w:pPr>
      <w:r>
        <w:rPr>
          <w:rFonts w:ascii="Times New Roman"/>
          <w:b w:val="false"/>
          <w:i w:val="false"/>
          <w:color w:val="000000"/>
          <w:sz w:val="28"/>
        </w:rPr>
        <w:t>
      ______________________________</w:t>
      </w:r>
    </w:p>
    <w:bookmarkEnd w:id="6447"/>
    <w:bookmarkStart w:name="z6857" w:id="6448"/>
    <w:p>
      <w:pPr>
        <w:spacing w:after="0"/>
        <w:ind w:left="0"/>
        <w:jc w:val="both"/>
      </w:pPr>
      <w:r>
        <w:rPr>
          <w:rFonts w:ascii="Times New Roman"/>
          <w:b w:val="false"/>
          <w:i w:val="false"/>
          <w:color w:val="000000"/>
          <w:sz w:val="28"/>
        </w:rPr>
        <w:t>
                      Кепілдің атынан</w:t>
      </w:r>
    </w:p>
    <w:bookmarkEnd w:id="6448"/>
    <w:bookmarkStart w:name="z6858" w:id="6449"/>
    <w:p>
      <w:pPr>
        <w:spacing w:after="0"/>
        <w:ind w:left="0"/>
        <w:jc w:val="both"/>
      </w:pPr>
      <w:r>
        <w:rPr>
          <w:rFonts w:ascii="Times New Roman"/>
          <w:b w:val="false"/>
          <w:i w:val="false"/>
          <w:color w:val="000000"/>
          <w:sz w:val="28"/>
        </w:rPr>
        <w:t>
      ______________________________             ______________________________</w:t>
      </w:r>
    </w:p>
    <w:bookmarkEnd w:id="6449"/>
    <w:bookmarkStart w:name="z6859" w:id="645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4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862" w:id="6451"/>
    <w:p>
      <w:pPr>
        <w:spacing w:after="0"/>
        <w:ind w:left="0"/>
        <w:jc w:val="left"/>
      </w:pPr>
      <w:r>
        <w:rPr>
          <w:rFonts w:ascii="Times New Roman"/>
          <w:b/>
          <w:i w:val="false"/>
          <w:color w:val="000000"/>
        </w:rPr>
        <w:t xml:space="preserve"> Тапсырылатын МЖӘ объектісінің күйіне қойылатын талаптар</w:t>
      </w:r>
    </w:p>
    <w:bookmarkEnd w:id="6451"/>
    <w:bookmarkStart w:name="z6863" w:id="6452"/>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bookmarkEnd w:id="6452"/>
    <w:bookmarkStart w:name="z6864" w:id="6453"/>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bookmarkEnd w:id="6453"/>
    <w:bookmarkStart w:name="z6865" w:id="6454"/>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bookmarkEnd w:id="6454"/>
    <w:bookmarkStart w:name="z6866" w:id="6455"/>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bookmarkEnd w:id="6455"/>
    <w:bookmarkStart w:name="z6867" w:id="6456"/>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bookmarkEnd w:id="6456"/>
    <w:bookmarkStart w:name="z6868" w:id="6457"/>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bookmarkEnd w:id="6457"/>
    <w:bookmarkStart w:name="z6869" w:id="6458"/>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bookmarkEnd w:id="6458"/>
    <w:bookmarkStart w:name="z6870" w:id="6459"/>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bookmarkEnd w:id="6459"/>
    <w:bookmarkStart w:name="z6871" w:id="6460"/>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bookmarkEnd w:id="6460"/>
    <w:bookmarkStart w:name="z6872" w:id="6461"/>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bookmarkEnd w:id="6461"/>
    <w:bookmarkStart w:name="z6873" w:id="6462"/>
    <w:p>
      <w:pPr>
        <w:spacing w:after="0"/>
        <w:ind w:left="0"/>
        <w:jc w:val="left"/>
      </w:pPr>
      <w:r>
        <w:rPr>
          <w:rFonts w:ascii="Times New Roman"/>
          <w:b/>
          <w:i w:val="false"/>
          <w:color w:val="000000"/>
        </w:rPr>
        <w:t xml:space="preserve"> Тараптардың қолдары</w:t>
      </w:r>
    </w:p>
    <w:bookmarkEnd w:id="6462"/>
    <w:bookmarkStart w:name="z6874" w:id="6463"/>
    <w:p>
      <w:pPr>
        <w:spacing w:after="0"/>
        <w:ind w:left="0"/>
        <w:jc w:val="both"/>
      </w:pPr>
      <w:r>
        <w:rPr>
          <w:rFonts w:ascii="Times New Roman"/>
          <w:b w:val="false"/>
          <w:i w:val="false"/>
          <w:color w:val="000000"/>
          <w:sz w:val="28"/>
        </w:rPr>
        <w:t>
      ______________________________             ______________________________</w:t>
      </w:r>
    </w:p>
    <w:bookmarkEnd w:id="6463"/>
    <w:bookmarkStart w:name="z6875" w:id="646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4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878" w:id="6465"/>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 </w:t>
      </w:r>
    </w:p>
    <w:bookmarkEnd w:id="6465"/>
    <w:bookmarkStart w:name="z6879" w:id="6466"/>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bookmarkEnd w:id="6466"/>
    <w:bookmarkStart w:name="z6880" w:id="6467"/>
    <w:p>
      <w:pPr>
        <w:spacing w:after="0"/>
        <w:ind w:left="0"/>
        <w:jc w:val="both"/>
      </w:pPr>
      <w:r>
        <w:rPr>
          <w:rFonts w:ascii="Times New Roman"/>
          <w:b w:val="false"/>
          <w:i w:val="false"/>
          <w:color w:val="000000"/>
          <w:sz w:val="28"/>
        </w:rPr>
        <w:t>
      1) Жекеше әріптес ай сайын/тоқсан сайын/жыл сайын (дене шынықтыру-сауықтыру кешені қызметінің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bookmarkEnd w:id="6467"/>
    <w:bookmarkStart w:name="z6881" w:id="6468"/>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bookmarkEnd w:id="6468"/>
    <w:bookmarkStart w:name="z6882" w:id="6469"/>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bookmarkEnd w:id="6469"/>
    <w:bookmarkStart w:name="z6883" w:id="6470"/>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bookmarkEnd w:id="6470"/>
    <w:bookmarkStart w:name="z6884" w:id="6471"/>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bookmarkEnd w:id="6471"/>
    <w:bookmarkStart w:name="z6885" w:id="6472"/>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bookmarkEnd w:id="6472"/>
    <w:bookmarkStart w:name="z6886" w:id="6473"/>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bookmarkEnd w:id="6473"/>
    <w:bookmarkStart w:name="z6887" w:id="6474"/>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bookmarkEnd w:id="6474"/>
    <w:bookmarkStart w:name="z6888" w:id="6475"/>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bookmarkEnd w:id="6475"/>
    <w:bookmarkStart w:name="z6889" w:id="6476"/>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bookmarkEnd w:id="6476"/>
    <w:bookmarkStart w:name="z6890" w:id="6477"/>
    <w:p>
      <w:pPr>
        <w:spacing w:after="0"/>
        <w:ind w:left="0"/>
        <w:jc w:val="both"/>
      </w:pPr>
      <w:r>
        <w:rPr>
          <w:rFonts w:ascii="Times New Roman"/>
          <w:b w:val="false"/>
          <w:i w:val="false"/>
          <w:color w:val="000000"/>
          <w:sz w:val="28"/>
        </w:rPr>
        <w:t>
                        Шынықтыру-сауықтыру қызметтерінің сапа индикаторлары</w:t>
      </w:r>
    </w:p>
    <w:bookmarkEnd w:id="6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Кадрлармен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 жылда бір рет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Жаттықтырушылық жұмыс өтілі 7 жылдан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Маңызды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Негізді шағымдардың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Тұтынушылардан сұрау алу мәліметтері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жылдан көп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 жаттығу құралдары мен спорт инвентарьларының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6 жаттығу құралы, үстел теннисіне арналған 4 үстел, 2 баскетбол сақинасы және волейбол торы жұмыс жағдайында болуы тиіс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Маңызды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алынған қызметтерді алушылардың жалпы санынан көрсетілетін дене шынықтыру-сауықтыру қызметтерінің сапасына қанағаттанған тұтынушылардың үлесі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 жылда бір рет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Тұтынушылардан сұрау алу мәліметтері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75%-дан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Маңызды </w:t>
            </w:r>
          </w:p>
        </w:tc>
      </w:tr>
    </w:tbl>
    <w:bookmarkStart w:name="z6891" w:id="6478"/>
    <w:p>
      <w:pPr>
        <w:spacing w:after="0"/>
        <w:ind w:left="0"/>
        <w:jc w:val="both"/>
      </w:pPr>
      <w:r>
        <w:rPr>
          <w:rFonts w:ascii="Times New Roman"/>
          <w:b w:val="false"/>
          <w:i w:val="false"/>
          <w:color w:val="000000"/>
          <w:sz w:val="28"/>
        </w:rPr>
        <w:t>
                                                                  Ақаулық ұпайлар</w:t>
      </w:r>
    </w:p>
    <w:bookmarkEnd w:id="6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"Спорт объектілеріне қойылатын санитариялық-эпидемиологиялық талаптар" санитариялық қағидаларын сақтамау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6892" w:id="6479"/>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6479"/>
    <w:bookmarkStart w:name="z6893" w:id="6480"/>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bookmarkEnd w:id="6480"/>
    <w:bookmarkStart w:name="z6894" w:id="6481"/>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bookmarkEnd w:id="6481"/>
    <w:bookmarkStart w:name="z6895" w:id="6482"/>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bookmarkEnd w:id="6482"/>
    <w:bookmarkStart w:name="z6896" w:id="6483"/>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6483"/>
    <w:bookmarkStart w:name="z6897" w:id="6484"/>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bookmarkEnd w:id="6484"/>
    <w:bookmarkStart w:name="z6898" w:id="6485"/>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bookmarkEnd w:id="6485"/>
    <w:bookmarkStart w:name="z6899" w:id="6486"/>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6486"/>
    <w:bookmarkStart w:name="z6900" w:id="6487"/>
    <w:p>
      <w:pPr>
        <w:spacing w:after="0"/>
        <w:ind w:left="0"/>
        <w:jc w:val="left"/>
      </w:pPr>
      <w:r>
        <w:rPr>
          <w:rFonts w:ascii="Times New Roman"/>
          <w:b/>
          <w:i w:val="false"/>
          <w:color w:val="000000"/>
        </w:rPr>
        <w:t xml:space="preserve"> Тараптардың қолдары</w:t>
      </w:r>
    </w:p>
    <w:bookmarkEnd w:id="6487"/>
    <w:bookmarkStart w:name="z6901" w:id="6488"/>
    <w:p>
      <w:pPr>
        <w:spacing w:after="0"/>
        <w:ind w:left="0"/>
        <w:jc w:val="both"/>
      </w:pPr>
      <w:r>
        <w:rPr>
          <w:rFonts w:ascii="Times New Roman"/>
          <w:b w:val="false"/>
          <w:i w:val="false"/>
          <w:color w:val="000000"/>
          <w:sz w:val="28"/>
        </w:rPr>
        <w:t>
      ______________________________             ______________________________</w:t>
      </w:r>
    </w:p>
    <w:bookmarkEnd w:id="6488"/>
    <w:bookmarkStart w:name="z6902" w:id="6489"/>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4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905" w:id="6490"/>
    <w:p>
      <w:pPr>
        <w:spacing w:after="0"/>
        <w:ind w:left="0"/>
        <w:jc w:val="left"/>
      </w:pPr>
      <w:r>
        <w:rPr>
          <w:rFonts w:ascii="Times New Roman"/>
          <w:b/>
          <w:i w:val="false"/>
          <w:color w:val="000000"/>
        </w:rPr>
        <w:t xml:space="preserve"> Пайдалану кепілдігі</w:t>
      </w:r>
    </w:p>
    <w:bookmarkEnd w:id="649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6906" w:id="6491"/>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6491"/>
    <w:bookmarkStart w:name="z6907" w:id="6492"/>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6492"/>
    <w:bookmarkStart w:name="z6908" w:id="6493"/>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6493"/>
    <w:bookmarkStart w:name="z6909" w:id="6494"/>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"_______________ (елді-мекеннің атауын және орналасқан жерін көрсету) ауысымына ___ келуге арналған дене шынықтыру-сауықтыру кешенін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6494"/>
    <w:bookmarkStart w:name="z6910" w:id="6495"/>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6495"/>
    <w:bookmarkStart w:name="z6911" w:id="6496"/>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6496"/>
    <w:bookmarkStart w:name="z6912" w:id="6497"/>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6497"/>
    <w:bookmarkStart w:name="z6913" w:id="6498"/>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bookmarkEnd w:id="6498"/>
    <w:bookmarkStart w:name="z6914" w:id="6499"/>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bookmarkEnd w:id="6499"/>
    <w:bookmarkStart w:name="z6915" w:id="6500"/>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6500"/>
    <w:bookmarkStart w:name="z6916" w:id="6501"/>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6501"/>
    <w:bookmarkStart w:name="z6917" w:id="6502"/>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6502"/>
    <w:bookmarkStart w:name="z6918" w:id="6503"/>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6503"/>
    <w:bookmarkStart w:name="z6919" w:id="650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6504"/>
    <w:bookmarkStart w:name="z6920" w:id="6505"/>
    <w:p>
      <w:pPr>
        <w:spacing w:after="0"/>
        <w:ind w:left="0"/>
        <w:jc w:val="left"/>
      </w:pPr>
      <w:r>
        <w:rPr>
          <w:rFonts w:ascii="Times New Roman"/>
          <w:b/>
          <w:i w:val="false"/>
          <w:color w:val="000000"/>
        </w:rPr>
        <w:t xml:space="preserve"> Тараптардың қолдары</w:t>
      </w:r>
    </w:p>
    <w:bookmarkEnd w:id="6505"/>
    <w:bookmarkStart w:name="z6921" w:id="6506"/>
    <w:p>
      <w:pPr>
        <w:spacing w:after="0"/>
        <w:ind w:left="0"/>
        <w:jc w:val="both"/>
      </w:pPr>
      <w:r>
        <w:rPr>
          <w:rFonts w:ascii="Times New Roman"/>
          <w:b w:val="false"/>
          <w:i w:val="false"/>
          <w:color w:val="000000"/>
          <w:sz w:val="28"/>
        </w:rPr>
        <w:t>
      ______________________________</w:t>
      </w:r>
    </w:p>
    <w:bookmarkEnd w:id="6506"/>
    <w:bookmarkStart w:name="z6922" w:id="6507"/>
    <w:p>
      <w:pPr>
        <w:spacing w:after="0"/>
        <w:ind w:left="0"/>
        <w:jc w:val="both"/>
      </w:pPr>
      <w:r>
        <w:rPr>
          <w:rFonts w:ascii="Times New Roman"/>
          <w:b w:val="false"/>
          <w:i w:val="false"/>
          <w:color w:val="000000"/>
          <w:sz w:val="28"/>
        </w:rPr>
        <w:t>
                      Кепілдің атынан</w:t>
      </w:r>
    </w:p>
    <w:bookmarkEnd w:id="6507"/>
    <w:bookmarkStart w:name="z6923" w:id="6508"/>
    <w:p>
      <w:pPr>
        <w:spacing w:after="0"/>
        <w:ind w:left="0"/>
        <w:jc w:val="both"/>
      </w:pPr>
      <w:r>
        <w:rPr>
          <w:rFonts w:ascii="Times New Roman"/>
          <w:b w:val="false"/>
          <w:i w:val="false"/>
          <w:color w:val="000000"/>
          <w:sz w:val="28"/>
        </w:rPr>
        <w:t>
      ______________________________             ______________________________</w:t>
      </w:r>
    </w:p>
    <w:bookmarkEnd w:id="6508"/>
    <w:bookmarkStart w:name="z6924" w:id="6509"/>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5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927" w:id="6510"/>
    <w:p>
      <w:pPr>
        <w:spacing w:after="0"/>
        <w:ind w:left="0"/>
        <w:jc w:val="left"/>
      </w:pPr>
      <w:r>
        <w:rPr>
          <w:rFonts w:ascii="Times New Roman"/>
          <w:b/>
          <w:i w:val="false"/>
          <w:color w:val="000000"/>
        </w:rPr>
        <w:t xml:space="preserve"> Төлемдер кестесі</w:t>
      </w:r>
    </w:p>
    <w:bookmarkEnd w:id="6510"/>
    <w:bookmarkStart w:name="z6928" w:id="6511"/>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bookmarkEnd w:id="6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29" w:id="6512"/>
    <w:p>
      <w:pPr>
        <w:spacing w:after="0"/>
        <w:ind w:left="0"/>
        <w:jc w:val="left"/>
      </w:pPr>
      <w:r>
        <w:rPr>
          <w:rFonts w:ascii="Times New Roman"/>
          <w:b/>
          <w:i w:val="false"/>
          <w:color w:val="000000"/>
        </w:rPr>
        <w:t xml:space="preserve"> Тараптардың қолдары</w:t>
      </w:r>
    </w:p>
    <w:bookmarkEnd w:id="6512"/>
    <w:bookmarkStart w:name="z6930" w:id="6513"/>
    <w:p>
      <w:pPr>
        <w:spacing w:after="0"/>
        <w:ind w:left="0"/>
        <w:jc w:val="both"/>
      </w:pPr>
      <w:r>
        <w:rPr>
          <w:rFonts w:ascii="Times New Roman"/>
          <w:b w:val="false"/>
          <w:i w:val="false"/>
          <w:color w:val="000000"/>
          <w:sz w:val="28"/>
        </w:rPr>
        <w:t>
      ______________________________             ______________________________</w:t>
      </w:r>
    </w:p>
    <w:bookmarkEnd w:id="6513"/>
    <w:bookmarkStart w:name="z6931" w:id="651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16" w:id="6515"/>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6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p>
            <w:pPr>
              <w:spacing w:after="20"/>
              <w:ind w:left="20"/>
              <w:jc w:val="both"/>
            </w:pPr>
            <w:r>
              <w:rPr>
                <w:rFonts w:ascii="Times New Roman"/>
                <w:b w:val="false"/>
                <w:i w:val="false"/>
                <w:color w:val="000000"/>
                <w:sz w:val="20"/>
              </w:rPr>
              <w:t>
Мемлекеттік әріптес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p>
          <w:p>
            <w:pPr>
              <w:spacing w:after="20"/>
              <w:ind w:left="20"/>
              <w:jc w:val="both"/>
            </w:pP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 мен қызметтерді уақытында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уақытылы бақылауды қамтамасыз ету.</w:t>
            </w:r>
          </w:p>
          <w:p>
            <w:pPr>
              <w:spacing w:after="20"/>
              <w:ind w:left="20"/>
              <w:jc w:val="both"/>
            </w:pP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p>
          <w:p>
            <w:pPr>
              <w:spacing w:after="20"/>
              <w:ind w:left="20"/>
              <w:jc w:val="both"/>
            </w:pP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p>
          <w:p>
            <w:pPr>
              <w:spacing w:after="20"/>
              <w:ind w:left="20"/>
              <w:jc w:val="both"/>
            </w:pPr>
            <w:r>
              <w:rPr>
                <w:rFonts w:ascii="Times New Roman"/>
                <w:b w:val="false"/>
                <w:i w:val="false"/>
                <w:color w:val="000000"/>
                <w:sz w:val="20"/>
              </w:rPr>
              <w:t>
Құрылыс барысы мен сапасының және кестесінің сақталуына уақтылы бақылауды ұйымдастыру.</w:t>
            </w:r>
          </w:p>
          <w:p>
            <w:pPr>
              <w:spacing w:after="20"/>
              <w:ind w:left="20"/>
              <w:jc w:val="both"/>
            </w:pP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Келушіге персоналдың сапасыз қызмет көрсетуі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Сапаны бақылау саласында тиісті шаралар қабылдау, сондай-ақ персоналды кезең сайын оқытуды жүргізу.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көп келу сағаттарында дене шынықтыру-сауықтыру кешенінің артық жүктемелілігі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Бағалық саясатты тұрақты түрде қайта қарау және бейімдеу</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6934" w:id="6516"/>
    <w:p>
      <w:pPr>
        <w:spacing w:after="0"/>
        <w:ind w:left="0"/>
        <w:jc w:val="left"/>
      </w:pPr>
      <w:r>
        <w:rPr>
          <w:rFonts w:ascii="Times New Roman"/>
          <w:b/>
          <w:i w:val="false"/>
          <w:color w:val="000000"/>
        </w:rPr>
        <w:t xml:space="preserve"> Тараптардың қолдары</w:t>
      </w:r>
    </w:p>
    <w:bookmarkEnd w:id="6516"/>
    <w:bookmarkStart w:name="z6935" w:id="6517"/>
    <w:p>
      <w:pPr>
        <w:spacing w:after="0"/>
        <w:ind w:left="0"/>
        <w:jc w:val="both"/>
      </w:pPr>
      <w:r>
        <w:rPr>
          <w:rFonts w:ascii="Times New Roman"/>
          <w:b w:val="false"/>
          <w:i w:val="false"/>
          <w:color w:val="000000"/>
          <w:sz w:val="28"/>
        </w:rPr>
        <w:t>
      ______________________________             ______________________________</w:t>
      </w:r>
    </w:p>
    <w:bookmarkEnd w:id="6517"/>
    <w:bookmarkStart w:name="z6936" w:id="651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65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18-қосымша</w:t>
            </w:r>
          </w:p>
        </w:tc>
      </w:tr>
    </w:tbl>
    <w:bookmarkStart w:name="z6939" w:id="6519"/>
    <w:p>
      <w:pPr>
        <w:spacing w:after="0"/>
        <w:ind w:left="0"/>
        <w:jc w:val="left"/>
      </w:pPr>
      <w:r>
        <w:rPr>
          <w:rFonts w:ascii="Times New Roman"/>
          <w:b/>
          <w:i w:val="false"/>
          <w:color w:val="000000"/>
        </w:rPr>
        <w:t xml:space="preserve"> Денсаулық сақтау саласындағы МЖӘ Үлгілік шарты (емхана)</w:t>
      </w:r>
    </w:p>
    <w:bookmarkEnd w:id="6519"/>
    <w:bookmarkStart w:name="z6940" w:id="6520"/>
    <w:p>
      <w:pPr>
        <w:spacing w:after="0"/>
        <w:ind w:left="0"/>
        <w:jc w:val="both"/>
      </w:pPr>
      <w:r>
        <w:rPr>
          <w:rFonts w:ascii="Times New Roman"/>
          <w:b w:val="false"/>
          <w:i w:val="false"/>
          <w:color w:val="000000"/>
          <w:sz w:val="28"/>
        </w:rPr>
        <w:t>
      ___________________________ (елді-мекеннің атауын және орналасқан жерін көрсету) 20__жылғы "___" __________________________ (жасалған күнді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________________________________________________________________________________</w:t>
      </w:r>
    </w:p>
    <w:bookmarkEnd w:id="6520"/>
    <w:bookmarkStart w:name="z6941" w:id="6521"/>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6521"/>
    <w:bookmarkStart w:name="z6942" w:id="6522"/>
    <w:p>
      <w:pPr>
        <w:spacing w:after="0"/>
        <w:ind w:left="0"/>
        <w:jc w:val="both"/>
      </w:pPr>
      <w:r>
        <w:rPr>
          <w:rFonts w:ascii="Times New Roman"/>
          <w:b w:val="false"/>
          <w:i w:val="false"/>
          <w:color w:val="000000"/>
          <w:sz w:val="28"/>
        </w:rPr>
        <w:t>
      № ____ шешіміне сәйкес МЖӘ Үлгілік шартын жасасты.</w:t>
      </w:r>
    </w:p>
    <w:bookmarkEnd w:id="6522"/>
    <w:bookmarkStart w:name="z6943" w:id="6523"/>
    <w:p>
      <w:pPr>
        <w:spacing w:after="0"/>
        <w:ind w:left="0"/>
        <w:jc w:val="left"/>
      </w:pPr>
      <w:r>
        <w:rPr>
          <w:rFonts w:ascii="Times New Roman"/>
          <w:b/>
          <w:i w:val="false"/>
          <w:color w:val="000000"/>
        </w:rPr>
        <w:t xml:space="preserve"> 1. Анықтамалар</w:t>
      </w:r>
    </w:p>
    <w:bookmarkEnd w:id="6523"/>
    <w:bookmarkStart w:name="z6944" w:id="6524"/>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6524"/>
    <w:bookmarkStart w:name="z6945" w:id="6525"/>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 </w:t>
      </w:r>
    </w:p>
    <w:bookmarkEnd w:id="6525"/>
    <w:bookmarkStart w:name="z6946" w:id="6526"/>
    <w:p>
      <w:pPr>
        <w:spacing w:after="0"/>
        <w:ind w:left="0"/>
        <w:jc w:val="both"/>
      </w:pPr>
      <w:r>
        <w:rPr>
          <w:rFonts w:ascii="Times New Roman"/>
          <w:b w:val="false"/>
          <w:i w:val="false"/>
          <w:color w:val="000000"/>
          <w:sz w:val="28"/>
        </w:rPr>
        <w:t>
      3. Ақау – Ақаулық ұпайлардың берілуіне алып келуі мүмкін және Денсаулық сақтау саласындағы МЖӘ Үлгілік шартына (емхана) тауарлардың, жұмыстардың, көрсетiлетiн қызметтердің кез келген сәйкес келмеуі.</w:t>
      </w:r>
    </w:p>
    <w:bookmarkEnd w:id="6526"/>
    <w:bookmarkStart w:name="z6947" w:id="6527"/>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6527"/>
    <w:bookmarkStart w:name="z6948" w:id="6528"/>
    <w:p>
      <w:pPr>
        <w:spacing w:after="0"/>
        <w:ind w:left="0"/>
        <w:jc w:val="both"/>
      </w:pPr>
      <w:r>
        <w:rPr>
          <w:rFonts w:ascii="Times New Roman"/>
          <w:b w:val="false"/>
          <w:i w:val="false"/>
          <w:color w:val="000000"/>
          <w:sz w:val="28"/>
        </w:rPr>
        <w:t>
      5. Ақы – Заңнамаға сәйкес Тұтынушы үшін мемлекет төлейтін жағдайларды қоспағанда, Қызметті тұтынушылар МЖӘ объектісін пайдалану кезеңінде Жекеше әріптес көрсететін Қызметтерді тұтынғаны үшін төлейтін ақшалай сома.</w:t>
      </w:r>
    </w:p>
    <w:bookmarkEnd w:id="6528"/>
    <w:bookmarkStart w:name="z6949" w:id="6529"/>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5-тарауының талаптарына сәйкес, Үлгілік шартты мемлекеттік тіркеу сәтінен бастап ұсынатын кепілдік. </w:t>
      </w:r>
    </w:p>
    <w:bookmarkEnd w:id="6529"/>
    <w:bookmarkStart w:name="z6950" w:id="6530"/>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6530"/>
    <w:bookmarkStart w:name="z6951" w:id="6531"/>
    <w:p>
      <w:pPr>
        <w:spacing w:after="0"/>
        <w:ind w:left="0"/>
        <w:jc w:val="both"/>
      </w:pPr>
      <w:r>
        <w:rPr>
          <w:rFonts w:ascii="Times New Roman"/>
          <w:b w:val="false"/>
          <w:i w:val="false"/>
          <w:color w:val="000000"/>
          <w:sz w:val="28"/>
        </w:rPr>
        <w:t xml:space="preserve">
      8. Археологиялық олжалар – Жер учаскелерінде табылған, қазылып алынатын және көне заман ескерткіштері. </w:t>
      </w:r>
    </w:p>
    <w:bookmarkEnd w:id="6531"/>
    <w:bookmarkStart w:name="z6952" w:id="6532"/>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6532"/>
    <w:bookmarkStart w:name="z6953" w:id="6533"/>
    <w:p>
      <w:pPr>
        <w:spacing w:after="0"/>
        <w:ind w:left="0"/>
        <w:jc w:val="both"/>
      </w:pPr>
      <w:r>
        <w:rPr>
          <w:rFonts w:ascii="Times New Roman"/>
          <w:b w:val="false"/>
          <w:i w:val="false"/>
          <w:color w:val="000000"/>
          <w:sz w:val="28"/>
        </w:rPr>
        <w:t xml:space="preserve">
      10. Бас мердігер – Жекеше әріптес құрылыс мердігерлік шартының негізінде тартатын, ауысымына _ келуге арналған емхананы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 </w:t>
      </w:r>
    </w:p>
    <w:bookmarkEnd w:id="6533"/>
    <w:bookmarkStart w:name="z6954" w:id="6534"/>
    <w:p>
      <w:pPr>
        <w:spacing w:after="0"/>
        <w:ind w:left="0"/>
        <w:jc w:val="both"/>
      </w:pPr>
      <w:r>
        <w:rPr>
          <w:rFonts w:ascii="Times New Roman"/>
          <w:b w:val="false"/>
          <w:i w:val="false"/>
          <w:color w:val="000000"/>
          <w:sz w:val="28"/>
        </w:rPr>
        <w:t>
      11. Бұзу күні – бұзу туралы хабарлама алғаннан кейін ___ (жазумен көрсету) күнтізбелік күннен кейін келетін күн.</w:t>
      </w:r>
    </w:p>
    <w:bookmarkEnd w:id="6534"/>
    <w:bookmarkStart w:name="z6955" w:id="6535"/>
    <w:p>
      <w:pPr>
        <w:spacing w:after="0"/>
        <w:ind w:left="0"/>
        <w:jc w:val="both"/>
      </w:pPr>
      <w:r>
        <w:rPr>
          <w:rFonts w:ascii="Times New Roman"/>
          <w:b w:val="false"/>
          <w:i w:val="false"/>
          <w:color w:val="000000"/>
          <w:sz w:val="28"/>
        </w:rPr>
        <w:t>
      12. Денсаулық сақтау саласындағы МЖӘ Үлгілік шарты (емхана)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Шарт.</w:t>
      </w:r>
    </w:p>
    <w:bookmarkEnd w:id="6535"/>
    <w:bookmarkStart w:name="z6956" w:id="6536"/>
    <w:p>
      <w:pPr>
        <w:spacing w:after="0"/>
        <w:ind w:left="0"/>
        <w:jc w:val="both"/>
      </w:pPr>
      <w:r>
        <w:rPr>
          <w:rFonts w:ascii="Times New Roman"/>
          <w:b w:val="false"/>
          <w:i w:val="false"/>
          <w:color w:val="000000"/>
          <w:sz w:val="28"/>
        </w:rPr>
        <w:t>
      13. Емхана аумағындағы қосымша қызметтер - Жекеше әріптеспен салынған емханада науқастардың жайлылығы үшін ғимараттардың жұмыс істеуін және өзге де қызметтерді қамтамасыз ету бойынша жасалған жалдау Үлгілік шарттарының негізінде жеке тұлғалармен және/немесе жеке кәсіпкерлермен және/немесе заңды тұлғалармен көрсетілетін қызметтер.</w:t>
      </w:r>
    </w:p>
    <w:bookmarkEnd w:id="6536"/>
    <w:bookmarkStart w:name="z6957" w:id="6537"/>
    <w:p>
      <w:pPr>
        <w:spacing w:after="0"/>
        <w:ind w:left="0"/>
        <w:jc w:val="both"/>
      </w:pPr>
      <w:r>
        <w:rPr>
          <w:rFonts w:ascii="Times New Roman"/>
          <w:b w:val="false"/>
          <w:i w:val="false"/>
          <w:color w:val="000000"/>
          <w:sz w:val="28"/>
        </w:rPr>
        <w:t>
      14.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6537"/>
    <w:bookmarkStart w:name="z6958" w:id="6538"/>
    <w:p>
      <w:pPr>
        <w:spacing w:after="0"/>
        <w:ind w:left="0"/>
        <w:jc w:val="both"/>
      </w:pPr>
      <w:r>
        <w:rPr>
          <w:rFonts w:ascii="Times New Roman"/>
          <w:b w:val="false"/>
          <w:i w:val="false"/>
          <w:color w:val="000000"/>
          <w:sz w:val="28"/>
        </w:rPr>
        <w:t xml:space="preserve">
      15.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 </w:t>
      </w:r>
    </w:p>
    <w:bookmarkEnd w:id="6538"/>
    <w:bookmarkStart w:name="z6959" w:id="6539"/>
    <w:p>
      <w:pPr>
        <w:spacing w:after="0"/>
        <w:ind w:left="0"/>
        <w:jc w:val="both"/>
      </w:pPr>
      <w:r>
        <w:rPr>
          <w:rFonts w:ascii="Times New Roman"/>
          <w:b w:val="false"/>
          <w:i w:val="false"/>
          <w:color w:val="000000"/>
          <w:sz w:val="28"/>
        </w:rPr>
        <w:t>
      16.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6539"/>
    <w:bookmarkStart w:name="z6960" w:id="6540"/>
    <w:p>
      <w:pPr>
        <w:spacing w:after="0"/>
        <w:ind w:left="0"/>
        <w:jc w:val="both"/>
      </w:pPr>
      <w:r>
        <w:rPr>
          <w:rFonts w:ascii="Times New Roman"/>
          <w:b w:val="false"/>
          <w:i w:val="false"/>
          <w:color w:val="000000"/>
          <w:sz w:val="28"/>
        </w:rPr>
        <w:t>
      17.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6540"/>
    <w:bookmarkStart w:name="z6961" w:id="6541"/>
    <w:p>
      <w:pPr>
        <w:spacing w:after="0"/>
        <w:ind w:left="0"/>
        <w:jc w:val="both"/>
      </w:pPr>
      <w:r>
        <w:rPr>
          <w:rFonts w:ascii="Times New Roman"/>
          <w:b w:val="false"/>
          <w:i w:val="false"/>
          <w:color w:val="000000"/>
          <w:sz w:val="28"/>
        </w:rPr>
        <w:t>
      18.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6541"/>
    <w:bookmarkStart w:name="z6962" w:id="6542"/>
    <w:p>
      <w:pPr>
        <w:spacing w:after="0"/>
        <w:ind w:left="0"/>
        <w:jc w:val="both"/>
      </w:pPr>
      <w:r>
        <w:rPr>
          <w:rFonts w:ascii="Times New Roman"/>
          <w:b w:val="false"/>
          <w:i w:val="false"/>
          <w:color w:val="000000"/>
          <w:sz w:val="28"/>
        </w:rPr>
        <w:t>
      19. Жер учаскесі – – Үлгілік шарт талаптарына сәйкес МЖӘ объектісін салу және пайдалану үшін қажетті жер учаскесі.</w:t>
      </w:r>
    </w:p>
    <w:bookmarkEnd w:id="6542"/>
    <w:bookmarkStart w:name="z6963" w:id="6543"/>
    <w:p>
      <w:pPr>
        <w:spacing w:after="0"/>
        <w:ind w:left="0"/>
        <w:jc w:val="both"/>
      </w:pPr>
      <w:r>
        <w:rPr>
          <w:rFonts w:ascii="Times New Roman"/>
          <w:b w:val="false"/>
          <w:i w:val="false"/>
          <w:color w:val="000000"/>
          <w:sz w:val="28"/>
        </w:rPr>
        <w:t>
      20.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6543"/>
    <w:bookmarkStart w:name="z6964" w:id="6544"/>
    <w:p>
      <w:pPr>
        <w:spacing w:after="0"/>
        <w:ind w:left="0"/>
        <w:jc w:val="both"/>
      </w:pPr>
      <w:r>
        <w:rPr>
          <w:rFonts w:ascii="Times New Roman"/>
          <w:b w:val="false"/>
          <w:i w:val="false"/>
          <w:color w:val="000000"/>
          <w:sz w:val="28"/>
        </w:rPr>
        <w:t>
      21. Жоспарлы аяқтау күні – Құрылыс жұмыстарының басталу күнінен бастап ___ (жазумен көрсету) айдан аспауы тиіс Құрылыс жұмыстарының біту күні.</w:t>
      </w:r>
    </w:p>
    <w:bookmarkEnd w:id="6544"/>
    <w:bookmarkStart w:name="z6965" w:id="6545"/>
    <w:p>
      <w:pPr>
        <w:spacing w:after="0"/>
        <w:ind w:left="0"/>
        <w:jc w:val="both"/>
      </w:pPr>
      <w:r>
        <w:rPr>
          <w:rFonts w:ascii="Times New Roman"/>
          <w:b w:val="false"/>
          <w:i w:val="false"/>
          <w:color w:val="000000"/>
          <w:sz w:val="28"/>
        </w:rPr>
        <w:t>
      22. Жұмыстардағы (көрсетілетін қызметтердегі) жергілікті қамту – жұмыстардағы (қызметтердегі), Үлгілік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Үлгілік шарттарының бағаларын шегерумен, жұмысты орындауға немесе қызмет көрсетуге арналған Үлгілік шарт бойынша жұмысты (көрсетілетін қызметті) өндірушінің еңбекақысын төлеу қорында жергілікті қамту құнының жалпы жиынтық үлесі.</w:t>
      </w:r>
    </w:p>
    <w:bookmarkEnd w:id="6545"/>
    <w:bookmarkStart w:name="z6966" w:id="6546"/>
    <w:p>
      <w:pPr>
        <w:spacing w:after="0"/>
        <w:ind w:left="0"/>
        <w:jc w:val="both"/>
      </w:pPr>
      <w:r>
        <w:rPr>
          <w:rFonts w:ascii="Times New Roman"/>
          <w:b w:val="false"/>
          <w:i w:val="false"/>
          <w:color w:val="000000"/>
          <w:sz w:val="28"/>
        </w:rPr>
        <w:t>
      23.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6546"/>
    <w:bookmarkStart w:name="z6967" w:id="6547"/>
    <w:p>
      <w:pPr>
        <w:spacing w:after="0"/>
        <w:ind w:left="0"/>
        <w:jc w:val="both"/>
      </w:pPr>
      <w:r>
        <w:rPr>
          <w:rFonts w:ascii="Times New Roman"/>
          <w:b w:val="false"/>
          <w:i w:val="false"/>
          <w:color w:val="000000"/>
          <w:sz w:val="28"/>
        </w:rPr>
        <w:t xml:space="preserve">
      24. Инвестициялық шығындар өтемақысы – Қазақстан Республикасының "МЖӘ туралы" 2015 жылғы 31 қазандағы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6547"/>
    <w:bookmarkStart w:name="z6968" w:id="6548"/>
    <w:p>
      <w:pPr>
        <w:spacing w:after="0"/>
        <w:ind w:left="0"/>
        <w:jc w:val="both"/>
      </w:pPr>
      <w:r>
        <w:rPr>
          <w:rFonts w:ascii="Times New Roman"/>
          <w:b w:val="false"/>
          <w:i w:val="false"/>
          <w:color w:val="000000"/>
          <w:sz w:val="28"/>
        </w:rPr>
        <w:t>
      25.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6548"/>
    <w:bookmarkStart w:name="z6969" w:id="6549"/>
    <w:p>
      <w:pPr>
        <w:spacing w:after="0"/>
        <w:ind w:left="0"/>
        <w:jc w:val="both"/>
      </w:pPr>
      <w:r>
        <w:rPr>
          <w:rFonts w:ascii="Times New Roman"/>
          <w:b w:val="false"/>
          <w:i w:val="false"/>
          <w:color w:val="000000"/>
          <w:sz w:val="28"/>
        </w:rPr>
        <w:t>
      26. Кадрлар – Жекеше әріптестің қандай да бір қызмет саласындағы дайындалған, білікті жұмыскерлерінің негізгі құрамы (штаты).</w:t>
      </w:r>
    </w:p>
    <w:bookmarkEnd w:id="6549"/>
    <w:bookmarkStart w:name="z6970" w:id="6550"/>
    <w:p>
      <w:pPr>
        <w:spacing w:after="0"/>
        <w:ind w:left="0"/>
        <w:jc w:val="both"/>
      </w:pPr>
      <w:r>
        <w:rPr>
          <w:rFonts w:ascii="Times New Roman"/>
          <w:b w:val="false"/>
          <w:i w:val="false"/>
          <w:color w:val="000000"/>
          <w:sz w:val="28"/>
        </w:rPr>
        <w:t>
      27. Кадрлардағы жергілікті қамту – жұмысшылар мен қызметшілерді әрбір санат бойынша бөлумен, келісімҮлгілік шартты орындау кезінде тартылған персоналдың жалпы санына қатысты пайызбен алынған қазақстандық кадрлардың саны.</w:t>
      </w:r>
    </w:p>
    <w:bookmarkEnd w:id="6550"/>
    <w:bookmarkStart w:name="z6971" w:id="6551"/>
    <w:p>
      <w:pPr>
        <w:spacing w:after="0"/>
        <w:ind w:left="0"/>
        <w:jc w:val="both"/>
      </w:pPr>
      <w:r>
        <w:rPr>
          <w:rFonts w:ascii="Times New Roman"/>
          <w:b w:val="false"/>
          <w:i w:val="false"/>
          <w:color w:val="000000"/>
          <w:sz w:val="28"/>
        </w:rPr>
        <w:t>
      28.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6551"/>
    <w:bookmarkStart w:name="z6972" w:id="6552"/>
    <w:p>
      <w:pPr>
        <w:spacing w:after="0"/>
        <w:ind w:left="0"/>
        <w:jc w:val="both"/>
      </w:pPr>
      <w:r>
        <w:rPr>
          <w:rFonts w:ascii="Times New Roman"/>
          <w:b w:val="false"/>
          <w:i w:val="false"/>
          <w:color w:val="000000"/>
          <w:sz w:val="28"/>
        </w:rPr>
        <w:t>
      29. Қаржылық жабу – Жекеше әріптес және қаржылық институт арасындағы МЖӘ жобасын қаржыландыру туралы Үлгілік шарттың жасалуы.</w:t>
      </w:r>
    </w:p>
    <w:bookmarkEnd w:id="6552"/>
    <w:bookmarkStart w:name="z6973" w:id="6553"/>
    <w:p>
      <w:pPr>
        <w:spacing w:after="0"/>
        <w:ind w:left="0"/>
        <w:jc w:val="both"/>
      </w:pPr>
      <w:r>
        <w:rPr>
          <w:rFonts w:ascii="Times New Roman"/>
          <w:b w:val="false"/>
          <w:i w:val="false"/>
          <w:color w:val="000000"/>
          <w:sz w:val="28"/>
        </w:rPr>
        <w:t>
      30.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6553"/>
    <w:bookmarkStart w:name="z6974" w:id="6554"/>
    <w:p>
      <w:pPr>
        <w:spacing w:after="0"/>
        <w:ind w:left="0"/>
        <w:jc w:val="both"/>
      </w:pPr>
      <w:r>
        <w:rPr>
          <w:rFonts w:ascii="Times New Roman"/>
          <w:b w:val="false"/>
          <w:i w:val="false"/>
          <w:color w:val="000000"/>
          <w:sz w:val="28"/>
        </w:rPr>
        <w:t>
      31. Конкурс – "__________ (елді-мекеннің атауын және орналасқан жерін көрсету) ауысымына ___ келуге арналған емхананы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6554"/>
    <w:bookmarkStart w:name="z6975" w:id="6555"/>
    <w:p>
      <w:pPr>
        <w:spacing w:after="0"/>
        <w:ind w:left="0"/>
        <w:jc w:val="both"/>
      </w:pPr>
      <w:r>
        <w:rPr>
          <w:rFonts w:ascii="Times New Roman"/>
          <w:b w:val="false"/>
          <w:i w:val="false"/>
          <w:color w:val="000000"/>
          <w:sz w:val="28"/>
        </w:rPr>
        <w:t>
      32. Конкурс жеңімпазы – "__________ (елді-мекеннің атауын және орналасқан жерін көрсету) ауысымына ___ келуге арналған емхананы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w:t>
      </w:r>
    </w:p>
    <w:bookmarkEnd w:id="6555"/>
    <w:bookmarkStart w:name="z6976" w:id="6556"/>
    <w:p>
      <w:pPr>
        <w:spacing w:after="0"/>
        <w:ind w:left="0"/>
        <w:jc w:val="both"/>
      </w:pPr>
      <w:r>
        <w:rPr>
          <w:rFonts w:ascii="Times New Roman"/>
          <w:b w:val="false"/>
          <w:i w:val="false"/>
          <w:color w:val="000000"/>
          <w:sz w:val="28"/>
        </w:rPr>
        <w:t>
      33. Конкурсты ұйымдастырушы – "__________" мемлекеттік мекемесі.</w:t>
      </w:r>
    </w:p>
    <w:bookmarkEnd w:id="6556"/>
    <w:bookmarkStart w:name="z6977" w:id="6557"/>
    <w:p>
      <w:pPr>
        <w:spacing w:after="0"/>
        <w:ind w:left="0"/>
        <w:jc w:val="both"/>
      </w:pPr>
      <w:r>
        <w:rPr>
          <w:rFonts w:ascii="Times New Roman"/>
          <w:b w:val="false"/>
          <w:i w:val="false"/>
          <w:color w:val="000000"/>
          <w:sz w:val="28"/>
        </w:rPr>
        <w:t>
      34.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Үлгілік шарттарынан тұратын, заңнамаға сәйкес анықталған құжаттар жиыны.</w:t>
      </w:r>
    </w:p>
    <w:bookmarkEnd w:id="6557"/>
    <w:bookmarkStart w:name="z6978" w:id="6558"/>
    <w:p>
      <w:pPr>
        <w:spacing w:after="0"/>
        <w:ind w:left="0"/>
        <w:jc w:val="both"/>
      </w:pPr>
      <w:r>
        <w:rPr>
          <w:rFonts w:ascii="Times New Roman"/>
          <w:b w:val="false"/>
          <w:i w:val="false"/>
          <w:color w:val="000000"/>
          <w:sz w:val="28"/>
        </w:rPr>
        <w:t>
      35.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6558"/>
    <w:bookmarkStart w:name="z6979" w:id="6559"/>
    <w:p>
      <w:pPr>
        <w:spacing w:after="0"/>
        <w:ind w:left="0"/>
        <w:jc w:val="both"/>
      </w:pPr>
      <w:r>
        <w:rPr>
          <w:rFonts w:ascii="Times New Roman"/>
          <w:b w:val="false"/>
          <w:i w:val="false"/>
          <w:color w:val="000000"/>
          <w:sz w:val="28"/>
        </w:rPr>
        <w:t>
      36. Құрылыс жұмыстары – МЖӘ объектісін жобалау және салу талаптарына сәйкес жүргізілуі қажет барлық жұмыстар.</w:t>
      </w:r>
    </w:p>
    <w:bookmarkEnd w:id="6559"/>
    <w:bookmarkStart w:name="z6980" w:id="6560"/>
    <w:p>
      <w:pPr>
        <w:spacing w:after="0"/>
        <w:ind w:left="0"/>
        <w:jc w:val="both"/>
      </w:pPr>
      <w:r>
        <w:rPr>
          <w:rFonts w:ascii="Times New Roman"/>
          <w:b w:val="false"/>
          <w:i w:val="false"/>
          <w:color w:val="000000"/>
          <w:sz w:val="28"/>
        </w:rPr>
        <w:t>
      37. Құрылыс жұмыстарының басталу күні – Алдын ала талаптардың әрекеттерінің тоқтау күні.</w:t>
      </w:r>
    </w:p>
    <w:bookmarkEnd w:id="6560"/>
    <w:bookmarkStart w:name="z6981" w:id="6561"/>
    <w:p>
      <w:pPr>
        <w:spacing w:after="0"/>
        <w:ind w:left="0"/>
        <w:jc w:val="both"/>
      </w:pPr>
      <w:r>
        <w:rPr>
          <w:rFonts w:ascii="Times New Roman"/>
          <w:b w:val="false"/>
          <w:i w:val="false"/>
          <w:color w:val="000000"/>
          <w:sz w:val="28"/>
        </w:rPr>
        <w:t>
      38. Құрылыс кепілдігі – Үлгілік шарттың 111 және 112 тармақтарының талаптарына сәйкес, Жекеше әріптес Мемлекеттік әріптеске ұсынған, Құрылыс жұмыстарына қатысты кепілдік.</w:t>
      </w:r>
    </w:p>
    <w:bookmarkEnd w:id="6561"/>
    <w:bookmarkStart w:name="z6982" w:id="6562"/>
    <w:p>
      <w:pPr>
        <w:spacing w:after="0"/>
        <w:ind w:left="0"/>
        <w:jc w:val="both"/>
      </w:pPr>
      <w:r>
        <w:rPr>
          <w:rFonts w:ascii="Times New Roman"/>
          <w:b w:val="false"/>
          <w:i w:val="false"/>
          <w:color w:val="000000"/>
          <w:sz w:val="28"/>
        </w:rPr>
        <w:t>
      39.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6562"/>
    <w:bookmarkStart w:name="z6983" w:id="6563"/>
    <w:p>
      <w:pPr>
        <w:spacing w:after="0"/>
        <w:ind w:left="0"/>
        <w:jc w:val="both"/>
      </w:pPr>
      <w:r>
        <w:rPr>
          <w:rFonts w:ascii="Times New Roman"/>
          <w:b w:val="false"/>
          <w:i w:val="false"/>
          <w:color w:val="000000"/>
          <w:sz w:val="28"/>
        </w:rPr>
        <w:t>
      40. Қызметтерді көрсетудің басталу күні – Жекеше әріптестің қабылдау актісіне қол қойған күннен бастап Қызметтерді көрсетуінің басталу күні.</w:t>
      </w:r>
    </w:p>
    <w:bookmarkEnd w:id="6563"/>
    <w:bookmarkStart w:name="z6984" w:id="6564"/>
    <w:p>
      <w:pPr>
        <w:spacing w:after="0"/>
        <w:ind w:left="0"/>
        <w:jc w:val="both"/>
      </w:pPr>
      <w:r>
        <w:rPr>
          <w:rFonts w:ascii="Times New Roman"/>
          <w:b w:val="false"/>
          <w:i w:val="false"/>
          <w:color w:val="000000"/>
          <w:sz w:val="28"/>
        </w:rPr>
        <w:t>
      41. Қызметті тұтынушылар – салынған емхананың қызметтерін тұтынатын халық.</w:t>
      </w:r>
    </w:p>
    <w:bookmarkEnd w:id="6564"/>
    <w:bookmarkStart w:name="z6985" w:id="6565"/>
    <w:p>
      <w:pPr>
        <w:spacing w:after="0"/>
        <w:ind w:left="0"/>
        <w:jc w:val="both"/>
      </w:pPr>
      <w:r>
        <w:rPr>
          <w:rFonts w:ascii="Times New Roman"/>
          <w:b w:val="false"/>
          <w:i w:val="false"/>
          <w:color w:val="000000"/>
          <w:sz w:val="28"/>
        </w:rPr>
        <w:t>
      42. Мемлекеттік әріптес – "__________________________" мемлекеттік мекемесі атынан Қазақстан Республикасы.</w:t>
      </w:r>
    </w:p>
    <w:bookmarkEnd w:id="6565"/>
    <w:bookmarkStart w:name="z6986" w:id="6566"/>
    <w:p>
      <w:pPr>
        <w:spacing w:after="0"/>
        <w:ind w:left="0"/>
        <w:jc w:val="both"/>
      </w:pPr>
      <w:r>
        <w:rPr>
          <w:rFonts w:ascii="Times New Roman"/>
          <w:b w:val="false"/>
          <w:i w:val="false"/>
          <w:color w:val="000000"/>
          <w:sz w:val="28"/>
        </w:rPr>
        <w:t>
      43.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6566"/>
    <w:bookmarkStart w:name="z6987" w:id="6567"/>
    <w:p>
      <w:pPr>
        <w:spacing w:after="0"/>
        <w:ind w:left="0"/>
        <w:jc w:val="both"/>
      </w:pPr>
      <w:r>
        <w:rPr>
          <w:rFonts w:ascii="Times New Roman"/>
          <w:b w:val="false"/>
          <w:i w:val="false"/>
          <w:color w:val="000000"/>
          <w:sz w:val="28"/>
        </w:rPr>
        <w:t>
      44.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6567"/>
    <w:bookmarkStart w:name="z6988" w:id="6568"/>
    <w:p>
      <w:pPr>
        <w:spacing w:after="0"/>
        <w:ind w:left="0"/>
        <w:jc w:val="both"/>
      </w:pPr>
      <w:r>
        <w:rPr>
          <w:rFonts w:ascii="Times New Roman"/>
          <w:b w:val="false"/>
          <w:i w:val="false"/>
          <w:color w:val="000000"/>
          <w:sz w:val="28"/>
        </w:rPr>
        <w:t>
      45.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6568"/>
    <w:bookmarkStart w:name="z6989" w:id="6569"/>
    <w:p>
      <w:pPr>
        <w:spacing w:after="0"/>
        <w:ind w:left="0"/>
        <w:jc w:val="both"/>
      </w:pPr>
      <w:r>
        <w:rPr>
          <w:rFonts w:ascii="Times New Roman"/>
          <w:b w:val="false"/>
          <w:i w:val="false"/>
          <w:color w:val="000000"/>
          <w:sz w:val="28"/>
        </w:rPr>
        <w:t xml:space="preserve">
      46. МЖӘ жобасы – "__________ (елді-мекеннің атауын және орналасқан жерін көрсету) ауысымына ___ келуге арналған емхананы салу және пайдалану" МЖӘ жобасы. </w:t>
      </w:r>
    </w:p>
    <w:bookmarkEnd w:id="6569"/>
    <w:bookmarkStart w:name="z6990" w:id="6570"/>
    <w:p>
      <w:pPr>
        <w:spacing w:after="0"/>
        <w:ind w:left="0"/>
        <w:jc w:val="both"/>
      </w:pPr>
      <w:r>
        <w:rPr>
          <w:rFonts w:ascii="Times New Roman"/>
          <w:b w:val="false"/>
          <w:i w:val="false"/>
          <w:color w:val="000000"/>
          <w:sz w:val="28"/>
        </w:rPr>
        <w:t>
      47. МЖӘ жобасын басқару – мынадай рәсімдердің орындалуы: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6570"/>
    <w:bookmarkStart w:name="z6991" w:id="6571"/>
    <w:p>
      <w:pPr>
        <w:spacing w:after="0"/>
        <w:ind w:left="0"/>
        <w:jc w:val="both"/>
      </w:pPr>
      <w:r>
        <w:rPr>
          <w:rFonts w:ascii="Times New Roman"/>
          <w:b w:val="false"/>
          <w:i w:val="false"/>
          <w:color w:val="000000"/>
          <w:sz w:val="28"/>
        </w:rPr>
        <w:t>
      48. МЖӘ объектісі – салынуы мен пайдаланылуы МЖӘ жобасын іске асыру аясында жүзеге асырылатын, __________ (елді-мекеннің атауын және орналасқан жерін көрсету) ауысымына ___ келуге арналған емхана.</w:t>
      </w:r>
    </w:p>
    <w:bookmarkEnd w:id="6571"/>
    <w:bookmarkStart w:name="z6992" w:id="6572"/>
    <w:p>
      <w:pPr>
        <w:spacing w:after="0"/>
        <w:ind w:left="0"/>
        <w:jc w:val="both"/>
      </w:pPr>
      <w:r>
        <w:rPr>
          <w:rFonts w:ascii="Times New Roman"/>
          <w:b w:val="false"/>
          <w:i w:val="false"/>
          <w:color w:val="000000"/>
          <w:sz w:val="28"/>
        </w:rPr>
        <w:t xml:space="preserve">
      49.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 </w:t>
      </w:r>
    </w:p>
    <w:bookmarkEnd w:id="6572"/>
    <w:bookmarkStart w:name="z6993" w:id="6573"/>
    <w:p>
      <w:pPr>
        <w:spacing w:after="0"/>
        <w:ind w:left="0"/>
        <w:jc w:val="both"/>
      </w:pPr>
      <w:r>
        <w:rPr>
          <w:rFonts w:ascii="Times New Roman"/>
          <w:b w:val="false"/>
          <w:i w:val="false"/>
          <w:color w:val="000000"/>
          <w:sz w:val="28"/>
        </w:rPr>
        <w:t>
      50.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6573"/>
    <w:bookmarkStart w:name="z6994" w:id="6574"/>
    <w:p>
      <w:pPr>
        <w:spacing w:after="0"/>
        <w:ind w:left="0"/>
        <w:jc w:val="both"/>
      </w:pPr>
      <w:r>
        <w:rPr>
          <w:rFonts w:ascii="Times New Roman"/>
          <w:b w:val="false"/>
          <w:i w:val="false"/>
          <w:color w:val="000000"/>
          <w:sz w:val="28"/>
        </w:rPr>
        <w:t>
      51. МЖӘ объектісінің құны – бекітілген тұжырымдамаға және Жобалау-сметалық құжаттамаға сәйкес МЖӘ объектісінің болжамды құны.</w:t>
      </w:r>
    </w:p>
    <w:bookmarkEnd w:id="6574"/>
    <w:bookmarkStart w:name="z6995" w:id="6575"/>
    <w:p>
      <w:pPr>
        <w:spacing w:after="0"/>
        <w:ind w:left="0"/>
        <w:jc w:val="both"/>
      </w:pPr>
      <w:r>
        <w:rPr>
          <w:rFonts w:ascii="Times New Roman"/>
          <w:b w:val="false"/>
          <w:i w:val="false"/>
          <w:color w:val="000000"/>
          <w:sz w:val="28"/>
        </w:rPr>
        <w:t xml:space="preserve">
      52.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6575"/>
    <w:bookmarkStart w:name="z6996" w:id="6576"/>
    <w:p>
      <w:pPr>
        <w:spacing w:after="0"/>
        <w:ind w:left="0"/>
        <w:jc w:val="both"/>
      </w:pPr>
      <w:r>
        <w:rPr>
          <w:rFonts w:ascii="Times New Roman"/>
          <w:b w:val="false"/>
          <w:i w:val="false"/>
          <w:color w:val="000000"/>
          <w:sz w:val="28"/>
        </w:rPr>
        <w:t>
      53. Пайдалану кепілдігі – Үлгілік шарттың 162-тармағының талаптарына сәйкес, Жекеше әріптес Мемлекеттік әріптеске МЖӘ объектісін пайдалану басталған сәттен бастап ұсынатын кепілдік.</w:t>
      </w:r>
    </w:p>
    <w:bookmarkEnd w:id="6576"/>
    <w:bookmarkStart w:name="z6997" w:id="6577"/>
    <w:p>
      <w:pPr>
        <w:spacing w:after="0"/>
        <w:ind w:left="0"/>
        <w:jc w:val="both"/>
      </w:pPr>
      <w:r>
        <w:rPr>
          <w:rFonts w:ascii="Times New Roman"/>
          <w:b w:val="false"/>
          <w:i w:val="false"/>
          <w:color w:val="000000"/>
          <w:sz w:val="28"/>
        </w:rPr>
        <w:t>
      54.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6577"/>
    <w:bookmarkStart w:name="z6998" w:id="6578"/>
    <w:p>
      <w:pPr>
        <w:spacing w:after="0"/>
        <w:ind w:left="0"/>
        <w:jc w:val="both"/>
      </w:pPr>
      <w:r>
        <w:rPr>
          <w:rFonts w:ascii="Times New Roman"/>
          <w:b w:val="false"/>
          <w:i w:val="false"/>
          <w:color w:val="000000"/>
          <w:sz w:val="28"/>
        </w:rPr>
        <w:t>
      55. Рұқсат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6578"/>
    <w:bookmarkStart w:name="z6999" w:id="6579"/>
    <w:p>
      <w:pPr>
        <w:spacing w:after="0"/>
        <w:ind w:left="0"/>
        <w:jc w:val="both"/>
      </w:pPr>
      <w:r>
        <w:rPr>
          <w:rFonts w:ascii="Times New Roman"/>
          <w:b w:val="false"/>
          <w:i w:val="false"/>
          <w:color w:val="000000"/>
          <w:sz w:val="28"/>
        </w:rPr>
        <w:t>
      56. Субмердігерлер – мердігердің тапсырысы бойынша қандай да бір жұмыстарды орындайтын компаниялар.</w:t>
      </w:r>
    </w:p>
    <w:bookmarkEnd w:id="6579"/>
    <w:bookmarkStart w:name="z7000" w:id="6580"/>
    <w:p>
      <w:pPr>
        <w:spacing w:after="0"/>
        <w:ind w:left="0"/>
        <w:jc w:val="both"/>
      </w:pPr>
      <w:r>
        <w:rPr>
          <w:rFonts w:ascii="Times New Roman"/>
          <w:b w:val="false"/>
          <w:i w:val="false"/>
          <w:color w:val="000000"/>
          <w:sz w:val="28"/>
        </w:rPr>
        <w:t>
      57.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6580"/>
    <w:bookmarkStart w:name="z7001" w:id="6581"/>
    <w:p>
      <w:pPr>
        <w:spacing w:after="0"/>
        <w:ind w:left="0"/>
        <w:jc w:val="both"/>
      </w:pPr>
      <w:r>
        <w:rPr>
          <w:rFonts w:ascii="Times New Roman"/>
          <w:b w:val="false"/>
          <w:i w:val="false"/>
          <w:color w:val="000000"/>
          <w:sz w:val="28"/>
        </w:rPr>
        <w:t>
      58.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6581"/>
    <w:bookmarkStart w:name="z7002" w:id="6582"/>
    <w:p>
      <w:pPr>
        <w:spacing w:after="0"/>
        <w:ind w:left="0"/>
        <w:jc w:val="both"/>
      </w:pPr>
      <w:r>
        <w:rPr>
          <w:rFonts w:ascii="Times New Roman"/>
          <w:b w:val="false"/>
          <w:i w:val="false"/>
          <w:color w:val="000000"/>
          <w:sz w:val="28"/>
        </w:rPr>
        <w:t>
      59.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w:t>
      </w:r>
    </w:p>
    <w:bookmarkEnd w:id="6582"/>
    <w:bookmarkStart w:name="z7003" w:id="6583"/>
    <w:p>
      <w:pPr>
        <w:spacing w:after="0"/>
        <w:ind w:left="0"/>
        <w:jc w:val="both"/>
      </w:pPr>
      <w:r>
        <w:rPr>
          <w:rFonts w:ascii="Times New Roman"/>
          <w:b w:val="false"/>
          <w:i w:val="false"/>
          <w:color w:val="000000"/>
          <w:sz w:val="28"/>
        </w:rPr>
        <w:t>
      60. Тіркеу күні – бюджеттік заңнамаға сәйкес Үлгілік шартты тіркеу күні.</w:t>
      </w:r>
    </w:p>
    <w:bookmarkEnd w:id="6583"/>
    <w:bookmarkStart w:name="z7004" w:id="6584"/>
    <w:p>
      <w:pPr>
        <w:spacing w:after="0"/>
        <w:ind w:left="0"/>
        <w:jc w:val="both"/>
      </w:pPr>
      <w:r>
        <w:rPr>
          <w:rFonts w:ascii="Times New Roman"/>
          <w:b w:val="false"/>
          <w:i w:val="false"/>
          <w:color w:val="000000"/>
          <w:sz w:val="28"/>
        </w:rPr>
        <w:t>
      61. Төлем мөлшері – Мемлекет Жекеше әріптестен Денсаулық сақтау саласындағы МЖӘ Үлгілік шартына (емхана) 10-қосымшаның ережелеріне сәйкес алатын айыппұл санкциялары.</w:t>
      </w:r>
    </w:p>
    <w:bookmarkEnd w:id="6584"/>
    <w:bookmarkStart w:name="z7005" w:id="6585"/>
    <w:p>
      <w:pPr>
        <w:spacing w:after="0"/>
        <w:ind w:left="0"/>
        <w:jc w:val="both"/>
      </w:pPr>
      <w:r>
        <w:rPr>
          <w:rFonts w:ascii="Times New Roman"/>
          <w:b w:val="false"/>
          <w:i w:val="false"/>
          <w:color w:val="000000"/>
          <w:sz w:val="28"/>
        </w:rPr>
        <w:t>
      62. Үлгілік шарттың әрекет ету мерзімі – Тіркеу күнінен басталатын және Үлгілік шартты Бұзу күні бітетін кезең.</w:t>
      </w:r>
    </w:p>
    <w:bookmarkEnd w:id="6585"/>
    <w:bookmarkStart w:name="z7006" w:id="6586"/>
    <w:p>
      <w:pPr>
        <w:spacing w:after="0"/>
        <w:ind w:left="0"/>
        <w:jc w:val="both"/>
      </w:pPr>
      <w:r>
        <w:rPr>
          <w:rFonts w:ascii="Times New Roman"/>
          <w:b w:val="false"/>
          <w:i w:val="false"/>
          <w:color w:val="000000"/>
          <w:sz w:val="28"/>
        </w:rPr>
        <w:t>
      63. Үлгілік шарттың әрекет ету мерзімінің өту күні – Тіркеу күнінен бастап ___ жыл.</w:t>
      </w:r>
    </w:p>
    <w:bookmarkEnd w:id="6586"/>
    <w:bookmarkStart w:name="z7007" w:id="6587"/>
    <w:p>
      <w:pPr>
        <w:spacing w:after="0"/>
        <w:ind w:left="0"/>
        <w:jc w:val="left"/>
      </w:pPr>
      <w:r>
        <w:rPr>
          <w:rFonts w:ascii="Times New Roman"/>
          <w:b/>
          <w:i w:val="false"/>
          <w:color w:val="000000"/>
        </w:rPr>
        <w:t xml:space="preserve"> 2. Қолданылатын құқық</w:t>
      </w:r>
    </w:p>
    <w:bookmarkEnd w:id="6587"/>
    <w:bookmarkStart w:name="z7008" w:id="6588"/>
    <w:p>
      <w:pPr>
        <w:spacing w:after="0"/>
        <w:ind w:left="0"/>
        <w:jc w:val="both"/>
      </w:pPr>
      <w:r>
        <w:rPr>
          <w:rFonts w:ascii="Times New Roman"/>
          <w:b w:val="false"/>
          <w:i w:val="false"/>
          <w:color w:val="000000"/>
          <w:sz w:val="28"/>
        </w:rPr>
        <w:t>
      64. Үлгілік шарттың негізінде қол қойылған Үлгілік шарт және басқа да мәмілелер үшін Қазақстан Республикасының құқығы қолданылады.</w:t>
      </w:r>
    </w:p>
    <w:bookmarkEnd w:id="6588"/>
    <w:bookmarkStart w:name="z7009" w:id="6589"/>
    <w:p>
      <w:pPr>
        <w:spacing w:after="0"/>
        <w:ind w:left="0"/>
        <w:jc w:val="both"/>
      </w:pPr>
      <w:r>
        <w:rPr>
          <w:rFonts w:ascii="Times New Roman"/>
          <w:b w:val="false"/>
          <w:i w:val="false"/>
          <w:color w:val="000000"/>
          <w:sz w:val="28"/>
        </w:rPr>
        <w:t>
      65.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6589"/>
    <w:bookmarkStart w:name="z7010" w:id="6590"/>
    <w:p>
      <w:pPr>
        <w:spacing w:after="0"/>
        <w:ind w:left="0"/>
        <w:jc w:val="both"/>
      </w:pPr>
      <w:r>
        <w:rPr>
          <w:rFonts w:ascii="Times New Roman"/>
          <w:b w:val="false"/>
          <w:i w:val="false"/>
          <w:color w:val="000000"/>
          <w:sz w:val="28"/>
        </w:rPr>
        <w:t>
      66.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6590"/>
    <w:bookmarkStart w:name="z7011" w:id="6591"/>
    <w:p>
      <w:pPr>
        <w:spacing w:after="0"/>
        <w:ind w:left="0"/>
        <w:jc w:val="both"/>
      </w:pPr>
      <w:r>
        <w:rPr>
          <w:rFonts w:ascii="Times New Roman"/>
          <w:b w:val="false"/>
          <w:i w:val="false"/>
          <w:color w:val="000000"/>
          <w:sz w:val="28"/>
        </w:rPr>
        <w:t>
      67. Егер олар Қазақстан Республикасы қатысушысы болып табылатын халықаралық Үлгілік шарттарға қайшы келмесе, заңнаманың нормалары қолданылады.</w:t>
      </w:r>
    </w:p>
    <w:bookmarkEnd w:id="6591"/>
    <w:bookmarkStart w:name="z7012" w:id="6592"/>
    <w:p>
      <w:pPr>
        <w:spacing w:after="0"/>
        <w:ind w:left="0"/>
        <w:jc w:val="left"/>
      </w:pPr>
      <w:r>
        <w:rPr>
          <w:rFonts w:ascii="Times New Roman"/>
          <w:b/>
          <w:i w:val="false"/>
          <w:color w:val="000000"/>
        </w:rPr>
        <w:t xml:space="preserve"> 3. Үлгілік шарттың нысанасы және МЖӘ объектісі</w:t>
      </w:r>
    </w:p>
    <w:bookmarkEnd w:id="6592"/>
    <w:bookmarkStart w:name="z7013" w:id="6593"/>
    <w:p>
      <w:pPr>
        <w:spacing w:after="0"/>
        <w:ind w:left="0"/>
        <w:jc w:val="both"/>
      </w:pPr>
      <w:r>
        <w:rPr>
          <w:rFonts w:ascii="Times New Roman"/>
          <w:b w:val="false"/>
          <w:i w:val="false"/>
          <w:color w:val="000000"/>
          <w:sz w:val="28"/>
        </w:rPr>
        <w:t>
      68. Үлгілік шарттың нысанасы Тараптардың МЖӘ жобасын іске асыру кезіндегі халыққа жоғары сапалы меициналық қызмет көрсету проблемаларын кешенді шешу мақсатында, сондай-ақ ауысымына ___ келуге арналған бастапқы медициналық-санитарлық көмек көрсету мекемелерінің жүктемесін азайту үшін МЖӘ объектісін салуға және пайдалануға бағытталған Тараптардың қарым-қатынастарын реттеу болып табылады.</w:t>
      </w:r>
    </w:p>
    <w:bookmarkEnd w:id="6593"/>
    <w:bookmarkStart w:name="z7014" w:id="6594"/>
    <w:p>
      <w:pPr>
        <w:spacing w:after="0"/>
        <w:ind w:left="0"/>
        <w:jc w:val="both"/>
      </w:pPr>
      <w:r>
        <w:rPr>
          <w:rFonts w:ascii="Times New Roman"/>
          <w:b w:val="false"/>
          <w:i w:val="false"/>
          <w:color w:val="000000"/>
          <w:sz w:val="28"/>
        </w:rPr>
        <w:t>
      69. Жекеше әріптес __________ (елді-мекеннің атауын және орналасқан жерін көрсету) ауысымына ___ келуге арналған емхананы салуды жүзеге асырады, салғаннан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w:t>
      </w:r>
    </w:p>
    <w:bookmarkEnd w:id="6594"/>
    <w:bookmarkStart w:name="z7015" w:id="6595"/>
    <w:p>
      <w:pPr>
        <w:spacing w:after="0"/>
        <w:ind w:left="0"/>
        <w:jc w:val="both"/>
      </w:pPr>
      <w:r>
        <w:rPr>
          <w:rFonts w:ascii="Times New Roman"/>
          <w:b w:val="false"/>
          <w:i w:val="false"/>
          <w:color w:val="000000"/>
          <w:sz w:val="28"/>
        </w:rPr>
        <w:t xml:space="preserve">
      70. МЖӘ объектісінің сипаттамасы, салынатын МЖӘ объектісінің қуаты, құрылымы және техникалық көрсеткіштері Денсаулық сақтау саласындағы МЖӘ Үлгілік шартына (емхана) 1-қосымшада көрсетілген. </w:t>
      </w:r>
    </w:p>
    <w:bookmarkEnd w:id="6595"/>
    <w:bookmarkStart w:name="z7016" w:id="6596"/>
    <w:p>
      <w:pPr>
        <w:spacing w:after="0"/>
        <w:ind w:left="0"/>
        <w:jc w:val="both"/>
      </w:pPr>
      <w:r>
        <w:rPr>
          <w:rFonts w:ascii="Times New Roman"/>
          <w:b w:val="false"/>
          <w:i w:val="false"/>
          <w:color w:val="000000"/>
          <w:sz w:val="28"/>
        </w:rPr>
        <w:t>
      71.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w:t>
      </w:r>
    </w:p>
    <w:bookmarkEnd w:id="6596"/>
    <w:bookmarkStart w:name="z7017" w:id="6597"/>
    <w:p>
      <w:pPr>
        <w:spacing w:after="0"/>
        <w:ind w:left="0"/>
        <w:jc w:val="both"/>
      </w:pPr>
      <w:r>
        <w:rPr>
          <w:rFonts w:ascii="Times New Roman"/>
          <w:b w:val="false"/>
          <w:i w:val="false"/>
          <w:color w:val="000000"/>
          <w:sz w:val="28"/>
        </w:rPr>
        <w:t>
      72. Мемлекеттік әріптес мүддесін қорғайтын уәкілетті мемлекеттік органдар туралы мәліметтер:</w:t>
      </w:r>
    </w:p>
    <w:bookmarkEnd w:id="6597"/>
    <w:bookmarkStart w:name="z7018" w:id="6598"/>
    <w:p>
      <w:pPr>
        <w:spacing w:after="0"/>
        <w:ind w:left="0"/>
        <w:jc w:val="both"/>
      </w:pPr>
      <w:r>
        <w:rPr>
          <w:rFonts w:ascii="Times New Roman"/>
          <w:b w:val="false"/>
          <w:i w:val="false"/>
          <w:color w:val="000000"/>
          <w:sz w:val="28"/>
        </w:rPr>
        <w:t>
      "__________" мемлекеттік мекемесі</w:t>
      </w:r>
    </w:p>
    <w:bookmarkEnd w:id="6598"/>
    <w:bookmarkStart w:name="z7019" w:id="6599"/>
    <w:p>
      <w:pPr>
        <w:spacing w:after="0"/>
        <w:ind w:left="0"/>
        <w:jc w:val="both"/>
      </w:pPr>
      <w:r>
        <w:rPr>
          <w:rFonts w:ascii="Times New Roman"/>
          <w:b w:val="false"/>
          <w:i w:val="false"/>
          <w:color w:val="000000"/>
          <w:sz w:val="28"/>
        </w:rPr>
        <w:t>
      Заңды мекен-жайы: __________</w:t>
      </w:r>
    </w:p>
    <w:bookmarkEnd w:id="6599"/>
    <w:bookmarkStart w:name="z7020" w:id="6600"/>
    <w:p>
      <w:pPr>
        <w:spacing w:after="0"/>
        <w:ind w:left="0"/>
        <w:jc w:val="both"/>
      </w:pPr>
      <w:r>
        <w:rPr>
          <w:rFonts w:ascii="Times New Roman"/>
          <w:b w:val="false"/>
          <w:i w:val="false"/>
          <w:color w:val="000000"/>
          <w:sz w:val="28"/>
        </w:rPr>
        <w:t>
      Телефон _________</w:t>
      </w:r>
    </w:p>
    <w:bookmarkEnd w:id="6600"/>
    <w:bookmarkStart w:name="z7021" w:id="6601"/>
    <w:p>
      <w:pPr>
        <w:spacing w:after="0"/>
        <w:ind w:left="0"/>
        <w:jc w:val="both"/>
      </w:pPr>
      <w:r>
        <w:rPr>
          <w:rFonts w:ascii="Times New Roman"/>
          <w:b w:val="false"/>
          <w:i w:val="false"/>
          <w:color w:val="000000"/>
          <w:sz w:val="28"/>
        </w:rPr>
        <w:t>
      Пошталық мекен-жайы _________</w:t>
      </w:r>
    </w:p>
    <w:bookmarkEnd w:id="6601"/>
    <w:bookmarkStart w:name="z7022" w:id="6602"/>
    <w:p>
      <w:pPr>
        <w:spacing w:after="0"/>
        <w:ind w:left="0"/>
        <w:jc w:val="both"/>
      </w:pPr>
      <w:r>
        <w:rPr>
          <w:rFonts w:ascii="Times New Roman"/>
          <w:b w:val="false"/>
          <w:i w:val="false"/>
          <w:color w:val="000000"/>
          <w:sz w:val="28"/>
        </w:rPr>
        <w:t>
      73. МЖӘ жобасын жүзеге асыру кестесі Денсаулық сақтау саласындағы МЖӘ Үлгілік шартына (емхана) 2-қосымшада көрсетілген.</w:t>
      </w:r>
    </w:p>
    <w:bookmarkEnd w:id="6602"/>
    <w:bookmarkStart w:name="z7023" w:id="6603"/>
    <w:p>
      <w:pPr>
        <w:spacing w:after="0"/>
        <w:ind w:left="0"/>
        <w:jc w:val="both"/>
      </w:pPr>
      <w:r>
        <w:rPr>
          <w:rFonts w:ascii="Times New Roman"/>
          <w:b w:val="false"/>
          <w:i w:val="false"/>
          <w:color w:val="000000"/>
          <w:sz w:val="28"/>
        </w:rPr>
        <w:t>
      74. МЖӘ жобасын іске асырудың қаржы-экономикалық жоспары Денсаулық сақтау саласындағы МЖӘ Үлгілік шартына (емхана) 3-қосымшада келтірілген.</w:t>
      </w:r>
    </w:p>
    <w:bookmarkEnd w:id="6603"/>
    <w:bookmarkStart w:name="z7024" w:id="6604"/>
    <w:p>
      <w:pPr>
        <w:spacing w:after="0"/>
        <w:ind w:left="0"/>
        <w:jc w:val="both"/>
      </w:pPr>
      <w:r>
        <w:rPr>
          <w:rFonts w:ascii="Times New Roman"/>
          <w:b w:val="false"/>
          <w:i w:val="false"/>
          <w:color w:val="000000"/>
          <w:sz w:val="28"/>
        </w:rPr>
        <w:t>
      75. Жекеше әріптес кірістер алу мақсатында бюджет қаражаттарының, әлеуметтік медициналық сақтандыру қорының қаражаттары және заңнамаға қайшы келмейтін өзге де көздер есебінен халыққа медициналық және медициналық емес Қызметтерді көрсетеді. Үлгілік шартқа 3-қосымшада көрсетілген.</w:t>
      </w:r>
    </w:p>
    <w:bookmarkEnd w:id="6604"/>
    <w:bookmarkStart w:name="z7025" w:id="6605"/>
    <w:p>
      <w:pPr>
        <w:spacing w:after="0"/>
        <w:ind w:left="0"/>
        <w:jc w:val="both"/>
      </w:pPr>
      <w:r>
        <w:rPr>
          <w:rFonts w:ascii="Times New Roman"/>
          <w:b w:val="false"/>
          <w:i w:val="false"/>
          <w:color w:val="000000"/>
          <w:sz w:val="28"/>
        </w:rPr>
        <w:t>
      76. Медициналық емес Қызметтерді жүзеге асыру аясында Жекеше әріптес салынған емхананың жалға алынған ғимараттарының жұмыс істеуін қамтамасыз ету бойынша қосымша қызметтерді көрсететін жеке және заңды тұлғалармен ғимараттарды жалға алу Үлгілік шарттарын жасайтын болады.</w:t>
      </w:r>
    </w:p>
    <w:bookmarkEnd w:id="6605"/>
    <w:bookmarkStart w:name="z7026" w:id="6606"/>
    <w:p>
      <w:pPr>
        <w:spacing w:after="0"/>
        <w:ind w:left="0"/>
        <w:jc w:val="both"/>
      </w:pPr>
      <w:r>
        <w:rPr>
          <w:rFonts w:ascii="Times New Roman"/>
          <w:b w:val="false"/>
          <w:i w:val="false"/>
          <w:color w:val="000000"/>
          <w:sz w:val="28"/>
        </w:rPr>
        <w:t>
      77. Ақылы медициналық Қызметтер Қызметтерді тұтынушылардың қаражаттарының есебінен төленетін болады.</w:t>
      </w:r>
    </w:p>
    <w:bookmarkEnd w:id="6606"/>
    <w:bookmarkStart w:name="z7027" w:id="6607"/>
    <w:p>
      <w:pPr>
        <w:spacing w:after="0"/>
        <w:ind w:left="0"/>
        <w:jc w:val="both"/>
      </w:pPr>
      <w:r>
        <w:rPr>
          <w:rFonts w:ascii="Times New Roman"/>
          <w:b w:val="false"/>
          <w:i w:val="false"/>
          <w:color w:val="000000"/>
          <w:sz w:val="28"/>
        </w:rPr>
        <w:t>
      78.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6607"/>
    <w:bookmarkStart w:name="z7028" w:id="6608"/>
    <w:p>
      <w:pPr>
        <w:spacing w:after="0"/>
        <w:ind w:left="0"/>
        <w:jc w:val="left"/>
      </w:pPr>
      <w:r>
        <w:rPr>
          <w:rFonts w:ascii="Times New Roman"/>
          <w:b/>
          <w:i w:val="false"/>
          <w:color w:val="000000"/>
        </w:rPr>
        <w:t xml:space="preserve"> 4. Үлгілік шарттың айтарлықтай талаптары</w:t>
      </w:r>
    </w:p>
    <w:bookmarkEnd w:id="6608"/>
    <w:bookmarkStart w:name="z7029" w:id="6609"/>
    <w:p>
      <w:pPr>
        <w:spacing w:after="0"/>
        <w:ind w:left="0"/>
        <w:jc w:val="both"/>
      </w:pPr>
      <w:r>
        <w:rPr>
          <w:rFonts w:ascii="Times New Roman"/>
          <w:b w:val="false"/>
          <w:i w:val="false"/>
          <w:color w:val="000000"/>
          <w:sz w:val="28"/>
        </w:rPr>
        <w:t>
      79. Үлгілік шарттың айтарлықтай талаптары:</w:t>
      </w:r>
    </w:p>
    <w:bookmarkEnd w:id="6609"/>
    <w:bookmarkStart w:name="z7030" w:id="6610"/>
    <w:p>
      <w:pPr>
        <w:spacing w:after="0"/>
        <w:ind w:left="0"/>
        <w:jc w:val="both"/>
      </w:pPr>
      <w:r>
        <w:rPr>
          <w:rFonts w:ascii="Times New Roman"/>
          <w:b w:val="false"/>
          <w:i w:val="false"/>
          <w:color w:val="000000"/>
          <w:sz w:val="28"/>
        </w:rPr>
        <w:t>
      1) МЖӘ объектісінің саны және орналасқан орны;</w:t>
      </w:r>
    </w:p>
    <w:bookmarkEnd w:id="6610"/>
    <w:bookmarkStart w:name="z7031" w:id="6611"/>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6611"/>
    <w:bookmarkStart w:name="z7032" w:id="6612"/>
    <w:p>
      <w:pPr>
        <w:spacing w:after="0"/>
        <w:ind w:left="0"/>
        <w:jc w:val="both"/>
      </w:pPr>
      <w:r>
        <w:rPr>
          <w:rFonts w:ascii="Times New Roman"/>
          <w:b w:val="false"/>
          <w:i w:val="false"/>
          <w:color w:val="000000"/>
          <w:sz w:val="28"/>
        </w:rPr>
        <w:t>
      3) МЖӘ объектісінің қуаты – ауысымына ___ келу;</w:t>
      </w:r>
    </w:p>
    <w:bookmarkEnd w:id="6612"/>
    <w:bookmarkStart w:name="z7033" w:id="6613"/>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6613"/>
    <w:bookmarkStart w:name="z7034" w:id="6614"/>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6614"/>
    <w:bookmarkStart w:name="z7035" w:id="6615"/>
    <w:p>
      <w:pPr>
        <w:spacing w:after="0"/>
        <w:ind w:left="0"/>
        <w:jc w:val="both"/>
      </w:pPr>
      <w:r>
        <w:rPr>
          <w:rFonts w:ascii="Times New Roman"/>
          <w:b w:val="false"/>
          <w:i w:val="false"/>
          <w:color w:val="000000"/>
          <w:sz w:val="28"/>
        </w:rPr>
        <w:t>
      80. Үлгілік шарттың айтарлықтай талаптары өзгертуге жатпайды.</w:t>
      </w:r>
    </w:p>
    <w:bookmarkEnd w:id="6615"/>
    <w:bookmarkStart w:name="z7036" w:id="6616"/>
    <w:p>
      <w:pPr>
        <w:spacing w:after="0"/>
        <w:ind w:left="0"/>
        <w:jc w:val="left"/>
      </w:pPr>
      <w:r>
        <w:rPr>
          <w:rFonts w:ascii="Times New Roman"/>
          <w:b/>
          <w:i w:val="false"/>
          <w:color w:val="000000"/>
        </w:rPr>
        <w:t xml:space="preserve"> 5. Алғашқы кепілдік</w:t>
      </w:r>
    </w:p>
    <w:bookmarkEnd w:id="6616"/>
    <w:bookmarkStart w:name="z7037" w:id="6617"/>
    <w:p>
      <w:pPr>
        <w:spacing w:after="0"/>
        <w:ind w:left="0"/>
        <w:jc w:val="both"/>
      </w:pPr>
      <w:r>
        <w:rPr>
          <w:rFonts w:ascii="Times New Roman"/>
          <w:b w:val="false"/>
          <w:i w:val="false"/>
          <w:color w:val="000000"/>
          <w:sz w:val="28"/>
        </w:rPr>
        <w:t>
      81. Жекеше әріптес Тіркеу күнінен бастап ___ (жазумен көрсету) банктік күн ішінде Мемлекеттік әріптеске Алғашқы кепілдікті беруге міндетті. Алғашқы кепілдік Денсаулық сақтау саласындағы МЖӘ Үлгілік шартына (емхана) 4-қосымшада көрсетілген нысан бойынша рәсімделеді.</w:t>
      </w:r>
    </w:p>
    <w:bookmarkEnd w:id="6617"/>
    <w:bookmarkStart w:name="z7038" w:id="6618"/>
    <w:p>
      <w:pPr>
        <w:spacing w:after="0"/>
        <w:ind w:left="0"/>
        <w:jc w:val="both"/>
      </w:pPr>
      <w:r>
        <w:rPr>
          <w:rFonts w:ascii="Times New Roman"/>
          <w:b w:val="false"/>
          <w:i w:val="false"/>
          <w:color w:val="000000"/>
          <w:sz w:val="28"/>
        </w:rPr>
        <w:t>
      82. Алғашқы кепілдік мынадай өлшемшарттарға сәйкес келуі тиіс:</w:t>
      </w:r>
    </w:p>
    <w:bookmarkEnd w:id="6618"/>
    <w:bookmarkStart w:name="z7039" w:id="6619"/>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6619"/>
    <w:bookmarkStart w:name="z7040" w:id="6620"/>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84-тармағында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6620"/>
    <w:bookmarkStart w:name="z7041" w:id="6621"/>
    <w:p>
      <w:pPr>
        <w:spacing w:after="0"/>
        <w:ind w:left="0"/>
        <w:jc w:val="both"/>
      </w:pPr>
      <w:r>
        <w:rPr>
          <w:rFonts w:ascii="Times New Roman"/>
          <w:b w:val="false"/>
          <w:i w:val="false"/>
          <w:color w:val="000000"/>
          <w:sz w:val="28"/>
        </w:rPr>
        <w:t>
      3) кепілдік Үлгілік шарттың 84-тармағына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6621"/>
    <w:bookmarkStart w:name="z7042" w:id="6622"/>
    <w:p>
      <w:pPr>
        <w:spacing w:after="0"/>
        <w:ind w:left="0"/>
        <w:jc w:val="both"/>
      </w:pPr>
      <w:r>
        <w:rPr>
          <w:rFonts w:ascii="Times New Roman"/>
          <w:b w:val="false"/>
          <w:i w:val="false"/>
          <w:color w:val="000000"/>
          <w:sz w:val="28"/>
        </w:rPr>
        <w:t xml:space="preserve">
      4) кепілдік Үлгілік шарттың 241-тармағының 1)-тармақшасына сәйкес ___ (жазумен көрсету) ай ішінде әрекет етеді. </w:t>
      </w:r>
    </w:p>
    <w:bookmarkEnd w:id="6622"/>
    <w:bookmarkStart w:name="z7043" w:id="6623"/>
    <w:p>
      <w:pPr>
        <w:spacing w:after="0"/>
        <w:ind w:left="0"/>
        <w:jc w:val="left"/>
      </w:pPr>
      <w:r>
        <w:rPr>
          <w:rFonts w:ascii="Times New Roman"/>
          <w:b/>
          <w:i w:val="false"/>
          <w:color w:val="000000"/>
        </w:rPr>
        <w:t xml:space="preserve"> 6. Алдын ала талаптар</w:t>
      </w:r>
    </w:p>
    <w:bookmarkEnd w:id="6623"/>
    <w:bookmarkStart w:name="z7044" w:id="6624"/>
    <w:p>
      <w:pPr>
        <w:spacing w:after="0"/>
        <w:ind w:left="0"/>
        <w:jc w:val="both"/>
      </w:pPr>
      <w:r>
        <w:rPr>
          <w:rFonts w:ascii="Times New Roman"/>
          <w:b w:val="false"/>
          <w:i w:val="false"/>
          <w:color w:val="000000"/>
          <w:sz w:val="28"/>
        </w:rPr>
        <w:t>
      83. Тараптар Тіркеу күнінен ___ (жазумен көрсету) айдан кешіктірмей Үлгілік шарттың 84 және 85-тармақтарында көрсетілген Алдын ала талаптарды орындауы тиіс.</w:t>
      </w:r>
    </w:p>
    <w:bookmarkEnd w:id="6624"/>
    <w:bookmarkStart w:name="z7045" w:id="6625"/>
    <w:p>
      <w:pPr>
        <w:spacing w:after="0"/>
        <w:ind w:left="0"/>
        <w:jc w:val="both"/>
      </w:pPr>
      <w:r>
        <w:rPr>
          <w:rFonts w:ascii="Times New Roman"/>
          <w:b w:val="false"/>
          <w:i w:val="false"/>
          <w:color w:val="000000"/>
          <w:sz w:val="28"/>
        </w:rPr>
        <w:t>
      84. Жекеше әріптес мынадай Алдын ала талаптарды орындауы тиіс:</w:t>
      </w:r>
    </w:p>
    <w:bookmarkEnd w:id="6625"/>
    <w:bookmarkStart w:name="z7046" w:id="6626"/>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6626"/>
    <w:bookmarkStart w:name="z7047" w:id="6627"/>
    <w:p>
      <w:pPr>
        <w:spacing w:after="0"/>
        <w:ind w:left="0"/>
        <w:jc w:val="both"/>
      </w:pPr>
      <w:r>
        <w:rPr>
          <w:rFonts w:ascii="Times New Roman"/>
          <w:b w:val="false"/>
          <w:i w:val="false"/>
          <w:color w:val="000000"/>
          <w:sz w:val="28"/>
        </w:rPr>
        <w:t>
      2) Қолда бар Жобалау-сметалық құжаттамасын (Үлгілік жобаны) "__________ (елді-мекеннің атауын және орналасқан жерін көрсету) ауысымына ___ келуге арналған емхананы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6627"/>
    <w:bookmarkStart w:name="z7048" w:id="6628"/>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6628"/>
    <w:bookmarkStart w:name="z7049" w:id="6629"/>
    <w:p>
      <w:pPr>
        <w:spacing w:after="0"/>
        <w:ind w:left="0"/>
        <w:jc w:val="both"/>
      </w:pPr>
      <w:r>
        <w:rPr>
          <w:rFonts w:ascii="Times New Roman"/>
          <w:b w:val="false"/>
          <w:i w:val="false"/>
          <w:color w:val="000000"/>
          <w:sz w:val="28"/>
        </w:rPr>
        <w:t>
       Жобалау-сметалық құжаттамада Денсаулық сақтау саласындағы МЖӘ Үлгілік шартына (емхана) 1-қосымшаға және заңнамаға сәйкес МЖӘ объектісіне қойылатын талаптар сақталуы тиіс;</w:t>
      </w:r>
    </w:p>
    <w:bookmarkEnd w:id="6629"/>
    <w:bookmarkStart w:name="z7050" w:id="6630"/>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6630"/>
    <w:bookmarkStart w:name="z7051" w:id="6631"/>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34-бөліміне сәйкес қажетті сақтандыру өтемін растайтын сақтандыру шарттарының көшірмелерін тапсыру.</w:t>
      </w:r>
    </w:p>
    <w:bookmarkEnd w:id="6631"/>
    <w:bookmarkStart w:name="z7052" w:id="6632"/>
    <w:p>
      <w:pPr>
        <w:spacing w:after="0"/>
        <w:ind w:left="0"/>
        <w:jc w:val="both"/>
      </w:pPr>
      <w:r>
        <w:rPr>
          <w:rFonts w:ascii="Times New Roman"/>
          <w:b w:val="false"/>
          <w:i w:val="false"/>
          <w:color w:val="000000"/>
          <w:sz w:val="28"/>
        </w:rPr>
        <w:t>
      85. Мемлекеттік әріптестің Алдын ала талаптары:</w:t>
      </w:r>
    </w:p>
    <w:bookmarkEnd w:id="6632"/>
    <w:bookmarkStart w:name="z7053" w:id="6633"/>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6633"/>
    <w:bookmarkStart w:name="z7054" w:id="6634"/>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6634"/>
    <w:bookmarkStart w:name="z7055" w:id="6635"/>
    <w:p>
      <w:pPr>
        <w:spacing w:after="0"/>
        <w:ind w:left="0"/>
        <w:jc w:val="both"/>
      </w:pPr>
      <w:r>
        <w:rPr>
          <w:rFonts w:ascii="Times New Roman"/>
          <w:b w:val="false"/>
          <w:i w:val="false"/>
          <w:color w:val="000000"/>
          <w:sz w:val="28"/>
        </w:rPr>
        <w:t>
      86. Жекеше әріптес Тіркеу күнінен кейін ___ (жазумен көрсету) ай ішінде Үлгілік шарттың 84-тармағында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6635"/>
    <w:bookmarkStart w:name="z7056" w:id="6636"/>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6636"/>
    <w:bookmarkStart w:name="z7057" w:id="6637"/>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6637"/>
    <w:bookmarkStart w:name="z7058" w:id="6638"/>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6638"/>
    <w:bookmarkStart w:name="z7059" w:id="6639"/>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6639"/>
    <w:bookmarkStart w:name="z7060" w:id="6640"/>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6640"/>
    <w:bookmarkStart w:name="z7061" w:id="6641"/>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6641"/>
    <w:bookmarkStart w:name="z7062" w:id="6642"/>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6642"/>
    <w:bookmarkStart w:name="z7063" w:id="6643"/>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6643"/>
    <w:bookmarkStart w:name="z7064" w:id="6644"/>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6644"/>
    <w:bookmarkStart w:name="z7065" w:id="6645"/>
    <w:p>
      <w:pPr>
        <w:spacing w:after="0"/>
        <w:ind w:left="0"/>
        <w:jc w:val="left"/>
      </w:pPr>
      <w:r>
        <w:rPr>
          <w:rFonts w:ascii="Times New Roman"/>
          <w:b/>
          <w:i w:val="false"/>
          <w:color w:val="000000"/>
        </w:rPr>
        <w:t xml:space="preserve"> 7. Жекеше әріптеске жер учаскесін беру тәртібі</w:t>
      </w:r>
    </w:p>
    <w:bookmarkEnd w:id="6645"/>
    <w:bookmarkStart w:name="z7066" w:id="6646"/>
    <w:p>
      <w:pPr>
        <w:spacing w:after="0"/>
        <w:ind w:left="0"/>
        <w:jc w:val="both"/>
      </w:pPr>
      <w:r>
        <w:rPr>
          <w:rFonts w:ascii="Times New Roman"/>
          <w:b w:val="false"/>
          <w:i w:val="false"/>
          <w:color w:val="000000"/>
          <w:sz w:val="28"/>
        </w:rPr>
        <w:t>
      87.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w:t>
      </w:r>
    </w:p>
    <w:bookmarkEnd w:id="6646"/>
    <w:bookmarkStart w:name="z7067" w:id="6647"/>
    <w:p>
      <w:pPr>
        <w:spacing w:after="0"/>
        <w:ind w:left="0"/>
        <w:jc w:val="both"/>
      </w:pPr>
      <w:r>
        <w:rPr>
          <w:rFonts w:ascii="Times New Roman"/>
          <w:b w:val="false"/>
          <w:i w:val="false"/>
          <w:color w:val="000000"/>
          <w:sz w:val="28"/>
        </w:rPr>
        <w:t>
      88.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w:t>
      </w:r>
    </w:p>
    <w:bookmarkEnd w:id="6647"/>
    <w:bookmarkStart w:name="z7068" w:id="6648"/>
    <w:p>
      <w:pPr>
        <w:spacing w:after="0"/>
        <w:ind w:left="0"/>
        <w:jc w:val="both"/>
      </w:pPr>
      <w:r>
        <w:rPr>
          <w:rFonts w:ascii="Times New Roman"/>
          <w:b w:val="false"/>
          <w:i w:val="false"/>
          <w:color w:val="000000"/>
          <w:sz w:val="28"/>
        </w:rPr>
        <w:t xml:space="preserve">
      89.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 </w:t>
      </w:r>
    </w:p>
    <w:bookmarkEnd w:id="6648"/>
    <w:bookmarkStart w:name="z7069" w:id="6649"/>
    <w:p>
      <w:pPr>
        <w:spacing w:after="0"/>
        <w:ind w:left="0"/>
        <w:jc w:val="both"/>
      </w:pPr>
      <w:r>
        <w:rPr>
          <w:rFonts w:ascii="Times New Roman"/>
          <w:b w:val="false"/>
          <w:i w:val="false"/>
          <w:color w:val="000000"/>
          <w:sz w:val="28"/>
        </w:rPr>
        <w:t>
      90.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w:t>
      </w:r>
    </w:p>
    <w:bookmarkEnd w:id="6649"/>
    <w:bookmarkStart w:name="z7070" w:id="6650"/>
    <w:p>
      <w:pPr>
        <w:spacing w:after="0"/>
        <w:ind w:left="0"/>
        <w:jc w:val="both"/>
      </w:pPr>
      <w:r>
        <w:rPr>
          <w:rFonts w:ascii="Times New Roman"/>
          <w:b w:val="false"/>
          <w:i w:val="false"/>
          <w:color w:val="000000"/>
          <w:sz w:val="28"/>
        </w:rPr>
        <w:t xml:space="preserve">
      91.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6650"/>
    <w:bookmarkStart w:name="z7071" w:id="6651"/>
    <w:p>
      <w:pPr>
        <w:spacing w:after="0"/>
        <w:ind w:left="0"/>
        <w:jc w:val="both"/>
      </w:pPr>
      <w:r>
        <w:rPr>
          <w:rFonts w:ascii="Times New Roman"/>
          <w:b w:val="false"/>
          <w:i w:val="false"/>
          <w:color w:val="000000"/>
          <w:sz w:val="28"/>
        </w:rPr>
        <w:t>
      92. Жер учаскесін уақытша өтеусіз пайдалану құқығы заңнамада белгіленген тәртіпте оны мемлекеттік тіркеген сәттен бастап күшіне енеді.</w:t>
      </w:r>
    </w:p>
    <w:bookmarkEnd w:id="6651"/>
    <w:bookmarkStart w:name="z7072" w:id="6652"/>
    <w:p>
      <w:pPr>
        <w:spacing w:after="0"/>
        <w:ind w:left="0"/>
        <w:jc w:val="both"/>
      </w:pPr>
      <w:r>
        <w:rPr>
          <w:rFonts w:ascii="Times New Roman"/>
          <w:b w:val="false"/>
          <w:i w:val="false"/>
          <w:color w:val="000000"/>
          <w:sz w:val="28"/>
        </w:rPr>
        <w:t>
      93.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Денсаулық сақтау саласындағы МЖӘ Үлгілік шартына (емхана) 5-қосымшада келтірілген.</w:t>
      </w:r>
    </w:p>
    <w:bookmarkEnd w:id="6652"/>
    <w:bookmarkStart w:name="z7073" w:id="6653"/>
    <w:p>
      <w:pPr>
        <w:spacing w:after="0"/>
        <w:ind w:left="0"/>
        <w:jc w:val="both"/>
      </w:pPr>
      <w:r>
        <w:rPr>
          <w:rFonts w:ascii="Times New Roman"/>
          <w:b w:val="false"/>
          <w:i w:val="false"/>
          <w:color w:val="000000"/>
          <w:sz w:val="28"/>
        </w:rPr>
        <w:t>
      94. Жекеше әріптестің Жер учаскесіне өзінің құқықтарын өзге тұлғаларға беруге және Жер учаскесін қосалқы жалдауға беруге құқығы жоқ.</w:t>
      </w:r>
    </w:p>
    <w:bookmarkEnd w:id="6653"/>
    <w:bookmarkStart w:name="z7074" w:id="6654"/>
    <w:p>
      <w:pPr>
        <w:spacing w:after="0"/>
        <w:ind w:left="0"/>
        <w:jc w:val="both"/>
      </w:pPr>
      <w:r>
        <w:rPr>
          <w:rFonts w:ascii="Times New Roman"/>
          <w:b w:val="false"/>
          <w:i w:val="false"/>
          <w:color w:val="000000"/>
          <w:sz w:val="28"/>
        </w:rPr>
        <w:t>
      95. Үлгілік шартты тоқтату Жер учаскесін уақытша өтеусіз пайдалану құқығын тоқтату үшін негіз болып табылады.</w:t>
      </w:r>
    </w:p>
    <w:bookmarkEnd w:id="6654"/>
    <w:bookmarkStart w:name="z7075" w:id="6655"/>
    <w:p>
      <w:pPr>
        <w:spacing w:after="0"/>
        <w:ind w:left="0"/>
        <w:jc w:val="both"/>
      </w:pPr>
      <w:r>
        <w:rPr>
          <w:rFonts w:ascii="Times New Roman"/>
          <w:b w:val="false"/>
          <w:i w:val="false"/>
          <w:color w:val="000000"/>
          <w:sz w:val="28"/>
        </w:rPr>
        <w:t>
      96. Жер учаскесін уақытша өтеусіз пайдалану құқығына қатысты мәмілелер жасауға жол берілмейді.</w:t>
      </w:r>
    </w:p>
    <w:bookmarkEnd w:id="6655"/>
    <w:bookmarkStart w:name="z7076" w:id="6656"/>
    <w:p>
      <w:pPr>
        <w:spacing w:after="0"/>
        <w:ind w:left="0"/>
        <w:jc w:val="left"/>
      </w:pPr>
      <w:r>
        <w:rPr>
          <w:rFonts w:ascii="Times New Roman"/>
          <w:b/>
          <w:i w:val="false"/>
          <w:color w:val="000000"/>
        </w:rPr>
        <w:t xml:space="preserve"> 8. МЖӘ жобасының инвестициялары</w:t>
      </w:r>
    </w:p>
    <w:bookmarkEnd w:id="6656"/>
    <w:bookmarkStart w:name="z7077" w:id="6657"/>
    <w:p>
      <w:pPr>
        <w:spacing w:after="0"/>
        <w:ind w:left="0"/>
        <w:jc w:val="both"/>
      </w:pPr>
      <w:r>
        <w:rPr>
          <w:rFonts w:ascii="Times New Roman"/>
          <w:b w:val="false"/>
          <w:i w:val="false"/>
          <w:color w:val="000000"/>
          <w:sz w:val="28"/>
        </w:rPr>
        <w:t xml:space="preserve">
      97. МЖӘ жобасын қаржыландыру көздері және кестесі Денсаулық сақтау саласындағы МЖӘ Үлгілік шартына (емхана) 6-қосымшада көрсетілген. </w:t>
      </w:r>
    </w:p>
    <w:bookmarkEnd w:id="6657"/>
    <w:bookmarkStart w:name="z7078" w:id="6658"/>
    <w:p>
      <w:pPr>
        <w:spacing w:after="0"/>
        <w:ind w:left="0"/>
        <w:jc w:val="both"/>
      </w:pPr>
      <w:r>
        <w:rPr>
          <w:rFonts w:ascii="Times New Roman"/>
          <w:b w:val="false"/>
          <w:i w:val="false"/>
          <w:color w:val="000000"/>
          <w:sz w:val="28"/>
        </w:rPr>
        <w:t>
      98. Инвестициялар, оның ішінде МЖӘ объектісін салу бойынша жұмыстар мен көрсетілетін қызметтерді қаржыландыру Үлгілік шарттың 18-бөлімінде көрсетілген шығындарды өтеу және кірістерді алу көздері есебінен өтеуге жатады.</w:t>
      </w:r>
    </w:p>
    <w:bookmarkEnd w:id="6658"/>
    <w:bookmarkStart w:name="z7079" w:id="6659"/>
    <w:p>
      <w:pPr>
        <w:spacing w:after="0"/>
        <w:ind w:left="0"/>
        <w:jc w:val="both"/>
      </w:pPr>
      <w:r>
        <w:rPr>
          <w:rFonts w:ascii="Times New Roman"/>
          <w:b w:val="false"/>
          <w:i w:val="false"/>
          <w:color w:val="000000"/>
          <w:sz w:val="28"/>
        </w:rPr>
        <w:t>
      99. Жекеше әріптес МЖӘ объектісін пайдалануға байланысты қызмет бойынша есеп айырысулар үшін жеке банктік есепшот ашады.</w:t>
      </w:r>
    </w:p>
    <w:bookmarkEnd w:id="6659"/>
    <w:bookmarkStart w:name="z7080" w:id="6660"/>
    <w:p>
      <w:pPr>
        <w:spacing w:after="0"/>
        <w:ind w:left="0"/>
        <w:jc w:val="both"/>
      </w:pPr>
      <w:r>
        <w:rPr>
          <w:rFonts w:ascii="Times New Roman"/>
          <w:b w:val="false"/>
          <w:i w:val="false"/>
          <w:color w:val="000000"/>
          <w:sz w:val="28"/>
        </w:rPr>
        <w:t>
      100.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6660"/>
    <w:bookmarkStart w:name="z7081" w:id="6661"/>
    <w:p>
      <w:pPr>
        <w:spacing w:after="0"/>
        <w:ind w:left="0"/>
        <w:jc w:val="both"/>
      </w:pPr>
      <w:r>
        <w:rPr>
          <w:rFonts w:ascii="Times New Roman"/>
          <w:b w:val="false"/>
          <w:i w:val="false"/>
          <w:color w:val="000000"/>
          <w:sz w:val="28"/>
        </w:rPr>
        <w:t>
      101.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6661"/>
    <w:bookmarkStart w:name="z7082" w:id="6662"/>
    <w:p>
      <w:pPr>
        <w:spacing w:after="0"/>
        <w:ind w:left="0"/>
        <w:jc w:val="left"/>
      </w:pPr>
      <w:r>
        <w:rPr>
          <w:rFonts w:ascii="Times New Roman"/>
          <w:b/>
          <w:i w:val="false"/>
          <w:color w:val="000000"/>
        </w:rPr>
        <w:t xml:space="preserve"> 9. МЖӘ жобасын басқаруды ұйымдастыру</w:t>
      </w:r>
    </w:p>
    <w:bookmarkEnd w:id="6662"/>
    <w:bookmarkStart w:name="z7083" w:id="6663"/>
    <w:p>
      <w:pPr>
        <w:spacing w:after="0"/>
        <w:ind w:left="0"/>
        <w:jc w:val="both"/>
      </w:pPr>
      <w:r>
        <w:rPr>
          <w:rFonts w:ascii="Times New Roman"/>
          <w:b w:val="false"/>
          <w:i w:val="false"/>
          <w:color w:val="000000"/>
          <w:sz w:val="28"/>
        </w:rPr>
        <w:t>
      102. МЖӘ жобасын басқарудың институционалдық схемасы Денсаулық сақтау саласындағы МЖӘ Үлгілік шартына (емхана) 7-қосымшада көрсетілген.</w:t>
      </w:r>
    </w:p>
    <w:bookmarkEnd w:id="6663"/>
    <w:bookmarkStart w:name="z7084" w:id="6664"/>
    <w:p>
      <w:pPr>
        <w:spacing w:after="0"/>
        <w:ind w:left="0"/>
        <w:jc w:val="both"/>
      </w:pPr>
      <w:r>
        <w:rPr>
          <w:rFonts w:ascii="Times New Roman"/>
          <w:b w:val="false"/>
          <w:i w:val="false"/>
          <w:color w:val="000000"/>
          <w:sz w:val="28"/>
        </w:rPr>
        <w:t>
      103. Мемлекеттік меншікке берілетін МЖӘ объектісінің баланс ұстаушы Мемлекеттік әріптес – "____________" мемлекеттік мекемесі, Қазақстан Республикасы, __________ (елді-мекеннің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6664"/>
    <w:bookmarkStart w:name="z7085" w:id="6665"/>
    <w:p>
      <w:pPr>
        <w:spacing w:after="0"/>
        <w:ind w:left="0"/>
        <w:jc w:val="both"/>
      </w:pPr>
      <w:r>
        <w:rPr>
          <w:rFonts w:ascii="Times New Roman"/>
          <w:b w:val="false"/>
          <w:i w:val="false"/>
          <w:color w:val="000000"/>
          <w:sz w:val="28"/>
        </w:rPr>
        <w:t xml:space="preserve">
      104. Салу сатысында МЖӘ объектісінің техникалық күйін бақылау Жекеше әріптеспен жасалған Үлгілік шарт негізінде мыналарды: </w:t>
      </w:r>
    </w:p>
    <w:bookmarkEnd w:id="6665"/>
    <w:bookmarkStart w:name="z7086" w:id="6666"/>
    <w:p>
      <w:pPr>
        <w:spacing w:after="0"/>
        <w:ind w:left="0"/>
        <w:jc w:val="both"/>
      </w:pPr>
      <w:r>
        <w:rPr>
          <w:rFonts w:ascii="Times New Roman"/>
          <w:b w:val="false"/>
          <w:i w:val="false"/>
          <w:color w:val="000000"/>
          <w:sz w:val="28"/>
        </w:rPr>
        <w:t>
      1) жобалық шешімдердің;</w:t>
      </w:r>
    </w:p>
    <w:bookmarkEnd w:id="6666"/>
    <w:bookmarkStart w:name="z7087" w:id="6667"/>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6667"/>
    <w:bookmarkStart w:name="z7088" w:id="6668"/>
    <w:p>
      <w:pPr>
        <w:spacing w:after="0"/>
        <w:ind w:left="0"/>
        <w:jc w:val="both"/>
      </w:pPr>
      <w:r>
        <w:rPr>
          <w:rFonts w:ascii="Times New Roman"/>
          <w:b w:val="false"/>
          <w:i w:val="false"/>
          <w:color w:val="000000"/>
          <w:sz w:val="28"/>
        </w:rPr>
        <w:t xml:space="preserve">
      3) жұмыстардың сапасының; </w:t>
      </w:r>
    </w:p>
    <w:bookmarkEnd w:id="6668"/>
    <w:bookmarkStart w:name="z7089" w:id="6669"/>
    <w:p>
      <w:pPr>
        <w:spacing w:after="0"/>
        <w:ind w:left="0"/>
        <w:jc w:val="both"/>
      </w:pPr>
      <w:r>
        <w:rPr>
          <w:rFonts w:ascii="Times New Roman"/>
          <w:b w:val="false"/>
          <w:i w:val="false"/>
          <w:color w:val="000000"/>
          <w:sz w:val="28"/>
        </w:rPr>
        <w:t>
      4) көлемдердің, сапаның сәйкестігінің;</w:t>
      </w:r>
    </w:p>
    <w:bookmarkEnd w:id="6669"/>
    <w:bookmarkStart w:name="z7090" w:id="6670"/>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6670"/>
    <w:bookmarkStart w:name="z7091" w:id="6671"/>
    <w:p>
      <w:pPr>
        <w:spacing w:after="0"/>
        <w:ind w:left="0"/>
        <w:jc w:val="both"/>
      </w:pPr>
      <w:r>
        <w:rPr>
          <w:rFonts w:ascii="Times New Roman"/>
          <w:b w:val="false"/>
          <w:i w:val="false"/>
          <w:color w:val="000000"/>
          <w:sz w:val="28"/>
        </w:rPr>
        <w:t>
      6) орындалған жұмыстардың аралық қабылдау кезеңіне;</w:t>
      </w:r>
    </w:p>
    <w:bookmarkEnd w:id="6671"/>
    <w:bookmarkStart w:name="z7092" w:id="6672"/>
    <w:p>
      <w:pPr>
        <w:spacing w:after="0"/>
        <w:ind w:left="0"/>
        <w:jc w:val="both"/>
      </w:pPr>
      <w:r>
        <w:rPr>
          <w:rFonts w:ascii="Times New Roman"/>
          <w:b w:val="false"/>
          <w:i w:val="false"/>
          <w:color w:val="000000"/>
          <w:sz w:val="28"/>
        </w:rPr>
        <w:t xml:space="preserve">
      7) ақауларды уақытында жоюды сақталуына Техникалық қадағалаумен жүзеге асырылады. </w:t>
      </w:r>
    </w:p>
    <w:bookmarkEnd w:id="6672"/>
    <w:bookmarkStart w:name="z7093" w:id="6673"/>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6673"/>
    <w:bookmarkStart w:name="z7094" w:id="6674"/>
    <w:p>
      <w:pPr>
        <w:spacing w:after="0"/>
        <w:ind w:left="0"/>
        <w:jc w:val="both"/>
      </w:pPr>
      <w:r>
        <w:rPr>
          <w:rFonts w:ascii="Times New Roman"/>
          <w:b w:val="false"/>
          <w:i w:val="false"/>
          <w:color w:val="000000"/>
          <w:sz w:val="28"/>
        </w:rPr>
        <w:t>
      105.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6674"/>
    <w:bookmarkStart w:name="z7095" w:id="6675"/>
    <w:p>
      <w:pPr>
        <w:spacing w:after="0"/>
        <w:ind w:left="0"/>
        <w:jc w:val="both"/>
      </w:pPr>
      <w:r>
        <w:rPr>
          <w:rFonts w:ascii="Times New Roman"/>
          <w:b w:val="false"/>
          <w:i w:val="false"/>
          <w:color w:val="000000"/>
          <w:sz w:val="28"/>
        </w:rPr>
        <w:t>
      106. Жекеше әріптестің Үлгілік шартты орындауы аясында жоба операторын тағайындау көзделмейді.</w:t>
      </w:r>
    </w:p>
    <w:bookmarkEnd w:id="6675"/>
    <w:bookmarkStart w:name="z7096" w:id="6676"/>
    <w:p>
      <w:pPr>
        <w:spacing w:after="0"/>
        <w:ind w:left="0"/>
        <w:jc w:val="left"/>
      </w:pPr>
      <w:r>
        <w:rPr>
          <w:rFonts w:ascii="Times New Roman"/>
          <w:b/>
          <w:i w:val="false"/>
          <w:color w:val="000000"/>
        </w:rPr>
        <w:t xml:space="preserve"> 10. Рұқсаттар</w:t>
      </w:r>
    </w:p>
    <w:bookmarkEnd w:id="6676"/>
    <w:bookmarkStart w:name="z7097" w:id="6677"/>
    <w:p>
      <w:pPr>
        <w:spacing w:after="0"/>
        <w:ind w:left="0"/>
        <w:jc w:val="both"/>
      </w:pPr>
      <w:r>
        <w:rPr>
          <w:rFonts w:ascii="Times New Roman"/>
          <w:b w:val="false"/>
          <w:i w:val="false"/>
          <w:color w:val="000000"/>
          <w:sz w:val="28"/>
        </w:rPr>
        <w:t>
      107.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6677"/>
    <w:bookmarkStart w:name="z7098" w:id="6678"/>
    <w:p>
      <w:pPr>
        <w:spacing w:after="0"/>
        <w:ind w:left="0"/>
        <w:jc w:val="both"/>
      </w:pPr>
      <w:r>
        <w:rPr>
          <w:rFonts w:ascii="Times New Roman"/>
          <w:b w:val="false"/>
          <w:i w:val="false"/>
          <w:color w:val="000000"/>
          <w:sz w:val="28"/>
        </w:rPr>
        <w:t>
      108.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w:t>
      </w:r>
    </w:p>
    <w:bookmarkEnd w:id="6678"/>
    <w:bookmarkStart w:name="z7099" w:id="6679"/>
    <w:p>
      <w:pPr>
        <w:spacing w:after="0"/>
        <w:ind w:left="0"/>
        <w:jc w:val="left"/>
      </w:pPr>
      <w:r>
        <w:rPr>
          <w:rFonts w:ascii="Times New Roman"/>
          <w:b/>
          <w:i w:val="false"/>
          <w:color w:val="000000"/>
        </w:rPr>
        <w:t xml:space="preserve"> 11. МЖӘ объектісін салуды ұйымдастыру</w:t>
      </w:r>
    </w:p>
    <w:bookmarkEnd w:id="6679"/>
    <w:bookmarkStart w:name="z7100" w:id="6680"/>
    <w:p>
      <w:pPr>
        <w:spacing w:after="0"/>
        <w:ind w:left="0"/>
        <w:jc w:val="both"/>
      </w:pPr>
      <w:r>
        <w:rPr>
          <w:rFonts w:ascii="Times New Roman"/>
          <w:b w:val="false"/>
          <w:i w:val="false"/>
          <w:color w:val="000000"/>
          <w:sz w:val="28"/>
        </w:rPr>
        <w:t>
      109. Жекеше әріптес МЖӘ объектісін заңнамада белгіленген тәртіпте және Жобалау-сметалық құжаттамаға сәйкес салады.</w:t>
      </w:r>
    </w:p>
    <w:bookmarkEnd w:id="6680"/>
    <w:bookmarkStart w:name="z7101" w:id="6681"/>
    <w:p>
      <w:pPr>
        <w:spacing w:after="0"/>
        <w:ind w:left="0"/>
        <w:jc w:val="both"/>
      </w:pPr>
      <w:r>
        <w:rPr>
          <w:rFonts w:ascii="Times New Roman"/>
          <w:b w:val="false"/>
          <w:i w:val="false"/>
          <w:color w:val="000000"/>
          <w:sz w:val="28"/>
        </w:rPr>
        <w:t>
      110. Жекеше әріптес Мемлекеттік әріптеске Құрылыс кепілдігін тапсырады, ол келесі өлшемшарттарға сәйкес келуі тиіс:</w:t>
      </w:r>
    </w:p>
    <w:bookmarkEnd w:id="6681"/>
    <w:bookmarkStart w:name="z7102" w:id="6682"/>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6682"/>
    <w:bookmarkStart w:name="z7103" w:id="6683"/>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115-тармағында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6683"/>
    <w:bookmarkStart w:name="z7104" w:id="6684"/>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6684"/>
    <w:bookmarkStart w:name="z7105" w:id="6685"/>
    <w:p>
      <w:pPr>
        <w:spacing w:after="0"/>
        <w:ind w:left="0"/>
        <w:jc w:val="both"/>
      </w:pPr>
      <w:r>
        <w:rPr>
          <w:rFonts w:ascii="Times New Roman"/>
          <w:b w:val="false"/>
          <w:i w:val="false"/>
          <w:color w:val="000000"/>
          <w:sz w:val="28"/>
        </w:rPr>
        <w:t>
      111. Құрылыс кепілдігі Денсаулық сақтау саласындағы МЖӘ Үлгілік шартына (емхана) 8-қосымшада көрсетілген нысан бойынша рәсімделеді.</w:t>
      </w:r>
    </w:p>
    <w:bookmarkEnd w:id="6685"/>
    <w:bookmarkStart w:name="z7106" w:id="6686"/>
    <w:p>
      <w:pPr>
        <w:spacing w:after="0"/>
        <w:ind w:left="0"/>
        <w:jc w:val="both"/>
      </w:pPr>
      <w:r>
        <w:rPr>
          <w:rFonts w:ascii="Times New Roman"/>
          <w:b w:val="false"/>
          <w:i w:val="false"/>
          <w:color w:val="000000"/>
          <w:sz w:val="28"/>
        </w:rPr>
        <w:t>
      112. Құрылыс міндеттемелері мыналар:</w:t>
      </w:r>
    </w:p>
    <w:bookmarkEnd w:id="6686"/>
    <w:bookmarkStart w:name="z7107" w:id="6687"/>
    <w:p>
      <w:pPr>
        <w:spacing w:after="0"/>
        <w:ind w:left="0"/>
        <w:jc w:val="both"/>
      </w:pPr>
      <w:r>
        <w:rPr>
          <w:rFonts w:ascii="Times New Roman"/>
          <w:b w:val="false"/>
          <w:i w:val="false"/>
          <w:color w:val="000000"/>
          <w:sz w:val="28"/>
        </w:rPr>
        <w:t>
      1) Үлгілік шарттың 241-тармағының 2)-тармақшасында көрсетілген Құрылыс жұмыстарының мерзімі,</w:t>
      </w:r>
    </w:p>
    <w:bookmarkEnd w:id="6687"/>
    <w:bookmarkStart w:name="z7108" w:id="6688"/>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6688"/>
    <w:bookmarkStart w:name="z7109" w:id="6689"/>
    <w:p>
      <w:pPr>
        <w:spacing w:after="0"/>
        <w:ind w:left="0"/>
        <w:jc w:val="both"/>
      </w:pPr>
      <w:r>
        <w:rPr>
          <w:rFonts w:ascii="Times New Roman"/>
          <w:b w:val="false"/>
          <w:i w:val="false"/>
          <w:color w:val="000000"/>
          <w:sz w:val="28"/>
        </w:rPr>
        <w:t xml:space="preserve">
      113.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6689"/>
    <w:bookmarkStart w:name="z7110" w:id="6690"/>
    <w:p>
      <w:pPr>
        <w:spacing w:after="0"/>
        <w:ind w:left="0"/>
        <w:jc w:val="both"/>
      </w:pPr>
      <w:r>
        <w:rPr>
          <w:rFonts w:ascii="Times New Roman"/>
          <w:b w:val="false"/>
          <w:i w:val="false"/>
          <w:color w:val="000000"/>
          <w:sz w:val="28"/>
        </w:rPr>
        <w:t xml:space="preserve">
      114.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 </w:t>
      </w:r>
    </w:p>
    <w:bookmarkEnd w:id="6690"/>
    <w:bookmarkStart w:name="z7111" w:id="6691"/>
    <w:p>
      <w:pPr>
        <w:spacing w:after="0"/>
        <w:ind w:left="0"/>
        <w:jc w:val="both"/>
      </w:pPr>
      <w:r>
        <w:rPr>
          <w:rFonts w:ascii="Times New Roman"/>
          <w:b w:val="false"/>
          <w:i w:val="false"/>
          <w:color w:val="000000"/>
          <w:sz w:val="28"/>
        </w:rPr>
        <w:t>
      115. Егер Тараптар Құрылыс жұмыстарының басталу күнінен ___ (жазумен көрсету) ай өткенге дейін келісімге қол жеткізе алмаса:</w:t>
      </w:r>
    </w:p>
    <w:bookmarkEnd w:id="6691"/>
    <w:bookmarkStart w:name="z7112" w:id="6692"/>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6692"/>
    <w:bookmarkStart w:name="z7113" w:id="6693"/>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6693"/>
    <w:bookmarkStart w:name="z7114" w:id="6694"/>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6694"/>
    <w:bookmarkStart w:name="z7115" w:id="6695"/>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 </w:t>
      </w:r>
    </w:p>
    <w:bookmarkEnd w:id="6695"/>
    <w:bookmarkStart w:name="z7116" w:id="6696"/>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6696"/>
    <w:bookmarkStart w:name="z7117" w:id="6697"/>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6697"/>
    <w:bookmarkStart w:name="z7118" w:id="6698"/>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6698"/>
    <w:bookmarkStart w:name="z7119" w:id="6699"/>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6699"/>
    <w:bookmarkStart w:name="z7120" w:id="6700"/>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6700"/>
    <w:bookmarkStart w:name="z7121" w:id="6701"/>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6701"/>
    <w:bookmarkStart w:name="z7122" w:id="6702"/>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6702"/>
    <w:bookmarkStart w:name="z7123" w:id="6703"/>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6703"/>
    <w:bookmarkStart w:name="z7124" w:id="6704"/>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6704"/>
    <w:bookmarkStart w:name="z7125" w:id="6705"/>
    <w:p>
      <w:pPr>
        <w:spacing w:after="0"/>
        <w:ind w:left="0"/>
        <w:jc w:val="both"/>
      </w:pPr>
      <w:r>
        <w:rPr>
          <w:rFonts w:ascii="Times New Roman"/>
          <w:b w:val="false"/>
          <w:i w:val="false"/>
          <w:color w:val="000000"/>
          <w:sz w:val="28"/>
        </w:rPr>
        <w:t>
      116. МЖӘ объектісін салу Жекеше әріптес тартатын қаражаттар есебінен жүзеге асырылады.</w:t>
      </w:r>
    </w:p>
    <w:bookmarkEnd w:id="6705"/>
    <w:bookmarkStart w:name="z7126" w:id="6706"/>
    <w:p>
      <w:pPr>
        <w:spacing w:after="0"/>
        <w:ind w:left="0"/>
        <w:jc w:val="both"/>
      </w:pPr>
      <w:r>
        <w:rPr>
          <w:rFonts w:ascii="Times New Roman"/>
          <w:b w:val="false"/>
          <w:i w:val="false"/>
          <w:color w:val="000000"/>
          <w:sz w:val="28"/>
        </w:rPr>
        <w:t>
      117. Жекеше әріптес МЖӘ объектісінің техникалық құрамына, ұсынылған материалдар мен жабдықтардың тиісті емес сапасына жауапты болады.</w:t>
      </w:r>
    </w:p>
    <w:bookmarkEnd w:id="6706"/>
    <w:bookmarkStart w:name="z7127" w:id="6707"/>
    <w:p>
      <w:pPr>
        <w:spacing w:after="0"/>
        <w:ind w:left="0"/>
        <w:jc w:val="both"/>
      </w:pPr>
      <w:r>
        <w:rPr>
          <w:rFonts w:ascii="Times New Roman"/>
          <w:b w:val="false"/>
          <w:i w:val="false"/>
          <w:color w:val="000000"/>
          <w:sz w:val="28"/>
        </w:rPr>
        <w:t>
      118. Мемлекеттік әріптес Жекеше әріптеске және оның уәкілеттік берген тұлғаларына МЖӘ объектісіне еркін қолжетімділікті қамтамасыз етеді.</w:t>
      </w:r>
    </w:p>
    <w:bookmarkEnd w:id="6707"/>
    <w:bookmarkStart w:name="z7128" w:id="6708"/>
    <w:p>
      <w:pPr>
        <w:spacing w:after="0"/>
        <w:ind w:left="0"/>
        <w:jc w:val="both"/>
      </w:pPr>
      <w:r>
        <w:rPr>
          <w:rFonts w:ascii="Times New Roman"/>
          <w:b w:val="false"/>
          <w:i w:val="false"/>
          <w:color w:val="000000"/>
          <w:sz w:val="28"/>
        </w:rPr>
        <w:t>
      119. Жекеше әріптес Техникалық қадағалаудың келісуі бойынша, МЖӘ объектісін салу бойынша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6708"/>
    <w:bookmarkStart w:name="z7129" w:id="6709"/>
    <w:p>
      <w:pPr>
        <w:spacing w:after="0"/>
        <w:ind w:left="0"/>
        <w:jc w:val="both"/>
      </w:pPr>
      <w:r>
        <w:rPr>
          <w:rFonts w:ascii="Times New Roman"/>
          <w:b w:val="false"/>
          <w:i w:val="false"/>
          <w:color w:val="000000"/>
          <w:sz w:val="28"/>
        </w:rPr>
        <w:t>
      120. Жекеше әріптес Үлгілік шарттың әрекет ету мерзімі кезеңінде Құрылыс жұмыстарының сапасына жауапты болады.</w:t>
      </w:r>
    </w:p>
    <w:bookmarkEnd w:id="6709"/>
    <w:bookmarkStart w:name="z7130" w:id="6710"/>
    <w:p>
      <w:pPr>
        <w:spacing w:after="0"/>
        <w:ind w:left="0"/>
        <w:jc w:val="both"/>
      </w:pPr>
      <w:r>
        <w:rPr>
          <w:rFonts w:ascii="Times New Roman"/>
          <w:b w:val="false"/>
          <w:i w:val="false"/>
          <w:color w:val="000000"/>
          <w:sz w:val="28"/>
        </w:rPr>
        <w:t>
      121.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6710"/>
    <w:bookmarkStart w:name="z7131" w:id="6711"/>
    <w:p>
      <w:pPr>
        <w:spacing w:after="0"/>
        <w:ind w:left="0"/>
        <w:jc w:val="both"/>
      </w:pPr>
      <w:r>
        <w:rPr>
          <w:rFonts w:ascii="Times New Roman"/>
          <w:b w:val="false"/>
          <w:i w:val="false"/>
          <w:color w:val="000000"/>
          <w:sz w:val="28"/>
        </w:rPr>
        <w:t>
      122.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6711"/>
    <w:bookmarkStart w:name="z7132" w:id="6712"/>
    <w:p>
      <w:pPr>
        <w:spacing w:after="0"/>
        <w:ind w:left="0"/>
        <w:jc w:val="both"/>
      </w:pPr>
      <w:r>
        <w:rPr>
          <w:rFonts w:ascii="Times New Roman"/>
          <w:b w:val="false"/>
          <w:i w:val="false"/>
          <w:color w:val="000000"/>
          <w:sz w:val="28"/>
        </w:rPr>
        <w:t>
      123.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6712"/>
    <w:bookmarkStart w:name="z7133" w:id="6713"/>
    <w:p>
      <w:pPr>
        <w:spacing w:after="0"/>
        <w:ind w:left="0"/>
        <w:jc w:val="both"/>
      </w:pPr>
      <w:r>
        <w:rPr>
          <w:rFonts w:ascii="Times New Roman"/>
          <w:b w:val="false"/>
          <w:i w:val="false"/>
          <w:color w:val="000000"/>
          <w:sz w:val="28"/>
        </w:rPr>
        <w:t>
      124.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6713"/>
    <w:bookmarkStart w:name="z7134" w:id="6714"/>
    <w:p>
      <w:pPr>
        <w:spacing w:after="0"/>
        <w:ind w:left="0"/>
        <w:jc w:val="both"/>
      </w:pPr>
      <w:r>
        <w:rPr>
          <w:rFonts w:ascii="Times New Roman"/>
          <w:b w:val="false"/>
          <w:i w:val="false"/>
          <w:color w:val="000000"/>
          <w:sz w:val="28"/>
        </w:rPr>
        <w:t>
      125. Жекеше әріптес МЖӘ объектісін заңнамада және Үлгілік шартта белгіленген тәртіпте пайдалануға енгізеді.</w:t>
      </w:r>
    </w:p>
    <w:bookmarkEnd w:id="6714"/>
    <w:bookmarkStart w:name="z7135" w:id="6715"/>
    <w:p>
      <w:pPr>
        <w:spacing w:after="0"/>
        <w:ind w:left="0"/>
        <w:jc w:val="both"/>
      </w:pPr>
      <w:r>
        <w:rPr>
          <w:rFonts w:ascii="Times New Roman"/>
          <w:b w:val="false"/>
          <w:i w:val="false"/>
          <w:color w:val="000000"/>
          <w:sz w:val="28"/>
        </w:rPr>
        <w:t>
      126.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6715"/>
    <w:bookmarkStart w:name="z7136" w:id="6716"/>
    <w:p>
      <w:pPr>
        <w:spacing w:after="0"/>
        <w:ind w:left="0"/>
        <w:jc w:val="both"/>
      </w:pPr>
      <w:r>
        <w:rPr>
          <w:rFonts w:ascii="Times New Roman"/>
          <w:b w:val="false"/>
          <w:i w:val="false"/>
          <w:color w:val="000000"/>
          <w:sz w:val="28"/>
        </w:rPr>
        <w:t>
      127.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6716"/>
    <w:bookmarkStart w:name="z7137" w:id="6717"/>
    <w:p>
      <w:pPr>
        <w:spacing w:after="0"/>
        <w:ind w:left="0"/>
        <w:jc w:val="both"/>
      </w:pPr>
      <w:r>
        <w:rPr>
          <w:rFonts w:ascii="Times New Roman"/>
          <w:b w:val="false"/>
          <w:i w:val="false"/>
          <w:color w:val="000000"/>
          <w:sz w:val="28"/>
        </w:rPr>
        <w:t>
      128.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6717"/>
    <w:bookmarkStart w:name="z7138" w:id="6718"/>
    <w:p>
      <w:pPr>
        <w:spacing w:after="0"/>
        <w:ind w:left="0"/>
        <w:jc w:val="both"/>
      </w:pPr>
      <w:r>
        <w:rPr>
          <w:rFonts w:ascii="Times New Roman"/>
          <w:b w:val="false"/>
          <w:i w:val="false"/>
          <w:color w:val="000000"/>
          <w:sz w:val="28"/>
        </w:rPr>
        <w:t>
      129. Жекеше әріптес ___ (жазумен көрсету) күнтізбелік күн мерзімде Үлгілік шарттың 128-тармағында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 </w:t>
      </w:r>
    </w:p>
    <w:bookmarkEnd w:id="6718"/>
    <w:bookmarkStart w:name="z7139" w:id="6719"/>
    <w:p>
      <w:pPr>
        <w:spacing w:after="0"/>
        <w:ind w:left="0"/>
        <w:jc w:val="both"/>
      </w:pPr>
      <w:r>
        <w:rPr>
          <w:rFonts w:ascii="Times New Roman"/>
          <w:b w:val="false"/>
          <w:i w:val="false"/>
          <w:color w:val="000000"/>
          <w:sz w:val="28"/>
        </w:rPr>
        <w:t>
      130. Үлгілік шарттың 128-тармағында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6719"/>
    <w:bookmarkStart w:name="z7140" w:id="6720"/>
    <w:p>
      <w:pPr>
        <w:spacing w:after="0"/>
        <w:ind w:left="0"/>
        <w:jc w:val="both"/>
      </w:pPr>
      <w:r>
        <w:rPr>
          <w:rFonts w:ascii="Times New Roman"/>
          <w:b w:val="false"/>
          <w:i w:val="false"/>
          <w:color w:val="000000"/>
          <w:sz w:val="28"/>
        </w:rPr>
        <w:t>
      131. Егер Үлгілік шарттың 128-тармағында көрсетілген қосымша жұмыстарды орындау Денсаулық сақтау саласындағы МЖӘ Үлгілік шартына (емхана)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w:t>
      </w:r>
    </w:p>
    <w:bookmarkEnd w:id="6720"/>
    <w:bookmarkStart w:name="z7141" w:id="6721"/>
    <w:p>
      <w:pPr>
        <w:spacing w:after="0"/>
        <w:ind w:left="0"/>
        <w:jc w:val="both"/>
      </w:pPr>
      <w:r>
        <w:rPr>
          <w:rFonts w:ascii="Times New Roman"/>
          <w:b w:val="false"/>
          <w:i w:val="false"/>
          <w:color w:val="000000"/>
          <w:sz w:val="28"/>
        </w:rPr>
        <w:t>
      132.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6721"/>
    <w:bookmarkStart w:name="z7142" w:id="6722"/>
    <w:p>
      <w:pPr>
        <w:spacing w:after="0"/>
        <w:ind w:left="0"/>
        <w:jc w:val="left"/>
      </w:pPr>
      <w:r>
        <w:rPr>
          <w:rFonts w:ascii="Times New Roman"/>
          <w:b/>
          <w:i w:val="false"/>
          <w:color w:val="000000"/>
        </w:rPr>
        <w:t xml:space="preserve"> 12. Археологиялық олжалар</w:t>
      </w:r>
    </w:p>
    <w:bookmarkEnd w:id="6722"/>
    <w:bookmarkStart w:name="z7143" w:id="6723"/>
    <w:p>
      <w:pPr>
        <w:spacing w:after="0"/>
        <w:ind w:left="0"/>
        <w:jc w:val="both"/>
      </w:pPr>
      <w:r>
        <w:rPr>
          <w:rFonts w:ascii="Times New Roman"/>
          <w:b w:val="false"/>
          <w:i w:val="false"/>
          <w:color w:val="000000"/>
          <w:sz w:val="28"/>
        </w:rPr>
        <w:t>
      133. Археологиялық олжалар табылған жағдайда Жекеше әріптес:</w:t>
      </w:r>
    </w:p>
    <w:bookmarkEnd w:id="6723"/>
    <w:bookmarkStart w:name="z7144" w:id="6724"/>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6724"/>
    <w:bookmarkStart w:name="z7145" w:id="6725"/>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6725"/>
    <w:bookmarkStart w:name="z7146" w:id="6726"/>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6726"/>
    <w:bookmarkStart w:name="z7147" w:id="6727"/>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6727"/>
    <w:bookmarkStart w:name="z7148" w:id="6728"/>
    <w:p>
      <w:pPr>
        <w:spacing w:after="0"/>
        <w:ind w:left="0"/>
        <w:jc w:val="both"/>
      </w:pPr>
      <w:r>
        <w:rPr>
          <w:rFonts w:ascii="Times New Roman"/>
          <w:b w:val="false"/>
          <w:i w:val="false"/>
          <w:color w:val="000000"/>
          <w:sz w:val="28"/>
        </w:rPr>
        <w:t xml:space="preserve">
      134.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6728"/>
    <w:bookmarkStart w:name="z7149" w:id="6729"/>
    <w:p>
      <w:pPr>
        <w:spacing w:after="0"/>
        <w:ind w:left="0"/>
        <w:jc w:val="both"/>
      </w:pPr>
      <w:r>
        <w:rPr>
          <w:rFonts w:ascii="Times New Roman"/>
          <w:b w:val="false"/>
          <w:i w:val="false"/>
          <w:color w:val="000000"/>
          <w:sz w:val="28"/>
        </w:rPr>
        <w:t xml:space="preserve">
      135. Археологиялық олжалардың себебі бойынша жұмыстардың тоқтатылуы форс-мажорлық жағдаяттар болып есептеледі. </w:t>
      </w:r>
    </w:p>
    <w:bookmarkEnd w:id="6729"/>
    <w:bookmarkStart w:name="z7150" w:id="6730"/>
    <w:p>
      <w:pPr>
        <w:spacing w:after="0"/>
        <w:ind w:left="0"/>
        <w:jc w:val="both"/>
      </w:pPr>
      <w:r>
        <w:rPr>
          <w:rFonts w:ascii="Times New Roman"/>
          <w:b w:val="false"/>
          <w:i w:val="false"/>
          <w:color w:val="000000"/>
          <w:sz w:val="28"/>
        </w:rPr>
        <w:t>
      136. Құрылыс жұмыстары Мемлекеттік әріптестің шешімінің негізінде ___ (жазумен көрсету) күнтізбелік күннен көп емес мерзімге тоқтатылады.</w:t>
      </w:r>
    </w:p>
    <w:bookmarkEnd w:id="6730"/>
    <w:bookmarkStart w:name="z7151" w:id="6731"/>
    <w:p>
      <w:pPr>
        <w:spacing w:after="0"/>
        <w:ind w:left="0"/>
        <w:jc w:val="both"/>
      </w:pPr>
      <w:r>
        <w:rPr>
          <w:rFonts w:ascii="Times New Roman"/>
          <w:b w:val="false"/>
          <w:i w:val="false"/>
          <w:color w:val="000000"/>
          <w:sz w:val="28"/>
        </w:rPr>
        <w:t>
      137.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6731"/>
    <w:bookmarkStart w:name="z7152" w:id="6732"/>
    <w:p>
      <w:pPr>
        <w:spacing w:after="0"/>
        <w:ind w:left="0"/>
        <w:jc w:val="both"/>
      </w:pPr>
      <w:r>
        <w:rPr>
          <w:rFonts w:ascii="Times New Roman"/>
          <w:b w:val="false"/>
          <w:i w:val="false"/>
          <w:color w:val="000000"/>
          <w:sz w:val="28"/>
        </w:rPr>
        <w:t>
      138.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6732"/>
    <w:bookmarkStart w:name="z7153" w:id="6733"/>
    <w:p>
      <w:pPr>
        <w:spacing w:after="0"/>
        <w:ind w:left="0"/>
        <w:jc w:val="both"/>
      </w:pPr>
      <w:r>
        <w:rPr>
          <w:rFonts w:ascii="Times New Roman"/>
          <w:b w:val="false"/>
          <w:i w:val="false"/>
          <w:color w:val="000000"/>
          <w:sz w:val="28"/>
        </w:rPr>
        <w:t>
      139.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6733"/>
    <w:bookmarkStart w:name="z7154" w:id="6734"/>
    <w:p>
      <w:pPr>
        <w:spacing w:after="0"/>
        <w:ind w:left="0"/>
        <w:jc w:val="both"/>
      </w:pPr>
      <w:r>
        <w:rPr>
          <w:rFonts w:ascii="Times New Roman"/>
          <w:b w:val="false"/>
          <w:i w:val="false"/>
          <w:color w:val="000000"/>
          <w:sz w:val="28"/>
        </w:rPr>
        <w:t>
      140. Жер учаскесінде табылған Археологиялық олжалар заңнамаға сәйкес мемлекеттің меншігіне беріледі.</w:t>
      </w:r>
    </w:p>
    <w:bookmarkEnd w:id="6734"/>
    <w:bookmarkStart w:name="z7155" w:id="6735"/>
    <w:p>
      <w:pPr>
        <w:spacing w:after="0"/>
        <w:ind w:left="0"/>
        <w:jc w:val="left"/>
      </w:pPr>
      <w:r>
        <w:rPr>
          <w:rFonts w:ascii="Times New Roman"/>
          <w:b/>
          <w:i w:val="false"/>
          <w:color w:val="000000"/>
        </w:rPr>
        <w:t xml:space="preserve"> 13. Қауіпті қалдықтардың көмулері</w:t>
      </w:r>
    </w:p>
    <w:bookmarkEnd w:id="6735"/>
    <w:bookmarkStart w:name="z7156" w:id="6736"/>
    <w:p>
      <w:pPr>
        <w:spacing w:after="0"/>
        <w:ind w:left="0"/>
        <w:jc w:val="both"/>
      </w:pPr>
      <w:r>
        <w:rPr>
          <w:rFonts w:ascii="Times New Roman"/>
          <w:b w:val="false"/>
          <w:i w:val="false"/>
          <w:color w:val="000000"/>
          <w:sz w:val="28"/>
        </w:rPr>
        <w:t>
      141. Қауіпті қалдықтардың көмулері табылған жағдайда Жекеше әріптес:</w:t>
      </w:r>
    </w:p>
    <w:bookmarkEnd w:id="6736"/>
    <w:bookmarkStart w:name="z7157" w:id="6737"/>
    <w:p>
      <w:pPr>
        <w:spacing w:after="0"/>
        <w:ind w:left="0"/>
        <w:jc w:val="both"/>
      </w:pPr>
      <w:r>
        <w:rPr>
          <w:rFonts w:ascii="Times New Roman"/>
          <w:b w:val="false"/>
          <w:i w:val="false"/>
          <w:color w:val="000000"/>
          <w:sz w:val="28"/>
        </w:rPr>
        <w:t>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6737"/>
    <w:bookmarkStart w:name="z7158" w:id="6738"/>
    <w:p>
      <w:pPr>
        <w:spacing w:after="0"/>
        <w:ind w:left="0"/>
        <w:jc w:val="both"/>
      </w:pPr>
      <w:r>
        <w:rPr>
          <w:rFonts w:ascii="Times New Roman"/>
          <w:b w:val="false"/>
          <w:i w:val="false"/>
          <w:color w:val="000000"/>
          <w:sz w:val="28"/>
        </w:rPr>
        <w:t>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6738"/>
    <w:bookmarkStart w:name="z7159" w:id="6739"/>
    <w:p>
      <w:pPr>
        <w:spacing w:after="0"/>
        <w:ind w:left="0"/>
        <w:jc w:val="both"/>
      </w:pPr>
      <w:r>
        <w:rPr>
          <w:rFonts w:ascii="Times New Roman"/>
          <w:b w:val="false"/>
          <w:i w:val="false"/>
          <w:color w:val="000000"/>
          <w:sz w:val="28"/>
        </w:rPr>
        <w:t>
      142.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6739"/>
    <w:bookmarkStart w:name="z7160" w:id="6740"/>
    <w:p>
      <w:pPr>
        <w:spacing w:after="0"/>
        <w:ind w:left="0"/>
        <w:jc w:val="both"/>
      </w:pPr>
      <w:r>
        <w:rPr>
          <w:rFonts w:ascii="Times New Roman"/>
          <w:b w:val="false"/>
          <w:i w:val="false"/>
          <w:color w:val="000000"/>
          <w:sz w:val="28"/>
        </w:rPr>
        <w:t>
      143. Жекеше әріптес Мемлекеттік әріптестің кез келген ұсынымдарын есепке алады және Жер учаскесіндегі Қауіпті қалдықтардың көмулеріне қатысты заңнаманың ережелерін сақтайды.</w:t>
      </w:r>
    </w:p>
    <w:bookmarkEnd w:id="6740"/>
    <w:bookmarkStart w:name="z7161" w:id="6741"/>
    <w:p>
      <w:pPr>
        <w:spacing w:after="0"/>
        <w:ind w:left="0"/>
        <w:jc w:val="both"/>
      </w:pPr>
      <w:r>
        <w:rPr>
          <w:rFonts w:ascii="Times New Roman"/>
          <w:b w:val="false"/>
          <w:i w:val="false"/>
          <w:color w:val="000000"/>
          <w:sz w:val="28"/>
        </w:rPr>
        <w:t>
      144.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6741"/>
    <w:bookmarkStart w:name="z7162" w:id="6742"/>
    <w:p>
      <w:pPr>
        <w:spacing w:after="0"/>
        <w:ind w:left="0"/>
        <w:jc w:val="both"/>
      </w:pPr>
      <w:r>
        <w:rPr>
          <w:rFonts w:ascii="Times New Roman"/>
          <w:b w:val="false"/>
          <w:i w:val="false"/>
          <w:color w:val="000000"/>
          <w:sz w:val="28"/>
        </w:rPr>
        <w:t>
      145.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6742"/>
    <w:bookmarkStart w:name="z7163" w:id="6743"/>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6743"/>
    <w:bookmarkStart w:name="z7164" w:id="6744"/>
    <w:p>
      <w:pPr>
        <w:spacing w:after="0"/>
        <w:ind w:left="0"/>
        <w:jc w:val="both"/>
      </w:pPr>
      <w:r>
        <w:rPr>
          <w:rFonts w:ascii="Times New Roman"/>
          <w:b w:val="false"/>
          <w:i w:val="false"/>
          <w:color w:val="000000"/>
          <w:sz w:val="28"/>
        </w:rPr>
        <w:t>
      146. Жекеше әріптес Мемлекеттік әріптесті бұл туралы Жоспарлы аяқтау күніне дейін ____ (жазумен көрсету) айдан кешіктірмей жазбаша хабардар етуге міндетті.</w:t>
      </w:r>
    </w:p>
    <w:bookmarkEnd w:id="6744"/>
    <w:bookmarkStart w:name="z7165" w:id="6745"/>
    <w:p>
      <w:pPr>
        <w:spacing w:after="0"/>
        <w:ind w:left="0"/>
        <w:jc w:val="both"/>
      </w:pPr>
      <w:r>
        <w:rPr>
          <w:rFonts w:ascii="Times New Roman"/>
          <w:b w:val="false"/>
          <w:i w:val="false"/>
          <w:color w:val="000000"/>
          <w:sz w:val="28"/>
        </w:rPr>
        <w:t>
      147.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w:t>
      </w:r>
    </w:p>
    <w:bookmarkEnd w:id="6745"/>
    <w:bookmarkStart w:name="z7166" w:id="6746"/>
    <w:p>
      <w:pPr>
        <w:spacing w:after="0"/>
        <w:ind w:left="0"/>
        <w:jc w:val="both"/>
      </w:pPr>
      <w:r>
        <w:rPr>
          <w:rFonts w:ascii="Times New Roman"/>
          <w:b w:val="false"/>
          <w:i w:val="false"/>
          <w:color w:val="000000"/>
          <w:sz w:val="28"/>
        </w:rPr>
        <w:t>
      148.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6746"/>
    <w:bookmarkStart w:name="z7167" w:id="6747"/>
    <w:p>
      <w:pPr>
        <w:spacing w:after="0"/>
        <w:ind w:left="0"/>
        <w:jc w:val="both"/>
      </w:pPr>
      <w:r>
        <w:rPr>
          <w:rFonts w:ascii="Times New Roman"/>
          <w:b w:val="false"/>
          <w:i w:val="false"/>
          <w:color w:val="000000"/>
          <w:sz w:val="28"/>
        </w:rPr>
        <w:t>
      149.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6747"/>
    <w:bookmarkStart w:name="z7168" w:id="6748"/>
    <w:p>
      <w:pPr>
        <w:spacing w:after="0"/>
        <w:ind w:left="0"/>
        <w:jc w:val="both"/>
      </w:pPr>
      <w:r>
        <w:rPr>
          <w:rFonts w:ascii="Times New Roman"/>
          <w:b w:val="false"/>
          <w:i w:val="false"/>
          <w:color w:val="000000"/>
          <w:sz w:val="28"/>
        </w:rPr>
        <w:t>
      150.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6748"/>
    <w:bookmarkStart w:name="z7169" w:id="6749"/>
    <w:p>
      <w:pPr>
        <w:spacing w:after="0"/>
        <w:ind w:left="0"/>
        <w:jc w:val="both"/>
      </w:pPr>
      <w:r>
        <w:rPr>
          <w:rFonts w:ascii="Times New Roman"/>
          <w:b w:val="false"/>
          <w:i w:val="false"/>
          <w:color w:val="000000"/>
          <w:sz w:val="28"/>
        </w:rPr>
        <w:t xml:space="preserve">
      151.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 </w:t>
      </w:r>
    </w:p>
    <w:bookmarkEnd w:id="6749"/>
    <w:bookmarkStart w:name="z7170" w:id="6750"/>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6750"/>
    <w:bookmarkStart w:name="z7171" w:id="6751"/>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6751"/>
    <w:bookmarkStart w:name="z7172" w:id="6752"/>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6752"/>
    <w:bookmarkStart w:name="z7173" w:id="6753"/>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6753"/>
    <w:bookmarkStart w:name="z7174" w:id="6754"/>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6754"/>
    <w:bookmarkStart w:name="z7175" w:id="6755"/>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6755"/>
    <w:bookmarkStart w:name="z7176" w:id="6756"/>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6756"/>
    <w:bookmarkStart w:name="z7177" w:id="6757"/>
    <w:p>
      <w:pPr>
        <w:spacing w:after="0"/>
        <w:ind w:left="0"/>
        <w:jc w:val="both"/>
      </w:pPr>
      <w:r>
        <w:rPr>
          <w:rFonts w:ascii="Times New Roman"/>
          <w:b w:val="false"/>
          <w:i w:val="false"/>
          <w:color w:val="000000"/>
          <w:sz w:val="28"/>
        </w:rPr>
        <w:t xml:space="preserve">
      152.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 </w:t>
      </w:r>
    </w:p>
    <w:bookmarkEnd w:id="6757"/>
    <w:bookmarkStart w:name="z7178" w:id="6758"/>
    <w:p>
      <w:pPr>
        <w:spacing w:after="0"/>
        <w:ind w:left="0"/>
        <w:jc w:val="both"/>
      </w:pPr>
      <w:r>
        <w:rPr>
          <w:rFonts w:ascii="Times New Roman"/>
          <w:b w:val="false"/>
          <w:i w:val="false"/>
          <w:color w:val="000000"/>
          <w:sz w:val="28"/>
        </w:rPr>
        <w:t>
      153.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6758"/>
    <w:bookmarkStart w:name="z7179" w:id="6759"/>
    <w:p>
      <w:pPr>
        <w:spacing w:after="0"/>
        <w:ind w:left="0"/>
        <w:jc w:val="both"/>
      </w:pPr>
      <w:r>
        <w:rPr>
          <w:rFonts w:ascii="Times New Roman"/>
          <w:b w:val="false"/>
          <w:i w:val="false"/>
          <w:color w:val="000000"/>
          <w:sz w:val="28"/>
        </w:rPr>
        <w:t>
      154.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w:t>
      </w:r>
    </w:p>
    <w:bookmarkEnd w:id="6759"/>
    <w:bookmarkStart w:name="z7180" w:id="6760"/>
    <w:p>
      <w:pPr>
        <w:spacing w:after="0"/>
        <w:ind w:left="0"/>
        <w:jc w:val="both"/>
      </w:pPr>
      <w:r>
        <w:rPr>
          <w:rFonts w:ascii="Times New Roman"/>
          <w:b w:val="false"/>
          <w:i w:val="false"/>
          <w:color w:val="000000"/>
          <w:sz w:val="28"/>
        </w:rPr>
        <w:t>
      155.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Денсаулық сақтау саласындағы МЖӘ Үлгілік шартына (емхана)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w:t>
      </w:r>
    </w:p>
    <w:bookmarkEnd w:id="6760"/>
    <w:bookmarkStart w:name="z7181" w:id="6761"/>
    <w:p>
      <w:pPr>
        <w:spacing w:after="0"/>
        <w:ind w:left="0"/>
        <w:jc w:val="both"/>
      </w:pPr>
      <w:r>
        <w:rPr>
          <w:rFonts w:ascii="Times New Roman"/>
          <w:b w:val="false"/>
          <w:i w:val="false"/>
          <w:color w:val="000000"/>
          <w:sz w:val="28"/>
        </w:rPr>
        <w:t>
      156. Жекеше әріптес тапсыру күнінен бастап МЖӘ объектісін иелену және пайдалану құқығын жоғалтады.</w:t>
      </w:r>
    </w:p>
    <w:bookmarkEnd w:id="6761"/>
    <w:bookmarkStart w:name="z7182" w:id="6762"/>
    <w:p>
      <w:pPr>
        <w:spacing w:after="0"/>
        <w:ind w:left="0"/>
        <w:jc w:val="left"/>
      </w:pPr>
      <w:r>
        <w:rPr>
          <w:rFonts w:ascii="Times New Roman"/>
          <w:b/>
          <w:i w:val="false"/>
          <w:color w:val="000000"/>
        </w:rPr>
        <w:t xml:space="preserve"> 15. МЖӘ объектісін пайдалану</w:t>
      </w:r>
    </w:p>
    <w:bookmarkEnd w:id="6762"/>
    <w:bookmarkStart w:name="z7183" w:id="6763"/>
    <w:p>
      <w:pPr>
        <w:spacing w:after="0"/>
        <w:ind w:left="0"/>
        <w:jc w:val="both"/>
      </w:pPr>
      <w:r>
        <w:rPr>
          <w:rFonts w:ascii="Times New Roman"/>
          <w:b w:val="false"/>
          <w:i w:val="false"/>
          <w:color w:val="000000"/>
          <w:sz w:val="28"/>
        </w:rPr>
        <w:t>
      157. Жекеше әріптес МЖӘ объектісін бюджет қаражаттарының, әлеуметтік медициналық сақтандыру қорының қаражаттары және заңнамаға қайшы келмейтін өзге де көздер есебінен пайда алу мүмкіндігімен, ___________ (елді-мекеннің атауын және орналасқан жерін көрсету) халқына медициналық көмек көрсету бойынша Қызметтерді ұйымдастыру үшін ғана пайдаланады.</w:t>
      </w:r>
    </w:p>
    <w:bookmarkEnd w:id="6763"/>
    <w:bookmarkStart w:name="z7184" w:id="6764"/>
    <w:p>
      <w:pPr>
        <w:spacing w:after="0"/>
        <w:ind w:left="0"/>
        <w:jc w:val="both"/>
      </w:pPr>
      <w:r>
        <w:rPr>
          <w:rFonts w:ascii="Times New Roman"/>
          <w:b w:val="false"/>
          <w:i w:val="false"/>
          <w:color w:val="000000"/>
          <w:sz w:val="28"/>
        </w:rPr>
        <w:t>
      158. МЖӘ объектісі ___ (жазумен көрсету) жыл мерзімге пайдалануға беріледі.</w:t>
      </w:r>
    </w:p>
    <w:bookmarkEnd w:id="6764"/>
    <w:bookmarkStart w:name="z7185" w:id="6765"/>
    <w:p>
      <w:pPr>
        <w:spacing w:after="0"/>
        <w:ind w:left="0"/>
        <w:jc w:val="both"/>
      </w:pPr>
      <w:r>
        <w:rPr>
          <w:rFonts w:ascii="Times New Roman"/>
          <w:b w:val="false"/>
          <w:i w:val="false"/>
          <w:color w:val="000000"/>
          <w:sz w:val="28"/>
        </w:rPr>
        <w:t>
      159. Жекеше әріптес пайдалану кезінде дербес және өз есебінен:</w:t>
      </w:r>
    </w:p>
    <w:bookmarkEnd w:id="6765"/>
    <w:bookmarkStart w:name="z7186" w:id="6766"/>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6766"/>
    <w:bookmarkStart w:name="z7187" w:id="6767"/>
    <w:p>
      <w:pPr>
        <w:spacing w:after="0"/>
        <w:ind w:left="0"/>
        <w:jc w:val="both"/>
      </w:pPr>
      <w:r>
        <w:rPr>
          <w:rFonts w:ascii="Times New Roman"/>
          <w:b w:val="false"/>
          <w:i w:val="false"/>
          <w:color w:val="000000"/>
          <w:sz w:val="28"/>
        </w:rPr>
        <w:t>
      2) мүлікті ағымдық жөндеуді жүзеге асырады;</w:t>
      </w:r>
    </w:p>
    <w:bookmarkEnd w:id="6767"/>
    <w:bookmarkStart w:name="z7188" w:id="6768"/>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6768"/>
    <w:bookmarkStart w:name="z7189" w:id="6769"/>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6769"/>
    <w:bookmarkStart w:name="z7190" w:id="6770"/>
    <w:p>
      <w:pPr>
        <w:spacing w:after="0"/>
        <w:ind w:left="0"/>
        <w:jc w:val="both"/>
      </w:pPr>
      <w:r>
        <w:rPr>
          <w:rFonts w:ascii="Times New Roman"/>
          <w:b w:val="false"/>
          <w:i w:val="false"/>
          <w:color w:val="000000"/>
          <w:sz w:val="28"/>
        </w:rPr>
        <w:t xml:space="preserve">
      160. Жекеше әріптес өзінің басқа мүлкінен оған пайдалануға берілген мүлікті жекешелейді және ол бойынша дербес есеп жүргізеді. </w:t>
      </w:r>
    </w:p>
    <w:bookmarkEnd w:id="6770"/>
    <w:bookmarkStart w:name="z7191" w:id="6771"/>
    <w:p>
      <w:pPr>
        <w:spacing w:after="0"/>
        <w:ind w:left="0"/>
        <w:jc w:val="both"/>
      </w:pPr>
      <w:r>
        <w:rPr>
          <w:rFonts w:ascii="Times New Roman"/>
          <w:b w:val="false"/>
          <w:i w:val="false"/>
          <w:color w:val="000000"/>
          <w:sz w:val="28"/>
        </w:rPr>
        <w:t>
      161.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6771"/>
    <w:bookmarkStart w:name="z7192" w:id="6772"/>
    <w:p>
      <w:pPr>
        <w:spacing w:after="0"/>
        <w:ind w:left="0"/>
        <w:jc w:val="both"/>
      </w:pPr>
      <w:r>
        <w:rPr>
          <w:rFonts w:ascii="Times New Roman"/>
          <w:b w:val="false"/>
          <w:i w:val="false"/>
          <w:color w:val="000000"/>
          <w:sz w:val="28"/>
        </w:rPr>
        <w:t>
      162. Жекеше әріптес Мемлекеттік әріптеске Пайдалану кепілдігін тапсырады, ол келесі өлшемшарттарға сәйкес келуі тиіс:</w:t>
      </w:r>
    </w:p>
    <w:bookmarkEnd w:id="6772"/>
    <w:bookmarkStart w:name="z7193" w:id="6773"/>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6773"/>
    <w:bookmarkStart w:name="z7194" w:id="6774"/>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6774"/>
    <w:bookmarkStart w:name="z7195" w:id="6775"/>
    <w:p>
      <w:pPr>
        <w:spacing w:after="0"/>
        <w:ind w:left="0"/>
        <w:jc w:val="both"/>
      </w:pPr>
      <w:r>
        <w:rPr>
          <w:rFonts w:ascii="Times New Roman"/>
          <w:b w:val="false"/>
          <w:i w:val="false"/>
          <w:color w:val="000000"/>
          <w:sz w:val="28"/>
        </w:rPr>
        <w:t>
      3) кепілдік Мемлекеттік әріптеске, Жекеше әріптес Денсаулық сақтау саласындағы МЖӘ Үлгілік шартына (емхана)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6775"/>
    <w:bookmarkStart w:name="z7196" w:id="6776"/>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6776"/>
    <w:bookmarkStart w:name="z7197" w:id="6777"/>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6777"/>
    <w:bookmarkStart w:name="z7198" w:id="6778"/>
    <w:p>
      <w:pPr>
        <w:spacing w:after="0"/>
        <w:ind w:left="0"/>
        <w:jc w:val="both"/>
      </w:pPr>
      <w:r>
        <w:rPr>
          <w:rFonts w:ascii="Times New Roman"/>
          <w:b w:val="false"/>
          <w:i w:val="false"/>
          <w:color w:val="000000"/>
          <w:sz w:val="28"/>
        </w:rPr>
        <w:t>
      6) кепілдік Денсаулық сақтау саласындағы МЖӘ Үлгілік шартына (емхана) 11-қосымшада көрсетілген нысан бойынша рәсімделеді;</w:t>
      </w:r>
    </w:p>
    <w:bookmarkEnd w:id="6778"/>
    <w:bookmarkStart w:name="z7199" w:id="6779"/>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6779"/>
    <w:bookmarkStart w:name="z7200" w:id="6780"/>
    <w:p>
      <w:pPr>
        <w:spacing w:after="0"/>
        <w:ind w:left="0"/>
        <w:jc w:val="both"/>
      </w:pPr>
      <w:r>
        <w:rPr>
          <w:rFonts w:ascii="Times New Roman"/>
          <w:b w:val="false"/>
          <w:i w:val="false"/>
          <w:color w:val="000000"/>
          <w:sz w:val="28"/>
        </w:rPr>
        <w:t xml:space="preserve">
      163. Көрсетілетін қызметтер сапасы индикаторларын және МЖӘ объектісін толық пайдалану дайындығының өлшемшарттарын бұзғаны үшін Төлем мөлшерлері Денсаулық сақтау саласындағы МЖӘ Үлгілік шартына (емхана) 10-қосымшаның ережелеріне сәйкес анықталады. </w:t>
      </w:r>
    </w:p>
    <w:bookmarkEnd w:id="6780"/>
    <w:bookmarkStart w:name="z7201" w:id="6781"/>
    <w:p>
      <w:pPr>
        <w:spacing w:after="0"/>
        <w:ind w:left="0"/>
        <w:jc w:val="both"/>
      </w:pPr>
      <w:r>
        <w:rPr>
          <w:rFonts w:ascii="Times New Roman"/>
          <w:b w:val="false"/>
          <w:i w:val="false"/>
          <w:color w:val="000000"/>
          <w:sz w:val="28"/>
        </w:rPr>
        <w:t>
      164.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6781"/>
    <w:bookmarkStart w:name="z7202" w:id="6782"/>
    <w:p>
      <w:pPr>
        <w:spacing w:after="0"/>
        <w:ind w:left="0"/>
        <w:jc w:val="both"/>
      </w:pPr>
      <w:r>
        <w:rPr>
          <w:rFonts w:ascii="Times New Roman"/>
          <w:b w:val="false"/>
          <w:i w:val="false"/>
          <w:color w:val="000000"/>
          <w:sz w:val="28"/>
        </w:rPr>
        <w:t>
      165. Жекеше әріптестің кінәсі бойынша, Жекеше әріптес Қызметтерді көрсету күнінен бастап Үлгілік шарттың айрықша талаптарын бұзған жағдайда:</w:t>
      </w:r>
    </w:p>
    <w:bookmarkEnd w:id="6782"/>
    <w:bookmarkStart w:name="z7203" w:id="6783"/>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6783"/>
    <w:bookmarkStart w:name="z7204" w:id="6784"/>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6784"/>
    <w:bookmarkStart w:name="z7205" w:id="6785"/>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6785"/>
    <w:bookmarkStart w:name="z7206" w:id="6786"/>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6786"/>
    <w:bookmarkStart w:name="z7207" w:id="6787"/>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6787"/>
    <w:bookmarkStart w:name="z7208" w:id="6788"/>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6788"/>
    <w:bookmarkStart w:name="z7209" w:id="6789"/>
    <w:p>
      <w:pPr>
        <w:spacing w:after="0"/>
        <w:ind w:left="0"/>
        <w:jc w:val="both"/>
      </w:pPr>
      <w:r>
        <w:rPr>
          <w:rFonts w:ascii="Times New Roman"/>
          <w:b w:val="false"/>
          <w:i w:val="false"/>
          <w:color w:val="000000"/>
          <w:sz w:val="28"/>
        </w:rPr>
        <w:t>
      166.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6789"/>
    <w:bookmarkStart w:name="z7210" w:id="6790"/>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6790"/>
    <w:bookmarkStart w:name="z7211" w:id="6791"/>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6791"/>
    <w:bookmarkStart w:name="z7212" w:id="6792"/>
    <w:p>
      <w:pPr>
        <w:spacing w:after="0"/>
        <w:ind w:left="0"/>
        <w:jc w:val="both"/>
      </w:pPr>
      <w:r>
        <w:rPr>
          <w:rFonts w:ascii="Times New Roman"/>
          <w:b w:val="false"/>
          <w:i w:val="false"/>
          <w:color w:val="000000"/>
          <w:sz w:val="28"/>
        </w:rPr>
        <w:t xml:space="preserve">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 </w:t>
      </w:r>
    </w:p>
    <w:bookmarkEnd w:id="6792"/>
    <w:bookmarkStart w:name="z7213" w:id="6793"/>
    <w:p>
      <w:pPr>
        <w:spacing w:after="0"/>
        <w:ind w:left="0"/>
        <w:jc w:val="both"/>
      </w:pPr>
      <w:r>
        <w:rPr>
          <w:rFonts w:ascii="Times New Roman"/>
          <w:b w:val="false"/>
          <w:i w:val="false"/>
          <w:color w:val="000000"/>
          <w:sz w:val="28"/>
        </w:rPr>
        <w:t>
      167. Егер қандай да бір талап еңсерілмейтін күш (форс-мажор) жағдаяттарымен байланысты орындалмаса:</w:t>
      </w:r>
    </w:p>
    <w:bookmarkEnd w:id="6793"/>
    <w:bookmarkStart w:name="z7214" w:id="6794"/>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6794"/>
    <w:bookmarkStart w:name="z7215" w:id="6795"/>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6795"/>
    <w:bookmarkStart w:name="z7216" w:id="6796"/>
    <w:p>
      <w:pPr>
        <w:spacing w:after="0"/>
        <w:ind w:left="0"/>
        <w:jc w:val="both"/>
      </w:pPr>
      <w:r>
        <w:rPr>
          <w:rFonts w:ascii="Times New Roman"/>
          <w:b w:val="false"/>
          <w:i w:val="false"/>
          <w:color w:val="000000"/>
          <w:sz w:val="28"/>
        </w:rPr>
        <w:t>
      168. Шарт Жекеше әріптес Пайдалану кепілдігін ұсынбаған жағдайда және Пайдалану кепілдігінің Үлгілік шарттың 162-тармағында көрсетілген өлшемшарттарға және Денсаулық сақтау саласындағы МЖӘ Үлгілік шартына (емхана) 11-қосымшаның ережелеріне сәйкес келмеу жағдайында бұзылады.</w:t>
      </w:r>
    </w:p>
    <w:bookmarkEnd w:id="6796"/>
    <w:bookmarkStart w:name="z7217" w:id="6797"/>
    <w:p>
      <w:pPr>
        <w:spacing w:after="0"/>
        <w:ind w:left="0"/>
        <w:jc w:val="both"/>
      </w:pPr>
      <w:r>
        <w:rPr>
          <w:rFonts w:ascii="Times New Roman"/>
          <w:b w:val="false"/>
          <w:i w:val="false"/>
          <w:color w:val="000000"/>
          <w:sz w:val="28"/>
        </w:rPr>
        <w:t>
      169. Жекеше әріптес заңнамаға сәйкес МЖӘ объектісінің қауіпсіздігін және пайдалану сапасын қамтамасыз етуге міндетті.</w:t>
      </w:r>
    </w:p>
    <w:bookmarkEnd w:id="6797"/>
    <w:bookmarkStart w:name="z7218" w:id="6798"/>
    <w:p>
      <w:pPr>
        <w:spacing w:after="0"/>
        <w:ind w:left="0"/>
        <w:jc w:val="left"/>
      </w:pPr>
      <w:r>
        <w:rPr>
          <w:rFonts w:ascii="Times New Roman"/>
          <w:b/>
          <w:i w:val="false"/>
          <w:color w:val="000000"/>
        </w:rPr>
        <w:t xml:space="preserve"> 16. МЖӘ объектісін жөндеу және жаңғырту</w:t>
      </w:r>
    </w:p>
    <w:bookmarkEnd w:id="6798"/>
    <w:bookmarkStart w:name="z7219" w:id="6799"/>
    <w:p>
      <w:pPr>
        <w:spacing w:after="0"/>
        <w:ind w:left="0"/>
        <w:jc w:val="both"/>
      </w:pPr>
      <w:r>
        <w:rPr>
          <w:rFonts w:ascii="Times New Roman"/>
          <w:b w:val="false"/>
          <w:i w:val="false"/>
          <w:color w:val="000000"/>
          <w:sz w:val="28"/>
        </w:rPr>
        <w:t xml:space="preserve">
      170.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 </w:t>
      </w:r>
    </w:p>
    <w:bookmarkEnd w:id="6799"/>
    <w:bookmarkStart w:name="z7220" w:id="6800"/>
    <w:p>
      <w:pPr>
        <w:spacing w:after="0"/>
        <w:ind w:left="0"/>
        <w:jc w:val="both"/>
      </w:pPr>
      <w:r>
        <w:rPr>
          <w:rFonts w:ascii="Times New Roman"/>
          <w:b w:val="false"/>
          <w:i w:val="false"/>
          <w:color w:val="000000"/>
          <w:sz w:val="28"/>
        </w:rPr>
        <w:t>
      171.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6800"/>
    <w:bookmarkStart w:name="z7221" w:id="6801"/>
    <w:p>
      <w:pPr>
        <w:spacing w:after="0"/>
        <w:ind w:left="0"/>
        <w:jc w:val="both"/>
      </w:pPr>
      <w:r>
        <w:rPr>
          <w:rFonts w:ascii="Times New Roman"/>
          <w:b w:val="false"/>
          <w:i w:val="false"/>
          <w:color w:val="000000"/>
          <w:sz w:val="28"/>
        </w:rPr>
        <w:t xml:space="preserve">
      172.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 </w:t>
      </w:r>
    </w:p>
    <w:bookmarkEnd w:id="6801"/>
    <w:bookmarkStart w:name="z7222" w:id="6802"/>
    <w:p>
      <w:pPr>
        <w:spacing w:after="0"/>
        <w:ind w:left="0"/>
        <w:jc w:val="both"/>
      </w:pPr>
      <w:r>
        <w:rPr>
          <w:rFonts w:ascii="Times New Roman"/>
          <w:b w:val="false"/>
          <w:i w:val="false"/>
          <w:color w:val="000000"/>
          <w:sz w:val="28"/>
        </w:rPr>
        <w:t>
      173. Ағымдық жөндеу жүргізу немесе МЖӘ объектісін жаңғырту кезеңінде МЖӘ объектісінің жұмыс істеуін толық тоқтатуға жол берілмейді.</w:t>
      </w:r>
    </w:p>
    <w:bookmarkEnd w:id="6802"/>
    <w:bookmarkStart w:name="z7223" w:id="6803"/>
    <w:p>
      <w:pPr>
        <w:spacing w:after="0"/>
        <w:ind w:left="0"/>
        <w:jc w:val="both"/>
      </w:pPr>
      <w:r>
        <w:rPr>
          <w:rFonts w:ascii="Times New Roman"/>
          <w:b w:val="false"/>
          <w:i w:val="false"/>
          <w:color w:val="000000"/>
          <w:sz w:val="28"/>
        </w:rPr>
        <w:t>
      174.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емхананың тараушелерін көшіру бойынша шаралардың жоспарын тапсыруға міндетті.</w:t>
      </w:r>
    </w:p>
    <w:bookmarkEnd w:id="6803"/>
    <w:bookmarkStart w:name="z7224" w:id="6804"/>
    <w:p>
      <w:pPr>
        <w:spacing w:after="0"/>
        <w:ind w:left="0"/>
        <w:jc w:val="left"/>
      </w:pPr>
      <w:r>
        <w:rPr>
          <w:rFonts w:ascii="Times New Roman"/>
          <w:b/>
          <w:i w:val="false"/>
          <w:color w:val="000000"/>
        </w:rPr>
        <w:t xml:space="preserve"> 17. Салық салу</w:t>
      </w:r>
    </w:p>
    <w:bookmarkEnd w:id="6804"/>
    <w:bookmarkStart w:name="z7225" w:id="6805"/>
    <w:p>
      <w:pPr>
        <w:spacing w:after="0"/>
        <w:ind w:left="0"/>
        <w:jc w:val="both"/>
      </w:pPr>
      <w:r>
        <w:rPr>
          <w:rFonts w:ascii="Times New Roman"/>
          <w:b w:val="false"/>
          <w:i w:val="false"/>
          <w:color w:val="000000"/>
          <w:sz w:val="28"/>
        </w:rPr>
        <w:t>
      175.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6805"/>
    <w:bookmarkStart w:name="z7226" w:id="6806"/>
    <w:p>
      <w:pPr>
        <w:spacing w:after="0"/>
        <w:ind w:left="0"/>
        <w:jc w:val="both"/>
      </w:pPr>
      <w:r>
        <w:rPr>
          <w:rFonts w:ascii="Times New Roman"/>
          <w:b w:val="false"/>
          <w:i w:val="false"/>
          <w:color w:val="000000"/>
          <w:sz w:val="28"/>
        </w:rPr>
        <w:t>
      176.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6806"/>
    <w:bookmarkStart w:name="z7227" w:id="6807"/>
    <w:p>
      <w:pPr>
        <w:spacing w:after="0"/>
        <w:ind w:left="0"/>
        <w:jc w:val="both"/>
      </w:pPr>
      <w:r>
        <w:rPr>
          <w:rFonts w:ascii="Times New Roman"/>
          <w:b w:val="false"/>
          <w:i w:val="false"/>
          <w:color w:val="000000"/>
          <w:sz w:val="28"/>
        </w:rPr>
        <w:t>
      177.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6807"/>
    <w:bookmarkStart w:name="z7228" w:id="6808"/>
    <w:p>
      <w:pPr>
        <w:spacing w:after="0"/>
        <w:ind w:left="0"/>
        <w:jc w:val="left"/>
      </w:pPr>
      <w:r>
        <w:rPr>
          <w:rFonts w:ascii="Times New Roman"/>
          <w:b/>
          <w:i w:val="false"/>
          <w:color w:val="000000"/>
        </w:rPr>
        <w:t xml:space="preserve"> 18. Шығындарды өтеу және кірістер алу көздері</w:t>
      </w:r>
    </w:p>
    <w:bookmarkEnd w:id="6808"/>
    <w:bookmarkStart w:name="z7229" w:id="6809"/>
    <w:p>
      <w:pPr>
        <w:spacing w:after="0"/>
        <w:ind w:left="0"/>
        <w:jc w:val="both"/>
      </w:pPr>
      <w:r>
        <w:rPr>
          <w:rFonts w:ascii="Times New Roman"/>
          <w:b w:val="false"/>
          <w:i w:val="false"/>
          <w:color w:val="000000"/>
          <w:sz w:val="28"/>
        </w:rPr>
        <w:t>
      178. Мыналар:</w:t>
      </w:r>
    </w:p>
    <w:bookmarkEnd w:id="6809"/>
    <w:bookmarkStart w:name="z7230" w:id="6810"/>
    <w:p>
      <w:pPr>
        <w:spacing w:after="0"/>
        <w:ind w:left="0"/>
        <w:jc w:val="both"/>
      </w:pPr>
      <w:r>
        <w:rPr>
          <w:rFonts w:ascii="Times New Roman"/>
          <w:b w:val="false"/>
          <w:i w:val="false"/>
          <w:color w:val="000000"/>
          <w:sz w:val="28"/>
        </w:rPr>
        <w:t xml:space="preserve">
      бюджет қаражаттарының есебінен, </w:t>
      </w:r>
    </w:p>
    <w:bookmarkEnd w:id="6810"/>
    <w:bookmarkStart w:name="z7231" w:id="6811"/>
    <w:p>
      <w:pPr>
        <w:spacing w:after="0"/>
        <w:ind w:left="0"/>
        <w:jc w:val="both"/>
      </w:pPr>
      <w:r>
        <w:rPr>
          <w:rFonts w:ascii="Times New Roman"/>
          <w:b w:val="false"/>
          <w:i w:val="false"/>
          <w:color w:val="000000"/>
          <w:sz w:val="28"/>
        </w:rPr>
        <w:t xml:space="preserve">
      әлеуметтік медициналық сақтандыру қорының қаражаттары есебінен, </w:t>
      </w:r>
    </w:p>
    <w:bookmarkEnd w:id="6811"/>
    <w:bookmarkStart w:name="z7232" w:id="6812"/>
    <w:p>
      <w:pPr>
        <w:spacing w:after="0"/>
        <w:ind w:left="0"/>
        <w:jc w:val="both"/>
      </w:pPr>
      <w:r>
        <w:rPr>
          <w:rFonts w:ascii="Times New Roman"/>
          <w:b w:val="false"/>
          <w:i w:val="false"/>
          <w:color w:val="000000"/>
          <w:sz w:val="28"/>
        </w:rPr>
        <w:t xml:space="preserve">
      Заңнамамен тыйым салынбаған өзге де көздердің есебінен медициналық және медициналық емес қызметтер көрсетуден кірістер Жекеше әріптестің шығындарды өтеу және кірістер алу көздері болып табылады. </w:t>
      </w:r>
    </w:p>
    <w:bookmarkEnd w:id="6812"/>
    <w:bookmarkStart w:name="z7233" w:id="6813"/>
    <w:p>
      <w:pPr>
        <w:spacing w:after="0"/>
        <w:ind w:left="0"/>
        <w:jc w:val="both"/>
      </w:pPr>
      <w:r>
        <w:rPr>
          <w:rFonts w:ascii="Times New Roman"/>
          <w:b w:val="false"/>
          <w:i w:val="false"/>
          <w:color w:val="000000"/>
          <w:sz w:val="28"/>
        </w:rPr>
        <w:t>
      179.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6813"/>
    <w:bookmarkStart w:name="z7234" w:id="6814"/>
    <w:p>
      <w:pPr>
        <w:spacing w:after="0"/>
        <w:ind w:left="0"/>
        <w:jc w:val="both"/>
      </w:pPr>
      <w:r>
        <w:rPr>
          <w:rFonts w:ascii="Times New Roman"/>
          <w:b w:val="false"/>
          <w:i w:val="false"/>
          <w:color w:val="000000"/>
          <w:sz w:val="28"/>
        </w:rPr>
        <w:t xml:space="preserve">
      180. Қабылдау актісіне қол қойғаннан кейін тұрғызылған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 </w:t>
      </w:r>
    </w:p>
    <w:bookmarkEnd w:id="6814"/>
    <w:bookmarkStart w:name="z7235" w:id="6815"/>
    <w:p>
      <w:pPr>
        <w:spacing w:after="0"/>
        <w:ind w:left="0"/>
        <w:jc w:val="both"/>
      </w:pPr>
      <w:r>
        <w:rPr>
          <w:rFonts w:ascii="Times New Roman"/>
          <w:b w:val="false"/>
          <w:i w:val="false"/>
          <w:color w:val="000000"/>
          <w:sz w:val="28"/>
        </w:rPr>
        <w:t>
      181. Қабылдау актісіне қол қойғаннан кейін тұрғызылған объектіні пайдалануға қабылдау кезіндегі МЖӘ объектісінің құны МЖӘ объектісінің Құнынан жоғары болса, онда төленуге жататын ИШӨ мөлшері өзгеріссіз қалады.</w:t>
      </w:r>
    </w:p>
    <w:bookmarkEnd w:id="6815"/>
    <w:bookmarkStart w:name="z7236" w:id="6816"/>
    <w:p>
      <w:pPr>
        <w:spacing w:after="0"/>
        <w:ind w:left="0"/>
        <w:jc w:val="both"/>
      </w:pPr>
      <w:r>
        <w:rPr>
          <w:rFonts w:ascii="Times New Roman"/>
          <w:b w:val="false"/>
          <w:i w:val="false"/>
          <w:color w:val="000000"/>
          <w:sz w:val="28"/>
        </w:rPr>
        <w:t>
      182. Үлгілік шарт бойынша қызметті жүзеге асыру нәтижесінде алынған кірістер Жекеше әріптестің меншігі болып табылады.</w:t>
      </w:r>
    </w:p>
    <w:bookmarkEnd w:id="6816"/>
    <w:bookmarkStart w:name="z7237" w:id="6817"/>
    <w:p>
      <w:pPr>
        <w:spacing w:after="0"/>
        <w:ind w:left="0"/>
        <w:jc w:val="left"/>
      </w:pPr>
      <w:r>
        <w:rPr>
          <w:rFonts w:ascii="Times New Roman"/>
          <w:b/>
          <w:i w:val="false"/>
          <w:color w:val="000000"/>
        </w:rPr>
        <w:t xml:space="preserve"> 19. Тұрақсыздық</w:t>
      </w:r>
    </w:p>
    <w:bookmarkEnd w:id="6817"/>
    <w:bookmarkStart w:name="z7238" w:id="6818"/>
    <w:p>
      <w:pPr>
        <w:spacing w:after="0"/>
        <w:ind w:left="0"/>
        <w:jc w:val="both"/>
      </w:pPr>
      <w:r>
        <w:rPr>
          <w:rFonts w:ascii="Times New Roman"/>
          <w:b w:val="false"/>
          <w:i w:val="false"/>
          <w:color w:val="000000"/>
          <w:sz w:val="28"/>
        </w:rPr>
        <w:t>
      183.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6818"/>
    <w:bookmarkStart w:name="z7239" w:id="6819"/>
    <w:p>
      <w:pPr>
        <w:spacing w:after="0"/>
        <w:ind w:left="0"/>
        <w:jc w:val="left"/>
      </w:pPr>
      <w:r>
        <w:rPr>
          <w:rFonts w:ascii="Times New Roman"/>
          <w:b/>
          <w:i w:val="false"/>
          <w:color w:val="000000"/>
        </w:rPr>
        <w:t xml:space="preserve"> 20. Кадрларды оқыту</w:t>
      </w:r>
    </w:p>
    <w:bookmarkEnd w:id="6819"/>
    <w:bookmarkStart w:name="z7240" w:id="6820"/>
    <w:p>
      <w:pPr>
        <w:spacing w:after="0"/>
        <w:ind w:left="0"/>
        <w:jc w:val="both"/>
      </w:pPr>
      <w:r>
        <w:rPr>
          <w:rFonts w:ascii="Times New Roman"/>
          <w:b w:val="false"/>
          <w:i w:val="false"/>
          <w:color w:val="000000"/>
          <w:sz w:val="28"/>
        </w:rPr>
        <w:t>
      184. Кадрларды оқыту, біліктілігін арттыру Қазақстан Республикасының Еңбек заңнамасына сәйкес жүзеге асырылады.</w:t>
      </w:r>
    </w:p>
    <w:bookmarkEnd w:id="6820"/>
    <w:bookmarkStart w:name="z7241" w:id="6821"/>
    <w:p>
      <w:pPr>
        <w:spacing w:after="0"/>
        <w:ind w:left="0"/>
        <w:jc w:val="both"/>
      </w:pPr>
      <w:r>
        <w:rPr>
          <w:rFonts w:ascii="Times New Roman"/>
          <w:b w:val="false"/>
          <w:i w:val="false"/>
          <w:color w:val="000000"/>
          <w:sz w:val="28"/>
        </w:rPr>
        <w:t>
      185. Жекеше әріптес жыл сайын кадрларды оқыту және біліктілігін арттыру бағдарламаларын бекітеді және оларды Мемлекеттік әріптеске ұсынады.</w:t>
      </w:r>
    </w:p>
    <w:bookmarkEnd w:id="6821"/>
    <w:bookmarkStart w:name="z7242" w:id="6822"/>
    <w:p>
      <w:pPr>
        <w:spacing w:after="0"/>
        <w:ind w:left="0"/>
        <w:jc w:val="left"/>
      </w:pPr>
      <w:r>
        <w:rPr>
          <w:rFonts w:ascii="Times New Roman"/>
          <w:b/>
          <w:i w:val="false"/>
          <w:color w:val="000000"/>
        </w:rPr>
        <w:t xml:space="preserve"> 21. Жергілікті қамту</w:t>
      </w:r>
    </w:p>
    <w:bookmarkEnd w:id="6822"/>
    <w:bookmarkStart w:name="z7243" w:id="6823"/>
    <w:p>
      <w:pPr>
        <w:spacing w:after="0"/>
        <w:ind w:left="0"/>
        <w:jc w:val="both"/>
      </w:pPr>
      <w:r>
        <w:rPr>
          <w:rFonts w:ascii="Times New Roman"/>
          <w:b w:val="false"/>
          <w:i w:val="false"/>
          <w:color w:val="000000"/>
          <w:sz w:val="28"/>
        </w:rPr>
        <w:t>
      186. жергілікті қамту мыналарды құрауға тиіс:</w:t>
      </w:r>
    </w:p>
    <w:bookmarkEnd w:id="6823"/>
    <w:bookmarkStart w:name="z7244" w:id="6824"/>
    <w:p>
      <w:pPr>
        <w:spacing w:after="0"/>
        <w:ind w:left="0"/>
        <w:jc w:val="both"/>
      </w:pPr>
      <w:r>
        <w:rPr>
          <w:rFonts w:ascii="Times New Roman"/>
          <w:b w:val="false"/>
          <w:i w:val="false"/>
          <w:color w:val="000000"/>
          <w:sz w:val="28"/>
        </w:rPr>
        <w:t>
      1) бірінші санат – басшылық құрам – ___%;</w:t>
      </w:r>
    </w:p>
    <w:bookmarkEnd w:id="6824"/>
    <w:bookmarkStart w:name="z7245" w:id="6825"/>
    <w:p>
      <w:pPr>
        <w:spacing w:after="0"/>
        <w:ind w:left="0"/>
        <w:jc w:val="both"/>
      </w:pPr>
      <w:r>
        <w:rPr>
          <w:rFonts w:ascii="Times New Roman"/>
          <w:b w:val="false"/>
          <w:i w:val="false"/>
          <w:color w:val="000000"/>
          <w:sz w:val="28"/>
        </w:rPr>
        <w:t>
      22) екінші санат – жоғары және орта кәсіптік білімі бар мамандар – ___%;</w:t>
      </w:r>
    </w:p>
    <w:bookmarkEnd w:id="6825"/>
    <w:bookmarkStart w:name="z7246" w:id="6826"/>
    <w:p>
      <w:pPr>
        <w:spacing w:after="0"/>
        <w:ind w:left="0"/>
        <w:jc w:val="both"/>
      </w:pPr>
      <w:r>
        <w:rPr>
          <w:rFonts w:ascii="Times New Roman"/>
          <w:b w:val="false"/>
          <w:i w:val="false"/>
          <w:color w:val="000000"/>
          <w:sz w:val="28"/>
        </w:rPr>
        <w:t>
      3) үшінші санат – білікті жұмысшылар – ___%.</w:t>
      </w:r>
    </w:p>
    <w:bookmarkEnd w:id="6826"/>
    <w:bookmarkStart w:name="z7247" w:id="6827"/>
    <w:p>
      <w:pPr>
        <w:spacing w:after="0"/>
        <w:ind w:left="0"/>
        <w:jc w:val="both"/>
      </w:pPr>
      <w:r>
        <w:rPr>
          <w:rFonts w:ascii="Times New Roman"/>
          <w:b w:val="false"/>
          <w:i w:val="false"/>
          <w:color w:val="000000"/>
          <w:sz w:val="28"/>
        </w:rPr>
        <w:t>
      187. Жергілікті қамту:</w:t>
      </w:r>
    </w:p>
    <w:bookmarkEnd w:id="6827"/>
    <w:bookmarkStart w:name="z7248" w:id="6828"/>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6828"/>
    <w:bookmarkStart w:name="z7249" w:id="6829"/>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6829"/>
    <w:bookmarkStart w:name="z7250" w:id="6830"/>
    <w:p>
      <w:pPr>
        <w:spacing w:after="0"/>
        <w:ind w:left="0"/>
        <w:jc w:val="both"/>
      </w:pPr>
      <w:r>
        <w:rPr>
          <w:rFonts w:ascii="Times New Roman"/>
          <w:b w:val="false"/>
          <w:i w:val="false"/>
          <w:color w:val="000000"/>
          <w:sz w:val="28"/>
        </w:rPr>
        <w:t>
      188.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w:t>
      </w:r>
    </w:p>
    <w:bookmarkEnd w:id="6830"/>
    <w:bookmarkStart w:name="z7251" w:id="6831"/>
    <w:p>
      <w:pPr>
        <w:spacing w:after="0"/>
        <w:ind w:left="0"/>
        <w:jc w:val="left"/>
      </w:pPr>
      <w:r>
        <w:rPr>
          <w:rFonts w:ascii="Times New Roman"/>
          <w:b/>
          <w:i w:val="false"/>
          <w:color w:val="000000"/>
        </w:rPr>
        <w:t xml:space="preserve"> 22. Мемлекеттік әріптестің құқықтары мен міндеттері</w:t>
      </w:r>
    </w:p>
    <w:bookmarkEnd w:id="6831"/>
    <w:bookmarkStart w:name="z7252" w:id="6832"/>
    <w:p>
      <w:pPr>
        <w:spacing w:after="0"/>
        <w:ind w:left="0"/>
        <w:jc w:val="both"/>
      </w:pPr>
      <w:r>
        <w:rPr>
          <w:rFonts w:ascii="Times New Roman"/>
          <w:b w:val="false"/>
          <w:i w:val="false"/>
          <w:color w:val="000000"/>
          <w:sz w:val="28"/>
        </w:rPr>
        <w:t>
      189. Мемлекеттік әріптестің:</w:t>
      </w:r>
    </w:p>
    <w:bookmarkEnd w:id="6832"/>
    <w:bookmarkStart w:name="z7253" w:id="6833"/>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6833"/>
    <w:bookmarkStart w:name="z7254" w:id="6834"/>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6834"/>
    <w:bookmarkStart w:name="z7255" w:id="6835"/>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6835"/>
    <w:bookmarkStart w:name="z7256" w:id="6836"/>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6836"/>
    <w:bookmarkStart w:name="z7257" w:id="6837"/>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6837"/>
    <w:bookmarkStart w:name="z7258" w:id="6838"/>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6838"/>
    <w:bookmarkStart w:name="z7259" w:id="6839"/>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6839"/>
    <w:bookmarkStart w:name="z7260" w:id="6840"/>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6840"/>
    <w:bookmarkStart w:name="z7261" w:id="6841"/>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6841"/>
    <w:bookmarkStart w:name="z7262" w:id="6842"/>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6842"/>
    <w:bookmarkStart w:name="z7263" w:id="6843"/>
    <w:p>
      <w:pPr>
        <w:spacing w:after="0"/>
        <w:ind w:left="0"/>
        <w:jc w:val="both"/>
      </w:pPr>
      <w:r>
        <w:rPr>
          <w:rFonts w:ascii="Times New Roman"/>
          <w:b w:val="false"/>
          <w:i w:val="false"/>
          <w:color w:val="000000"/>
          <w:sz w:val="28"/>
        </w:rPr>
        <w:t>
      190. Мемлекеттік әріптес:</w:t>
      </w:r>
    </w:p>
    <w:bookmarkEnd w:id="6843"/>
    <w:bookmarkStart w:name="z7264" w:id="6844"/>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6844"/>
    <w:bookmarkStart w:name="z7265" w:id="6845"/>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6845"/>
    <w:bookmarkStart w:name="z7266" w:id="6846"/>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6846"/>
    <w:bookmarkStart w:name="z7267" w:id="6847"/>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6847"/>
    <w:bookmarkStart w:name="z7268" w:id="6848"/>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6848"/>
    <w:bookmarkStart w:name="z7269" w:id="6849"/>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6849"/>
    <w:bookmarkStart w:name="z7270" w:id="6850"/>
    <w:p>
      <w:pPr>
        <w:spacing w:after="0"/>
        <w:ind w:left="0"/>
        <w:jc w:val="both"/>
      </w:pPr>
      <w:r>
        <w:rPr>
          <w:rFonts w:ascii="Times New Roman"/>
          <w:b w:val="false"/>
          <w:i w:val="false"/>
          <w:color w:val="000000"/>
          <w:sz w:val="28"/>
        </w:rPr>
        <w:t>
      7) Шартпен қарастырылған жағдайларда Жекеше әріптестің залалдарын өтеуге;</w:t>
      </w:r>
    </w:p>
    <w:bookmarkEnd w:id="6850"/>
    <w:bookmarkStart w:name="z7271" w:id="6851"/>
    <w:p>
      <w:pPr>
        <w:spacing w:after="0"/>
        <w:ind w:left="0"/>
        <w:jc w:val="both"/>
      </w:pPr>
      <w:r>
        <w:rPr>
          <w:rFonts w:ascii="Times New Roman"/>
          <w:b w:val="false"/>
          <w:i w:val="false"/>
          <w:color w:val="000000"/>
          <w:sz w:val="28"/>
        </w:rPr>
        <w:t>
      8)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6851"/>
    <w:bookmarkStart w:name="z7272" w:id="6852"/>
    <w:p>
      <w:pPr>
        <w:spacing w:after="0"/>
        <w:ind w:left="0"/>
        <w:jc w:val="both"/>
      </w:pPr>
      <w:r>
        <w:rPr>
          <w:rFonts w:ascii="Times New Roman"/>
          <w:b w:val="false"/>
          <w:i w:val="false"/>
          <w:color w:val="000000"/>
          <w:sz w:val="28"/>
        </w:rPr>
        <w:t>
      9) Заңнамада және осы Үлгілік шартта белгіленген өзге де талаптар мен Үлгілік шарттарды сақтауға міндетті.</w:t>
      </w:r>
    </w:p>
    <w:bookmarkEnd w:id="6852"/>
    <w:bookmarkStart w:name="z7273" w:id="6853"/>
    <w:p>
      <w:pPr>
        <w:spacing w:after="0"/>
        <w:ind w:left="0"/>
        <w:jc w:val="left"/>
      </w:pPr>
      <w:r>
        <w:rPr>
          <w:rFonts w:ascii="Times New Roman"/>
          <w:b/>
          <w:i w:val="false"/>
          <w:color w:val="000000"/>
        </w:rPr>
        <w:t xml:space="preserve"> 23. Жекеше әріптестің құқықтары мен міндеттері</w:t>
      </w:r>
    </w:p>
    <w:bookmarkEnd w:id="6853"/>
    <w:bookmarkStart w:name="z7274" w:id="6854"/>
    <w:p>
      <w:pPr>
        <w:spacing w:after="0"/>
        <w:ind w:left="0"/>
        <w:jc w:val="both"/>
      </w:pPr>
      <w:r>
        <w:rPr>
          <w:rFonts w:ascii="Times New Roman"/>
          <w:b w:val="false"/>
          <w:i w:val="false"/>
          <w:color w:val="000000"/>
          <w:sz w:val="28"/>
        </w:rPr>
        <w:t>
      191. Жекеше әріптестің:</w:t>
      </w:r>
    </w:p>
    <w:bookmarkEnd w:id="6854"/>
    <w:bookmarkStart w:name="z7275" w:id="6855"/>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6855"/>
    <w:bookmarkStart w:name="z7276" w:id="6856"/>
    <w:p>
      <w:pPr>
        <w:spacing w:after="0"/>
        <w:ind w:left="0"/>
        <w:jc w:val="both"/>
      </w:pPr>
      <w:r>
        <w:rPr>
          <w:rFonts w:ascii="Times New Roman"/>
          <w:b w:val="false"/>
          <w:i w:val="false"/>
          <w:color w:val="000000"/>
          <w:sz w:val="28"/>
        </w:rPr>
        <w:t>
      2) медициналық және медициналық емес қызметтерден кіріс алуға:</w:t>
      </w:r>
    </w:p>
    <w:bookmarkEnd w:id="6856"/>
    <w:bookmarkStart w:name="z7277" w:id="6857"/>
    <w:p>
      <w:pPr>
        <w:spacing w:after="0"/>
        <w:ind w:left="0"/>
        <w:jc w:val="both"/>
      </w:pPr>
      <w:r>
        <w:rPr>
          <w:rFonts w:ascii="Times New Roman"/>
          <w:b w:val="false"/>
          <w:i w:val="false"/>
          <w:color w:val="000000"/>
          <w:sz w:val="28"/>
        </w:rPr>
        <w:t>
      бюджет қаражаттарының есебінен,</w:t>
      </w:r>
    </w:p>
    <w:bookmarkEnd w:id="6857"/>
    <w:bookmarkStart w:name="z7278" w:id="6858"/>
    <w:p>
      <w:pPr>
        <w:spacing w:after="0"/>
        <w:ind w:left="0"/>
        <w:jc w:val="both"/>
      </w:pPr>
      <w:r>
        <w:rPr>
          <w:rFonts w:ascii="Times New Roman"/>
          <w:b w:val="false"/>
          <w:i w:val="false"/>
          <w:color w:val="000000"/>
          <w:sz w:val="28"/>
        </w:rPr>
        <w:t>
      әлеуметтік медициналық сақтандыру қорының қаражаттары есебінен;</w:t>
      </w:r>
    </w:p>
    <w:bookmarkEnd w:id="6858"/>
    <w:bookmarkStart w:name="z7279" w:id="6859"/>
    <w:p>
      <w:pPr>
        <w:spacing w:after="0"/>
        <w:ind w:left="0"/>
        <w:jc w:val="both"/>
      </w:pPr>
      <w:r>
        <w:rPr>
          <w:rFonts w:ascii="Times New Roman"/>
          <w:b w:val="false"/>
          <w:i w:val="false"/>
          <w:color w:val="000000"/>
          <w:sz w:val="28"/>
        </w:rPr>
        <w:t xml:space="preserve">
      Заңнамамен тыйым салынбаған өзге де көздерден; </w:t>
      </w:r>
    </w:p>
    <w:bookmarkEnd w:id="6859"/>
    <w:bookmarkStart w:name="z7280" w:id="6860"/>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6860"/>
    <w:bookmarkStart w:name="z7281" w:id="6861"/>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6861"/>
    <w:bookmarkStart w:name="z7282" w:id="6862"/>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6862"/>
    <w:bookmarkStart w:name="z7283" w:id="6863"/>
    <w:p>
      <w:pPr>
        <w:spacing w:after="0"/>
        <w:ind w:left="0"/>
        <w:jc w:val="both"/>
      </w:pPr>
      <w:r>
        <w:rPr>
          <w:rFonts w:ascii="Times New Roman"/>
          <w:b w:val="false"/>
          <w:i w:val="false"/>
          <w:color w:val="000000"/>
          <w:sz w:val="28"/>
        </w:rPr>
        <w:t>
      6)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6863"/>
    <w:bookmarkStart w:name="z7284" w:id="6864"/>
    <w:p>
      <w:pPr>
        <w:spacing w:after="0"/>
        <w:ind w:left="0"/>
        <w:jc w:val="both"/>
      </w:pPr>
      <w:r>
        <w:rPr>
          <w:rFonts w:ascii="Times New Roman"/>
          <w:b w:val="false"/>
          <w:i w:val="false"/>
          <w:color w:val="000000"/>
          <w:sz w:val="28"/>
        </w:rPr>
        <w:t>
      7) Үлгілік шартта белгіленген жағдайларда залалдарды өтеуді талап етуге;</w:t>
      </w:r>
    </w:p>
    <w:bookmarkEnd w:id="6864"/>
    <w:bookmarkStart w:name="z7285" w:id="6865"/>
    <w:p>
      <w:pPr>
        <w:spacing w:after="0"/>
        <w:ind w:left="0"/>
        <w:jc w:val="both"/>
      </w:pPr>
      <w:r>
        <w:rPr>
          <w:rFonts w:ascii="Times New Roman"/>
          <w:b w:val="false"/>
          <w:i w:val="false"/>
          <w:color w:val="000000"/>
          <w:sz w:val="28"/>
        </w:rPr>
        <w:t>
      8)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6865"/>
    <w:bookmarkStart w:name="z7286" w:id="6866"/>
    <w:p>
      <w:pPr>
        <w:spacing w:after="0"/>
        <w:ind w:left="0"/>
        <w:jc w:val="both"/>
      </w:pPr>
      <w:r>
        <w:rPr>
          <w:rFonts w:ascii="Times New Roman"/>
          <w:b w:val="false"/>
          <w:i w:val="false"/>
          <w:color w:val="000000"/>
          <w:sz w:val="28"/>
        </w:rPr>
        <w:t>
      9)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6866"/>
    <w:bookmarkStart w:name="z7287" w:id="6867"/>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6867"/>
    <w:bookmarkStart w:name="z7288" w:id="6868"/>
    <w:p>
      <w:pPr>
        <w:spacing w:after="0"/>
        <w:ind w:left="0"/>
        <w:jc w:val="both"/>
      </w:pPr>
      <w:r>
        <w:rPr>
          <w:rFonts w:ascii="Times New Roman"/>
          <w:b w:val="false"/>
          <w:i w:val="false"/>
          <w:color w:val="000000"/>
          <w:sz w:val="28"/>
        </w:rPr>
        <w:t>
      192. Жекеше әріптес:</w:t>
      </w:r>
    </w:p>
    <w:bookmarkEnd w:id="6868"/>
    <w:bookmarkStart w:name="z7289" w:id="6869"/>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6869"/>
    <w:bookmarkStart w:name="z7290" w:id="6870"/>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6870"/>
    <w:bookmarkStart w:name="z7291" w:id="6871"/>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 және мемлекеттік меншікке беруге;</w:t>
      </w:r>
    </w:p>
    <w:bookmarkEnd w:id="6871"/>
    <w:bookmarkStart w:name="z7292" w:id="6872"/>
    <w:p>
      <w:pPr>
        <w:spacing w:after="0"/>
        <w:ind w:left="0"/>
        <w:jc w:val="both"/>
      </w:pPr>
      <w:r>
        <w:rPr>
          <w:rFonts w:ascii="Times New Roman"/>
          <w:b w:val="false"/>
          <w:i w:val="false"/>
          <w:color w:val="000000"/>
          <w:sz w:val="28"/>
        </w:rPr>
        <w:t>
      4) МЖӘ объектісінің бейінін сақтауға;</w:t>
      </w:r>
    </w:p>
    <w:bookmarkEnd w:id="6872"/>
    <w:bookmarkStart w:name="z7293" w:id="6873"/>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6873"/>
    <w:bookmarkStart w:name="z7294" w:id="6874"/>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6874"/>
    <w:bookmarkStart w:name="z7295" w:id="6875"/>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6875"/>
    <w:bookmarkStart w:name="z7296" w:id="6876"/>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6876"/>
    <w:bookmarkStart w:name="z7297" w:id="6877"/>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6877"/>
    <w:bookmarkStart w:name="z7298" w:id="6878"/>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6878"/>
    <w:bookmarkStart w:name="z7299" w:id="6879"/>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6879"/>
    <w:bookmarkStart w:name="z7300" w:id="6880"/>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6880"/>
    <w:bookmarkStart w:name="z7301" w:id="6881"/>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6881"/>
    <w:bookmarkStart w:name="z7302" w:id="6882"/>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6882"/>
    <w:bookmarkStart w:name="z7303" w:id="6883"/>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6883"/>
    <w:bookmarkStart w:name="z7304" w:id="6884"/>
    <w:p>
      <w:pPr>
        <w:spacing w:after="0"/>
        <w:ind w:left="0"/>
        <w:jc w:val="both"/>
      </w:pPr>
      <w:r>
        <w:rPr>
          <w:rFonts w:ascii="Times New Roman"/>
          <w:b w:val="false"/>
          <w:i w:val="false"/>
          <w:color w:val="000000"/>
          <w:sz w:val="28"/>
        </w:rPr>
        <w:t xml:space="preserve">
      16) балабақшада санитариялық нормалар мен қағидаларға сәйкес үй-жайлардың тазалығын және Қызметті тұтынушылардың болуының жайлылығын қамтамасыз етуге; </w:t>
      </w:r>
    </w:p>
    <w:bookmarkEnd w:id="6884"/>
    <w:bookmarkStart w:name="z7305" w:id="6885"/>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 сақтауды қамтамасыз етуге;</w:t>
      </w:r>
    </w:p>
    <w:bookmarkEnd w:id="6885"/>
    <w:bookmarkStart w:name="z7306" w:id="6886"/>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6886"/>
    <w:bookmarkStart w:name="z7307" w:id="6887"/>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6887"/>
    <w:bookmarkStart w:name="z7308" w:id="6888"/>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6888"/>
    <w:bookmarkStart w:name="z7309" w:id="6889"/>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6889"/>
    <w:bookmarkStart w:name="z7310" w:id="6890"/>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6890"/>
    <w:bookmarkStart w:name="z7311" w:id="6891"/>
    <w:p>
      <w:pPr>
        <w:spacing w:after="0"/>
        <w:ind w:left="0"/>
        <w:jc w:val="both"/>
      </w:pPr>
      <w:r>
        <w:rPr>
          <w:rFonts w:ascii="Times New Roman"/>
          <w:b w:val="false"/>
          <w:i w:val="false"/>
          <w:color w:val="000000"/>
          <w:sz w:val="28"/>
        </w:rPr>
        <w:t>
      23) Жер учаскесіне өзінің құқықтарын өзге тұлғаларға бермеуге, оның ішінде жалға бермеуге;</w:t>
      </w:r>
    </w:p>
    <w:bookmarkEnd w:id="6891"/>
    <w:bookmarkStart w:name="z7312" w:id="6892"/>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6892"/>
    <w:bookmarkStart w:name="z7313" w:id="6893"/>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6893"/>
    <w:bookmarkStart w:name="z7314" w:id="6894"/>
    <w:p>
      <w:pPr>
        <w:spacing w:after="0"/>
        <w:ind w:left="0"/>
        <w:jc w:val="both"/>
      </w:pPr>
      <w:r>
        <w:rPr>
          <w:rFonts w:ascii="Times New Roman"/>
          <w:b w:val="false"/>
          <w:i w:val="false"/>
          <w:color w:val="000000"/>
          <w:sz w:val="28"/>
        </w:rPr>
        <w:t>
      26) көрсетілетін Қызметтерді есепке ала отырып, емхананың медициналық жабдықпен толықтырылуын және оның уақытында жаңартылуын қамтамасыз етуге;</w:t>
      </w:r>
    </w:p>
    <w:bookmarkEnd w:id="6894"/>
    <w:bookmarkStart w:name="z7315" w:id="6895"/>
    <w:p>
      <w:pPr>
        <w:spacing w:after="0"/>
        <w:ind w:left="0"/>
        <w:jc w:val="both"/>
      </w:pPr>
      <w:r>
        <w:rPr>
          <w:rFonts w:ascii="Times New Roman"/>
          <w:b w:val="false"/>
          <w:i w:val="false"/>
          <w:color w:val="000000"/>
          <w:sz w:val="28"/>
        </w:rPr>
        <w:t xml:space="preserve">
      27) медициналық қызмет саласындағы біліктілік талаптары мен лицензиялау талаптарының сақталуын қамтамасыз етуге; </w:t>
      </w:r>
    </w:p>
    <w:bookmarkEnd w:id="6895"/>
    <w:bookmarkStart w:name="z7316" w:id="6896"/>
    <w:p>
      <w:pPr>
        <w:spacing w:after="0"/>
        <w:ind w:left="0"/>
        <w:jc w:val="both"/>
      </w:pPr>
      <w:r>
        <w:rPr>
          <w:rFonts w:ascii="Times New Roman"/>
          <w:b w:val="false"/>
          <w:i w:val="false"/>
          <w:color w:val="000000"/>
          <w:sz w:val="28"/>
        </w:rPr>
        <w:t xml:space="preserve">
      28) профилактиканың, диагностиканың және медициналық оңалтудың жаңа әдістерін енгізуді қамтамасыз етуге; </w:t>
      </w:r>
    </w:p>
    <w:bookmarkEnd w:id="6896"/>
    <w:bookmarkStart w:name="z7317" w:id="6897"/>
    <w:p>
      <w:pPr>
        <w:spacing w:after="0"/>
        <w:ind w:left="0"/>
        <w:jc w:val="both"/>
      </w:pPr>
      <w:r>
        <w:rPr>
          <w:rFonts w:ascii="Times New Roman"/>
          <w:b w:val="false"/>
          <w:i w:val="false"/>
          <w:color w:val="000000"/>
          <w:sz w:val="28"/>
        </w:rPr>
        <w:t>
      29) денсаулық сақтау саласындағы бірыңғай стандарттар бойынша тегін және/немесе ақылы негізде көрсетілетін медициналық көмектің сапасы мен көлемін қамтамасыз етуге;</w:t>
      </w:r>
    </w:p>
    <w:bookmarkEnd w:id="6897"/>
    <w:bookmarkStart w:name="z7318" w:id="6898"/>
    <w:p>
      <w:pPr>
        <w:spacing w:after="0"/>
        <w:ind w:left="0"/>
        <w:jc w:val="both"/>
      </w:pPr>
      <w:r>
        <w:rPr>
          <w:rFonts w:ascii="Times New Roman"/>
          <w:b w:val="false"/>
          <w:i w:val="false"/>
          <w:color w:val="000000"/>
          <w:sz w:val="28"/>
        </w:rPr>
        <w:t>
      30) оқыту бағдарламаларын, оның ішінде қосымша оқыту, кадрлар біліктілігін арттыру, қайта даярлау бағдарламаларын жыл сайын бекітуге және оларды Мемлекеттік әріптеске беруге;</w:t>
      </w:r>
    </w:p>
    <w:bookmarkEnd w:id="6898"/>
    <w:bookmarkStart w:name="z7319" w:id="6899"/>
    <w:p>
      <w:pPr>
        <w:spacing w:after="0"/>
        <w:ind w:left="0"/>
        <w:jc w:val="both"/>
      </w:pPr>
      <w:r>
        <w:rPr>
          <w:rFonts w:ascii="Times New Roman"/>
          <w:b w:val="false"/>
          <w:i w:val="false"/>
          <w:color w:val="000000"/>
          <w:sz w:val="28"/>
        </w:rPr>
        <w:t>
      31) Заңнамаға сәйкес Қызметті тұтынушылардың жеке бас мәліметтерінің қорғалуын қамтамасыз етуге;</w:t>
      </w:r>
    </w:p>
    <w:bookmarkEnd w:id="6899"/>
    <w:bookmarkStart w:name="z7320" w:id="6900"/>
    <w:p>
      <w:pPr>
        <w:spacing w:after="0"/>
        <w:ind w:left="0"/>
        <w:jc w:val="both"/>
      </w:pPr>
      <w:r>
        <w:rPr>
          <w:rFonts w:ascii="Times New Roman"/>
          <w:b w:val="false"/>
          <w:i w:val="false"/>
          <w:color w:val="000000"/>
          <w:sz w:val="28"/>
        </w:rPr>
        <w:t>
      32)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6900"/>
    <w:bookmarkStart w:name="z7321" w:id="6901"/>
    <w:p>
      <w:pPr>
        <w:spacing w:after="0"/>
        <w:ind w:left="0"/>
        <w:jc w:val="both"/>
      </w:pPr>
      <w:r>
        <w:rPr>
          <w:rFonts w:ascii="Times New Roman"/>
          <w:b w:val="false"/>
          <w:i w:val="false"/>
          <w:color w:val="000000"/>
          <w:sz w:val="28"/>
        </w:rPr>
        <w:t>
      33) Үлгілік шартта және заңнамада белгіленген өзге талаптар мен Үлгілік шарттарды сақтауға міндетті.</w:t>
      </w:r>
    </w:p>
    <w:bookmarkEnd w:id="6901"/>
    <w:bookmarkStart w:name="z7322" w:id="6902"/>
    <w:p>
      <w:pPr>
        <w:spacing w:after="0"/>
        <w:ind w:left="0"/>
        <w:jc w:val="left"/>
      </w:pPr>
      <w:r>
        <w:rPr>
          <w:rFonts w:ascii="Times New Roman"/>
          <w:b/>
          <w:i w:val="false"/>
          <w:color w:val="000000"/>
        </w:rPr>
        <w:t xml:space="preserve"> 24. Құқықтар мен міндеттерді беру</w:t>
      </w:r>
    </w:p>
    <w:bookmarkEnd w:id="6902"/>
    <w:bookmarkStart w:name="z7323" w:id="6903"/>
    <w:p>
      <w:pPr>
        <w:spacing w:after="0"/>
        <w:ind w:left="0"/>
        <w:jc w:val="both"/>
      </w:pPr>
      <w:r>
        <w:rPr>
          <w:rFonts w:ascii="Times New Roman"/>
          <w:b w:val="false"/>
          <w:i w:val="false"/>
          <w:color w:val="000000"/>
          <w:sz w:val="28"/>
        </w:rPr>
        <w:t>
      193.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6903"/>
    <w:bookmarkStart w:name="z7324" w:id="6904"/>
    <w:p>
      <w:pPr>
        <w:spacing w:after="0"/>
        <w:ind w:left="0"/>
        <w:jc w:val="both"/>
      </w:pPr>
      <w:r>
        <w:rPr>
          <w:rFonts w:ascii="Times New Roman"/>
          <w:b w:val="false"/>
          <w:i w:val="false"/>
          <w:color w:val="000000"/>
          <w:sz w:val="28"/>
        </w:rPr>
        <w:t>
      194. Үлгілік шартты тоқтату Үлгілік шарт бойынша құқықтар мен міндеттерді өзге тұлғаларға беру туралы мәмілелерді тоқтатуға негіз бола алады.</w:t>
      </w:r>
    </w:p>
    <w:bookmarkEnd w:id="6904"/>
    <w:bookmarkStart w:name="z7325" w:id="6905"/>
    <w:p>
      <w:pPr>
        <w:spacing w:after="0"/>
        <w:ind w:left="0"/>
        <w:jc w:val="both"/>
      </w:pPr>
      <w:r>
        <w:rPr>
          <w:rFonts w:ascii="Times New Roman"/>
          <w:b w:val="false"/>
          <w:i w:val="false"/>
          <w:color w:val="000000"/>
          <w:sz w:val="28"/>
        </w:rPr>
        <w:t>
      195.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6905"/>
    <w:bookmarkStart w:name="z7326" w:id="6906"/>
    <w:p>
      <w:pPr>
        <w:spacing w:after="0"/>
        <w:ind w:left="0"/>
        <w:jc w:val="both"/>
      </w:pPr>
      <w:r>
        <w:rPr>
          <w:rFonts w:ascii="Times New Roman"/>
          <w:b w:val="false"/>
          <w:i w:val="false"/>
          <w:color w:val="000000"/>
          <w:sz w:val="28"/>
        </w:rPr>
        <w:t>
      196. Жекеше әріптес және Үлгілік шарт бойынша құқық пен міндет берілетін үшінші тұлға ортақ жауапкершілікте болады.</w:t>
      </w:r>
    </w:p>
    <w:bookmarkEnd w:id="6906"/>
    <w:bookmarkStart w:name="z7327" w:id="6907"/>
    <w:p>
      <w:pPr>
        <w:spacing w:after="0"/>
        <w:ind w:left="0"/>
        <w:jc w:val="both"/>
      </w:pPr>
      <w:r>
        <w:rPr>
          <w:rFonts w:ascii="Times New Roman"/>
          <w:b w:val="false"/>
          <w:i w:val="false"/>
          <w:color w:val="000000"/>
          <w:sz w:val="28"/>
        </w:rPr>
        <w:t>
      197. Үлгілік шарт бойынша құқықтар мен міндеттерді беру Үлгілік шарттың 224-тармағына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6907"/>
    <w:bookmarkStart w:name="z7328" w:id="6908"/>
    <w:p>
      <w:pPr>
        <w:spacing w:after="0"/>
        <w:ind w:left="0"/>
        <w:jc w:val="both"/>
      </w:pPr>
      <w:r>
        <w:rPr>
          <w:rFonts w:ascii="Times New Roman"/>
          <w:b w:val="false"/>
          <w:i w:val="false"/>
          <w:color w:val="000000"/>
          <w:sz w:val="28"/>
        </w:rPr>
        <w:t>
      198. Мемлекеттік әріптес Үлгілік шарт бойынша құқықтар мен міндеттерді беруден бас тартуға құқылы.</w:t>
      </w:r>
    </w:p>
    <w:bookmarkEnd w:id="6908"/>
    <w:bookmarkStart w:name="z7329" w:id="6909"/>
    <w:p>
      <w:pPr>
        <w:spacing w:after="0"/>
        <w:ind w:left="0"/>
        <w:jc w:val="both"/>
      </w:pPr>
      <w:r>
        <w:rPr>
          <w:rFonts w:ascii="Times New Roman"/>
          <w:b w:val="false"/>
          <w:i w:val="false"/>
          <w:color w:val="000000"/>
          <w:sz w:val="28"/>
        </w:rPr>
        <w:t>
      199.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6909"/>
    <w:bookmarkStart w:name="z7330" w:id="6910"/>
    <w:p>
      <w:pPr>
        <w:spacing w:after="0"/>
        <w:ind w:left="0"/>
        <w:jc w:val="left"/>
      </w:pPr>
      <w:r>
        <w:rPr>
          <w:rFonts w:ascii="Times New Roman"/>
          <w:b/>
          <w:i w:val="false"/>
          <w:color w:val="000000"/>
        </w:rPr>
        <w:t xml:space="preserve"> 25. Мемлекеттік әріптестің Үлгілік шарттың орындалуын бақылауды жүзеге асыру тәртібі </w:t>
      </w:r>
    </w:p>
    <w:bookmarkEnd w:id="6910"/>
    <w:bookmarkStart w:name="z7331" w:id="6911"/>
    <w:p>
      <w:pPr>
        <w:spacing w:after="0"/>
        <w:ind w:left="0"/>
        <w:jc w:val="both"/>
      </w:pPr>
      <w:r>
        <w:rPr>
          <w:rFonts w:ascii="Times New Roman"/>
          <w:b w:val="false"/>
          <w:i w:val="false"/>
          <w:color w:val="000000"/>
          <w:sz w:val="28"/>
        </w:rPr>
        <w:t>
      200.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6911"/>
    <w:bookmarkStart w:name="z7332" w:id="6912"/>
    <w:p>
      <w:pPr>
        <w:spacing w:after="0"/>
        <w:ind w:left="0"/>
        <w:jc w:val="both"/>
      </w:pPr>
      <w:r>
        <w:rPr>
          <w:rFonts w:ascii="Times New Roman"/>
          <w:b w:val="false"/>
          <w:i w:val="false"/>
          <w:color w:val="000000"/>
          <w:sz w:val="28"/>
        </w:rPr>
        <w:t>
      201. Бақылаудың негізгі бағыттары:</w:t>
      </w:r>
    </w:p>
    <w:bookmarkEnd w:id="6912"/>
    <w:bookmarkStart w:name="z7333" w:id="6913"/>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6913"/>
    <w:bookmarkStart w:name="z7334" w:id="6914"/>
    <w:p>
      <w:pPr>
        <w:spacing w:after="0"/>
        <w:ind w:left="0"/>
        <w:jc w:val="both"/>
      </w:pPr>
      <w:r>
        <w:rPr>
          <w:rFonts w:ascii="Times New Roman"/>
          <w:b w:val="false"/>
          <w:i w:val="false"/>
          <w:color w:val="000000"/>
          <w:sz w:val="28"/>
        </w:rPr>
        <w:t>
      2) көрсетілетін қызметтердің сапасын жақсарту;</w:t>
      </w:r>
    </w:p>
    <w:bookmarkEnd w:id="6914"/>
    <w:bookmarkStart w:name="z7335" w:id="6915"/>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6915"/>
    <w:bookmarkStart w:name="z7336" w:id="6916"/>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6916"/>
    <w:bookmarkStart w:name="z7337" w:id="6917"/>
    <w:p>
      <w:pPr>
        <w:spacing w:after="0"/>
        <w:ind w:left="0"/>
        <w:jc w:val="both"/>
      </w:pPr>
      <w:r>
        <w:rPr>
          <w:rFonts w:ascii="Times New Roman"/>
          <w:b w:val="false"/>
          <w:i w:val="false"/>
          <w:color w:val="000000"/>
          <w:sz w:val="28"/>
        </w:rPr>
        <w:t>
      202.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6917"/>
    <w:bookmarkStart w:name="z7338" w:id="6918"/>
    <w:p>
      <w:pPr>
        <w:spacing w:after="0"/>
        <w:ind w:left="0"/>
        <w:jc w:val="both"/>
      </w:pPr>
      <w:r>
        <w:rPr>
          <w:rFonts w:ascii="Times New Roman"/>
          <w:b w:val="false"/>
          <w:i w:val="false"/>
          <w:color w:val="000000"/>
          <w:sz w:val="28"/>
        </w:rPr>
        <w:t>
      203.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27-бөлімінде көрсетілген әрекеттерді жүзеге асырады.</w:t>
      </w:r>
    </w:p>
    <w:bookmarkEnd w:id="6918"/>
    <w:bookmarkStart w:name="z7339" w:id="6919"/>
    <w:p>
      <w:pPr>
        <w:spacing w:after="0"/>
        <w:ind w:left="0"/>
        <w:jc w:val="both"/>
      </w:pPr>
      <w:r>
        <w:rPr>
          <w:rFonts w:ascii="Times New Roman"/>
          <w:b w:val="false"/>
          <w:i w:val="false"/>
          <w:color w:val="000000"/>
          <w:sz w:val="28"/>
        </w:rPr>
        <w:t>
      204.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6919"/>
    <w:bookmarkStart w:name="z7340" w:id="6920"/>
    <w:p>
      <w:pPr>
        <w:spacing w:after="0"/>
        <w:ind w:left="0"/>
        <w:jc w:val="both"/>
      </w:pPr>
      <w:r>
        <w:rPr>
          <w:rFonts w:ascii="Times New Roman"/>
          <w:b w:val="false"/>
          <w:i w:val="false"/>
          <w:color w:val="000000"/>
          <w:sz w:val="28"/>
        </w:rPr>
        <w:t>
      205.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6920"/>
    <w:bookmarkStart w:name="z7341" w:id="6921"/>
    <w:p>
      <w:pPr>
        <w:spacing w:after="0"/>
        <w:ind w:left="0"/>
        <w:jc w:val="left"/>
      </w:pPr>
      <w:r>
        <w:rPr>
          <w:rFonts w:ascii="Times New Roman"/>
          <w:b/>
          <w:i w:val="false"/>
          <w:color w:val="000000"/>
        </w:rPr>
        <w:t xml:space="preserve"> 26. Тәуекелдерді бөлу, бағалау және оларды басқару бойынша шаралар </w:t>
      </w:r>
    </w:p>
    <w:bookmarkEnd w:id="6921"/>
    <w:bookmarkStart w:name="z7342" w:id="6922"/>
    <w:p>
      <w:pPr>
        <w:spacing w:after="0"/>
        <w:ind w:left="0"/>
        <w:jc w:val="both"/>
      </w:pPr>
      <w:r>
        <w:rPr>
          <w:rFonts w:ascii="Times New Roman"/>
          <w:b w:val="false"/>
          <w:i w:val="false"/>
          <w:color w:val="000000"/>
          <w:sz w:val="28"/>
        </w:rPr>
        <w:t>
      206. Тараптар, Үлгілік шарттың талаптарына сәйкес, Жоба бойынша Тәуекелдерге жауапты болады.</w:t>
      </w:r>
    </w:p>
    <w:bookmarkEnd w:id="6922"/>
    <w:bookmarkStart w:name="z7343" w:id="6923"/>
    <w:p>
      <w:pPr>
        <w:spacing w:after="0"/>
        <w:ind w:left="0"/>
        <w:jc w:val="both"/>
      </w:pPr>
      <w:r>
        <w:rPr>
          <w:rFonts w:ascii="Times New Roman"/>
          <w:b w:val="false"/>
          <w:i w:val="false"/>
          <w:color w:val="000000"/>
          <w:sz w:val="28"/>
        </w:rPr>
        <w:t>
      207. Тараптар, Үлгілік шарттың өзге бөлімдерінде белгіленген тәуекелдерді бөлуді және оларды басқару жөніндегі шараларды ескере отырып, Денсаулық сақтау саласындағы МЖӘ Үлгілік шартына (емхана) 13-қосымшаға сәйкес тәуекелдерді бөлу туралы келісімге келді.</w:t>
      </w:r>
    </w:p>
    <w:bookmarkEnd w:id="6923"/>
    <w:bookmarkStart w:name="z7344" w:id="6924"/>
    <w:p>
      <w:pPr>
        <w:spacing w:after="0"/>
        <w:ind w:left="0"/>
        <w:jc w:val="left"/>
      </w:pPr>
      <w:r>
        <w:rPr>
          <w:rFonts w:ascii="Times New Roman"/>
          <w:b/>
          <w:i w:val="false"/>
          <w:color w:val="000000"/>
        </w:rPr>
        <w:t xml:space="preserve"> 27. Тараптардың жауапкершілігі</w:t>
      </w:r>
    </w:p>
    <w:bookmarkEnd w:id="6924"/>
    <w:bookmarkStart w:name="z7345" w:id="6925"/>
    <w:p>
      <w:pPr>
        <w:spacing w:after="0"/>
        <w:ind w:left="0"/>
        <w:jc w:val="both"/>
      </w:pPr>
      <w:r>
        <w:rPr>
          <w:rFonts w:ascii="Times New Roman"/>
          <w:b w:val="false"/>
          <w:i w:val="false"/>
          <w:color w:val="000000"/>
          <w:sz w:val="28"/>
        </w:rPr>
        <w:t>
      208.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6925"/>
    <w:bookmarkStart w:name="z7346" w:id="6926"/>
    <w:p>
      <w:pPr>
        <w:spacing w:after="0"/>
        <w:ind w:left="0"/>
        <w:jc w:val="both"/>
      </w:pPr>
      <w:r>
        <w:rPr>
          <w:rFonts w:ascii="Times New Roman"/>
          <w:b w:val="false"/>
          <w:i w:val="false"/>
          <w:color w:val="000000"/>
          <w:sz w:val="28"/>
        </w:rPr>
        <w:t>
      209.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6926"/>
    <w:bookmarkStart w:name="z7347" w:id="6927"/>
    <w:p>
      <w:pPr>
        <w:spacing w:after="0"/>
        <w:ind w:left="0"/>
        <w:jc w:val="both"/>
      </w:pPr>
      <w:r>
        <w:rPr>
          <w:rFonts w:ascii="Times New Roman"/>
          <w:b w:val="false"/>
          <w:i w:val="false"/>
          <w:color w:val="000000"/>
          <w:sz w:val="28"/>
        </w:rPr>
        <w:t>
      210.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6927"/>
    <w:bookmarkStart w:name="z7348" w:id="6928"/>
    <w:p>
      <w:pPr>
        <w:spacing w:after="0"/>
        <w:ind w:left="0"/>
        <w:jc w:val="both"/>
      </w:pPr>
      <w:r>
        <w:rPr>
          <w:rFonts w:ascii="Times New Roman"/>
          <w:b w:val="false"/>
          <w:i w:val="false"/>
          <w:color w:val="000000"/>
          <w:sz w:val="28"/>
        </w:rPr>
        <w:t>
      211.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6928"/>
    <w:bookmarkStart w:name="z7349" w:id="6929"/>
    <w:p>
      <w:pPr>
        <w:spacing w:after="0"/>
        <w:ind w:left="0"/>
        <w:jc w:val="both"/>
      </w:pPr>
      <w:r>
        <w:rPr>
          <w:rFonts w:ascii="Times New Roman"/>
          <w:b w:val="false"/>
          <w:i w:val="false"/>
          <w:color w:val="000000"/>
          <w:sz w:val="28"/>
        </w:rPr>
        <w:t>
      212.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6929"/>
    <w:bookmarkStart w:name="z7350" w:id="6930"/>
    <w:p>
      <w:pPr>
        <w:spacing w:after="0"/>
        <w:ind w:left="0"/>
        <w:jc w:val="both"/>
      </w:pPr>
      <w:r>
        <w:rPr>
          <w:rFonts w:ascii="Times New Roman"/>
          <w:b w:val="false"/>
          <w:i w:val="false"/>
          <w:color w:val="000000"/>
          <w:sz w:val="28"/>
        </w:rPr>
        <w:t>
      213.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6930"/>
    <w:bookmarkStart w:name="z7351" w:id="6931"/>
    <w:p>
      <w:pPr>
        <w:spacing w:after="0"/>
        <w:ind w:left="0"/>
        <w:jc w:val="both"/>
      </w:pPr>
      <w:r>
        <w:rPr>
          <w:rFonts w:ascii="Times New Roman"/>
          <w:b w:val="false"/>
          <w:i w:val="false"/>
          <w:color w:val="000000"/>
          <w:sz w:val="28"/>
        </w:rPr>
        <w:t>
      214.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w:t>
      </w:r>
    </w:p>
    <w:bookmarkEnd w:id="6931"/>
    <w:bookmarkStart w:name="z7352" w:id="6932"/>
    <w:p>
      <w:pPr>
        <w:spacing w:after="0"/>
        <w:ind w:left="0"/>
        <w:jc w:val="both"/>
      </w:pPr>
      <w:r>
        <w:rPr>
          <w:rFonts w:ascii="Times New Roman"/>
          <w:b w:val="false"/>
          <w:i w:val="false"/>
          <w:color w:val="000000"/>
          <w:sz w:val="28"/>
        </w:rPr>
        <w:t>
      215.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6932"/>
    <w:bookmarkStart w:name="z7353" w:id="6933"/>
    <w:p>
      <w:pPr>
        <w:spacing w:after="0"/>
        <w:ind w:left="0"/>
        <w:jc w:val="both"/>
      </w:pPr>
      <w:r>
        <w:rPr>
          <w:rFonts w:ascii="Times New Roman"/>
          <w:b w:val="false"/>
          <w:i w:val="false"/>
          <w:color w:val="000000"/>
          <w:sz w:val="28"/>
        </w:rPr>
        <w:t>
      216.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6933"/>
    <w:bookmarkStart w:name="z7354" w:id="6934"/>
    <w:p>
      <w:pPr>
        <w:spacing w:after="0"/>
        <w:ind w:left="0"/>
        <w:jc w:val="both"/>
      </w:pPr>
      <w:r>
        <w:rPr>
          <w:rFonts w:ascii="Times New Roman"/>
          <w:b w:val="false"/>
          <w:i w:val="false"/>
          <w:color w:val="000000"/>
          <w:sz w:val="28"/>
        </w:rPr>
        <w:t>
      217.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6934"/>
    <w:bookmarkStart w:name="z7355" w:id="6935"/>
    <w:p>
      <w:pPr>
        <w:spacing w:after="0"/>
        <w:ind w:left="0"/>
        <w:jc w:val="both"/>
      </w:pPr>
      <w:r>
        <w:rPr>
          <w:rFonts w:ascii="Times New Roman"/>
          <w:b w:val="false"/>
          <w:i w:val="false"/>
          <w:color w:val="000000"/>
          <w:sz w:val="28"/>
        </w:rPr>
        <w:t>
      218.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6935"/>
    <w:bookmarkStart w:name="z7356" w:id="6936"/>
    <w:p>
      <w:pPr>
        <w:spacing w:after="0"/>
        <w:ind w:left="0"/>
        <w:jc w:val="both"/>
      </w:pPr>
      <w:r>
        <w:rPr>
          <w:rFonts w:ascii="Times New Roman"/>
          <w:b w:val="false"/>
          <w:i w:val="false"/>
          <w:color w:val="000000"/>
          <w:sz w:val="28"/>
        </w:rPr>
        <w:t>
      219.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6936"/>
    <w:bookmarkStart w:name="z7357" w:id="6937"/>
    <w:p>
      <w:pPr>
        <w:spacing w:after="0"/>
        <w:ind w:left="0"/>
        <w:jc w:val="left"/>
      </w:pPr>
      <w:r>
        <w:rPr>
          <w:rFonts w:ascii="Times New Roman"/>
          <w:b/>
          <w:i w:val="false"/>
          <w:color w:val="000000"/>
        </w:rPr>
        <w:t xml:space="preserve"> 28. Дауларды шешу тәртібі</w:t>
      </w:r>
    </w:p>
    <w:bookmarkEnd w:id="6937"/>
    <w:bookmarkStart w:name="z7358" w:id="6938"/>
    <w:p>
      <w:pPr>
        <w:spacing w:after="0"/>
        <w:ind w:left="0"/>
        <w:jc w:val="both"/>
      </w:pPr>
      <w:r>
        <w:rPr>
          <w:rFonts w:ascii="Times New Roman"/>
          <w:b w:val="false"/>
          <w:i w:val="false"/>
          <w:color w:val="000000"/>
          <w:sz w:val="28"/>
        </w:rPr>
        <w:t>
      220. Үлгілік шартты орындауға және тоқтатуға байланысты даулар келіссөздер арқылы шешіледі.</w:t>
      </w:r>
    </w:p>
    <w:bookmarkEnd w:id="6938"/>
    <w:bookmarkStart w:name="z7359" w:id="6939"/>
    <w:p>
      <w:pPr>
        <w:spacing w:after="0"/>
        <w:ind w:left="0"/>
        <w:jc w:val="both"/>
      </w:pPr>
      <w:r>
        <w:rPr>
          <w:rFonts w:ascii="Times New Roman"/>
          <w:b w:val="false"/>
          <w:i w:val="false"/>
          <w:color w:val="000000"/>
          <w:sz w:val="28"/>
        </w:rPr>
        <w:t>
      221.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6939"/>
    <w:bookmarkStart w:name="z7360" w:id="6940"/>
    <w:p>
      <w:pPr>
        <w:spacing w:after="0"/>
        <w:ind w:left="0"/>
        <w:jc w:val="left"/>
      </w:pPr>
      <w:r>
        <w:rPr>
          <w:rFonts w:ascii="Times New Roman"/>
          <w:b/>
          <w:i w:val="false"/>
          <w:color w:val="000000"/>
        </w:rPr>
        <w:t xml:space="preserve"> 29. Шарт тұрақтылығының кепілдіктері</w:t>
      </w:r>
    </w:p>
    <w:bookmarkEnd w:id="6940"/>
    <w:bookmarkStart w:name="z7361" w:id="6941"/>
    <w:p>
      <w:pPr>
        <w:spacing w:after="0"/>
        <w:ind w:left="0"/>
        <w:jc w:val="both"/>
      </w:pPr>
      <w:r>
        <w:rPr>
          <w:rFonts w:ascii="Times New Roman"/>
          <w:b w:val="false"/>
          <w:i w:val="false"/>
          <w:color w:val="000000"/>
          <w:sz w:val="28"/>
        </w:rPr>
        <w:t>
      222. Жекеше әріптеске заңнамаға сәйкес оның құқықтарын қорғауға кепілдік беріледі.</w:t>
      </w:r>
    </w:p>
    <w:bookmarkEnd w:id="6941"/>
    <w:bookmarkStart w:name="z7362" w:id="6942"/>
    <w:p>
      <w:pPr>
        <w:spacing w:after="0"/>
        <w:ind w:left="0"/>
        <w:jc w:val="both"/>
      </w:pPr>
      <w:r>
        <w:rPr>
          <w:rFonts w:ascii="Times New Roman"/>
          <w:b w:val="false"/>
          <w:i w:val="false"/>
          <w:color w:val="000000"/>
          <w:sz w:val="28"/>
        </w:rPr>
        <w:t>
      223.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6942"/>
    <w:bookmarkStart w:name="z7363" w:id="6943"/>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6943"/>
    <w:bookmarkStart w:name="z7364" w:id="6944"/>
    <w:p>
      <w:pPr>
        <w:spacing w:after="0"/>
        <w:ind w:left="0"/>
        <w:jc w:val="both"/>
      </w:pPr>
      <w:r>
        <w:rPr>
          <w:rFonts w:ascii="Times New Roman"/>
          <w:b w:val="false"/>
          <w:i w:val="false"/>
          <w:color w:val="000000"/>
          <w:sz w:val="28"/>
        </w:rPr>
        <w:t>
      224.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6944"/>
    <w:bookmarkStart w:name="z7365" w:id="6945"/>
    <w:p>
      <w:pPr>
        <w:spacing w:after="0"/>
        <w:ind w:left="0"/>
        <w:jc w:val="both"/>
      </w:pPr>
      <w:r>
        <w:rPr>
          <w:rFonts w:ascii="Times New Roman"/>
          <w:b w:val="false"/>
          <w:i w:val="false"/>
          <w:color w:val="000000"/>
          <w:sz w:val="28"/>
        </w:rPr>
        <w:t>
      225. Шарт:</w:t>
      </w:r>
    </w:p>
    <w:bookmarkEnd w:id="6945"/>
    <w:bookmarkStart w:name="z7366" w:id="6946"/>
    <w:p>
      <w:pPr>
        <w:spacing w:after="0"/>
        <w:ind w:left="0"/>
        <w:jc w:val="both"/>
      </w:pPr>
      <w:r>
        <w:rPr>
          <w:rFonts w:ascii="Times New Roman"/>
          <w:b w:val="false"/>
          <w:i w:val="false"/>
          <w:color w:val="000000"/>
          <w:sz w:val="28"/>
        </w:rPr>
        <w:t>
      1) Үлгілік шарттың әрекет ету мерзімі өткен;</w:t>
      </w:r>
    </w:p>
    <w:bookmarkEnd w:id="6946"/>
    <w:bookmarkStart w:name="z7367" w:id="6947"/>
    <w:p>
      <w:pPr>
        <w:spacing w:after="0"/>
        <w:ind w:left="0"/>
        <w:jc w:val="both"/>
      </w:pPr>
      <w:r>
        <w:rPr>
          <w:rFonts w:ascii="Times New Roman"/>
          <w:b w:val="false"/>
          <w:i w:val="false"/>
          <w:color w:val="000000"/>
          <w:sz w:val="28"/>
        </w:rPr>
        <w:t>
      2) мерзімінен бұрын бұзылған;</w:t>
      </w:r>
    </w:p>
    <w:bookmarkEnd w:id="6947"/>
    <w:bookmarkStart w:name="z7368" w:id="6948"/>
    <w:p>
      <w:pPr>
        <w:spacing w:after="0"/>
        <w:ind w:left="0"/>
        <w:jc w:val="both"/>
      </w:pPr>
      <w:r>
        <w:rPr>
          <w:rFonts w:ascii="Times New Roman"/>
          <w:b w:val="false"/>
          <w:i w:val="false"/>
          <w:color w:val="000000"/>
          <w:sz w:val="28"/>
        </w:rPr>
        <w:t>
      3) сот шешімі;</w:t>
      </w:r>
    </w:p>
    <w:bookmarkEnd w:id="6948"/>
    <w:bookmarkStart w:name="z7369" w:id="6949"/>
    <w:p>
      <w:pPr>
        <w:spacing w:after="0"/>
        <w:ind w:left="0"/>
        <w:jc w:val="both"/>
      </w:pPr>
      <w:r>
        <w:rPr>
          <w:rFonts w:ascii="Times New Roman"/>
          <w:b w:val="false"/>
          <w:i w:val="false"/>
          <w:color w:val="000000"/>
          <w:sz w:val="28"/>
        </w:rPr>
        <w:t>
      4) Жекеше әріптес таратылған;</w:t>
      </w:r>
    </w:p>
    <w:bookmarkEnd w:id="6949"/>
    <w:bookmarkStart w:name="z7370" w:id="6950"/>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6950"/>
    <w:bookmarkStart w:name="z7371" w:id="6951"/>
    <w:p>
      <w:pPr>
        <w:spacing w:after="0"/>
        <w:ind w:left="0"/>
        <w:jc w:val="both"/>
      </w:pPr>
      <w:r>
        <w:rPr>
          <w:rFonts w:ascii="Times New Roman"/>
          <w:b w:val="false"/>
          <w:i w:val="false"/>
          <w:color w:val="000000"/>
          <w:sz w:val="28"/>
        </w:rPr>
        <w:t xml:space="preserve">
      226.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6951"/>
    <w:bookmarkStart w:name="z7372" w:id="6952"/>
    <w:p>
      <w:pPr>
        <w:spacing w:after="0"/>
        <w:ind w:left="0"/>
        <w:jc w:val="both"/>
      </w:pPr>
      <w:r>
        <w:rPr>
          <w:rFonts w:ascii="Times New Roman"/>
          <w:b w:val="false"/>
          <w:i w:val="false"/>
          <w:color w:val="000000"/>
          <w:sz w:val="28"/>
        </w:rPr>
        <w:t>
      227. Алдын ала талаптарды орындау кезеңінде Тараптардың бірінің бастамасы бойынша мерзімінен бұрын бұзу Үлгілік шарттың 6-бөліміне сәйкес жүргізіледі.</w:t>
      </w:r>
    </w:p>
    <w:bookmarkEnd w:id="6952"/>
    <w:bookmarkStart w:name="z7373" w:id="6953"/>
    <w:p>
      <w:pPr>
        <w:spacing w:after="0"/>
        <w:ind w:left="0"/>
        <w:jc w:val="both"/>
      </w:pPr>
      <w:r>
        <w:rPr>
          <w:rFonts w:ascii="Times New Roman"/>
          <w:b w:val="false"/>
          <w:i w:val="false"/>
          <w:color w:val="000000"/>
          <w:sz w:val="28"/>
        </w:rPr>
        <w:t>
      228. МЖӘ объектісін салу кезеңінде Тараптардың бірінің бастамасы бойынша мерзімінен бұрын бұзу Үлгілік шарттың 11-бөліміне сәйкес жүргізіледі.</w:t>
      </w:r>
    </w:p>
    <w:bookmarkEnd w:id="6953"/>
    <w:bookmarkStart w:name="z7374" w:id="6954"/>
    <w:p>
      <w:pPr>
        <w:spacing w:after="0"/>
        <w:ind w:left="0"/>
        <w:jc w:val="both"/>
      </w:pPr>
      <w:r>
        <w:rPr>
          <w:rFonts w:ascii="Times New Roman"/>
          <w:b w:val="false"/>
          <w:i w:val="false"/>
          <w:color w:val="000000"/>
          <w:sz w:val="28"/>
        </w:rPr>
        <w:t>
      229. МЖӘ объектісін пайдалану кезеңінде Тараптардың бірінің бастамасы бойынша мерзімінен бұрын бұзу Үлгілік шарттың 15-бөліміне сәйкес жүргізіледі.</w:t>
      </w:r>
    </w:p>
    <w:bookmarkEnd w:id="6954"/>
    <w:bookmarkStart w:name="z7375" w:id="6955"/>
    <w:p>
      <w:pPr>
        <w:spacing w:after="0"/>
        <w:ind w:left="0"/>
        <w:jc w:val="both"/>
      </w:pPr>
      <w:r>
        <w:rPr>
          <w:rFonts w:ascii="Times New Roman"/>
          <w:b w:val="false"/>
          <w:i w:val="false"/>
          <w:color w:val="000000"/>
          <w:sz w:val="28"/>
        </w:rPr>
        <w:t>
      230.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6955"/>
    <w:bookmarkStart w:name="z7376" w:id="6956"/>
    <w:p>
      <w:pPr>
        <w:spacing w:after="0"/>
        <w:ind w:left="0"/>
        <w:jc w:val="both"/>
      </w:pPr>
      <w:r>
        <w:rPr>
          <w:rFonts w:ascii="Times New Roman"/>
          <w:b w:val="false"/>
          <w:i w:val="false"/>
          <w:color w:val="000000"/>
          <w:sz w:val="28"/>
        </w:rPr>
        <w:t>
      231. Үлгілік шарт 225-тармағына сәйкес іс-қимыл тоқтатылған жағдайда, Жұмыстардың тоқтатылуы мынадай тәртіпте жүзеге асырылады:</w:t>
      </w:r>
    </w:p>
    <w:bookmarkEnd w:id="6956"/>
    <w:bookmarkStart w:name="z7377" w:id="6957"/>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6957"/>
    <w:bookmarkStart w:name="z7378" w:id="6958"/>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6958"/>
    <w:bookmarkStart w:name="z7379" w:id="6959"/>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6959"/>
    <w:bookmarkStart w:name="z7380" w:id="6960"/>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6960"/>
    <w:bookmarkStart w:name="z7381" w:id="6961"/>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6961"/>
    <w:bookmarkStart w:name="z7382" w:id="6962"/>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6962"/>
    <w:bookmarkStart w:name="z7383" w:id="6963"/>
    <w:p>
      <w:pPr>
        <w:spacing w:after="0"/>
        <w:ind w:left="0"/>
        <w:jc w:val="left"/>
      </w:pPr>
      <w:r>
        <w:rPr>
          <w:rFonts w:ascii="Times New Roman"/>
          <w:b/>
          <w:i w:val="false"/>
          <w:color w:val="000000"/>
        </w:rPr>
        <w:t xml:space="preserve"> 31. Зияткерлік қызмет нәтижелеріне айрықша құқықтар</w:t>
      </w:r>
    </w:p>
    <w:bookmarkEnd w:id="6963"/>
    <w:bookmarkStart w:name="z7384" w:id="6964"/>
    <w:p>
      <w:pPr>
        <w:spacing w:after="0"/>
        <w:ind w:left="0"/>
        <w:jc w:val="both"/>
      </w:pPr>
      <w:r>
        <w:rPr>
          <w:rFonts w:ascii="Times New Roman"/>
          <w:b w:val="false"/>
          <w:i w:val="false"/>
          <w:color w:val="000000"/>
          <w:sz w:val="28"/>
        </w:rPr>
        <w:t>
      232.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6964"/>
    <w:bookmarkStart w:name="z7385" w:id="6965"/>
    <w:p>
      <w:pPr>
        <w:spacing w:after="0"/>
        <w:ind w:left="0"/>
        <w:jc w:val="both"/>
      </w:pPr>
      <w:r>
        <w:rPr>
          <w:rFonts w:ascii="Times New Roman"/>
          <w:b w:val="false"/>
          <w:i w:val="false"/>
          <w:color w:val="000000"/>
          <w:sz w:val="28"/>
        </w:rPr>
        <w:t xml:space="preserve">
      233.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 </w:t>
      </w:r>
    </w:p>
    <w:bookmarkEnd w:id="6965"/>
    <w:bookmarkStart w:name="z7386" w:id="6966"/>
    <w:p>
      <w:pPr>
        <w:spacing w:after="0"/>
        <w:ind w:left="0"/>
        <w:jc w:val="both"/>
      </w:pPr>
      <w:r>
        <w:rPr>
          <w:rFonts w:ascii="Times New Roman"/>
          <w:b w:val="false"/>
          <w:i w:val="false"/>
          <w:color w:val="000000"/>
          <w:sz w:val="28"/>
        </w:rPr>
        <w:t>
      234. Жекеше әріптес Үлгілік шарттың 232-тармағында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6966"/>
    <w:bookmarkStart w:name="z7387" w:id="6967"/>
    <w:p>
      <w:pPr>
        <w:spacing w:after="0"/>
        <w:ind w:left="0"/>
        <w:jc w:val="both"/>
      </w:pPr>
      <w:r>
        <w:rPr>
          <w:rFonts w:ascii="Times New Roman"/>
          <w:b w:val="false"/>
          <w:i w:val="false"/>
          <w:color w:val="000000"/>
          <w:sz w:val="28"/>
        </w:rPr>
        <w:t>
      235.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w:t>
      </w:r>
    </w:p>
    <w:bookmarkEnd w:id="6967"/>
    <w:bookmarkStart w:name="z7388" w:id="6968"/>
    <w:p>
      <w:pPr>
        <w:spacing w:after="0"/>
        <w:ind w:left="0"/>
        <w:jc w:val="both"/>
      </w:pPr>
      <w:r>
        <w:rPr>
          <w:rFonts w:ascii="Times New Roman"/>
          <w:b w:val="false"/>
          <w:i w:val="false"/>
          <w:color w:val="000000"/>
          <w:sz w:val="28"/>
        </w:rPr>
        <w:t>
      236.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6968"/>
    <w:bookmarkStart w:name="z7389" w:id="6969"/>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6969"/>
    <w:bookmarkStart w:name="z7390" w:id="6970"/>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6970"/>
    <w:bookmarkStart w:name="z7391" w:id="6971"/>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6971"/>
    <w:bookmarkStart w:name="z7392" w:id="6972"/>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6972"/>
    <w:bookmarkStart w:name="z7393" w:id="6973"/>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6973"/>
    <w:bookmarkStart w:name="z7394" w:id="6974"/>
    <w:p>
      <w:pPr>
        <w:spacing w:after="0"/>
        <w:ind w:left="0"/>
        <w:jc w:val="left"/>
      </w:pPr>
      <w:r>
        <w:rPr>
          <w:rFonts w:ascii="Times New Roman"/>
          <w:b/>
          <w:i w:val="false"/>
          <w:color w:val="000000"/>
        </w:rPr>
        <w:t xml:space="preserve"> 32. Үлгілік шарттың тілі</w:t>
      </w:r>
    </w:p>
    <w:bookmarkEnd w:id="6974"/>
    <w:bookmarkStart w:name="z7395" w:id="6975"/>
    <w:p>
      <w:pPr>
        <w:spacing w:after="0"/>
        <w:ind w:left="0"/>
        <w:jc w:val="both"/>
      </w:pPr>
      <w:r>
        <w:rPr>
          <w:rFonts w:ascii="Times New Roman"/>
          <w:b w:val="false"/>
          <w:i w:val="false"/>
          <w:color w:val="000000"/>
          <w:sz w:val="28"/>
        </w:rPr>
        <w:t>
      237.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6975"/>
    <w:bookmarkStart w:name="z7396" w:id="6976"/>
    <w:p>
      <w:pPr>
        <w:spacing w:after="0"/>
        <w:ind w:left="0"/>
        <w:jc w:val="both"/>
      </w:pPr>
      <w:r>
        <w:rPr>
          <w:rFonts w:ascii="Times New Roman"/>
          <w:b w:val="false"/>
          <w:i w:val="false"/>
          <w:color w:val="000000"/>
          <w:sz w:val="28"/>
        </w:rPr>
        <w:t>
      238.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6976"/>
    <w:bookmarkStart w:name="z7397" w:id="6977"/>
    <w:p>
      <w:pPr>
        <w:spacing w:after="0"/>
        <w:ind w:left="0"/>
        <w:jc w:val="both"/>
      </w:pPr>
      <w:r>
        <w:rPr>
          <w:rFonts w:ascii="Times New Roman"/>
          <w:b w:val="false"/>
          <w:i w:val="false"/>
          <w:color w:val="000000"/>
          <w:sz w:val="28"/>
        </w:rPr>
        <w:t>
      239. Тараптар мемлекеттік және орыс тілдері қарым-қатынас тілі ретінде қолданылатыны жөнінде уағдаласады.</w:t>
      </w:r>
    </w:p>
    <w:bookmarkEnd w:id="6977"/>
    <w:bookmarkStart w:name="z7398" w:id="6978"/>
    <w:p>
      <w:pPr>
        <w:spacing w:after="0"/>
        <w:ind w:left="0"/>
        <w:jc w:val="both"/>
      </w:pPr>
      <w:r>
        <w:rPr>
          <w:rFonts w:ascii="Times New Roman"/>
          <w:b w:val="false"/>
          <w:i w:val="false"/>
          <w:color w:val="000000"/>
          <w:sz w:val="28"/>
        </w:rPr>
        <w:t>
      240.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6978"/>
    <w:bookmarkStart w:name="z7399" w:id="6979"/>
    <w:p>
      <w:pPr>
        <w:spacing w:after="0"/>
        <w:ind w:left="0"/>
        <w:jc w:val="left"/>
      </w:pPr>
      <w:r>
        <w:rPr>
          <w:rFonts w:ascii="Times New Roman"/>
          <w:b/>
          <w:i w:val="false"/>
          <w:color w:val="000000"/>
        </w:rPr>
        <w:t xml:space="preserve"> 33. Үлгілік шарттың әрекет ету мерзімдері</w:t>
      </w:r>
    </w:p>
    <w:bookmarkEnd w:id="6979"/>
    <w:bookmarkStart w:name="z7400" w:id="6980"/>
    <w:p>
      <w:pPr>
        <w:spacing w:after="0"/>
        <w:ind w:left="0"/>
        <w:jc w:val="both"/>
      </w:pPr>
      <w:r>
        <w:rPr>
          <w:rFonts w:ascii="Times New Roman"/>
          <w:b w:val="false"/>
          <w:i w:val="false"/>
          <w:color w:val="000000"/>
          <w:sz w:val="28"/>
        </w:rPr>
        <w:t>
      241.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6980"/>
    <w:bookmarkStart w:name="z7401" w:id="6981"/>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6981"/>
    <w:bookmarkStart w:name="z7402" w:id="6982"/>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6982"/>
    <w:bookmarkStart w:name="z7403" w:id="6983"/>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6983"/>
    <w:bookmarkStart w:name="z7404" w:id="6984"/>
    <w:p>
      <w:pPr>
        <w:spacing w:after="0"/>
        <w:ind w:left="0"/>
        <w:jc w:val="both"/>
      </w:pPr>
      <w:r>
        <w:rPr>
          <w:rFonts w:ascii="Times New Roman"/>
          <w:b w:val="false"/>
          <w:i w:val="false"/>
          <w:color w:val="000000"/>
          <w:sz w:val="28"/>
        </w:rPr>
        <w:t>
      242.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w:t>
      </w:r>
    </w:p>
    <w:bookmarkEnd w:id="6984"/>
    <w:bookmarkStart w:name="z7405" w:id="6985"/>
    <w:p>
      <w:pPr>
        <w:spacing w:after="0"/>
        <w:ind w:left="0"/>
        <w:jc w:val="left"/>
      </w:pPr>
      <w:r>
        <w:rPr>
          <w:rFonts w:ascii="Times New Roman"/>
          <w:b/>
          <w:i w:val="false"/>
          <w:color w:val="000000"/>
        </w:rPr>
        <w:t xml:space="preserve"> 34. Сақтандыру</w:t>
      </w:r>
    </w:p>
    <w:bookmarkEnd w:id="6985"/>
    <w:bookmarkStart w:name="z7406" w:id="6986"/>
    <w:p>
      <w:pPr>
        <w:spacing w:after="0"/>
        <w:ind w:left="0"/>
        <w:jc w:val="both"/>
      </w:pPr>
      <w:r>
        <w:rPr>
          <w:rFonts w:ascii="Times New Roman"/>
          <w:b w:val="false"/>
          <w:i w:val="false"/>
          <w:color w:val="000000"/>
          <w:sz w:val="28"/>
        </w:rPr>
        <w:t>
      243. Тараптар сақтандыруға жататын тәуекелдерді айқындайды, оларды Жекеше әріптес заңнамада белгіленген тәртіппен сақтандырады.</w:t>
      </w:r>
    </w:p>
    <w:bookmarkEnd w:id="6986"/>
    <w:bookmarkStart w:name="z7407" w:id="6987"/>
    <w:p>
      <w:pPr>
        <w:spacing w:after="0"/>
        <w:ind w:left="0"/>
        <w:jc w:val="both"/>
      </w:pPr>
      <w:r>
        <w:rPr>
          <w:rFonts w:ascii="Times New Roman"/>
          <w:b w:val="false"/>
          <w:i w:val="false"/>
          <w:color w:val="000000"/>
          <w:sz w:val="28"/>
        </w:rPr>
        <w:t>
      244. Сақтандыру мүліктік тәуекелдер үшін және мыналарға:</w:t>
      </w:r>
    </w:p>
    <w:bookmarkEnd w:id="6987"/>
    <w:bookmarkStart w:name="z7408" w:id="6988"/>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6988"/>
    <w:bookmarkStart w:name="z7409" w:id="6989"/>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6989"/>
    <w:bookmarkStart w:name="z7410" w:id="6990"/>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6990"/>
    <w:bookmarkStart w:name="z7411" w:id="6991"/>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6991"/>
    <w:bookmarkStart w:name="z7412" w:id="6992"/>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6992"/>
    <w:bookmarkStart w:name="z7413" w:id="6993"/>
    <w:p>
      <w:pPr>
        <w:spacing w:after="0"/>
        <w:ind w:left="0"/>
        <w:jc w:val="both"/>
      </w:pPr>
      <w:r>
        <w:rPr>
          <w:rFonts w:ascii="Times New Roman"/>
          <w:b w:val="false"/>
          <w:i w:val="false"/>
          <w:color w:val="000000"/>
          <w:sz w:val="28"/>
        </w:rPr>
        <w:t>
       245. МЖӘ объектісін және Жекеше әріптестің жабдығын сақтандыру:</w:t>
      </w:r>
    </w:p>
    <w:bookmarkEnd w:id="6993"/>
    <w:bookmarkStart w:name="z7414" w:id="6994"/>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6994"/>
    <w:bookmarkStart w:name="z7415" w:id="6995"/>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6995"/>
    <w:bookmarkStart w:name="z7416" w:id="6996"/>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6996"/>
    <w:bookmarkStart w:name="z7417" w:id="6997"/>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6997"/>
    <w:bookmarkStart w:name="z7418" w:id="6998"/>
    <w:p>
      <w:pPr>
        <w:spacing w:after="0"/>
        <w:ind w:left="0"/>
        <w:jc w:val="both"/>
      </w:pPr>
      <w:r>
        <w:rPr>
          <w:rFonts w:ascii="Times New Roman"/>
          <w:b w:val="false"/>
          <w:i w:val="false"/>
          <w:color w:val="000000"/>
          <w:sz w:val="28"/>
        </w:rPr>
        <w:t>
      246. Жеке тұлғаларға және мүлікке зиян келтіргені үшін азаматтық-құқықтық жауапкершілікті сақтандыру:</w:t>
      </w:r>
    </w:p>
    <w:bookmarkEnd w:id="6998"/>
    <w:bookmarkStart w:name="z7419" w:id="6999"/>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245-тармағына сәйкес сақтандырылған заттарды қоспағанда) келтірілген кез келген зиян және/немесе зақым, сондай-ақ кез келген жеке тұлғаға (Үлгілік шарттың 246-тармағына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6999"/>
    <w:bookmarkStart w:name="z7420" w:id="7000"/>
    <w:p>
      <w:pPr>
        <w:spacing w:after="0"/>
        <w:ind w:left="0"/>
        <w:jc w:val="both"/>
      </w:pPr>
      <w:r>
        <w:rPr>
          <w:rFonts w:ascii="Times New Roman"/>
          <w:b w:val="false"/>
          <w:i w:val="false"/>
          <w:color w:val="000000"/>
          <w:sz w:val="28"/>
        </w:rPr>
        <w:t>
      2) сақтандыру шарттары:</w:t>
      </w:r>
    </w:p>
    <w:bookmarkEnd w:id="7000"/>
    <w:bookmarkStart w:name="z7421" w:id="7001"/>
    <w:p>
      <w:pPr>
        <w:spacing w:after="0"/>
        <w:ind w:left="0"/>
        <w:jc w:val="both"/>
      </w:pPr>
      <w:r>
        <w:rPr>
          <w:rFonts w:ascii="Times New Roman"/>
          <w:b w:val="false"/>
          <w:i w:val="false"/>
          <w:color w:val="000000"/>
          <w:sz w:val="28"/>
        </w:rPr>
        <w:t>
      Заңнамаға сәйкес барлық Тараптардың атынан жасалуы;</w:t>
      </w:r>
    </w:p>
    <w:bookmarkEnd w:id="7001"/>
    <w:bookmarkStart w:name="z7422" w:id="7002"/>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7002"/>
    <w:bookmarkStart w:name="z7423" w:id="7003"/>
    <w:p>
      <w:pPr>
        <w:spacing w:after="0"/>
        <w:ind w:left="0"/>
        <w:jc w:val="both"/>
      </w:pPr>
      <w:r>
        <w:rPr>
          <w:rFonts w:ascii="Times New Roman"/>
          <w:b w:val="false"/>
          <w:i w:val="false"/>
          <w:color w:val="000000"/>
          <w:sz w:val="28"/>
        </w:rPr>
        <w:t>
      247. Жекеше әріптестің персоналын сақтандыру:</w:t>
      </w:r>
    </w:p>
    <w:bookmarkEnd w:id="7003"/>
    <w:bookmarkStart w:name="z7424" w:id="7004"/>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7004"/>
    <w:bookmarkStart w:name="z7425" w:id="7005"/>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7005"/>
    <w:bookmarkStart w:name="z7426" w:id="7006"/>
    <w:p>
      <w:pPr>
        <w:spacing w:after="0"/>
        <w:ind w:left="0"/>
        <w:jc w:val="both"/>
      </w:pPr>
      <w:r>
        <w:rPr>
          <w:rFonts w:ascii="Times New Roman"/>
          <w:b w:val="false"/>
          <w:i w:val="false"/>
          <w:color w:val="000000"/>
          <w:sz w:val="28"/>
        </w:rPr>
        <w:t>
      248. Жекеше әріптес заңнамаға сәйкес сақтандыру компанияларын қалауы бойынша таңдайды.</w:t>
      </w:r>
    </w:p>
    <w:bookmarkEnd w:id="7006"/>
    <w:bookmarkStart w:name="z7427" w:id="7007"/>
    <w:p>
      <w:pPr>
        <w:spacing w:after="0"/>
        <w:ind w:left="0"/>
        <w:jc w:val="left"/>
      </w:pPr>
      <w:r>
        <w:rPr>
          <w:rFonts w:ascii="Times New Roman"/>
          <w:b/>
          <w:i w:val="false"/>
          <w:color w:val="000000"/>
        </w:rPr>
        <w:t xml:space="preserve"> 35. Құпиялылық</w:t>
      </w:r>
    </w:p>
    <w:bookmarkEnd w:id="7007"/>
    <w:bookmarkStart w:name="z7428" w:id="7008"/>
    <w:p>
      <w:pPr>
        <w:spacing w:after="0"/>
        <w:ind w:left="0"/>
        <w:jc w:val="both"/>
      </w:pPr>
      <w:r>
        <w:rPr>
          <w:rFonts w:ascii="Times New Roman"/>
          <w:b w:val="false"/>
          <w:i w:val="false"/>
          <w:color w:val="000000"/>
          <w:sz w:val="28"/>
        </w:rPr>
        <w:t>
      249.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7008"/>
    <w:bookmarkStart w:name="z7429" w:id="7009"/>
    <w:p>
      <w:pPr>
        <w:spacing w:after="0"/>
        <w:ind w:left="0"/>
        <w:jc w:val="both"/>
      </w:pPr>
      <w:r>
        <w:rPr>
          <w:rFonts w:ascii="Times New Roman"/>
          <w:b w:val="false"/>
          <w:i w:val="false"/>
          <w:color w:val="000000"/>
          <w:sz w:val="28"/>
        </w:rPr>
        <w:t>
      250. Тараптардың мына жағдайларды:</w:t>
      </w:r>
    </w:p>
    <w:bookmarkEnd w:id="7009"/>
    <w:bookmarkStart w:name="z7430" w:id="7010"/>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7010"/>
    <w:bookmarkStart w:name="z7431" w:id="7011"/>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7011"/>
    <w:bookmarkStart w:name="z7432" w:id="7012"/>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7012"/>
    <w:bookmarkStart w:name="z7433" w:id="7013"/>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7013"/>
    <w:bookmarkStart w:name="z7434" w:id="7014"/>
    <w:p>
      <w:pPr>
        <w:spacing w:after="0"/>
        <w:ind w:left="0"/>
        <w:jc w:val="both"/>
      </w:pPr>
      <w:r>
        <w:rPr>
          <w:rFonts w:ascii="Times New Roman"/>
          <w:b w:val="false"/>
          <w:i w:val="false"/>
          <w:color w:val="000000"/>
          <w:sz w:val="28"/>
        </w:rPr>
        <w:t>
      251.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7014"/>
    <w:bookmarkStart w:name="z7435" w:id="7015"/>
    <w:p>
      <w:pPr>
        <w:spacing w:after="0"/>
        <w:ind w:left="0"/>
        <w:jc w:val="left"/>
      </w:pPr>
      <w:r>
        <w:rPr>
          <w:rFonts w:ascii="Times New Roman"/>
          <w:b/>
          <w:i w:val="false"/>
          <w:color w:val="000000"/>
        </w:rPr>
        <w:t xml:space="preserve"> 36. Еңсерілмейтін күш жағдаяттары (форс-мажор)</w:t>
      </w:r>
    </w:p>
    <w:bookmarkEnd w:id="7015"/>
    <w:bookmarkStart w:name="z7436" w:id="7016"/>
    <w:p>
      <w:pPr>
        <w:spacing w:after="0"/>
        <w:ind w:left="0"/>
        <w:jc w:val="both"/>
      </w:pPr>
      <w:r>
        <w:rPr>
          <w:rFonts w:ascii="Times New Roman"/>
          <w:b w:val="false"/>
          <w:i w:val="false"/>
          <w:color w:val="000000"/>
          <w:sz w:val="28"/>
        </w:rPr>
        <w:t>
      252. Еңсерілмейтін күш жағдаяттарына:</w:t>
      </w:r>
    </w:p>
    <w:bookmarkEnd w:id="7016"/>
    <w:bookmarkStart w:name="z7437" w:id="7017"/>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7017"/>
    <w:bookmarkStart w:name="z7438" w:id="7018"/>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7018"/>
    <w:bookmarkStart w:name="z7439" w:id="7019"/>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7019"/>
    <w:bookmarkStart w:name="z7440" w:id="7020"/>
    <w:p>
      <w:pPr>
        <w:spacing w:after="0"/>
        <w:ind w:left="0"/>
        <w:jc w:val="both"/>
      </w:pPr>
      <w:r>
        <w:rPr>
          <w:rFonts w:ascii="Times New Roman"/>
          <w:b w:val="false"/>
          <w:i w:val="false"/>
          <w:color w:val="000000"/>
          <w:sz w:val="28"/>
        </w:rPr>
        <w:t>
      253. Еңсерілмейтін күш жағдаяттары (форс-мажор) мынадай ерекше оқиғадан немесе жағдаяттан (бірақ олармен шектеліп қалмай), Үлгілік шарттың 252-тармағында көрсетілген талаптар сақталған жағдайда) тұруы мүмкін:</w:t>
      </w:r>
    </w:p>
    <w:bookmarkEnd w:id="7020"/>
    <w:bookmarkStart w:name="z7441" w:id="7021"/>
    <w:p>
      <w:pPr>
        <w:spacing w:after="0"/>
        <w:ind w:left="0"/>
        <w:jc w:val="both"/>
      </w:pPr>
      <w:r>
        <w:rPr>
          <w:rFonts w:ascii="Times New Roman"/>
          <w:b w:val="false"/>
          <w:i w:val="false"/>
          <w:color w:val="000000"/>
          <w:sz w:val="28"/>
        </w:rPr>
        <w:t>
      1) әскери іс-әрекеттер;</w:t>
      </w:r>
    </w:p>
    <w:bookmarkEnd w:id="7021"/>
    <w:bookmarkStart w:name="z7442" w:id="7022"/>
    <w:p>
      <w:pPr>
        <w:spacing w:after="0"/>
        <w:ind w:left="0"/>
        <w:jc w:val="both"/>
      </w:pPr>
      <w:r>
        <w:rPr>
          <w:rFonts w:ascii="Times New Roman"/>
          <w:b w:val="false"/>
          <w:i w:val="false"/>
          <w:color w:val="000000"/>
          <w:sz w:val="28"/>
        </w:rPr>
        <w:t xml:space="preserve">
      2) террористік акт, төңкеріс, көтеріліс; </w:t>
      </w:r>
    </w:p>
    <w:bookmarkEnd w:id="7022"/>
    <w:bookmarkStart w:name="z7443" w:id="7023"/>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7023"/>
    <w:bookmarkStart w:name="z7444" w:id="7024"/>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7024"/>
    <w:bookmarkStart w:name="z7445" w:id="7025"/>
    <w:p>
      <w:pPr>
        <w:spacing w:after="0"/>
        <w:ind w:left="0"/>
        <w:jc w:val="both"/>
      </w:pPr>
      <w:r>
        <w:rPr>
          <w:rFonts w:ascii="Times New Roman"/>
          <w:b w:val="false"/>
          <w:i w:val="false"/>
          <w:color w:val="000000"/>
          <w:sz w:val="28"/>
        </w:rPr>
        <w:t>
      254. Тараптар мынадай оқиғалар:</w:t>
      </w:r>
    </w:p>
    <w:bookmarkEnd w:id="7025"/>
    <w:bookmarkStart w:name="z7446" w:id="7026"/>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7026"/>
    <w:bookmarkStart w:name="z7447" w:id="7027"/>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7027"/>
    <w:bookmarkStart w:name="z7448" w:id="7028"/>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7028"/>
    <w:bookmarkStart w:name="z7449" w:id="7029"/>
    <w:p>
      <w:pPr>
        <w:spacing w:after="0"/>
        <w:ind w:left="0"/>
        <w:jc w:val="both"/>
      </w:pPr>
      <w:r>
        <w:rPr>
          <w:rFonts w:ascii="Times New Roman"/>
          <w:b w:val="false"/>
          <w:i w:val="false"/>
          <w:color w:val="000000"/>
          <w:sz w:val="28"/>
        </w:rPr>
        <w:t>
      255.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7029"/>
    <w:bookmarkStart w:name="z7450" w:id="7030"/>
    <w:p>
      <w:pPr>
        <w:spacing w:after="0"/>
        <w:ind w:left="0"/>
        <w:jc w:val="both"/>
      </w:pPr>
      <w:r>
        <w:rPr>
          <w:rFonts w:ascii="Times New Roman"/>
          <w:b w:val="false"/>
          <w:i w:val="false"/>
          <w:color w:val="000000"/>
          <w:sz w:val="28"/>
        </w:rPr>
        <w:t>
      256. Еңсерілмейтін күш жағдаяттарының (форс-мажор) орын алуы туралы хабарлама:</w:t>
      </w:r>
    </w:p>
    <w:bookmarkEnd w:id="7030"/>
    <w:bookmarkStart w:name="z7451" w:id="7031"/>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7031"/>
    <w:bookmarkStart w:name="z7452" w:id="7032"/>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255-тармағына сәйкес Еңсерілмейтін күш жағдаяттарының (форс-мажор) орын алуының құжаттық растаулары қоса берілуі тиіс. </w:t>
      </w:r>
    </w:p>
    <w:bookmarkEnd w:id="7032"/>
    <w:bookmarkStart w:name="z7453" w:id="7033"/>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7033"/>
    <w:bookmarkStart w:name="z7454" w:id="7034"/>
    <w:p>
      <w:pPr>
        <w:spacing w:after="0"/>
        <w:ind w:left="0"/>
        <w:jc w:val="both"/>
      </w:pPr>
      <w:r>
        <w:rPr>
          <w:rFonts w:ascii="Times New Roman"/>
          <w:b w:val="false"/>
          <w:i w:val="false"/>
          <w:color w:val="000000"/>
          <w:sz w:val="28"/>
        </w:rPr>
        <w:t>
      257. Үлгілік шартты орындаудың уақытылы еместігін азайту міндеті:</w:t>
      </w:r>
    </w:p>
    <w:bookmarkEnd w:id="7034"/>
    <w:bookmarkStart w:name="z7455" w:id="7035"/>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7035"/>
    <w:bookmarkStart w:name="z7456" w:id="7036"/>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7036"/>
    <w:bookmarkStart w:name="z7457" w:id="7037"/>
    <w:p>
      <w:pPr>
        <w:spacing w:after="0"/>
        <w:ind w:left="0"/>
        <w:jc w:val="both"/>
      </w:pPr>
      <w:r>
        <w:rPr>
          <w:rFonts w:ascii="Times New Roman"/>
          <w:b w:val="false"/>
          <w:i w:val="false"/>
          <w:color w:val="000000"/>
          <w:sz w:val="28"/>
        </w:rPr>
        <w:t>
      258. Еңсерілмейтін күш жағдаяттарының (форс-мажор) салдары:</w:t>
      </w:r>
    </w:p>
    <w:bookmarkEnd w:id="7037"/>
    <w:bookmarkStart w:name="z7458" w:id="7038"/>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7038"/>
    <w:bookmarkStart w:name="z7459" w:id="7039"/>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7039"/>
    <w:bookmarkStart w:name="z7460" w:id="7040"/>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7040"/>
    <w:bookmarkStart w:name="z7461" w:id="7041"/>
    <w:p>
      <w:pPr>
        <w:spacing w:after="0"/>
        <w:ind w:left="0"/>
        <w:jc w:val="left"/>
      </w:pPr>
      <w:r>
        <w:rPr>
          <w:rFonts w:ascii="Times New Roman"/>
          <w:b/>
          <w:i w:val="false"/>
          <w:color w:val="000000"/>
        </w:rPr>
        <w:t xml:space="preserve"> 37. Қоршаған ортаны қорғау және жұмыстарды жүргізу қауіпсіздігі жөніндегі талаптар</w:t>
      </w:r>
    </w:p>
    <w:bookmarkEnd w:id="7041"/>
    <w:bookmarkStart w:name="z7462" w:id="7042"/>
    <w:p>
      <w:pPr>
        <w:spacing w:after="0"/>
        <w:ind w:left="0"/>
        <w:jc w:val="both"/>
      </w:pPr>
      <w:r>
        <w:rPr>
          <w:rFonts w:ascii="Times New Roman"/>
          <w:b w:val="false"/>
          <w:i w:val="false"/>
          <w:color w:val="000000"/>
          <w:sz w:val="28"/>
        </w:rPr>
        <w:t>
      259. Қауіпсіздікті және қоршаған ортаны қорғауды қамтамасыз ету мақсатында Жекеше әріптес:</w:t>
      </w:r>
    </w:p>
    <w:bookmarkEnd w:id="7042"/>
    <w:bookmarkStart w:name="z7463" w:id="7043"/>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7043"/>
    <w:bookmarkStart w:name="z7464" w:id="7044"/>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7044"/>
    <w:bookmarkStart w:name="z7465" w:id="7045"/>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7045"/>
    <w:bookmarkStart w:name="z7466" w:id="7046"/>
    <w:p>
      <w:pPr>
        <w:spacing w:after="0"/>
        <w:ind w:left="0"/>
        <w:jc w:val="both"/>
      </w:pPr>
      <w:r>
        <w:rPr>
          <w:rFonts w:ascii="Times New Roman"/>
          <w:b w:val="false"/>
          <w:i w:val="false"/>
          <w:color w:val="000000"/>
          <w:sz w:val="28"/>
        </w:rPr>
        <w:t>
      260.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7046"/>
    <w:bookmarkStart w:name="z7467" w:id="7047"/>
    <w:p>
      <w:pPr>
        <w:spacing w:after="0"/>
        <w:ind w:left="0"/>
        <w:jc w:val="both"/>
      </w:pPr>
      <w:r>
        <w:rPr>
          <w:rFonts w:ascii="Times New Roman"/>
          <w:b w:val="false"/>
          <w:i w:val="false"/>
          <w:color w:val="000000"/>
          <w:sz w:val="28"/>
        </w:rPr>
        <w:t>
      261. Үлгілік шарт бойынша жұмысты қауіпсіз жүргізуді қамтамасыз ету жөніндегі негізгі талаптар:</w:t>
      </w:r>
    </w:p>
    <w:bookmarkEnd w:id="7047"/>
    <w:bookmarkStart w:name="z7468" w:id="7048"/>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7048"/>
    <w:bookmarkStart w:name="z7469" w:id="7049"/>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7049"/>
    <w:bookmarkStart w:name="z7470" w:id="7050"/>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7050"/>
    <w:bookmarkStart w:name="z7471" w:id="7051"/>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7051"/>
    <w:bookmarkStart w:name="z7472" w:id="7052"/>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7052"/>
    <w:bookmarkStart w:name="z7473" w:id="7053"/>
    <w:p>
      <w:pPr>
        <w:spacing w:after="0"/>
        <w:ind w:left="0"/>
        <w:jc w:val="both"/>
      </w:pPr>
      <w:r>
        <w:rPr>
          <w:rFonts w:ascii="Times New Roman"/>
          <w:b w:val="false"/>
          <w:i w:val="false"/>
          <w:color w:val="000000"/>
          <w:sz w:val="28"/>
        </w:rPr>
        <w:t>
      262.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7053"/>
    <w:bookmarkStart w:name="z7474" w:id="7054"/>
    <w:p>
      <w:pPr>
        <w:spacing w:after="0"/>
        <w:ind w:left="0"/>
        <w:jc w:val="both"/>
      </w:pPr>
      <w:r>
        <w:rPr>
          <w:rFonts w:ascii="Times New Roman"/>
          <w:b w:val="false"/>
          <w:i w:val="false"/>
          <w:color w:val="000000"/>
          <w:sz w:val="28"/>
        </w:rPr>
        <w:t>
      263.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7054"/>
    <w:bookmarkStart w:name="z7475" w:id="7055"/>
    <w:p>
      <w:pPr>
        <w:spacing w:after="0"/>
        <w:ind w:left="0"/>
        <w:jc w:val="both"/>
      </w:pPr>
      <w:r>
        <w:rPr>
          <w:rFonts w:ascii="Times New Roman"/>
          <w:b w:val="false"/>
          <w:i w:val="false"/>
          <w:color w:val="000000"/>
          <w:sz w:val="28"/>
        </w:rPr>
        <w:t>
      264.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7055"/>
    <w:bookmarkStart w:name="z7476" w:id="7056"/>
    <w:p>
      <w:pPr>
        <w:spacing w:after="0"/>
        <w:ind w:left="0"/>
        <w:jc w:val="both"/>
      </w:pPr>
      <w:r>
        <w:rPr>
          <w:rFonts w:ascii="Times New Roman"/>
          <w:b w:val="false"/>
          <w:i w:val="false"/>
          <w:color w:val="000000"/>
          <w:sz w:val="28"/>
        </w:rPr>
        <w:t>
      265. Жекеше әріптес, заңнамаға сәйкес, оның кінәсі бойынша Жекеше әріптес персоналының денсаулығына келтірілген зиянды өтейді.</w:t>
      </w:r>
    </w:p>
    <w:bookmarkEnd w:id="7056"/>
    <w:bookmarkStart w:name="z7477" w:id="7057"/>
    <w:p>
      <w:pPr>
        <w:spacing w:after="0"/>
        <w:ind w:left="0"/>
        <w:jc w:val="both"/>
      </w:pPr>
      <w:r>
        <w:rPr>
          <w:rFonts w:ascii="Times New Roman"/>
          <w:b w:val="false"/>
          <w:i w:val="false"/>
          <w:color w:val="000000"/>
          <w:sz w:val="28"/>
        </w:rPr>
        <w:t>
      266.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7057"/>
    <w:bookmarkStart w:name="z7478" w:id="7058"/>
    <w:p>
      <w:pPr>
        <w:spacing w:after="0"/>
        <w:ind w:left="0"/>
        <w:jc w:val="both"/>
      </w:pPr>
      <w:r>
        <w:rPr>
          <w:rFonts w:ascii="Times New Roman"/>
          <w:b w:val="false"/>
          <w:i w:val="false"/>
          <w:color w:val="000000"/>
          <w:sz w:val="28"/>
        </w:rPr>
        <w:t>
      267.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7058"/>
    <w:bookmarkStart w:name="z7479" w:id="7059"/>
    <w:p>
      <w:pPr>
        <w:spacing w:after="0"/>
        <w:ind w:left="0"/>
        <w:jc w:val="left"/>
      </w:pPr>
      <w:r>
        <w:rPr>
          <w:rFonts w:ascii="Times New Roman"/>
          <w:b/>
          <w:i w:val="false"/>
          <w:color w:val="000000"/>
        </w:rPr>
        <w:t xml:space="preserve"> 38. Хабарламалар</w:t>
      </w:r>
    </w:p>
    <w:bookmarkEnd w:id="7059"/>
    <w:bookmarkStart w:name="z7480" w:id="7060"/>
    <w:p>
      <w:pPr>
        <w:spacing w:after="0"/>
        <w:ind w:left="0"/>
        <w:jc w:val="both"/>
      </w:pPr>
      <w:r>
        <w:rPr>
          <w:rFonts w:ascii="Times New Roman"/>
          <w:b w:val="false"/>
          <w:i w:val="false"/>
          <w:color w:val="000000"/>
          <w:sz w:val="28"/>
        </w:rPr>
        <w:t xml:space="preserve">
      268. Үлгілік шарт аясындағы барлық хабарламалар мемлекеттік және/немес орыс тілінде жазбаша нысанда жасалуы тиіс. </w:t>
      </w:r>
    </w:p>
    <w:bookmarkEnd w:id="7060"/>
    <w:bookmarkStart w:name="z7481" w:id="7061"/>
    <w:p>
      <w:pPr>
        <w:spacing w:after="0"/>
        <w:ind w:left="0"/>
        <w:jc w:val="both"/>
      </w:pPr>
      <w:r>
        <w:rPr>
          <w:rFonts w:ascii="Times New Roman"/>
          <w:b w:val="false"/>
          <w:i w:val="false"/>
          <w:color w:val="000000"/>
          <w:sz w:val="28"/>
        </w:rPr>
        <w:t>
      269. Кез келген хабарлама, егер ол кіріс корреспонденциясы ретінде тіркелген болса, Тараппен алынған болып есептеледі.</w:t>
      </w:r>
    </w:p>
    <w:bookmarkEnd w:id="7061"/>
    <w:bookmarkStart w:name="z7482" w:id="7062"/>
    <w:p>
      <w:pPr>
        <w:spacing w:after="0"/>
        <w:ind w:left="0"/>
        <w:jc w:val="both"/>
      </w:pPr>
      <w:r>
        <w:rPr>
          <w:rFonts w:ascii="Times New Roman"/>
          <w:b w:val="false"/>
          <w:i w:val="false"/>
          <w:color w:val="000000"/>
          <w:sz w:val="28"/>
        </w:rPr>
        <w:t>
      270.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w:t>
      </w:r>
    </w:p>
    <w:bookmarkEnd w:id="7062"/>
    <w:bookmarkStart w:name="z7483" w:id="7063"/>
    <w:p>
      <w:pPr>
        <w:spacing w:after="0"/>
        <w:ind w:left="0"/>
        <w:jc w:val="both"/>
      </w:pPr>
      <w:r>
        <w:rPr>
          <w:rFonts w:ascii="Times New Roman"/>
          <w:b w:val="false"/>
          <w:i w:val="false"/>
          <w:color w:val="000000"/>
          <w:sz w:val="28"/>
        </w:rPr>
        <w:t>
      271. Шарт ережелеріне сәйкес Жекеше әріптес Мемлекеттік әріптеске жолдаған кез келген хабарлама немесе хат Мемлекеттік әріптеске және/немесе Мемлекеттік әріптес өкіліне жолдануы тиіс.</w:t>
      </w:r>
    </w:p>
    <w:bookmarkEnd w:id="7063"/>
    <w:bookmarkStart w:name="z7484" w:id="7064"/>
    <w:p>
      <w:pPr>
        <w:spacing w:after="0"/>
        <w:ind w:left="0"/>
        <w:jc w:val="both"/>
      </w:pPr>
      <w:r>
        <w:rPr>
          <w:rFonts w:ascii="Times New Roman"/>
          <w:b w:val="false"/>
          <w:i w:val="false"/>
          <w:color w:val="000000"/>
          <w:sz w:val="28"/>
        </w:rPr>
        <w:t>
      272.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7064"/>
    <w:bookmarkStart w:name="z7485" w:id="7065"/>
    <w:p>
      <w:pPr>
        <w:spacing w:after="0"/>
        <w:ind w:left="0"/>
        <w:jc w:val="both"/>
      </w:pPr>
      <w:r>
        <w:rPr>
          <w:rFonts w:ascii="Times New Roman"/>
          <w:b w:val="false"/>
          <w:i w:val="false"/>
          <w:color w:val="000000"/>
          <w:sz w:val="28"/>
        </w:rPr>
        <w:t>
      273.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7065"/>
    <w:bookmarkStart w:name="z7486" w:id="7066"/>
    <w:p>
      <w:pPr>
        <w:spacing w:after="0"/>
        <w:ind w:left="0"/>
        <w:jc w:val="left"/>
      </w:pPr>
      <w:r>
        <w:rPr>
          <w:rFonts w:ascii="Times New Roman"/>
          <w:b/>
          <w:i w:val="false"/>
          <w:color w:val="000000"/>
        </w:rPr>
        <w:t xml:space="preserve"> 39. Қорытынды ережелер</w:t>
      </w:r>
    </w:p>
    <w:bookmarkEnd w:id="7066"/>
    <w:bookmarkStart w:name="z7487" w:id="7067"/>
    <w:p>
      <w:pPr>
        <w:spacing w:after="0"/>
        <w:ind w:left="0"/>
        <w:jc w:val="both"/>
      </w:pPr>
      <w:r>
        <w:rPr>
          <w:rFonts w:ascii="Times New Roman"/>
          <w:b w:val="false"/>
          <w:i w:val="false"/>
          <w:color w:val="000000"/>
          <w:sz w:val="28"/>
        </w:rPr>
        <w:t>
      274. Үлгілік шартқа барлық қосымшалар мен толықтыруларға Тараптардың уәкілетті өкілдері қол қоюлары тиіс.</w:t>
      </w:r>
    </w:p>
    <w:bookmarkEnd w:id="7067"/>
    <w:bookmarkStart w:name="z7488" w:id="7068"/>
    <w:p>
      <w:pPr>
        <w:spacing w:after="0"/>
        <w:ind w:left="0"/>
        <w:jc w:val="both"/>
      </w:pPr>
      <w:r>
        <w:rPr>
          <w:rFonts w:ascii="Times New Roman"/>
          <w:b w:val="false"/>
          <w:i w:val="false"/>
          <w:color w:val="000000"/>
          <w:sz w:val="28"/>
        </w:rPr>
        <w:t>
      275. Үлгілік шарт бойынша кез келген хат алмасу мынадай мекен-жайлар бойынша жіберіледі:</w:t>
      </w:r>
    </w:p>
    <w:bookmarkEnd w:id="7068"/>
    <w:bookmarkStart w:name="z7489" w:id="7069"/>
    <w:p>
      <w:pPr>
        <w:spacing w:after="0"/>
        <w:ind w:left="0"/>
        <w:jc w:val="both"/>
      </w:pPr>
      <w:r>
        <w:rPr>
          <w:rFonts w:ascii="Times New Roman"/>
          <w:b w:val="false"/>
          <w:i w:val="false"/>
          <w:color w:val="000000"/>
          <w:sz w:val="28"/>
        </w:rPr>
        <w:t>
      Мемлекеттік әріптес: __________;</w:t>
      </w:r>
    </w:p>
    <w:bookmarkEnd w:id="7069"/>
    <w:bookmarkStart w:name="z7490" w:id="7070"/>
    <w:p>
      <w:pPr>
        <w:spacing w:after="0"/>
        <w:ind w:left="0"/>
        <w:jc w:val="both"/>
      </w:pPr>
      <w:r>
        <w:rPr>
          <w:rFonts w:ascii="Times New Roman"/>
          <w:b w:val="false"/>
          <w:i w:val="false"/>
          <w:color w:val="000000"/>
          <w:sz w:val="28"/>
        </w:rPr>
        <w:t>
      Жекеше әріптес: _________.</w:t>
      </w:r>
    </w:p>
    <w:bookmarkEnd w:id="7070"/>
    <w:bookmarkStart w:name="z7491" w:id="7071"/>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7071"/>
    <w:bookmarkStart w:name="z7492" w:id="7072"/>
    <w:p>
      <w:pPr>
        <w:spacing w:after="0"/>
        <w:ind w:left="0"/>
        <w:jc w:val="both"/>
      </w:pPr>
      <w:r>
        <w:rPr>
          <w:rFonts w:ascii="Times New Roman"/>
          <w:b w:val="false"/>
          <w:i w:val="false"/>
          <w:color w:val="000000"/>
          <w:sz w:val="28"/>
        </w:rPr>
        <w:t>
      276.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7072"/>
    <w:bookmarkStart w:name="z7493" w:id="7073"/>
    <w:p>
      <w:pPr>
        <w:spacing w:after="0"/>
        <w:ind w:left="0"/>
        <w:jc w:val="both"/>
      </w:pPr>
      <w:r>
        <w:rPr>
          <w:rFonts w:ascii="Times New Roman"/>
          <w:b w:val="false"/>
          <w:i w:val="false"/>
          <w:color w:val="000000"/>
          <w:sz w:val="28"/>
        </w:rPr>
        <w:t>
      277.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w:t>
      </w:r>
    </w:p>
    <w:bookmarkEnd w:id="7073"/>
    <w:bookmarkStart w:name="z7494" w:id="7074"/>
    <w:p>
      <w:pPr>
        <w:spacing w:after="0"/>
        <w:ind w:left="0"/>
        <w:jc w:val="both"/>
      </w:pPr>
      <w:r>
        <w:rPr>
          <w:rFonts w:ascii="Times New Roman"/>
          <w:b w:val="false"/>
          <w:i w:val="false"/>
          <w:color w:val="000000"/>
          <w:sz w:val="28"/>
        </w:rPr>
        <w:t>
      278.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7074"/>
    <w:bookmarkStart w:name="z7495" w:id="7075"/>
    <w:p>
      <w:pPr>
        <w:spacing w:after="0"/>
        <w:ind w:left="0"/>
        <w:jc w:val="both"/>
      </w:pPr>
      <w:r>
        <w:rPr>
          <w:rFonts w:ascii="Times New Roman"/>
          <w:b w:val="false"/>
          <w:i w:val="false"/>
          <w:color w:val="000000"/>
          <w:sz w:val="28"/>
        </w:rPr>
        <w:t>
      279.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7075"/>
    <w:bookmarkStart w:name="z7496" w:id="7076"/>
    <w:p>
      <w:pPr>
        <w:spacing w:after="0"/>
        <w:ind w:left="0"/>
        <w:jc w:val="both"/>
      </w:pPr>
      <w:r>
        <w:rPr>
          <w:rFonts w:ascii="Times New Roman"/>
          <w:b w:val="false"/>
          <w:i w:val="false"/>
          <w:color w:val="000000"/>
          <w:sz w:val="28"/>
        </w:rPr>
        <w:t>
      280.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w:t>
      </w:r>
    </w:p>
    <w:bookmarkEnd w:id="7076"/>
    <w:bookmarkStart w:name="z7497" w:id="7077"/>
    <w:p>
      <w:pPr>
        <w:spacing w:after="0"/>
        <w:ind w:left="0"/>
        <w:jc w:val="both"/>
      </w:pPr>
      <w:r>
        <w:rPr>
          <w:rFonts w:ascii="Times New Roman"/>
          <w:b w:val="false"/>
          <w:i w:val="false"/>
          <w:color w:val="000000"/>
          <w:sz w:val="28"/>
        </w:rPr>
        <w:t>
      281.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w:t>
      </w:r>
    </w:p>
    <w:bookmarkEnd w:id="7077"/>
    <w:bookmarkStart w:name="z7498" w:id="7078"/>
    <w:p>
      <w:pPr>
        <w:spacing w:after="0"/>
        <w:ind w:left="0"/>
        <w:jc w:val="both"/>
      </w:pPr>
      <w:r>
        <w:rPr>
          <w:rFonts w:ascii="Times New Roman"/>
          <w:b w:val="false"/>
          <w:i w:val="false"/>
          <w:color w:val="000000"/>
          <w:sz w:val="28"/>
        </w:rPr>
        <w:t>
      282.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w:t>
      </w:r>
    </w:p>
    <w:bookmarkEnd w:id="7078"/>
    <w:bookmarkStart w:name="z7499" w:id="7079"/>
    <w:p>
      <w:pPr>
        <w:spacing w:after="0"/>
        <w:ind w:left="0"/>
        <w:jc w:val="left"/>
      </w:pPr>
      <w:r>
        <w:rPr>
          <w:rFonts w:ascii="Times New Roman"/>
          <w:b/>
          <w:i w:val="false"/>
          <w:color w:val="000000"/>
        </w:rPr>
        <w:t xml:space="preserve"> 40. Тараптардың мекен-жайы және банктік деректемелері:</w:t>
      </w:r>
    </w:p>
    <w:bookmarkEnd w:id="70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502" w:id="7080"/>
    <w:p>
      <w:pPr>
        <w:spacing w:after="0"/>
        <w:ind w:left="0"/>
        <w:jc w:val="left"/>
      </w:pPr>
      <w:r>
        <w:rPr>
          <w:rFonts w:ascii="Times New Roman"/>
          <w:b/>
          <w:i w:val="false"/>
          <w:color w:val="000000"/>
        </w:rPr>
        <w:t xml:space="preserve"> МЖӘ объектісі</w:t>
      </w:r>
    </w:p>
    <w:bookmarkEnd w:id="7080"/>
    <w:bookmarkStart w:name="z7503" w:id="7081"/>
    <w:p>
      <w:pPr>
        <w:spacing w:after="0"/>
        <w:ind w:left="0"/>
        <w:jc w:val="both"/>
      </w:pPr>
      <w:r>
        <w:rPr>
          <w:rFonts w:ascii="Times New Roman"/>
          <w:b w:val="false"/>
          <w:i w:val="false"/>
          <w:color w:val="000000"/>
          <w:sz w:val="28"/>
        </w:rPr>
        <w:t>
      МЖӘ объектісі __________ (елді-мекеннің атауын және орналасқан жерін көрсету) ауысымына ___ келуге арналған емхана болып табылады.</w:t>
      </w:r>
    </w:p>
    <w:bookmarkEnd w:id="7081"/>
    <w:bookmarkStart w:name="z7504" w:id="7082"/>
    <w:p>
      <w:pPr>
        <w:spacing w:after="0"/>
        <w:ind w:left="0"/>
        <w:jc w:val="both"/>
      </w:pPr>
      <w:r>
        <w:rPr>
          <w:rFonts w:ascii="Times New Roman"/>
          <w:b w:val="false"/>
          <w:i w:val="false"/>
          <w:color w:val="000000"/>
          <w:sz w:val="28"/>
        </w:rPr>
        <w:t>
      Ауысымына ___ келуге арналған емхана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w:t>
      </w:r>
    </w:p>
    <w:bookmarkEnd w:id="7082"/>
    <w:bookmarkStart w:name="z10617" w:id="7083"/>
    <w:p>
      <w:pPr>
        <w:spacing w:after="0"/>
        <w:ind w:left="0"/>
        <w:jc w:val="left"/>
      </w:pPr>
      <w:r>
        <w:rPr>
          <w:rFonts w:ascii="Times New Roman"/>
          <w:b/>
          <w:i w:val="false"/>
          <w:color w:val="000000"/>
        </w:rPr>
        <w:t xml:space="preserve"> 1. Негізгі техникалық-экономикалық көрсеткіштер</w:t>
      </w:r>
    </w:p>
    <w:bookmarkEnd w:id="7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618" w:id="7084"/>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bookmarkEnd w:id="70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505" w:id="7085"/>
    <w:p>
      <w:pPr>
        <w:spacing w:after="0"/>
        <w:ind w:left="0"/>
        <w:jc w:val="left"/>
      </w:pPr>
      <w:r>
        <w:rPr>
          <w:rFonts w:ascii="Times New Roman"/>
          <w:b/>
          <w:i w:val="false"/>
          <w:color w:val="000000"/>
        </w:rPr>
        <w:t xml:space="preserve"> Тараптардың қолдары</w:t>
      </w:r>
    </w:p>
    <w:bookmarkEnd w:id="7085"/>
    <w:bookmarkStart w:name="z7506" w:id="7086"/>
    <w:p>
      <w:pPr>
        <w:spacing w:after="0"/>
        <w:ind w:left="0"/>
        <w:jc w:val="both"/>
      </w:pPr>
      <w:r>
        <w:rPr>
          <w:rFonts w:ascii="Times New Roman"/>
          <w:b w:val="false"/>
          <w:i w:val="false"/>
          <w:color w:val="000000"/>
          <w:sz w:val="28"/>
        </w:rPr>
        <w:t>
      ______________________________                   ______________________________</w:t>
      </w:r>
    </w:p>
    <w:bookmarkEnd w:id="7086"/>
    <w:bookmarkStart w:name="z7507" w:id="708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0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19" w:id="7088"/>
    <w:p>
      <w:pPr>
        <w:spacing w:after="0"/>
        <w:ind w:left="0"/>
        <w:jc w:val="left"/>
      </w:pPr>
      <w:r>
        <w:rPr>
          <w:rFonts w:ascii="Times New Roman"/>
          <w:b/>
          <w:i w:val="false"/>
          <w:color w:val="000000"/>
        </w:rPr>
        <w:t xml:space="preserve"> МЖӘ жобасын жүзеге асыру кестесі</w:t>
      </w:r>
    </w:p>
    <w:bookmarkEnd w:id="70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7510" w:id="7089"/>
    <w:p>
      <w:pPr>
        <w:spacing w:after="0"/>
        <w:ind w:left="0"/>
        <w:jc w:val="left"/>
      </w:pPr>
      <w:r>
        <w:rPr>
          <w:rFonts w:ascii="Times New Roman"/>
          <w:b/>
          <w:i w:val="false"/>
          <w:color w:val="000000"/>
        </w:rPr>
        <w:t xml:space="preserve"> Тараптардың қолдары</w:t>
      </w:r>
    </w:p>
    <w:bookmarkEnd w:id="7089"/>
    <w:bookmarkStart w:name="z7511" w:id="7090"/>
    <w:p>
      <w:pPr>
        <w:spacing w:after="0"/>
        <w:ind w:left="0"/>
        <w:jc w:val="both"/>
      </w:pPr>
      <w:r>
        <w:rPr>
          <w:rFonts w:ascii="Times New Roman"/>
          <w:b w:val="false"/>
          <w:i w:val="false"/>
          <w:color w:val="000000"/>
          <w:sz w:val="28"/>
        </w:rPr>
        <w:t>
      ______________________________                   ______________________________</w:t>
      </w:r>
    </w:p>
    <w:bookmarkEnd w:id="7090"/>
    <w:bookmarkStart w:name="z7512" w:id="709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0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515" w:id="7092"/>
    <w:p>
      <w:pPr>
        <w:spacing w:after="0"/>
        <w:ind w:left="0"/>
        <w:jc w:val="left"/>
      </w:pPr>
      <w:r>
        <w:rPr>
          <w:rFonts w:ascii="Times New Roman"/>
          <w:b/>
          <w:i w:val="false"/>
          <w:color w:val="000000"/>
        </w:rPr>
        <w:t xml:space="preserve"> Қаржы-экономикалық жоспар</w:t>
      </w:r>
    </w:p>
    <w:bookmarkEnd w:id="7092"/>
    <w:bookmarkStart w:name="z7516" w:id="7093"/>
    <w:p>
      <w:pPr>
        <w:spacing w:after="0"/>
        <w:ind w:left="0"/>
        <w:jc w:val="both"/>
      </w:pPr>
      <w:r>
        <w:rPr>
          <w:rFonts w:ascii="Times New Roman"/>
          <w:b w:val="false"/>
          <w:i w:val="false"/>
          <w:color w:val="000000"/>
          <w:sz w:val="28"/>
        </w:rPr>
        <w:t xml:space="preserve">
      "Денсаулық сақтау ұйымдарының үлгі штаттары мен штат нормативтерін бекіту туралы" Қазақстан Республикасы Әділет министрлігінде 2010 жылғы 15 сәуірде N 6173 болып енгізіген Қазақстан Республикасы Денсаулық сақтау министрінің 2010 жылғы 7 сәуірдегі № 238 </w:t>
      </w:r>
      <w:r>
        <w:rPr>
          <w:rFonts w:ascii="Times New Roman"/>
          <w:b w:val="false"/>
          <w:i w:val="false"/>
          <w:color w:val="000000"/>
          <w:sz w:val="28"/>
        </w:rPr>
        <w:t>Бұйрығына</w:t>
      </w:r>
      <w:r>
        <w:rPr>
          <w:rFonts w:ascii="Times New Roman"/>
          <w:b w:val="false"/>
          <w:i w:val="false"/>
          <w:color w:val="000000"/>
          <w:sz w:val="28"/>
        </w:rPr>
        <w:t xml:space="preserve"> және Қазақстан Республикасы Денсаулық сақтау министрінің 2015 жылғы 28 сәуірдегі № 284 </w:t>
      </w:r>
      <w:r>
        <w:rPr>
          <w:rFonts w:ascii="Times New Roman"/>
          <w:b w:val="false"/>
          <w:i w:val="false"/>
          <w:color w:val="000000"/>
          <w:sz w:val="28"/>
        </w:rPr>
        <w:t>Бұйрығына</w:t>
      </w:r>
      <w:r>
        <w:rPr>
          <w:rFonts w:ascii="Times New Roman"/>
          <w:b w:val="false"/>
          <w:i w:val="false"/>
          <w:color w:val="000000"/>
          <w:sz w:val="28"/>
        </w:rPr>
        <w:t xml:space="preserve"> сәйкес денсаулық сақтау ұйымдары желілерінің мемлекеттік нормативі бойынша __________ (елді-мекеннің атауын және орналасқан жерін көрсету) орналасқан ауысымына ___ келуге арналған емханада ___ күндік жұмыс аптасында ___ жұмыскер тартылған.</w:t>
      </w:r>
    </w:p>
    <w:bookmarkEnd w:id="7093"/>
    <w:bookmarkStart w:name="z10620" w:id="7094"/>
    <w:p>
      <w:pPr>
        <w:spacing w:after="0"/>
        <w:ind w:left="0"/>
        <w:jc w:val="left"/>
      </w:pPr>
      <w:r>
        <w:rPr>
          <w:rFonts w:ascii="Times New Roman"/>
          <w:b/>
          <w:i w:val="false"/>
          <w:color w:val="000000"/>
        </w:rPr>
        <w:t xml:space="preserve"> 1. МЖӘ жобасы бойынша штаттық бірліктер</w:t>
      </w:r>
    </w:p>
    <w:bookmarkEnd w:id="7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Емхананың штаттық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басқару персоналы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Емдеу-профилактикалау жұмысы жөніндегі бас дәрігердің орынбасары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Санақшы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санақшы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Әдіскер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Менеджер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мейірбике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Шаруабике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бухгалтер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мәселесі жөніндегі бухгалтер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Есепші бухгалтер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Материалдық мәселе жөніндегі бухгалтер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Кассир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бөлімінің инспекторы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Іс-қағаз жүргізуші (хатшы)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Мұрағат медтіркеушісі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практика бөлімшесі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дәрігерлік практика бөлімшесінің/ отбасылық денсаулық орталығының меңгерушісі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мейірбике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практика дәрігері (бұдан әрі - ЖПД)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ЖПД мейірбикесі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Педиатрия бөлімшесінің учаскелік мейірбикесі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гериантолог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Фильтрші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Психолог/психотерапевт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дәрігері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мейірбикесі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Физиотерапия мейірбикесі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Педиатрия бөлімшесінің учаскелік мейірбикесі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гериантолог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Фильтрші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Психолог/психотерапевт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дәрігері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мейірбикесі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Физиотерапия мейірбикесі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Педиатрия бөлімшесінің учаскелік мейірбикесі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гериантолог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Фильтрші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Зертханалық-диагностикалық бөлімінің Штаттары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Басшысы. кеңсе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 лаборант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Доктор - рентгенолог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диагностика докторы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Ультрадыбыстық диагностикалық дәрігері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 эндоскопист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Лаборант, фельдшер, лаборант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 - рентген техник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шкафтар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Lab</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рентген - кабинет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диагностикалық кабинеттер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параклиникалық қызметтер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қызметкерлері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маманы gos.yazyka</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инженері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шебері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ілетін (маусымдық жұмыс)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Үй-жайларды тазалау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қызметкерлер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517" w:id="7095"/>
    <w:p>
      <w:pPr>
        <w:spacing w:after="0"/>
        <w:ind w:left="0"/>
        <w:jc w:val="both"/>
      </w:pPr>
      <w:r>
        <w:rPr>
          <w:rFonts w:ascii="Times New Roman"/>
          <w:b w:val="false"/>
          <w:i w:val="false"/>
          <w:color w:val="000000"/>
          <w:sz w:val="28"/>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bookmarkEnd w:id="7095"/>
    <w:bookmarkStart w:name="z10621" w:id="7096"/>
    <w:p>
      <w:pPr>
        <w:spacing w:after="0"/>
        <w:ind w:left="0"/>
        <w:jc w:val="left"/>
      </w:pPr>
      <w:r>
        <w:rPr>
          <w:rFonts w:ascii="Times New Roman"/>
          <w:b/>
          <w:i w:val="false"/>
          <w:color w:val="000000"/>
        </w:rPr>
        <w:t xml:space="preserve"> 2. МЖӘ жобасын іске асырудың қаржы-экономикалық көрсеткіштері</w:t>
      </w:r>
    </w:p>
    <w:bookmarkEnd w:id="70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518" w:id="7097"/>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bookmarkEnd w:id="7097"/>
    <w:bookmarkStart w:name="z7519" w:id="7098"/>
    <w:p>
      <w:pPr>
        <w:spacing w:after="0"/>
        <w:ind w:left="0"/>
        <w:jc w:val="left"/>
      </w:pPr>
      <w:r>
        <w:rPr>
          <w:rFonts w:ascii="Times New Roman"/>
          <w:b/>
          <w:i w:val="false"/>
          <w:color w:val="000000"/>
        </w:rPr>
        <w:t xml:space="preserve"> Тараптардың қолдары</w:t>
      </w:r>
    </w:p>
    <w:bookmarkEnd w:id="7098"/>
    <w:bookmarkStart w:name="z7520" w:id="7099"/>
    <w:p>
      <w:pPr>
        <w:spacing w:after="0"/>
        <w:ind w:left="0"/>
        <w:jc w:val="both"/>
      </w:pPr>
      <w:r>
        <w:rPr>
          <w:rFonts w:ascii="Times New Roman"/>
          <w:b w:val="false"/>
          <w:i w:val="false"/>
          <w:color w:val="000000"/>
          <w:sz w:val="28"/>
        </w:rPr>
        <w:t>
      ______________________________                   ______________________________</w:t>
      </w:r>
    </w:p>
    <w:bookmarkEnd w:id="7099"/>
    <w:bookmarkStart w:name="z7521" w:id="710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524" w:id="7101"/>
    <w:p>
      <w:pPr>
        <w:spacing w:after="0"/>
        <w:ind w:left="0"/>
        <w:jc w:val="left"/>
      </w:pPr>
      <w:r>
        <w:rPr>
          <w:rFonts w:ascii="Times New Roman"/>
          <w:b/>
          <w:i w:val="false"/>
          <w:color w:val="000000"/>
        </w:rPr>
        <w:t xml:space="preserve"> Алғашқы кепілдік</w:t>
      </w:r>
    </w:p>
    <w:bookmarkEnd w:id="7101"/>
    <w:bookmarkStart w:name="z7525" w:id="7102"/>
    <w:p>
      <w:pPr>
        <w:spacing w:after="0"/>
        <w:ind w:left="0"/>
        <w:jc w:val="both"/>
      </w:pPr>
      <w:r>
        <w:rPr>
          <w:rFonts w:ascii="Times New Roman"/>
          <w:b w:val="false"/>
          <w:i w:val="false"/>
          <w:color w:val="000000"/>
          <w:sz w:val="28"/>
        </w:rPr>
        <w:t>
      ____________________                              "___"_____________ 20__ ж.</w:t>
      </w:r>
    </w:p>
    <w:bookmarkEnd w:id="7102"/>
    <w:bookmarkStart w:name="z7526" w:id="7103"/>
    <w:p>
      <w:pPr>
        <w:spacing w:after="0"/>
        <w:ind w:left="0"/>
        <w:jc w:val="both"/>
      </w:pPr>
      <w:r>
        <w:rPr>
          <w:rFonts w:ascii="Times New Roman"/>
          <w:b w:val="false"/>
          <w:i w:val="false"/>
          <w:color w:val="000000"/>
          <w:sz w:val="28"/>
        </w:rPr>
        <w:t>
      (елді-мекеннің атауын және орналасқан жерін көрсету)</w:t>
      </w:r>
    </w:p>
    <w:bookmarkEnd w:id="7103"/>
    <w:bookmarkStart w:name="z7527" w:id="7104"/>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bookmarkEnd w:id="7104"/>
    <w:bookmarkStart w:name="z7528" w:id="7105"/>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bookmarkEnd w:id="7105"/>
    <w:bookmarkStart w:name="z7529" w:id="7106"/>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bookmarkEnd w:id="7106"/>
    <w:bookmarkStart w:name="z7530" w:id="7107"/>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ауысымына___ келушіге арналған емхана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7107"/>
    <w:bookmarkStart w:name="z7531" w:id="7108"/>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bookmarkEnd w:id="7108"/>
    <w:bookmarkStart w:name="z7532" w:id="7109"/>
    <w:p>
      <w:pPr>
        <w:spacing w:after="0"/>
        <w:ind w:left="0"/>
        <w:jc w:val="both"/>
      </w:pPr>
      <w:r>
        <w:rPr>
          <w:rFonts w:ascii="Times New Roman"/>
          <w:b w:val="false"/>
          <w:i w:val="false"/>
          <w:color w:val="000000"/>
          <w:sz w:val="28"/>
        </w:rPr>
        <w:t>
      назарға ала отырып:</w:t>
      </w:r>
    </w:p>
    <w:bookmarkEnd w:id="7109"/>
    <w:bookmarkStart w:name="z7533" w:id="7110"/>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7110"/>
    <w:bookmarkStart w:name="z7534" w:id="7111"/>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7111"/>
    <w:bookmarkStart w:name="z7535" w:id="7112"/>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bookmarkEnd w:id="7112"/>
    <w:bookmarkStart w:name="z7536" w:id="7113"/>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bookmarkEnd w:id="7113"/>
    <w:bookmarkStart w:name="z7537" w:id="7114"/>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7114"/>
    <w:bookmarkStart w:name="z7538" w:id="7115"/>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7115"/>
    <w:bookmarkStart w:name="z7539" w:id="7116"/>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7116"/>
    <w:bookmarkStart w:name="z7540" w:id="711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7117"/>
    <w:bookmarkStart w:name="z7541" w:id="7118"/>
    <w:p>
      <w:pPr>
        <w:spacing w:after="0"/>
        <w:ind w:left="0"/>
        <w:jc w:val="left"/>
      </w:pPr>
      <w:r>
        <w:rPr>
          <w:rFonts w:ascii="Times New Roman"/>
          <w:b/>
          <w:i w:val="false"/>
          <w:color w:val="000000"/>
        </w:rPr>
        <w:t xml:space="preserve"> Тараптардың қолдары</w:t>
      </w:r>
    </w:p>
    <w:bookmarkEnd w:id="7118"/>
    <w:bookmarkStart w:name="z7542" w:id="7119"/>
    <w:p>
      <w:pPr>
        <w:spacing w:after="0"/>
        <w:ind w:left="0"/>
        <w:jc w:val="both"/>
      </w:pPr>
      <w:r>
        <w:rPr>
          <w:rFonts w:ascii="Times New Roman"/>
          <w:b w:val="false"/>
          <w:i w:val="false"/>
          <w:color w:val="000000"/>
          <w:sz w:val="28"/>
        </w:rPr>
        <w:t>
      ___________________________________</w:t>
      </w:r>
    </w:p>
    <w:bookmarkEnd w:id="7119"/>
    <w:bookmarkStart w:name="z7543" w:id="7120"/>
    <w:p>
      <w:pPr>
        <w:spacing w:after="0"/>
        <w:ind w:left="0"/>
        <w:jc w:val="both"/>
      </w:pPr>
      <w:r>
        <w:rPr>
          <w:rFonts w:ascii="Times New Roman"/>
          <w:b w:val="false"/>
          <w:i w:val="false"/>
          <w:color w:val="000000"/>
          <w:sz w:val="28"/>
        </w:rPr>
        <w:t>
                           Кепілдің атынан</w:t>
      </w:r>
    </w:p>
    <w:bookmarkEnd w:id="7120"/>
    <w:bookmarkStart w:name="z7544" w:id="7121"/>
    <w:p>
      <w:pPr>
        <w:spacing w:after="0"/>
        <w:ind w:left="0"/>
        <w:jc w:val="both"/>
      </w:pPr>
      <w:r>
        <w:rPr>
          <w:rFonts w:ascii="Times New Roman"/>
          <w:b w:val="false"/>
          <w:i w:val="false"/>
          <w:color w:val="000000"/>
          <w:sz w:val="28"/>
        </w:rPr>
        <w:t>
      ______________________________                   ______________________________</w:t>
      </w:r>
    </w:p>
    <w:bookmarkEnd w:id="7121"/>
    <w:bookmarkStart w:name="z7545" w:id="712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22" w:id="7123"/>
    <w:p>
      <w:pPr>
        <w:spacing w:after="0"/>
        <w:ind w:left="0"/>
        <w:jc w:val="left"/>
      </w:pPr>
      <w:r>
        <w:rPr>
          <w:rFonts w:ascii="Times New Roman"/>
          <w:b/>
          <w:i w:val="false"/>
          <w:color w:val="000000"/>
        </w:rPr>
        <w:t xml:space="preserve"> Жер учаскесі</w:t>
      </w:r>
    </w:p>
    <w:bookmarkEnd w:id="7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548" w:id="7124"/>
    <w:p>
      <w:pPr>
        <w:spacing w:after="0"/>
        <w:ind w:left="0"/>
        <w:jc w:val="left"/>
      </w:pPr>
      <w:r>
        <w:rPr>
          <w:rFonts w:ascii="Times New Roman"/>
          <w:b/>
          <w:i w:val="false"/>
          <w:color w:val="000000"/>
        </w:rPr>
        <w:t xml:space="preserve"> Тараптардың қолдары</w:t>
      </w:r>
    </w:p>
    <w:bookmarkEnd w:id="7124"/>
    <w:bookmarkStart w:name="z7549" w:id="7125"/>
    <w:p>
      <w:pPr>
        <w:spacing w:after="0"/>
        <w:ind w:left="0"/>
        <w:jc w:val="both"/>
      </w:pPr>
      <w:r>
        <w:rPr>
          <w:rFonts w:ascii="Times New Roman"/>
          <w:b w:val="false"/>
          <w:i w:val="false"/>
          <w:color w:val="000000"/>
          <w:sz w:val="28"/>
        </w:rPr>
        <w:t>
      ______________________________                   ______________________________</w:t>
      </w:r>
    </w:p>
    <w:bookmarkEnd w:id="7125"/>
    <w:bookmarkStart w:name="z7550" w:id="712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p>
          <w:p>
            <w:pPr>
              <w:spacing w:after="20"/>
              <w:ind w:left="20"/>
              <w:jc w:val="both"/>
            </w:pPr>
            <w:r>
              <w:rPr>
                <w:rFonts w:ascii="Times New Roman"/>
                <w:b w:val="false"/>
                <w:i w:val="false"/>
                <w:color w:val="000000"/>
                <w:sz w:val="20"/>
              </w:rPr>
              <w:t>
Қарыз қаражаттары – МЖӘ объектісін салу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553" w:id="7127"/>
    <w:p>
      <w:pPr>
        <w:spacing w:after="0"/>
        <w:ind w:left="0"/>
        <w:jc w:val="left"/>
      </w:pPr>
      <w:r>
        <w:rPr>
          <w:rFonts w:ascii="Times New Roman"/>
          <w:b/>
          <w:i w:val="false"/>
          <w:color w:val="000000"/>
        </w:rPr>
        <w:t xml:space="preserve"> Тараптардың қолдары</w:t>
      </w:r>
    </w:p>
    <w:bookmarkEnd w:id="7127"/>
    <w:bookmarkStart w:name="z7554" w:id="7128"/>
    <w:p>
      <w:pPr>
        <w:spacing w:after="0"/>
        <w:ind w:left="0"/>
        <w:jc w:val="both"/>
      </w:pPr>
      <w:r>
        <w:rPr>
          <w:rFonts w:ascii="Times New Roman"/>
          <w:b w:val="false"/>
          <w:i w:val="false"/>
          <w:color w:val="000000"/>
          <w:sz w:val="28"/>
        </w:rPr>
        <w:t>
      ______________________________                   ______________________________</w:t>
      </w:r>
    </w:p>
    <w:bookmarkEnd w:id="7128"/>
    <w:bookmarkStart w:name="z7555" w:id="7129"/>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1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558" w:id="7130"/>
    <w:p>
      <w:pPr>
        <w:spacing w:after="0"/>
        <w:ind w:left="0"/>
        <w:jc w:val="left"/>
      </w:pPr>
      <w:r>
        <w:rPr>
          <w:rFonts w:ascii="Times New Roman"/>
          <w:b/>
          <w:i w:val="false"/>
          <w:color w:val="000000"/>
        </w:rPr>
        <w:t xml:space="preserve"> МЖӘ жобасын басқарудың институционалдық схемасы</w:t>
      </w:r>
    </w:p>
    <w:bookmarkEnd w:id="7130"/>
    <w:bookmarkStart w:name="z7559" w:id="7131"/>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bookmarkEnd w:id="7131"/>
    <w:bookmarkStart w:name="z7560" w:id="7132"/>
    <w:p>
      <w:pPr>
        <w:spacing w:after="0"/>
        <w:ind w:left="0"/>
        <w:jc w:val="both"/>
      </w:pPr>
      <w:r>
        <w:rPr>
          <w:rFonts w:ascii="Times New Roman"/>
          <w:b w:val="false"/>
          <w:i w:val="false"/>
          <w:color w:val="000000"/>
          <w:sz w:val="28"/>
        </w:rPr>
        <w:t xml:space="preserve">
      І. Инвестициялық кезең; </w:t>
      </w:r>
    </w:p>
    <w:bookmarkEnd w:id="7132"/>
    <w:bookmarkStart w:name="z7561" w:id="7133"/>
    <w:p>
      <w:pPr>
        <w:spacing w:after="0"/>
        <w:ind w:left="0"/>
        <w:jc w:val="both"/>
      </w:pPr>
      <w:r>
        <w:rPr>
          <w:rFonts w:ascii="Times New Roman"/>
          <w:b w:val="false"/>
          <w:i w:val="false"/>
          <w:color w:val="000000"/>
          <w:sz w:val="28"/>
        </w:rPr>
        <w:t xml:space="preserve">
      ІІ. Постинвестициялық кезең. </w:t>
      </w:r>
    </w:p>
    <w:bookmarkEnd w:id="7133"/>
    <w:bookmarkStart w:name="z7562" w:id="7134"/>
    <w:p>
      <w:pPr>
        <w:spacing w:after="0"/>
        <w:ind w:left="0"/>
        <w:jc w:val="both"/>
      </w:pPr>
      <w:r>
        <w:rPr>
          <w:rFonts w:ascii="Times New Roman"/>
          <w:b w:val="false"/>
          <w:i w:val="false"/>
          <w:color w:val="000000"/>
          <w:sz w:val="28"/>
        </w:rPr>
        <w:t xml:space="preserve">
      Инвестициялық кезеңде МЖӘ жобасын басқару схемасы 1-суретте келтірілген. </w:t>
      </w:r>
    </w:p>
    <w:bookmarkEnd w:id="7134"/>
    <w:bookmarkStart w:name="z7563" w:id="7135"/>
    <w:p>
      <w:pPr>
        <w:spacing w:after="0"/>
        <w:ind w:left="0"/>
        <w:jc w:val="both"/>
      </w:pPr>
      <w:r>
        <w:rPr>
          <w:rFonts w:ascii="Times New Roman"/>
          <w:b w:val="false"/>
          <w:i w:val="false"/>
          <w:color w:val="000000"/>
          <w:sz w:val="28"/>
        </w:rPr>
        <w:t xml:space="preserve">
      </w:t>
      </w:r>
    </w:p>
    <w:bookmarkEnd w:id="7135"/>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64" w:id="7136"/>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bookmarkEnd w:id="7136"/>
    <w:bookmarkStart w:name="z7565" w:id="7137"/>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bookmarkEnd w:id="7137"/>
    <w:bookmarkStart w:name="z7566" w:id="7138"/>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7138"/>
    <w:bookmarkStart w:name="z7567" w:id="7139"/>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емхана салу үшін қажетті жер учаскесін беруді және тиісті коммуналдық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bookmarkEnd w:id="7139"/>
    <w:bookmarkStart w:name="z7568" w:id="7140"/>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bookmarkEnd w:id="7140"/>
    <w:bookmarkStart w:name="z7569" w:id="7141"/>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bookmarkEnd w:id="7141"/>
    <w:bookmarkStart w:name="z7570" w:id="7142"/>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bookmarkEnd w:id="7142"/>
    <w:bookmarkStart w:name="z7571" w:id="7143"/>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7143"/>
    <w:bookmarkStart w:name="z7572" w:id="7144"/>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bookmarkEnd w:id="7144"/>
    <w:bookmarkStart w:name="z7573" w:id="7145"/>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bookmarkEnd w:id="7145"/>
    <w:bookmarkStart w:name="z7574" w:id="7146"/>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7146"/>
    <w:bookmarkStart w:name="z7575" w:id="7147"/>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bookmarkEnd w:id="7147"/>
    <w:bookmarkStart w:name="z7576" w:id="7148"/>
    <w:p>
      <w:pPr>
        <w:spacing w:after="0"/>
        <w:ind w:left="0"/>
        <w:jc w:val="both"/>
      </w:pPr>
      <w:r>
        <w:rPr>
          <w:rFonts w:ascii="Times New Roman"/>
          <w:b w:val="false"/>
          <w:i w:val="false"/>
          <w:color w:val="000000"/>
          <w:sz w:val="28"/>
        </w:rPr>
        <w:t xml:space="preserve">
      </w:t>
      </w:r>
    </w:p>
    <w:bookmarkEnd w:id="7148"/>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77" w:id="7149"/>
    <w:p>
      <w:pPr>
        <w:spacing w:after="0"/>
        <w:ind w:left="0"/>
        <w:jc w:val="both"/>
      </w:pPr>
      <w:r>
        <w:rPr>
          <w:rFonts w:ascii="Times New Roman"/>
          <w:b w:val="false"/>
          <w:i w:val="false"/>
          <w:color w:val="000000"/>
          <w:sz w:val="28"/>
        </w:rPr>
        <w:t xml:space="preserve">
      </w:t>
      </w:r>
      <w:r>
        <w:rPr>
          <w:rFonts w:ascii="Times New Roman"/>
          <w:b w:val="false"/>
          <w:i/>
          <w:color w:val="000000"/>
          <w:sz w:val="28"/>
        </w:rPr>
        <w:t>* жобаға қатысқан жағдайда көрсету қажет</w:t>
      </w:r>
    </w:p>
    <w:bookmarkEnd w:id="7149"/>
    <w:bookmarkStart w:name="z7578" w:id="7150"/>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7150"/>
    <w:bookmarkStart w:name="z7579" w:id="7151"/>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балабақшаны материалдық қамтамасыз етуді қоса алғанда) орындауына бақылауды жүзеге асырады, Жекеше әріптеске мемлекеттік қолдау шараларын (керегін көрсету) береді, сондай-ақ __________ (қажетті шығындарды өтеу көзін көрсету) төлейді;</w:t>
      </w:r>
    </w:p>
    <w:bookmarkEnd w:id="7151"/>
    <w:bookmarkStart w:name="z7580" w:id="7152"/>
    <w:p>
      <w:pPr>
        <w:spacing w:after="0"/>
        <w:ind w:left="0"/>
        <w:jc w:val="both"/>
      </w:pPr>
      <w:r>
        <w:rPr>
          <w:rFonts w:ascii="Times New Roman"/>
          <w:b w:val="false"/>
          <w:i w:val="false"/>
          <w:color w:val="000000"/>
          <w:sz w:val="28"/>
        </w:rPr>
        <w:t>
      Тапсырыс беруші - ТМККК және қоғамдық денсаулық сақтау саласындағы уәкілетті орган белгілеген өнім берушіні таңдау ережесіне сәйкес республикалық және жергілікті бюджеттердің есебінен, сондай-ақ Қазақстан Республикасының азаматтық заңнамасына оның шығындарын өтеу қамтамасыз ету қызмет провайдеріне таңдайды;</w:t>
      </w:r>
    </w:p>
    <w:bookmarkEnd w:id="7152"/>
    <w:bookmarkStart w:name="z7581" w:id="7153"/>
    <w:p>
      <w:pPr>
        <w:spacing w:after="0"/>
        <w:ind w:left="0"/>
        <w:jc w:val="both"/>
      </w:pPr>
      <w:r>
        <w:rPr>
          <w:rFonts w:ascii="Times New Roman"/>
          <w:b w:val="false"/>
          <w:i w:val="false"/>
          <w:color w:val="000000"/>
          <w:sz w:val="28"/>
        </w:rPr>
        <w:t>
      Денсаулық сақтау субъектілері арасында ақша тарату міндетті әлеуметтік медициналық сақтандыру жүйесінде денсаулық сақтау қызмет көрсету, оған сәйкес Қазақстан Республикасының "Міндетті әлеуметтік медициналық сақтандыру туралы" 2015 жылғы 16 қарашадағы Заңына сәйкес міндетті медициналық сақтандыруды енгізу мақсатында әлеуметтік медициналық сақтандыру қорын қамтамасыз етеді. Сондықтан әлеуметтік медициналық сақтандыру қорының қатысуымен кейінгі инвестициялық кезеңде институционалдық схемасын қайта қарау қажет болады.</w:t>
      </w:r>
    </w:p>
    <w:bookmarkEnd w:id="7153"/>
    <w:bookmarkStart w:name="z7582" w:id="7154"/>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мектепке дейінгі білім беру бойынша қызметтер көрсетеді, сондай-ақ МЖӘ жобасының кірісті бөлігін қамтамасыз етеді, МЖӘ объектісін ағымдық ұстауға жауап береді; </w:t>
      </w:r>
    </w:p>
    <w:bookmarkEnd w:id="7154"/>
    <w:bookmarkStart w:name="z7583" w:id="7155"/>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7155"/>
    <w:bookmarkStart w:name="z7584" w:id="7156"/>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7156"/>
    <w:bookmarkStart w:name="z7585" w:id="7157"/>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7157"/>
    <w:bookmarkStart w:name="z7586" w:id="7158"/>
    <w:p>
      <w:pPr>
        <w:spacing w:after="0"/>
        <w:ind w:left="0"/>
        <w:jc w:val="both"/>
      </w:pPr>
      <w:r>
        <w:rPr>
          <w:rFonts w:ascii="Times New Roman"/>
          <w:b w:val="false"/>
          <w:i w:val="false"/>
          <w:color w:val="000000"/>
          <w:sz w:val="28"/>
        </w:rPr>
        <w:t>
      Қызметтерді тұтынушылар – емхананың қызметтерін пайдаланады, Жекеше әріптеске ақылы және ақылы емес медициналық қызметтер үшін төлейді</w:t>
      </w:r>
    </w:p>
    <w:bookmarkEnd w:id="7158"/>
    <w:bookmarkStart w:name="z7587" w:id="7159"/>
    <w:p>
      <w:pPr>
        <w:spacing w:after="0"/>
        <w:ind w:left="0"/>
        <w:jc w:val="left"/>
      </w:pPr>
      <w:r>
        <w:rPr>
          <w:rFonts w:ascii="Times New Roman"/>
          <w:b/>
          <w:i w:val="false"/>
          <w:color w:val="000000"/>
        </w:rPr>
        <w:t xml:space="preserve"> Тараптардың қолдары</w:t>
      </w:r>
    </w:p>
    <w:bookmarkEnd w:id="7159"/>
    <w:bookmarkStart w:name="z7588" w:id="7160"/>
    <w:p>
      <w:pPr>
        <w:spacing w:after="0"/>
        <w:ind w:left="0"/>
        <w:jc w:val="both"/>
      </w:pPr>
      <w:r>
        <w:rPr>
          <w:rFonts w:ascii="Times New Roman"/>
          <w:b w:val="false"/>
          <w:i w:val="false"/>
          <w:color w:val="000000"/>
          <w:sz w:val="28"/>
        </w:rPr>
        <w:t>
      ______________________________                   ______________________________</w:t>
      </w:r>
    </w:p>
    <w:bookmarkEnd w:id="7160"/>
    <w:bookmarkStart w:name="z7589" w:id="716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592" w:id="7162"/>
    <w:p>
      <w:pPr>
        <w:spacing w:after="0"/>
        <w:ind w:left="0"/>
        <w:jc w:val="left"/>
      </w:pPr>
      <w:r>
        <w:rPr>
          <w:rFonts w:ascii="Times New Roman"/>
          <w:b/>
          <w:i w:val="false"/>
          <w:color w:val="000000"/>
        </w:rPr>
        <w:t xml:space="preserve"> Құрылыс кепілдігі</w:t>
      </w:r>
    </w:p>
    <w:bookmarkEnd w:id="716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7593" w:id="7163"/>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7163"/>
    <w:bookmarkStart w:name="z7594" w:id="7164"/>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7164"/>
    <w:bookmarkStart w:name="z7595" w:id="7165"/>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7165"/>
    <w:bookmarkStart w:name="z7596" w:id="7166"/>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"Строительство и эксплуатация поликлиники на ___ посещений в смену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7166"/>
    <w:bookmarkStart w:name="z7597" w:id="7167"/>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7167"/>
    <w:bookmarkStart w:name="z7598" w:id="7168"/>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7168"/>
    <w:bookmarkStart w:name="z7599" w:id="7169"/>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7169"/>
    <w:bookmarkStart w:name="z7600" w:id="7170"/>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bookmarkEnd w:id="7170"/>
    <w:bookmarkStart w:name="z7601" w:id="7171"/>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bookmarkEnd w:id="7171"/>
    <w:bookmarkStart w:name="z7602" w:id="7172"/>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7172"/>
    <w:bookmarkStart w:name="z7603" w:id="7173"/>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7173"/>
    <w:bookmarkStart w:name="z7604" w:id="7174"/>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7174"/>
    <w:bookmarkStart w:name="z7605" w:id="7175"/>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7175"/>
    <w:bookmarkStart w:name="z7606" w:id="717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7176"/>
    <w:bookmarkStart w:name="z7607" w:id="7177"/>
    <w:p>
      <w:pPr>
        <w:spacing w:after="0"/>
        <w:ind w:left="0"/>
        <w:jc w:val="left"/>
      </w:pPr>
      <w:r>
        <w:rPr>
          <w:rFonts w:ascii="Times New Roman"/>
          <w:b/>
          <w:i w:val="false"/>
          <w:color w:val="000000"/>
        </w:rPr>
        <w:t xml:space="preserve"> Тараптардың қолдары</w:t>
      </w:r>
    </w:p>
    <w:bookmarkEnd w:id="7177"/>
    <w:bookmarkStart w:name="z7608" w:id="7178"/>
    <w:p>
      <w:pPr>
        <w:spacing w:after="0"/>
        <w:ind w:left="0"/>
        <w:jc w:val="both"/>
      </w:pPr>
      <w:r>
        <w:rPr>
          <w:rFonts w:ascii="Times New Roman"/>
          <w:b w:val="false"/>
          <w:i w:val="false"/>
          <w:color w:val="000000"/>
          <w:sz w:val="28"/>
        </w:rPr>
        <w:t>
      ______________________________</w:t>
      </w:r>
    </w:p>
    <w:bookmarkEnd w:id="7178"/>
    <w:bookmarkStart w:name="z7609" w:id="7179"/>
    <w:p>
      <w:pPr>
        <w:spacing w:after="0"/>
        <w:ind w:left="0"/>
        <w:jc w:val="both"/>
      </w:pPr>
      <w:r>
        <w:rPr>
          <w:rFonts w:ascii="Times New Roman"/>
          <w:b w:val="false"/>
          <w:i w:val="false"/>
          <w:color w:val="000000"/>
          <w:sz w:val="28"/>
        </w:rPr>
        <w:t>
                     Кепілдің атынан</w:t>
      </w:r>
    </w:p>
    <w:bookmarkEnd w:id="7179"/>
    <w:bookmarkStart w:name="z7610" w:id="7180"/>
    <w:p>
      <w:pPr>
        <w:spacing w:after="0"/>
        <w:ind w:left="0"/>
        <w:jc w:val="both"/>
      </w:pPr>
      <w:r>
        <w:rPr>
          <w:rFonts w:ascii="Times New Roman"/>
          <w:b w:val="false"/>
          <w:i w:val="false"/>
          <w:color w:val="000000"/>
          <w:sz w:val="28"/>
        </w:rPr>
        <w:t>
      ______________________________                   ______________________________</w:t>
      </w:r>
    </w:p>
    <w:bookmarkEnd w:id="7180"/>
    <w:bookmarkStart w:name="z7611" w:id="718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1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614" w:id="7182"/>
    <w:p>
      <w:pPr>
        <w:spacing w:after="0"/>
        <w:ind w:left="0"/>
        <w:jc w:val="left"/>
      </w:pPr>
      <w:r>
        <w:rPr>
          <w:rFonts w:ascii="Times New Roman"/>
          <w:b/>
          <w:i w:val="false"/>
          <w:color w:val="000000"/>
        </w:rPr>
        <w:t xml:space="preserve"> Тапсырылатын МЖӘ объектісінің күйіне қойылатын талаптар</w:t>
      </w:r>
    </w:p>
    <w:bookmarkEnd w:id="7182"/>
    <w:bookmarkStart w:name="z7615" w:id="7183"/>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bookmarkEnd w:id="7183"/>
    <w:bookmarkStart w:name="z7616" w:id="7184"/>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bookmarkEnd w:id="7184"/>
    <w:bookmarkStart w:name="z7617" w:id="7185"/>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bookmarkEnd w:id="7185"/>
    <w:bookmarkStart w:name="z7618" w:id="7186"/>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bookmarkEnd w:id="7186"/>
    <w:bookmarkStart w:name="z7619" w:id="7187"/>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bookmarkEnd w:id="7187"/>
    <w:bookmarkStart w:name="z7620" w:id="7188"/>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bookmarkEnd w:id="7188"/>
    <w:bookmarkStart w:name="z7621" w:id="7189"/>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bookmarkEnd w:id="7189"/>
    <w:bookmarkStart w:name="z7622" w:id="7190"/>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bookmarkEnd w:id="7190"/>
    <w:bookmarkStart w:name="z7623" w:id="7191"/>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bookmarkEnd w:id="7191"/>
    <w:bookmarkStart w:name="z7624" w:id="7192"/>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bookmarkEnd w:id="7192"/>
    <w:bookmarkStart w:name="z7625" w:id="7193"/>
    <w:p>
      <w:pPr>
        <w:spacing w:after="0"/>
        <w:ind w:left="0"/>
        <w:jc w:val="left"/>
      </w:pPr>
      <w:r>
        <w:rPr>
          <w:rFonts w:ascii="Times New Roman"/>
          <w:b/>
          <w:i w:val="false"/>
          <w:color w:val="000000"/>
        </w:rPr>
        <w:t xml:space="preserve"> Тараптардың қолдары</w:t>
      </w:r>
    </w:p>
    <w:bookmarkEnd w:id="7193"/>
    <w:bookmarkStart w:name="z7626" w:id="7194"/>
    <w:p>
      <w:pPr>
        <w:spacing w:after="0"/>
        <w:ind w:left="0"/>
        <w:jc w:val="both"/>
      </w:pPr>
      <w:r>
        <w:rPr>
          <w:rFonts w:ascii="Times New Roman"/>
          <w:b w:val="false"/>
          <w:i w:val="false"/>
          <w:color w:val="000000"/>
          <w:sz w:val="28"/>
        </w:rPr>
        <w:t>
      ______________________________                   ______________________________</w:t>
      </w:r>
    </w:p>
    <w:bookmarkEnd w:id="7194"/>
    <w:bookmarkStart w:name="z7627" w:id="719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1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630" w:id="7196"/>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 </w:t>
      </w:r>
    </w:p>
    <w:bookmarkEnd w:id="7196"/>
    <w:bookmarkStart w:name="z7631" w:id="7197"/>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bookmarkEnd w:id="7197"/>
    <w:bookmarkStart w:name="z7632" w:id="7198"/>
    <w:p>
      <w:pPr>
        <w:spacing w:after="0"/>
        <w:ind w:left="0"/>
        <w:jc w:val="both"/>
      </w:pPr>
      <w:r>
        <w:rPr>
          <w:rFonts w:ascii="Times New Roman"/>
          <w:b w:val="false"/>
          <w:i w:val="false"/>
          <w:color w:val="000000"/>
          <w:sz w:val="28"/>
        </w:rPr>
        <w:t>
      1) Жекеше әріптес ай сайын/тоқсан сайын/жыл сайын (мектепке дейінгі білім беру мен тәрбиелеу қызметтерін көрсету бойынша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bookmarkEnd w:id="7198"/>
    <w:bookmarkStart w:name="z7633" w:id="7199"/>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bookmarkEnd w:id="7199"/>
    <w:bookmarkStart w:name="z7634" w:id="7200"/>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bookmarkEnd w:id="7200"/>
    <w:bookmarkStart w:name="z7635" w:id="7201"/>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bookmarkEnd w:id="7201"/>
    <w:bookmarkStart w:name="z7636" w:id="7202"/>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bookmarkEnd w:id="7202"/>
    <w:bookmarkStart w:name="z7637" w:id="7203"/>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bookmarkEnd w:id="7203"/>
    <w:bookmarkStart w:name="z7638" w:id="7204"/>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bookmarkEnd w:id="7204"/>
    <w:bookmarkStart w:name="z7639" w:id="7205"/>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bookmarkEnd w:id="7205"/>
    <w:bookmarkStart w:name="z7640" w:id="7206"/>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bookmarkEnd w:id="7206"/>
    <w:bookmarkStart w:name="z7641" w:id="7207"/>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bookmarkEnd w:id="7207"/>
    <w:bookmarkStart w:name="z7642" w:id="7208"/>
    <w:p>
      <w:pPr>
        <w:spacing w:after="0"/>
        <w:ind w:left="0"/>
        <w:jc w:val="both"/>
      </w:pPr>
      <w:r>
        <w:rPr>
          <w:rFonts w:ascii="Times New Roman"/>
          <w:b w:val="false"/>
          <w:i w:val="false"/>
          <w:color w:val="000000"/>
          <w:sz w:val="28"/>
        </w:rPr>
        <w:t xml:space="preserve">
                                    Медициналық қызмет сапасының индикаторлары </w:t>
      </w:r>
    </w:p>
    <w:bookmarkEnd w:id="7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 деңгейінде алдын алған анна өлімі жағдайларының үлес салмағы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өлімін есепке алу картасы (2009-1/у нысан) (АМСК деңгейінде алдын алған анна өлімі жағдайлар</w:t>
            </w:r>
          </w:p>
          <w:p>
            <w:pPr>
              <w:spacing w:after="20"/>
              <w:ind w:left="20"/>
              <w:jc w:val="both"/>
            </w:pPr>
            <w:r>
              <w:rPr>
                <w:rFonts w:ascii="Times New Roman"/>
                <w:b w:val="false"/>
                <w:i w:val="false"/>
                <w:color w:val="000000"/>
                <w:sz w:val="20"/>
              </w:rPr>
              <w:t>
(сараптама нәтижелері бойынша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Жоспарлы ауруханаға жатқызу жағдайларында индискатордың мәні нөлге ұмтылады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бағдарламалар бойынша оқыған медициналық қызметкерлердің (дәрігерлердің, орташа медициналық қызметкерлердің) үлес салмағы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__ рет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Кадрлар бөлімінің есебі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__%-дан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 ішіндегі инфекция көрсеткіші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ауруларды есепке алу журналы (Бұйрыққа сәйкес 060/у нысаны)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 __ жастан __ жасқа дейінгі қайтыс болған балалар көрсеткіші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статистика басқармасының мәліметтері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 көрсеткішінің өткен кезеңмен салыстырғанда __%-ға төмендеуі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негізді шағымдардың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Жүгінулерді тіркеу журналы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Елеусіз </w:t>
            </w:r>
          </w:p>
        </w:tc>
      </w:tr>
    </w:tbl>
    <w:bookmarkStart w:name="z7643" w:id="7209"/>
    <w:p>
      <w:pPr>
        <w:spacing w:after="0"/>
        <w:ind w:left="0"/>
        <w:jc w:val="both"/>
      </w:pPr>
      <w:r>
        <w:rPr>
          <w:rFonts w:ascii="Times New Roman"/>
          <w:b w:val="false"/>
          <w:i w:val="false"/>
          <w:color w:val="000000"/>
          <w:sz w:val="28"/>
        </w:rPr>
        <w:t>
                                                                  Ақаулық ұпайлар</w:t>
      </w:r>
    </w:p>
    <w:bookmarkEnd w:id="7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объектілеріне қойылатын санитариялық-эпидемиологиялық талаптар" санитариялық қағидаларын сақтамау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жарамсыздығы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жұмысқа жарамсыз күйі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мерзімдеріне сәйкес уақытында жаңартпау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7644" w:id="7210"/>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7210"/>
    <w:bookmarkStart w:name="z7645" w:id="7211"/>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bookmarkEnd w:id="7211"/>
    <w:bookmarkStart w:name="z7646" w:id="7212"/>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bookmarkEnd w:id="7212"/>
    <w:bookmarkStart w:name="z7647" w:id="7213"/>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bookmarkEnd w:id="7213"/>
    <w:bookmarkStart w:name="z7648" w:id="7214"/>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7214"/>
    <w:bookmarkStart w:name="z7649" w:id="7215"/>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bookmarkEnd w:id="7215"/>
    <w:bookmarkStart w:name="z7650" w:id="7216"/>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bookmarkEnd w:id="7216"/>
    <w:bookmarkStart w:name="z7651" w:id="7217"/>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7217"/>
    <w:bookmarkStart w:name="z7652" w:id="7218"/>
    <w:p>
      <w:pPr>
        <w:spacing w:after="0"/>
        <w:ind w:left="0"/>
        <w:jc w:val="left"/>
      </w:pPr>
      <w:r>
        <w:rPr>
          <w:rFonts w:ascii="Times New Roman"/>
          <w:b/>
          <w:i w:val="false"/>
          <w:color w:val="000000"/>
        </w:rPr>
        <w:t xml:space="preserve"> Тараптардың қолдары</w:t>
      </w:r>
    </w:p>
    <w:bookmarkEnd w:id="7218"/>
    <w:bookmarkStart w:name="z7653" w:id="7219"/>
    <w:p>
      <w:pPr>
        <w:spacing w:after="0"/>
        <w:ind w:left="0"/>
        <w:jc w:val="both"/>
      </w:pPr>
      <w:r>
        <w:rPr>
          <w:rFonts w:ascii="Times New Roman"/>
          <w:b w:val="false"/>
          <w:i w:val="false"/>
          <w:color w:val="000000"/>
          <w:sz w:val="28"/>
        </w:rPr>
        <w:t>
      ______________________________                   ______________________________</w:t>
      </w:r>
    </w:p>
    <w:bookmarkEnd w:id="7219"/>
    <w:bookmarkStart w:name="z7654" w:id="722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2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657" w:id="7221"/>
    <w:p>
      <w:pPr>
        <w:spacing w:after="0"/>
        <w:ind w:left="0"/>
        <w:jc w:val="left"/>
      </w:pPr>
      <w:r>
        <w:rPr>
          <w:rFonts w:ascii="Times New Roman"/>
          <w:b/>
          <w:i w:val="false"/>
          <w:color w:val="000000"/>
        </w:rPr>
        <w:t xml:space="preserve"> Пайдалану кепілдігі</w:t>
      </w:r>
    </w:p>
    <w:bookmarkEnd w:id="722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7658" w:id="7222"/>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7222"/>
    <w:bookmarkStart w:name="z7659" w:id="7223"/>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7223"/>
    <w:bookmarkStart w:name="z7660" w:id="7224"/>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7224"/>
    <w:bookmarkStart w:name="z7661" w:id="7225"/>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ауысымына ___ келуге арналған емхана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7225"/>
    <w:bookmarkStart w:name="z7662" w:id="7226"/>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7226"/>
    <w:bookmarkStart w:name="z7663" w:id="7227"/>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7227"/>
    <w:bookmarkStart w:name="z7664" w:id="7228"/>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7228"/>
    <w:bookmarkStart w:name="z7665" w:id="7229"/>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bookmarkEnd w:id="7229"/>
    <w:bookmarkStart w:name="z7666" w:id="7230"/>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bookmarkEnd w:id="7230"/>
    <w:bookmarkStart w:name="z7667" w:id="7231"/>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7231"/>
    <w:bookmarkStart w:name="z7668" w:id="7232"/>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7232"/>
    <w:bookmarkStart w:name="z7669" w:id="7233"/>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7233"/>
    <w:bookmarkStart w:name="z7670" w:id="7234"/>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7234"/>
    <w:bookmarkStart w:name="z7671" w:id="723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7235"/>
    <w:bookmarkStart w:name="z7672" w:id="7236"/>
    <w:p>
      <w:pPr>
        <w:spacing w:after="0"/>
        <w:ind w:left="0"/>
        <w:jc w:val="left"/>
      </w:pPr>
      <w:r>
        <w:rPr>
          <w:rFonts w:ascii="Times New Roman"/>
          <w:b/>
          <w:i w:val="false"/>
          <w:color w:val="000000"/>
        </w:rPr>
        <w:t xml:space="preserve"> Тараптардың қолдары</w:t>
      </w:r>
    </w:p>
    <w:bookmarkEnd w:id="7236"/>
    <w:bookmarkStart w:name="z7673" w:id="7237"/>
    <w:p>
      <w:pPr>
        <w:spacing w:after="0"/>
        <w:ind w:left="0"/>
        <w:jc w:val="both"/>
      </w:pPr>
      <w:r>
        <w:rPr>
          <w:rFonts w:ascii="Times New Roman"/>
          <w:b w:val="false"/>
          <w:i w:val="false"/>
          <w:color w:val="000000"/>
          <w:sz w:val="28"/>
        </w:rPr>
        <w:t>
      ______________________________</w:t>
      </w:r>
    </w:p>
    <w:bookmarkEnd w:id="7237"/>
    <w:bookmarkStart w:name="z7674" w:id="7238"/>
    <w:p>
      <w:pPr>
        <w:spacing w:after="0"/>
        <w:ind w:left="0"/>
        <w:jc w:val="both"/>
      </w:pPr>
      <w:r>
        <w:rPr>
          <w:rFonts w:ascii="Times New Roman"/>
          <w:b w:val="false"/>
          <w:i w:val="false"/>
          <w:color w:val="000000"/>
          <w:sz w:val="28"/>
        </w:rPr>
        <w:t>
                      Кепілдің атынан</w:t>
      </w:r>
    </w:p>
    <w:bookmarkEnd w:id="7238"/>
    <w:bookmarkStart w:name="z7675" w:id="7239"/>
    <w:p>
      <w:pPr>
        <w:spacing w:after="0"/>
        <w:ind w:left="0"/>
        <w:jc w:val="both"/>
      </w:pPr>
      <w:r>
        <w:rPr>
          <w:rFonts w:ascii="Times New Roman"/>
          <w:b w:val="false"/>
          <w:i w:val="false"/>
          <w:color w:val="000000"/>
          <w:sz w:val="28"/>
        </w:rPr>
        <w:t>
      ______________________________                   ______________________________</w:t>
      </w:r>
    </w:p>
    <w:bookmarkEnd w:id="7239"/>
    <w:bookmarkStart w:name="z7676" w:id="724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679" w:id="7241"/>
    <w:p>
      <w:pPr>
        <w:spacing w:after="0"/>
        <w:ind w:left="0"/>
        <w:jc w:val="left"/>
      </w:pPr>
      <w:r>
        <w:rPr>
          <w:rFonts w:ascii="Times New Roman"/>
          <w:b/>
          <w:i w:val="false"/>
          <w:color w:val="000000"/>
        </w:rPr>
        <w:t xml:space="preserve"> Төлемдер кестесі</w:t>
      </w:r>
    </w:p>
    <w:bookmarkEnd w:id="7241"/>
    <w:bookmarkStart w:name="z7680" w:id="7242"/>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bookmarkEnd w:id="7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681" w:id="7243"/>
    <w:p>
      <w:pPr>
        <w:spacing w:after="0"/>
        <w:ind w:left="0"/>
        <w:jc w:val="left"/>
      </w:pPr>
      <w:r>
        <w:rPr>
          <w:rFonts w:ascii="Times New Roman"/>
          <w:b/>
          <w:i w:val="false"/>
          <w:color w:val="000000"/>
        </w:rPr>
        <w:t xml:space="preserve"> Тараптардың қолдары</w:t>
      </w:r>
    </w:p>
    <w:bookmarkEnd w:id="7243"/>
    <w:bookmarkStart w:name="z7682" w:id="7244"/>
    <w:p>
      <w:pPr>
        <w:spacing w:after="0"/>
        <w:ind w:left="0"/>
        <w:jc w:val="both"/>
      </w:pPr>
      <w:r>
        <w:rPr>
          <w:rFonts w:ascii="Times New Roman"/>
          <w:b w:val="false"/>
          <w:i w:val="false"/>
          <w:color w:val="000000"/>
          <w:sz w:val="28"/>
        </w:rPr>
        <w:t>
      ______________________________                   ______________________________</w:t>
      </w:r>
    </w:p>
    <w:bookmarkEnd w:id="7244"/>
    <w:bookmarkStart w:name="z7683" w:id="724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23" w:id="7246"/>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7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p>
          <w:p>
            <w:pPr>
              <w:spacing w:after="20"/>
              <w:ind w:left="20"/>
              <w:jc w:val="both"/>
            </w:pP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 мен қызметтерді уақытында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уақытылы бақылауды қамтамасыз ету.</w:t>
            </w:r>
          </w:p>
          <w:p>
            <w:pPr>
              <w:spacing w:after="20"/>
              <w:ind w:left="20"/>
              <w:jc w:val="both"/>
            </w:pP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p>
          <w:p>
            <w:pPr>
              <w:spacing w:after="20"/>
              <w:ind w:left="20"/>
              <w:jc w:val="both"/>
            </w:pP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p>
          <w:p>
            <w:pPr>
              <w:spacing w:after="20"/>
              <w:ind w:left="20"/>
              <w:jc w:val="both"/>
            </w:pPr>
            <w:r>
              <w:rPr>
                <w:rFonts w:ascii="Times New Roman"/>
                <w:b w:val="false"/>
                <w:i w:val="false"/>
                <w:color w:val="000000"/>
                <w:sz w:val="20"/>
              </w:rPr>
              <w:t>
Құрылыс барысы мен сапасының және кестесінің сақталуына уақтылы бақылауды ұйымдастыру.</w:t>
            </w:r>
          </w:p>
          <w:p>
            <w:pPr>
              <w:spacing w:after="20"/>
              <w:ind w:left="20"/>
              <w:jc w:val="both"/>
            </w:pP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Инфекциялық және өзге де аурулармен байланысты карантиннің туындау тәуекелі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денсаулық сақтау объектісіне қойылатын санитариялық-гигиеналық ережелер мен нормаларды қатаң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7686" w:id="7247"/>
    <w:p>
      <w:pPr>
        <w:spacing w:after="0"/>
        <w:ind w:left="0"/>
        <w:jc w:val="left"/>
      </w:pPr>
      <w:r>
        <w:rPr>
          <w:rFonts w:ascii="Times New Roman"/>
          <w:b/>
          <w:i w:val="false"/>
          <w:color w:val="000000"/>
        </w:rPr>
        <w:t xml:space="preserve"> Тараптардың қолдары</w:t>
      </w:r>
    </w:p>
    <w:bookmarkEnd w:id="7247"/>
    <w:bookmarkStart w:name="z7687" w:id="7248"/>
    <w:p>
      <w:pPr>
        <w:spacing w:after="0"/>
        <w:ind w:left="0"/>
        <w:jc w:val="both"/>
      </w:pPr>
      <w:r>
        <w:rPr>
          <w:rFonts w:ascii="Times New Roman"/>
          <w:b w:val="false"/>
          <w:i w:val="false"/>
          <w:color w:val="000000"/>
          <w:sz w:val="28"/>
        </w:rPr>
        <w:t>
      ______________________________                   ______________________________</w:t>
      </w:r>
    </w:p>
    <w:bookmarkEnd w:id="7248"/>
    <w:bookmarkStart w:name="z7688" w:id="7249"/>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2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19-қосымша</w:t>
            </w:r>
          </w:p>
        </w:tc>
      </w:tr>
    </w:tbl>
    <w:bookmarkStart w:name="z7691" w:id="7250"/>
    <w:p>
      <w:pPr>
        <w:spacing w:after="0"/>
        <w:ind w:left="0"/>
        <w:jc w:val="left"/>
      </w:pPr>
      <w:r>
        <w:rPr>
          <w:rFonts w:ascii="Times New Roman"/>
          <w:b/>
          <w:i w:val="false"/>
          <w:color w:val="000000"/>
        </w:rPr>
        <w:t xml:space="preserve"> Білім беру саласындағы МЖӘ Үлгілік шарты (білім беру ұйымының жатақханасы)</w:t>
      </w:r>
    </w:p>
    <w:bookmarkEnd w:id="7250"/>
    <w:bookmarkStart w:name="z7692" w:id="7251"/>
    <w:p>
      <w:pPr>
        <w:spacing w:after="0"/>
        <w:ind w:left="0"/>
        <w:jc w:val="both"/>
      </w:pPr>
      <w:r>
        <w:rPr>
          <w:rFonts w:ascii="Times New Roman"/>
          <w:b w:val="false"/>
          <w:i w:val="false"/>
          <w:color w:val="000000"/>
          <w:sz w:val="28"/>
        </w:rPr>
        <w:t>
      ___________________________ (елді-мекеннің атауын және орналасқан жерін көрсету) 20__жылғы "___" __________________________ (жасалған күнді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________________________________________________________________________________</w:t>
      </w:r>
    </w:p>
    <w:bookmarkEnd w:id="7251"/>
    <w:bookmarkStart w:name="z7693" w:id="7252"/>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7252"/>
    <w:bookmarkStart w:name="z7694" w:id="7253"/>
    <w:p>
      <w:pPr>
        <w:spacing w:after="0"/>
        <w:ind w:left="0"/>
        <w:jc w:val="both"/>
      </w:pPr>
      <w:r>
        <w:rPr>
          <w:rFonts w:ascii="Times New Roman"/>
          <w:b w:val="false"/>
          <w:i w:val="false"/>
          <w:color w:val="000000"/>
          <w:sz w:val="28"/>
        </w:rPr>
        <w:t>
      № ____ шешіміне сәйкес Білім беру саласындағы МЖӘ Үлгілік шартын (білім беру ұйымының жатақханасы) жасасты.</w:t>
      </w:r>
    </w:p>
    <w:bookmarkEnd w:id="7253"/>
    <w:bookmarkStart w:name="z7695" w:id="7254"/>
    <w:p>
      <w:pPr>
        <w:spacing w:after="0"/>
        <w:ind w:left="0"/>
        <w:jc w:val="left"/>
      </w:pPr>
      <w:r>
        <w:rPr>
          <w:rFonts w:ascii="Times New Roman"/>
          <w:b/>
          <w:i w:val="false"/>
          <w:color w:val="000000"/>
        </w:rPr>
        <w:t xml:space="preserve"> 1. Анықтамалар</w:t>
      </w:r>
    </w:p>
    <w:bookmarkEnd w:id="7254"/>
    <w:bookmarkStart w:name="z7696" w:id="7255"/>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7255"/>
    <w:bookmarkStart w:name="z7697" w:id="7256"/>
    <w:p>
      <w:pPr>
        <w:spacing w:after="0"/>
        <w:ind w:left="0"/>
        <w:jc w:val="both"/>
      </w:pPr>
      <w:r>
        <w:rPr>
          <w:rFonts w:ascii="Times New Roman"/>
          <w:b w:val="false"/>
          <w:i w:val="false"/>
          <w:color w:val="000000"/>
          <w:sz w:val="28"/>
        </w:rPr>
        <w:t>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w:t>
      </w:r>
    </w:p>
    <w:bookmarkEnd w:id="7256"/>
    <w:bookmarkStart w:name="z7698" w:id="7257"/>
    <w:p>
      <w:pPr>
        <w:spacing w:after="0"/>
        <w:ind w:left="0"/>
        <w:jc w:val="both"/>
      </w:pPr>
      <w:r>
        <w:rPr>
          <w:rFonts w:ascii="Times New Roman"/>
          <w:b w:val="false"/>
          <w:i w:val="false"/>
          <w:color w:val="000000"/>
          <w:sz w:val="28"/>
        </w:rPr>
        <w:t>
      3. Ақау – Ақаулық ұпайлардың берілуіне алып келуі мүмкін және білім беру саласындағы (білім беру ұйымының жатақханасы) МЖӘ Үлгілік шартына тауарлардың, жұмыстардың, көрсетiлетiн қызметтердің кез келген сәйкес келмеуі.</w:t>
      </w:r>
    </w:p>
    <w:bookmarkEnd w:id="7257"/>
    <w:bookmarkStart w:name="z7699" w:id="7258"/>
    <w:p>
      <w:pPr>
        <w:spacing w:after="0"/>
        <w:ind w:left="0"/>
        <w:jc w:val="both"/>
      </w:pPr>
      <w:r>
        <w:rPr>
          <w:rFonts w:ascii="Times New Roman"/>
          <w:b w:val="false"/>
          <w:i w:val="false"/>
          <w:color w:val="000000"/>
          <w:sz w:val="28"/>
        </w:rPr>
        <w:t>
      4. Ақаулық ұпайлар – Ақаулар немесе өзге де бұзушылықтар болған жағдайда Мемлекеттік әріптес Жекеше әріптеске есептейтін айыппұл ұпайлары.</w:t>
      </w:r>
    </w:p>
    <w:bookmarkEnd w:id="7258"/>
    <w:bookmarkStart w:name="z7700" w:id="7259"/>
    <w:p>
      <w:pPr>
        <w:spacing w:after="0"/>
        <w:ind w:left="0"/>
        <w:jc w:val="both"/>
      </w:pPr>
      <w:r>
        <w:rPr>
          <w:rFonts w:ascii="Times New Roman"/>
          <w:b w:val="false"/>
          <w:i w:val="false"/>
          <w:color w:val="000000"/>
          <w:sz w:val="28"/>
        </w:rPr>
        <w:t xml:space="preserve">
      5. Ақы – Қызметті тұтынушылар МЖӘ объектісін пайдалану кезеңінде Жекеше әріптес көрсететін Қызметтерді тұтынғаны үшін төлейтін ақшалай сома. </w:t>
      </w:r>
    </w:p>
    <w:bookmarkEnd w:id="7259"/>
    <w:bookmarkStart w:name="z7701" w:id="7260"/>
    <w:p>
      <w:pPr>
        <w:spacing w:after="0"/>
        <w:ind w:left="0"/>
        <w:jc w:val="both"/>
      </w:pPr>
      <w:r>
        <w:rPr>
          <w:rFonts w:ascii="Times New Roman"/>
          <w:b w:val="false"/>
          <w:i w:val="false"/>
          <w:color w:val="000000"/>
          <w:sz w:val="28"/>
        </w:rPr>
        <w:t>
      6. Алғашқы кепілдік – Жекеше әріптес Мемлекеттік әріптеске Үлгілік шарттың 5-тарауының талаптарына сәйкес, Үлгілік шартты мемлекеттік тіркеу сәтінен бастап ұсынатын кепілдік.</w:t>
      </w:r>
    </w:p>
    <w:bookmarkEnd w:id="7260"/>
    <w:bookmarkStart w:name="z7702" w:id="7261"/>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7261"/>
    <w:bookmarkStart w:name="z7703" w:id="7262"/>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7262"/>
    <w:bookmarkStart w:name="z7704" w:id="7263"/>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7263"/>
    <w:bookmarkStart w:name="z7705" w:id="7264"/>
    <w:p>
      <w:pPr>
        <w:spacing w:after="0"/>
        <w:ind w:left="0"/>
        <w:jc w:val="both"/>
      </w:pPr>
      <w:r>
        <w:rPr>
          <w:rFonts w:ascii="Times New Roman"/>
          <w:b w:val="false"/>
          <w:i w:val="false"/>
          <w:color w:val="000000"/>
          <w:sz w:val="28"/>
        </w:rPr>
        <w:t xml:space="preserve">
      10. Бас мердігер – Жекеше әріптес құрылыс мердігерлік шартының негізінде тартатын, ___ орынға арналған жатақхананы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 </w:t>
      </w:r>
    </w:p>
    <w:bookmarkEnd w:id="7264"/>
    <w:bookmarkStart w:name="z7706" w:id="7265"/>
    <w:p>
      <w:pPr>
        <w:spacing w:after="0"/>
        <w:ind w:left="0"/>
        <w:jc w:val="both"/>
      </w:pPr>
      <w:r>
        <w:rPr>
          <w:rFonts w:ascii="Times New Roman"/>
          <w:b w:val="false"/>
          <w:i w:val="false"/>
          <w:color w:val="000000"/>
          <w:sz w:val="28"/>
        </w:rPr>
        <w:t>
      11. Білім беру саласындағы МЖӘ Үлгілік шарты (білім беру ұйымының жатақханасы)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Шарт.</w:t>
      </w:r>
    </w:p>
    <w:bookmarkEnd w:id="7265"/>
    <w:bookmarkStart w:name="z7707" w:id="7266"/>
    <w:p>
      <w:pPr>
        <w:spacing w:after="0"/>
        <w:ind w:left="0"/>
        <w:jc w:val="both"/>
      </w:pPr>
      <w:r>
        <w:rPr>
          <w:rFonts w:ascii="Times New Roman"/>
          <w:b w:val="false"/>
          <w:i w:val="false"/>
          <w:color w:val="000000"/>
          <w:sz w:val="28"/>
        </w:rPr>
        <w:t>
      12. Бұзу күні – бұзу туралы хабарлама алғаннан кейін ___ (жазумен көрсету) күнтізбелік күннен кейін келетін күн.</w:t>
      </w:r>
    </w:p>
    <w:bookmarkEnd w:id="7266"/>
    <w:bookmarkStart w:name="z7708" w:id="7267"/>
    <w:p>
      <w:pPr>
        <w:spacing w:after="0"/>
        <w:ind w:left="0"/>
        <w:jc w:val="both"/>
      </w:pPr>
      <w:r>
        <w:rPr>
          <w:rFonts w:ascii="Times New Roman"/>
          <w:b w:val="false"/>
          <w:i w:val="false"/>
          <w:color w:val="000000"/>
          <w:sz w:val="28"/>
        </w:rPr>
        <w:t>
      13.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7267"/>
    <w:bookmarkStart w:name="z7709" w:id="7268"/>
    <w:p>
      <w:pPr>
        <w:spacing w:after="0"/>
        <w:ind w:left="0"/>
        <w:jc w:val="both"/>
      </w:pPr>
      <w:r>
        <w:rPr>
          <w:rFonts w:ascii="Times New Roman"/>
          <w:b w:val="false"/>
          <w:i w:val="false"/>
          <w:color w:val="000000"/>
          <w:sz w:val="28"/>
        </w:rPr>
        <w:t xml:space="preserve">
      14.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7268"/>
    <w:bookmarkStart w:name="z7710" w:id="7269"/>
    <w:p>
      <w:pPr>
        <w:spacing w:after="0"/>
        <w:ind w:left="0"/>
        <w:jc w:val="both"/>
      </w:pPr>
      <w:r>
        <w:rPr>
          <w:rFonts w:ascii="Times New Roman"/>
          <w:b w:val="false"/>
          <w:i w:val="false"/>
          <w:color w:val="000000"/>
          <w:sz w:val="28"/>
        </w:rPr>
        <w:t>
      15.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7269"/>
    <w:bookmarkStart w:name="z7711" w:id="7270"/>
    <w:p>
      <w:pPr>
        <w:spacing w:after="0"/>
        <w:ind w:left="0"/>
        <w:jc w:val="both"/>
      </w:pPr>
      <w:r>
        <w:rPr>
          <w:rFonts w:ascii="Times New Roman"/>
          <w:b w:val="false"/>
          <w:i w:val="false"/>
          <w:color w:val="000000"/>
          <w:sz w:val="28"/>
        </w:rPr>
        <w:t>
      16.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7270"/>
    <w:bookmarkStart w:name="z7712" w:id="7271"/>
    <w:p>
      <w:pPr>
        <w:spacing w:after="0"/>
        <w:ind w:left="0"/>
        <w:jc w:val="both"/>
      </w:pPr>
      <w:r>
        <w:rPr>
          <w:rFonts w:ascii="Times New Roman"/>
          <w:b w:val="false"/>
          <w:i w:val="false"/>
          <w:color w:val="000000"/>
          <w:sz w:val="28"/>
        </w:rPr>
        <w:t>
      17.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7271"/>
    <w:bookmarkStart w:name="z7713" w:id="7272"/>
    <w:p>
      <w:pPr>
        <w:spacing w:after="0"/>
        <w:ind w:left="0"/>
        <w:jc w:val="both"/>
      </w:pPr>
      <w:r>
        <w:rPr>
          <w:rFonts w:ascii="Times New Roman"/>
          <w:b w:val="false"/>
          <w:i w:val="false"/>
          <w:color w:val="000000"/>
          <w:sz w:val="28"/>
        </w:rPr>
        <w:t>
      18. Жер учаскесі – Үлгілік шарт талаптарына сәйкес МЖӘ объектісін салу және пайдалану үшін қажетті жер учаскесі.</w:t>
      </w:r>
    </w:p>
    <w:bookmarkEnd w:id="7272"/>
    <w:bookmarkStart w:name="z7714" w:id="7273"/>
    <w:p>
      <w:pPr>
        <w:spacing w:after="0"/>
        <w:ind w:left="0"/>
        <w:jc w:val="both"/>
      </w:pPr>
      <w:r>
        <w:rPr>
          <w:rFonts w:ascii="Times New Roman"/>
          <w:b w:val="false"/>
          <w:i w:val="false"/>
          <w:color w:val="000000"/>
          <w:sz w:val="28"/>
        </w:rPr>
        <w:t>
      19.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7273"/>
    <w:bookmarkStart w:name="z7715" w:id="7274"/>
    <w:p>
      <w:pPr>
        <w:spacing w:after="0"/>
        <w:ind w:left="0"/>
        <w:jc w:val="both"/>
      </w:pPr>
      <w:r>
        <w:rPr>
          <w:rFonts w:ascii="Times New Roman"/>
          <w:b w:val="false"/>
          <w:i w:val="false"/>
          <w:color w:val="000000"/>
          <w:sz w:val="28"/>
        </w:rPr>
        <w:t>
      20. Жоспарлы аяқтау күні – Құрылыс жұмыстарының басталу күнінен бастап ___ (жазумен көрсету) айдан аспауы тиіс Құрылыс жұмыстарының біту күні.</w:t>
      </w:r>
    </w:p>
    <w:bookmarkEnd w:id="7274"/>
    <w:bookmarkStart w:name="z7716" w:id="7275"/>
    <w:p>
      <w:pPr>
        <w:spacing w:after="0"/>
        <w:ind w:left="0"/>
        <w:jc w:val="both"/>
      </w:pPr>
      <w:r>
        <w:rPr>
          <w:rFonts w:ascii="Times New Roman"/>
          <w:b w:val="false"/>
          <w:i w:val="false"/>
          <w:color w:val="000000"/>
          <w:sz w:val="28"/>
        </w:rPr>
        <w:t>
      21. Жұмыстардағы (көрсетілетін қызметтердегі) жергілікті қамту – жұмыстардағы (қызметтердегі), Үлгілік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Үлгілік шарттарының бағаларын шегерумен, жұмысты орындауға немесе қызмет көрсетуге арналған Үлгілік шарт бойынша жұмысты (көрсетілетін қызметті) өндірушінің еңбекақысын төлеу қорында жергілікті қамту құнының жалпы жиынтық үлесі.</w:t>
      </w:r>
    </w:p>
    <w:bookmarkEnd w:id="7275"/>
    <w:bookmarkStart w:name="z7717" w:id="7276"/>
    <w:p>
      <w:pPr>
        <w:spacing w:after="0"/>
        <w:ind w:left="0"/>
        <w:jc w:val="both"/>
      </w:pPr>
      <w:r>
        <w:rPr>
          <w:rFonts w:ascii="Times New Roman"/>
          <w:b w:val="false"/>
          <w:i w:val="false"/>
          <w:color w:val="000000"/>
          <w:sz w:val="28"/>
        </w:rPr>
        <w:t>
      22.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7276"/>
    <w:bookmarkStart w:name="z7718" w:id="7277"/>
    <w:p>
      <w:pPr>
        <w:spacing w:after="0"/>
        <w:ind w:left="0"/>
        <w:jc w:val="both"/>
      </w:pPr>
      <w:r>
        <w:rPr>
          <w:rFonts w:ascii="Times New Roman"/>
          <w:b w:val="false"/>
          <w:i w:val="false"/>
          <w:color w:val="000000"/>
          <w:sz w:val="28"/>
        </w:rPr>
        <w:t xml:space="preserve">
      23. Инвестициялық шығындар өтемақысы – Қазақстан Республикасының "МЖӘ туралы" 2015 жылғы 31 қазандағы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7277"/>
    <w:bookmarkStart w:name="z7719" w:id="7278"/>
    <w:p>
      <w:pPr>
        <w:spacing w:after="0"/>
        <w:ind w:left="0"/>
        <w:jc w:val="both"/>
      </w:pPr>
      <w:r>
        <w:rPr>
          <w:rFonts w:ascii="Times New Roman"/>
          <w:b w:val="false"/>
          <w:i w:val="false"/>
          <w:color w:val="000000"/>
          <w:sz w:val="28"/>
        </w:rPr>
        <w:t xml:space="preserve">
      24.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 </w:t>
      </w:r>
    </w:p>
    <w:bookmarkEnd w:id="7278"/>
    <w:bookmarkStart w:name="z7720" w:id="7279"/>
    <w:p>
      <w:pPr>
        <w:spacing w:after="0"/>
        <w:ind w:left="0"/>
        <w:jc w:val="both"/>
      </w:pPr>
      <w:r>
        <w:rPr>
          <w:rFonts w:ascii="Times New Roman"/>
          <w:b w:val="false"/>
          <w:i w:val="false"/>
          <w:color w:val="000000"/>
          <w:sz w:val="28"/>
        </w:rPr>
        <w:t>
      25. Кадрлар – Жекеше әріптес жұмыскерлерінің негізгі құрамы (штаты).</w:t>
      </w:r>
    </w:p>
    <w:bookmarkEnd w:id="7279"/>
    <w:bookmarkStart w:name="z7721" w:id="7280"/>
    <w:p>
      <w:pPr>
        <w:spacing w:after="0"/>
        <w:ind w:left="0"/>
        <w:jc w:val="both"/>
      </w:pPr>
      <w:r>
        <w:rPr>
          <w:rFonts w:ascii="Times New Roman"/>
          <w:b w:val="false"/>
          <w:i w:val="false"/>
          <w:color w:val="000000"/>
          <w:sz w:val="28"/>
        </w:rPr>
        <w:t>
      26. Кадрлардағы жергілікті қамту – жұмысшылар мен қызметшілерді әрбір санат бойынша бөлумен, келісімҮлгілік шартты орындау кезінде тартылған персоналдың жалпы санына қатысты пайызбен алынған қазақстандық кадрлардың саны.</w:t>
      </w:r>
    </w:p>
    <w:bookmarkEnd w:id="7280"/>
    <w:bookmarkStart w:name="z7722" w:id="7281"/>
    <w:p>
      <w:pPr>
        <w:spacing w:after="0"/>
        <w:ind w:left="0"/>
        <w:jc w:val="both"/>
      </w:pPr>
      <w:r>
        <w:rPr>
          <w:rFonts w:ascii="Times New Roman"/>
          <w:b w:val="false"/>
          <w:i w:val="false"/>
          <w:color w:val="000000"/>
          <w:sz w:val="28"/>
        </w:rPr>
        <w:t>
      27.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7281"/>
    <w:bookmarkStart w:name="z7723" w:id="7282"/>
    <w:p>
      <w:pPr>
        <w:spacing w:after="0"/>
        <w:ind w:left="0"/>
        <w:jc w:val="both"/>
      </w:pPr>
      <w:r>
        <w:rPr>
          <w:rFonts w:ascii="Times New Roman"/>
          <w:b w:val="false"/>
          <w:i w:val="false"/>
          <w:color w:val="000000"/>
          <w:sz w:val="28"/>
        </w:rPr>
        <w:t>
      28. Қаржылық жабу – Жекеше әріптес және қаржылық институт арасындағы МЖӘ жобасын қаржыландыру туралы Үлгілік шарттың жасалуы.</w:t>
      </w:r>
    </w:p>
    <w:bookmarkEnd w:id="7282"/>
    <w:bookmarkStart w:name="z7724" w:id="7283"/>
    <w:p>
      <w:pPr>
        <w:spacing w:after="0"/>
        <w:ind w:left="0"/>
        <w:jc w:val="both"/>
      </w:pPr>
      <w:r>
        <w:rPr>
          <w:rFonts w:ascii="Times New Roman"/>
          <w:b w:val="false"/>
          <w:i w:val="false"/>
          <w:color w:val="000000"/>
          <w:sz w:val="28"/>
        </w:rPr>
        <w:t>
      29.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7283"/>
    <w:bookmarkStart w:name="z7725" w:id="7284"/>
    <w:p>
      <w:pPr>
        <w:spacing w:after="0"/>
        <w:ind w:left="0"/>
        <w:jc w:val="both"/>
      </w:pPr>
      <w:r>
        <w:rPr>
          <w:rFonts w:ascii="Times New Roman"/>
          <w:b w:val="false"/>
          <w:i w:val="false"/>
          <w:color w:val="000000"/>
          <w:sz w:val="28"/>
        </w:rPr>
        <w:t>
      30. Колледж – Колледж жатақханада өзге қалалардан келген студенттердің тұруына бақылауды қамтамасыз ететін Мемлекеттік әріптестің өкілі болып табылады.</w:t>
      </w:r>
    </w:p>
    <w:bookmarkEnd w:id="7284"/>
    <w:bookmarkStart w:name="z7726" w:id="7285"/>
    <w:p>
      <w:pPr>
        <w:spacing w:after="0"/>
        <w:ind w:left="0"/>
        <w:jc w:val="both"/>
      </w:pPr>
      <w:r>
        <w:rPr>
          <w:rFonts w:ascii="Times New Roman"/>
          <w:b w:val="false"/>
          <w:i w:val="false"/>
          <w:color w:val="000000"/>
          <w:sz w:val="28"/>
        </w:rPr>
        <w:t>
      31. Конкурс – "__________ (елді-мекеннің атауын және орналасқан жерін көрсету) ____ орынға арналған студенттік жатақхананы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7285"/>
    <w:bookmarkStart w:name="z7727" w:id="7286"/>
    <w:p>
      <w:pPr>
        <w:spacing w:after="0"/>
        <w:ind w:left="0"/>
        <w:jc w:val="both"/>
      </w:pPr>
      <w:r>
        <w:rPr>
          <w:rFonts w:ascii="Times New Roman"/>
          <w:b w:val="false"/>
          <w:i w:val="false"/>
          <w:color w:val="000000"/>
          <w:sz w:val="28"/>
        </w:rPr>
        <w:t xml:space="preserve">
      32. Конкурс жеңімпазы – "__________ (елді-мекеннің атауын және орналасқан жерін көрсету) ____ орынға арналған студенттік жатақхананы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 </w:t>
      </w:r>
    </w:p>
    <w:bookmarkEnd w:id="7286"/>
    <w:bookmarkStart w:name="z7728" w:id="7287"/>
    <w:p>
      <w:pPr>
        <w:spacing w:after="0"/>
        <w:ind w:left="0"/>
        <w:jc w:val="both"/>
      </w:pPr>
      <w:r>
        <w:rPr>
          <w:rFonts w:ascii="Times New Roman"/>
          <w:b w:val="false"/>
          <w:i w:val="false"/>
          <w:color w:val="000000"/>
          <w:sz w:val="28"/>
        </w:rPr>
        <w:t>
      33. Конкурсты ұйымдастырушы – "__________" мемлекеттік мекемесі.</w:t>
      </w:r>
    </w:p>
    <w:bookmarkEnd w:id="7287"/>
    <w:bookmarkStart w:name="z7729" w:id="7288"/>
    <w:p>
      <w:pPr>
        <w:spacing w:after="0"/>
        <w:ind w:left="0"/>
        <w:jc w:val="both"/>
      </w:pPr>
      <w:r>
        <w:rPr>
          <w:rFonts w:ascii="Times New Roman"/>
          <w:b w:val="false"/>
          <w:i w:val="false"/>
          <w:color w:val="000000"/>
          <w:sz w:val="28"/>
        </w:rPr>
        <w:t>
      34.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Үлгілік шарттарынан тұратын, заңнамаға сәйкес анықталған құжаттар жиыны.</w:t>
      </w:r>
    </w:p>
    <w:bookmarkEnd w:id="7288"/>
    <w:bookmarkStart w:name="z7730" w:id="7289"/>
    <w:p>
      <w:pPr>
        <w:spacing w:after="0"/>
        <w:ind w:left="0"/>
        <w:jc w:val="both"/>
      </w:pPr>
      <w:r>
        <w:rPr>
          <w:rFonts w:ascii="Times New Roman"/>
          <w:b w:val="false"/>
          <w:i w:val="false"/>
          <w:color w:val="000000"/>
          <w:sz w:val="28"/>
        </w:rPr>
        <w:t>
      35. Қосымша қызметтер – салынған жатақханада студенттердің жайлы өмір сүруі үшін асхананың, дүкеннің, кеңсе орындарының, қызмет көрсету аймақтарының (компьютерлік қызметтер), терминалдар мен банкоматтардың жұмыс істеуін қамтамасыз ету бойынша Жекеше әріптеспен жасалатын жалдау Үлгілік шарттарының негізінде жеке тұлғалармен және/немесе жеке кәсіпкерлермен және/немесе заңды тұлғалармен көрсетілетін қызметтер.</w:t>
      </w:r>
    </w:p>
    <w:bookmarkEnd w:id="7289"/>
    <w:bookmarkStart w:name="z7731" w:id="7290"/>
    <w:p>
      <w:pPr>
        <w:spacing w:after="0"/>
        <w:ind w:left="0"/>
        <w:jc w:val="both"/>
      </w:pPr>
      <w:r>
        <w:rPr>
          <w:rFonts w:ascii="Times New Roman"/>
          <w:b w:val="false"/>
          <w:i w:val="false"/>
          <w:color w:val="000000"/>
          <w:sz w:val="28"/>
        </w:rPr>
        <w:t>
      36.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7290"/>
    <w:bookmarkStart w:name="z7732" w:id="7291"/>
    <w:p>
      <w:pPr>
        <w:spacing w:after="0"/>
        <w:ind w:left="0"/>
        <w:jc w:val="both"/>
      </w:pPr>
      <w:r>
        <w:rPr>
          <w:rFonts w:ascii="Times New Roman"/>
          <w:b w:val="false"/>
          <w:i w:val="false"/>
          <w:color w:val="000000"/>
          <w:sz w:val="28"/>
        </w:rPr>
        <w:t>
      37. Құрылыс жұмыстары – МЖӘ объектісін жобалау және салу талаптарына сәйкес жүргізілуі қажет барлық жұмыстар.</w:t>
      </w:r>
    </w:p>
    <w:bookmarkEnd w:id="7291"/>
    <w:bookmarkStart w:name="z7733" w:id="7292"/>
    <w:p>
      <w:pPr>
        <w:spacing w:after="0"/>
        <w:ind w:left="0"/>
        <w:jc w:val="both"/>
      </w:pPr>
      <w:r>
        <w:rPr>
          <w:rFonts w:ascii="Times New Roman"/>
          <w:b w:val="false"/>
          <w:i w:val="false"/>
          <w:color w:val="000000"/>
          <w:sz w:val="28"/>
        </w:rPr>
        <w:t>
      38. Құрылыс жұмыстарының басталу күні – Алдын ала талаптардың әрекеттерінің тоқтау күні.</w:t>
      </w:r>
    </w:p>
    <w:bookmarkEnd w:id="7292"/>
    <w:bookmarkStart w:name="z7734" w:id="7293"/>
    <w:p>
      <w:pPr>
        <w:spacing w:after="0"/>
        <w:ind w:left="0"/>
        <w:jc w:val="both"/>
      </w:pPr>
      <w:r>
        <w:rPr>
          <w:rFonts w:ascii="Times New Roman"/>
          <w:b w:val="false"/>
          <w:i w:val="false"/>
          <w:color w:val="000000"/>
          <w:sz w:val="28"/>
        </w:rPr>
        <w:t>
      39. Құрылыс кепілдігі – Үлгілік шарттың 112 және 113 тармақтарының талаптарына сәйкес, Жекеше әріптес Мемлекеттік әріптеске ұсынған, Құрылыс жұмыстарына қатысты кепілдік.</w:t>
      </w:r>
    </w:p>
    <w:bookmarkEnd w:id="7293"/>
    <w:bookmarkStart w:name="z7735" w:id="7294"/>
    <w:p>
      <w:pPr>
        <w:spacing w:after="0"/>
        <w:ind w:left="0"/>
        <w:jc w:val="both"/>
      </w:pPr>
      <w:r>
        <w:rPr>
          <w:rFonts w:ascii="Times New Roman"/>
          <w:b w:val="false"/>
          <w:i w:val="false"/>
          <w:color w:val="000000"/>
          <w:sz w:val="28"/>
        </w:rPr>
        <w:t>
      40.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7294"/>
    <w:bookmarkStart w:name="z7736" w:id="7295"/>
    <w:p>
      <w:pPr>
        <w:spacing w:after="0"/>
        <w:ind w:left="0"/>
        <w:jc w:val="both"/>
      </w:pPr>
      <w:r>
        <w:rPr>
          <w:rFonts w:ascii="Times New Roman"/>
          <w:b w:val="false"/>
          <w:i w:val="false"/>
          <w:color w:val="000000"/>
          <w:sz w:val="28"/>
        </w:rPr>
        <w:t>
      41. Қызметтерді көрсетудің басталу күні – Жекеше әріптестің қабылдау актісіне қол қойған күннен бастап Қызметтерді көрсетуінің басталу күні.</w:t>
      </w:r>
    </w:p>
    <w:bookmarkEnd w:id="7295"/>
    <w:bookmarkStart w:name="z7737" w:id="7296"/>
    <w:p>
      <w:pPr>
        <w:spacing w:after="0"/>
        <w:ind w:left="0"/>
        <w:jc w:val="both"/>
      </w:pPr>
      <w:r>
        <w:rPr>
          <w:rFonts w:ascii="Times New Roman"/>
          <w:b w:val="false"/>
          <w:i w:val="false"/>
          <w:color w:val="000000"/>
          <w:sz w:val="28"/>
        </w:rPr>
        <w:t xml:space="preserve">
      42. Қызметті тұтынушылар – Колледждің бағыттауы бойынша жатақханада тұратын студенттер және/немесе оқытушылар. </w:t>
      </w:r>
    </w:p>
    <w:bookmarkEnd w:id="7296"/>
    <w:bookmarkStart w:name="z7738" w:id="7297"/>
    <w:p>
      <w:pPr>
        <w:spacing w:after="0"/>
        <w:ind w:left="0"/>
        <w:jc w:val="both"/>
      </w:pPr>
      <w:r>
        <w:rPr>
          <w:rFonts w:ascii="Times New Roman"/>
          <w:b w:val="false"/>
          <w:i w:val="false"/>
          <w:color w:val="000000"/>
          <w:sz w:val="28"/>
        </w:rPr>
        <w:t>
      43. Мемлекеттік әріптес – "__________________________" мемлекеттік мекемесі атынан Қазақстан Республикасы.</w:t>
      </w:r>
    </w:p>
    <w:bookmarkEnd w:id="7297"/>
    <w:bookmarkStart w:name="z7739" w:id="7298"/>
    <w:p>
      <w:pPr>
        <w:spacing w:after="0"/>
        <w:ind w:left="0"/>
        <w:jc w:val="both"/>
      </w:pPr>
      <w:r>
        <w:rPr>
          <w:rFonts w:ascii="Times New Roman"/>
          <w:b w:val="false"/>
          <w:i w:val="false"/>
          <w:color w:val="000000"/>
          <w:sz w:val="28"/>
        </w:rPr>
        <w:t>
      44.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7298"/>
    <w:bookmarkStart w:name="z7740" w:id="7299"/>
    <w:p>
      <w:pPr>
        <w:spacing w:after="0"/>
        <w:ind w:left="0"/>
        <w:jc w:val="both"/>
      </w:pPr>
      <w:r>
        <w:rPr>
          <w:rFonts w:ascii="Times New Roman"/>
          <w:b w:val="false"/>
          <w:i w:val="false"/>
          <w:color w:val="000000"/>
          <w:sz w:val="28"/>
        </w:rPr>
        <w:t>
      45.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7299"/>
    <w:bookmarkStart w:name="z7741" w:id="7300"/>
    <w:p>
      <w:pPr>
        <w:spacing w:after="0"/>
        <w:ind w:left="0"/>
        <w:jc w:val="both"/>
      </w:pPr>
      <w:r>
        <w:rPr>
          <w:rFonts w:ascii="Times New Roman"/>
          <w:b w:val="false"/>
          <w:i w:val="false"/>
          <w:color w:val="000000"/>
          <w:sz w:val="28"/>
        </w:rPr>
        <w:t>
      46.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7300"/>
    <w:bookmarkStart w:name="z7742" w:id="7301"/>
    <w:p>
      <w:pPr>
        <w:spacing w:after="0"/>
        <w:ind w:left="0"/>
        <w:jc w:val="both"/>
      </w:pPr>
      <w:r>
        <w:rPr>
          <w:rFonts w:ascii="Times New Roman"/>
          <w:b w:val="false"/>
          <w:i w:val="false"/>
          <w:color w:val="000000"/>
          <w:sz w:val="28"/>
        </w:rPr>
        <w:t>
      47. МЖӘ жобасы – "__________ (елді-мекеннің атауын және орналасқан жерін көрсету) ____ орынға арналған студенттік жатақхананы салу және пайдалану" МЖӘ жобасы.</w:t>
      </w:r>
    </w:p>
    <w:bookmarkEnd w:id="7301"/>
    <w:bookmarkStart w:name="z7743" w:id="7302"/>
    <w:p>
      <w:pPr>
        <w:spacing w:after="0"/>
        <w:ind w:left="0"/>
        <w:jc w:val="both"/>
      </w:pPr>
      <w:r>
        <w:rPr>
          <w:rFonts w:ascii="Times New Roman"/>
          <w:b w:val="false"/>
          <w:i w:val="false"/>
          <w:color w:val="000000"/>
          <w:sz w:val="28"/>
        </w:rPr>
        <w:t>
      48. МЖӘ жобасын басқару – мынадай рәсімдердің орындалуы: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7302"/>
    <w:bookmarkStart w:name="z7744" w:id="7303"/>
    <w:p>
      <w:pPr>
        <w:spacing w:after="0"/>
        <w:ind w:left="0"/>
        <w:jc w:val="both"/>
      </w:pPr>
      <w:r>
        <w:rPr>
          <w:rFonts w:ascii="Times New Roman"/>
          <w:b w:val="false"/>
          <w:i w:val="false"/>
          <w:color w:val="000000"/>
          <w:sz w:val="28"/>
        </w:rPr>
        <w:t>
      49. МЖӘ объектісі – салынуы мен пайдаланылуы МЖӘ жобасын іске асыру аясында жүзеге асырылатын, __________ (елді-мекеннің атауын және орналасқан жерін көрсету) ____ орынға арналған студенттік жатақхана.</w:t>
      </w:r>
    </w:p>
    <w:bookmarkEnd w:id="7303"/>
    <w:bookmarkStart w:name="z7745" w:id="7304"/>
    <w:p>
      <w:pPr>
        <w:spacing w:after="0"/>
        <w:ind w:left="0"/>
        <w:jc w:val="both"/>
      </w:pPr>
      <w:r>
        <w:rPr>
          <w:rFonts w:ascii="Times New Roman"/>
          <w:b w:val="false"/>
          <w:i w:val="false"/>
          <w:color w:val="000000"/>
          <w:sz w:val="28"/>
        </w:rPr>
        <w:t>
      50.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w:t>
      </w:r>
    </w:p>
    <w:bookmarkEnd w:id="7304"/>
    <w:bookmarkStart w:name="z7746" w:id="7305"/>
    <w:p>
      <w:pPr>
        <w:spacing w:after="0"/>
        <w:ind w:left="0"/>
        <w:jc w:val="both"/>
      </w:pPr>
      <w:r>
        <w:rPr>
          <w:rFonts w:ascii="Times New Roman"/>
          <w:b w:val="false"/>
          <w:i w:val="false"/>
          <w:color w:val="000000"/>
          <w:sz w:val="28"/>
        </w:rPr>
        <w:t>
      51.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7305"/>
    <w:bookmarkStart w:name="z7747" w:id="7306"/>
    <w:p>
      <w:pPr>
        <w:spacing w:after="0"/>
        <w:ind w:left="0"/>
        <w:jc w:val="both"/>
      </w:pPr>
      <w:r>
        <w:rPr>
          <w:rFonts w:ascii="Times New Roman"/>
          <w:b w:val="false"/>
          <w:i w:val="false"/>
          <w:color w:val="000000"/>
          <w:sz w:val="28"/>
        </w:rPr>
        <w:t>
      52. МЖӘ объектісінің құны – бекітілген тұжырымдамаға және Жобалау-сметалық құжаттамаға сәйкес МЖӘ объектісінің болжамды құны.</w:t>
      </w:r>
    </w:p>
    <w:bookmarkEnd w:id="7306"/>
    <w:bookmarkStart w:name="z7748" w:id="7307"/>
    <w:p>
      <w:pPr>
        <w:spacing w:after="0"/>
        <w:ind w:left="0"/>
        <w:jc w:val="both"/>
      </w:pPr>
      <w:r>
        <w:rPr>
          <w:rFonts w:ascii="Times New Roman"/>
          <w:b w:val="false"/>
          <w:i w:val="false"/>
          <w:color w:val="000000"/>
          <w:sz w:val="28"/>
        </w:rPr>
        <w:t>
      53.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w:t>
      </w:r>
    </w:p>
    <w:bookmarkEnd w:id="7307"/>
    <w:bookmarkStart w:name="z7749" w:id="7308"/>
    <w:p>
      <w:pPr>
        <w:spacing w:after="0"/>
        <w:ind w:left="0"/>
        <w:jc w:val="both"/>
      </w:pPr>
      <w:r>
        <w:rPr>
          <w:rFonts w:ascii="Times New Roman"/>
          <w:b w:val="false"/>
          <w:i w:val="false"/>
          <w:color w:val="000000"/>
          <w:sz w:val="28"/>
        </w:rPr>
        <w:t xml:space="preserve">
      54. Операциялық шығындар өтемақысы (бұдан әрі – ОШӨ) – Қазақстан Республикасының "МЖӘ туралы" 2015 жылғы 31 қазандағы Заңының 9-бабының 2-тармағының </w:t>
      </w:r>
      <w:r>
        <w:rPr>
          <w:rFonts w:ascii="Times New Roman"/>
          <w:b w:val="false"/>
          <w:i w:val="false"/>
          <w:color w:val="000000"/>
          <w:sz w:val="28"/>
        </w:rPr>
        <w:t>4)-тармақшасына</w:t>
      </w:r>
      <w:r>
        <w:rPr>
          <w:rFonts w:ascii="Times New Roman"/>
          <w:b w:val="false"/>
          <w:i w:val="false"/>
          <w:color w:val="000000"/>
          <w:sz w:val="28"/>
        </w:rPr>
        <w:t xml:space="preserve"> сәйкес Жекеше әріптестің операциялық шығындарының өтемақысы.</w:t>
      </w:r>
    </w:p>
    <w:bookmarkEnd w:id="7308"/>
    <w:bookmarkStart w:name="z7750" w:id="7309"/>
    <w:p>
      <w:pPr>
        <w:spacing w:after="0"/>
        <w:ind w:left="0"/>
        <w:jc w:val="both"/>
      </w:pPr>
      <w:r>
        <w:rPr>
          <w:rFonts w:ascii="Times New Roman"/>
          <w:b w:val="false"/>
          <w:i w:val="false"/>
          <w:color w:val="000000"/>
          <w:sz w:val="28"/>
        </w:rPr>
        <w:t>
      55. Пайдалану кепілдігі – Үлгілік шарттың 164-тармағының талаптарына сәйкес, Жекеше әріптес Мемлекеттік әріптеске МЖӘ объектісін пайдалану басталған сәттен бастап ұсынатын кепілдік.</w:t>
      </w:r>
    </w:p>
    <w:bookmarkEnd w:id="7309"/>
    <w:bookmarkStart w:name="z7751" w:id="7310"/>
    <w:p>
      <w:pPr>
        <w:spacing w:after="0"/>
        <w:ind w:left="0"/>
        <w:jc w:val="both"/>
      </w:pPr>
      <w:r>
        <w:rPr>
          <w:rFonts w:ascii="Times New Roman"/>
          <w:b w:val="false"/>
          <w:i w:val="false"/>
          <w:color w:val="000000"/>
          <w:sz w:val="28"/>
        </w:rPr>
        <w:t>
      56.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7310"/>
    <w:bookmarkStart w:name="z7752" w:id="7311"/>
    <w:p>
      <w:pPr>
        <w:spacing w:after="0"/>
        <w:ind w:left="0"/>
        <w:jc w:val="both"/>
      </w:pPr>
      <w:r>
        <w:rPr>
          <w:rFonts w:ascii="Times New Roman"/>
          <w:b w:val="false"/>
          <w:i w:val="false"/>
          <w:color w:val="000000"/>
          <w:sz w:val="28"/>
        </w:rPr>
        <w:t>
      57. Рұқсат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7311"/>
    <w:bookmarkStart w:name="z7753" w:id="7312"/>
    <w:p>
      <w:pPr>
        <w:spacing w:after="0"/>
        <w:ind w:left="0"/>
        <w:jc w:val="both"/>
      </w:pPr>
      <w:r>
        <w:rPr>
          <w:rFonts w:ascii="Times New Roman"/>
          <w:b w:val="false"/>
          <w:i w:val="false"/>
          <w:color w:val="000000"/>
          <w:sz w:val="28"/>
        </w:rPr>
        <w:t>
      58. Субмердігерлер – мердігердің тапсырысы бойынша қандай да бір жұмыстарды орындайтын компаниялар.</w:t>
      </w:r>
    </w:p>
    <w:bookmarkEnd w:id="7312"/>
    <w:bookmarkStart w:name="z7754" w:id="7313"/>
    <w:p>
      <w:pPr>
        <w:spacing w:after="0"/>
        <w:ind w:left="0"/>
        <w:jc w:val="both"/>
      </w:pPr>
      <w:r>
        <w:rPr>
          <w:rFonts w:ascii="Times New Roman"/>
          <w:b w:val="false"/>
          <w:i w:val="false"/>
          <w:color w:val="000000"/>
          <w:sz w:val="28"/>
        </w:rPr>
        <w:t>
      59.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7313"/>
    <w:bookmarkStart w:name="z7755" w:id="7314"/>
    <w:p>
      <w:pPr>
        <w:spacing w:after="0"/>
        <w:ind w:left="0"/>
        <w:jc w:val="both"/>
      </w:pPr>
      <w:r>
        <w:rPr>
          <w:rFonts w:ascii="Times New Roman"/>
          <w:b w:val="false"/>
          <w:i w:val="false"/>
          <w:color w:val="000000"/>
          <w:sz w:val="28"/>
        </w:rPr>
        <w:t>
      60.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7314"/>
    <w:bookmarkStart w:name="z7756" w:id="7315"/>
    <w:p>
      <w:pPr>
        <w:spacing w:after="0"/>
        <w:ind w:left="0"/>
        <w:jc w:val="both"/>
      </w:pPr>
      <w:r>
        <w:rPr>
          <w:rFonts w:ascii="Times New Roman"/>
          <w:b w:val="false"/>
          <w:i w:val="false"/>
          <w:color w:val="000000"/>
          <w:sz w:val="28"/>
        </w:rPr>
        <w:t>
      61.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w:t>
      </w:r>
    </w:p>
    <w:bookmarkEnd w:id="7315"/>
    <w:bookmarkStart w:name="z7757" w:id="7316"/>
    <w:p>
      <w:pPr>
        <w:spacing w:after="0"/>
        <w:ind w:left="0"/>
        <w:jc w:val="both"/>
      </w:pPr>
      <w:r>
        <w:rPr>
          <w:rFonts w:ascii="Times New Roman"/>
          <w:b w:val="false"/>
          <w:i w:val="false"/>
          <w:color w:val="000000"/>
          <w:sz w:val="28"/>
        </w:rPr>
        <w:t>
      62. Тіркеу күні – бюджеттік заңнамаға сәйкес Үлгілік шартты тіркеу күні.</w:t>
      </w:r>
    </w:p>
    <w:bookmarkEnd w:id="7316"/>
    <w:bookmarkStart w:name="z7758" w:id="7317"/>
    <w:p>
      <w:pPr>
        <w:spacing w:after="0"/>
        <w:ind w:left="0"/>
        <w:jc w:val="both"/>
      </w:pPr>
      <w:r>
        <w:rPr>
          <w:rFonts w:ascii="Times New Roman"/>
          <w:b w:val="false"/>
          <w:i w:val="false"/>
          <w:color w:val="000000"/>
          <w:sz w:val="28"/>
        </w:rPr>
        <w:t>
      63. Төлем мөлшері – Мемлекет Жекеше әріптестен Білім беру саласындағы МЖӘ Үлгілік шартына (білім беру ұйымының жатақханасы) 10-қосымшаның ережелеріне сәйкес алатын айыппұл санкциялары.</w:t>
      </w:r>
    </w:p>
    <w:bookmarkEnd w:id="7317"/>
    <w:bookmarkStart w:name="z7759" w:id="7318"/>
    <w:p>
      <w:pPr>
        <w:spacing w:after="0"/>
        <w:ind w:left="0"/>
        <w:jc w:val="both"/>
      </w:pPr>
      <w:r>
        <w:rPr>
          <w:rFonts w:ascii="Times New Roman"/>
          <w:b w:val="false"/>
          <w:i w:val="false"/>
          <w:color w:val="000000"/>
          <w:sz w:val="28"/>
        </w:rPr>
        <w:t>
      64. Үлгілік шарттың әрекет ету мерзімі – Тіркеу күнінен басталатын және Үлгілік шартты Бұзу күні бітетін кезең.</w:t>
      </w:r>
    </w:p>
    <w:bookmarkEnd w:id="7318"/>
    <w:bookmarkStart w:name="z7760" w:id="7319"/>
    <w:p>
      <w:pPr>
        <w:spacing w:after="0"/>
        <w:ind w:left="0"/>
        <w:jc w:val="both"/>
      </w:pPr>
      <w:r>
        <w:rPr>
          <w:rFonts w:ascii="Times New Roman"/>
          <w:b w:val="false"/>
          <w:i w:val="false"/>
          <w:color w:val="000000"/>
          <w:sz w:val="28"/>
        </w:rPr>
        <w:t>
      65. Үлгілік шарттың әрекет ету мерзімінің өту күні – Тіркеу күнінен бастап ___ (жазумен көрсету) жыл.</w:t>
      </w:r>
    </w:p>
    <w:bookmarkEnd w:id="7319"/>
    <w:bookmarkStart w:name="z7761" w:id="7320"/>
    <w:p>
      <w:pPr>
        <w:spacing w:after="0"/>
        <w:ind w:left="0"/>
        <w:jc w:val="left"/>
      </w:pPr>
      <w:r>
        <w:rPr>
          <w:rFonts w:ascii="Times New Roman"/>
          <w:b/>
          <w:i w:val="false"/>
          <w:color w:val="000000"/>
        </w:rPr>
        <w:t xml:space="preserve"> 2. Қолданылатын құқық</w:t>
      </w:r>
    </w:p>
    <w:bookmarkEnd w:id="7320"/>
    <w:bookmarkStart w:name="z7762" w:id="7321"/>
    <w:p>
      <w:pPr>
        <w:spacing w:after="0"/>
        <w:ind w:left="0"/>
        <w:jc w:val="both"/>
      </w:pPr>
      <w:r>
        <w:rPr>
          <w:rFonts w:ascii="Times New Roman"/>
          <w:b w:val="false"/>
          <w:i w:val="false"/>
          <w:color w:val="000000"/>
          <w:sz w:val="28"/>
        </w:rPr>
        <w:t>
      66. Үлгілік шарттың негізінде қол қойылған Үлгілік шарт және басқа да мәмілелер үшін Қазақстан Республикасының құқығы қолданылады.</w:t>
      </w:r>
    </w:p>
    <w:bookmarkEnd w:id="7321"/>
    <w:bookmarkStart w:name="z7763" w:id="7322"/>
    <w:p>
      <w:pPr>
        <w:spacing w:after="0"/>
        <w:ind w:left="0"/>
        <w:jc w:val="both"/>
      </w:pPr>
      <w:r>
        <w:rPr>
          <w:rFonts w:ascii="Times New Roman"/>
          <w:b w:val="false"/>
          <w:i w:val="false"/>
          <w:color w:val="000000"/>
          <w:sz w:val="28"/>
        </w:rPr>
        <w:t>
      67.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7322"/>
    <w:bookmarkStart w:name="z7764" w:id="7323"/>
    <w:p>
      <w:pPr>
        <w:spacing w:after="0"/>
        <w:ind w:left="0"/>
        <w:jc w:val="both"/>
      </w:pPr>
      <w:r>
        <w:rPr>
          <w:rFonts w:ascii="Times New Roman"/>
          <w:b w:val="false"/>
          <w:i w:val="false"/>
          <w:color w:val="000000"/>
          <w:sz w:val="28"/>
        </w:rPr>
        <w:t>
      68.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7323"/>
    <w:bookmarkStart w:name="z7765" w:id="7324"/>
    <w:p>
      <w:pPr>
        <w:spacing w:after="0"/>
        <w:ind w:left="0"/>
        <w:jc w:val="both"/>
      </w:pPr>
      <w:r>
        <w:rPr>
          <w:rFonts w:ascii="Times New Roman"/>
          <w:b w:val="false"/>
          <w:i w:val="false"/>
          <w:color w:val="000000"/>
          <w:sz w:val="28"/>
        </w:rPr>
        <w:t>
      69. Егер олар Қазақстан Республикасы қатысушысы болып табылатын халықаралық Үлгілік шарттарға қайшы келмесе, заңнаманың нормалары қолданылады.</w:t>
      </w:r>
    </w:p>
    <w:bookmarkEnd w:id="7324"/>
    <w:bookmarkStart w:name="z7766" w:id="7325"/>
    <w:p>
      <w:pPr>
        <w:spacing w:after="0"/>
        <w:ind w:left="0"/>
        <w:jc w:val="left"/>
      </w:pPr>
      <w:r>
        <w:rPr>
          <w:rFonts w:ascii="Times New Roman"/>
          <w:b/>
          <w:i w:val="false"/>
          <w:color w:val="000000"/>
        </w:rPr>
        <w:t xml:space="preserve"> 3. Үлгілік шарттың нысанасы және МЖӘ объектісі</w:t>
      </w:r>
    </w:p>
    <w:bookmarkEnd w:id="7325"/>
    <w:bookmarkStart w:name="z7767" w:id="7326"/>
    <w:p>
      <w:pPr>
        <w:spacing w:after="0"/>
        <w:ind w:left="0"/>
        <w:jc w:val="both"/>
      </w:pPr>
      <w:r>
        <w:rPr>
          <w:rFonts w:ascii="Times New Roman"/>
          <w:b w:val="false"/>
          <w:i w:val="false"/>
          <w:color w:val="000000"/>
          <w:sz w:val="28"/>
        </w:rPr>
        <w:t>
      70. Үлгілік шарттың нысанасы Тараптардың МЖӘ жобасын іске асыру кезіндегі студенттерге арналған тұрғын үйдің қолжетімділігін одан әрі қамтамасыз ететін тұрғын үй құрылысын дамыту және осы салада сапалы және кәсіби қызмет көрсету проблемаларын кешенді шешу мақсатында МЖӘ объектісін салуға және пайдалануға бағытталған Тараптардың қарым-қатынастарын реттеу болып табылады.</w:t>
      </w:r>
    </w:p>
    <w:bookmarkEnd w:id="7326"/>
    <w:bookmarkStart w:name="z7768" w:id="7327"/>
    <w:p>
      <w:pPr>
        <w:spacing w:after="0"/>
        <w:ind w:left="0"/>
        <w:jc w:val="both"/>
      </w:pPr>
      <w:r>
        <w:rPr>
          <w:rFonts w:ascii="Times New Roman"/>
          <w:b w:val="false"/>
          <w:i w:val="false"/>
          <w:color w:val="000000"/>
          <w:sz w:val="28"/>
        </w:rPr>
        <w:t>
      71. Жекеше әріптес __________ (елді-мекеннің атауын және орналасқан жерін көрсету) ___ орынға арналған жатақхана салуды жүзеге асырады, салғаннан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w:t>
      </w:r>
    </w:p>
    <w:bookmarkEnd w:id="7327"/>
    <w:bookmarkStart w:name="z7769" w:id="7328"/>
    <w:p>
      <w:pPr>
        <w:spacing w:after="0"/>
        <w:ind w:left="0"/>
        <w:jc w:val="both"/>
      </w:pPr>
      <w:r>
        <w:rPr>
          <w:rFonts w:ascii="Times New Roman"/>
          <w:b w:val="false"/>
          <w:i w:val="false"/>
          <w:color w:val="000000"/>
          <w:sz w:val="28"/>
        </w:rPr>
        <w:t>
      72. МЖӘ объектісінің сипаттамасы, салынатын МЖӘ объектісінің қуаты, құрылымы және техникалық көрсеткіштері Білім беру саласындағы МЖӘ Үлгілік шартына (білім беру ұйымының жатақханасы) 1-қосымшада көрсетілген.</w:t>
      </w:r>
    </w:p>
    <w:bookmarkEnd w:id="7328"/>
    <w:bookmarkStart w:name="z7770" w:id="7329"/>
    <w:p>
      <w:pPr>
        <w:spacing w:after="0"/>
        <w:ind w:left="0"/>
        <w:jc w:val="both"/>
      </w:pPr>
      <w:r>
        <w:rPr>
          <w:rFonts w:ascii="Times New Roman"/>
          <w:b w:val="false"/>
          <w:i w:val="false"/>
          <w:color w:val="000000"/>
          <w:sz w:val="28"/>
        </w:rPr>
        <w:t>
      73.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w:t>
      </w:r>
    </w:p>
    <w:bookmarkEnd w:id="7329"/>
    <w:bookmarkStart w:name="z7771" w:id="7330"/>
    <w:p>
      <w:pPr>
        <w:spacing w:after="0"/>
        <w:ind w:left="0"/>
        <w:jc w:val="both"/>
      </w:pPr>
      <w:r>
        <w:rPr>
          <w:rFonts w:ascii="Times New Roman"/>
          <w:b w:val="false"/>
          <w:i w:val="false"/>
          <w:color w:val="000000"/>
          <w:sz w:val="28"/>
        </w:rPr>
        <w:t>
      74. Мемлекеттік әріптес мүддесін қорғайтын уәкілетті мемлекеттік органдар туралы мәліметтер:</w:t>
      </w:r>
    </w:p>
    <w:bookmarkEnd w:id="7330"/>
    <w:bookmarkStart w:name="z7772" w:id="7331"/>
    <w:p>
      <w:pPr>
        <w:spacing w:after="0"/>
        <w:ind w:left="0"/>
        <w:jc w:val="both"/>
      </w:pPr>
      <w:r>
        <w:rPr>
          <w:rFonts w:ascii="Times New Roman"/>
          <w:b w:val="false"/>
          <w:i w:val="false"/>
          <w:color w:val="000000"/>
          <w:sz w:val="28"/>
        </w:rPr>
        <w:t>
      "__________" мемлекеттік мекемесі</w:t>
      </w:r>
    </w:p>
    <w:bookmarkEnd w:id="7331"/>
    <w:bookmarkStart w:name="z7773" w:id="7332"/>
    <w:p>
      <w:pPr>
        <w:spacing w:after="0"/>
        <w:ind w:left="0"/>
        <w:jc w:val="both"/>
      </w:pPr>
      <w:r>
        <w:rPr>
          <w:rFonts w:ascii="Times New Roman"/>
          <w:b w:val="false"/>
          <w:i w:val="false"/>
          <w:color w:val="000000"/>
          <w:sz w:val="28"/>
        </w:rPr>
        <w:t>
      Заңды мекен-жайы: __________</w:t>
      </w:r>
    </w:p>
    <w:bookmarkEnd w:id="7332"/>
    <w:bookmarkStart w:name="z7774" w:id="7333"/>
    <w:p>
      <w:pPr>
        <w:spacing w:after="0"/>
        <w:ind w:left="0"/>
        <w:jc w:val="both"/>
      </w:pPr>
      <w:r>
        <w:rPr>
          <w:rFonts w:ascii="Times New Roman"/>
          <w:b w:val="false"/>
          <w:i w:val="false"/>
          <w:color w:val="000000"/>
          <w:sz w:val="28"/>
        </w:rPr>
        <w:t>
      Телефон _________</w:t>
      </w:r>
    </w:p>
    <w:bookmarkEnd w:id="7333"/>
    <w:bookmarkStart w:name="z7775" w:id="7334"/>
    <w:p>
      <w:pPr>
        <w:spacing w:after="0"/>
        <w:ind w:left="0"/>
        <w:jc w:val="both"/>
      </w:pPr>
      <w:r>
        <w:rPr>
          <w:rFonts w:ascii="Times New Roman"/>
          <w:b w:val="false"/>
          <w:i w:val="false"/>
          <w:color w:val="000000"/>
          <w:sz w:val="28"/>
        </w:rPr>
        <w:t>
      Пошталық мекен-жайы _________.</w:t>
      </w:r>
    </w:p>
    <w:bookmarkEnd w:id="7334"/>
    <w:bookmarkStart w:name="z7776" w:id="7335"/>
    <w:p>
      <w:pPr>
        <w:spacing w:after="0"/>
        <w:ind w:left="0"/>
        <w:jc w:val="both"/>
      </w:pPr>
      <w:r>
        <w:rPr>
          <w:rFonts w:ascii="Times New Roman"/>
          <w:b w:val="false"/>
          <w:i w:val="false"/>
          <w:color w:val="000000"/>
          <w:sz w:val="28"/>
        </w:rPr>
        <w:t>
      75. МЖӘ жобасын жүзеге асыру кестесі Білім беру саласындағы МЖӘ Үлгілік шартына (білім беру ұйымының жатақханасы) 2-қосымшада көрсетілген.</w:t>
      </w:r>
    </w:p>
    <w:bookmarkEnd w:id="7335"/>
    <w:bookmarkStart w:name="z7777" w:id="7336"/>
    <w:p>
      <w:pPr>
        <w:spacing w:after="0"/>
        <w:ind w:left="0"/>
        <w:jc w:val="both"/>
      </w:pPr>
      <w:r>
        <w:rPr>
          <w:rFonts w:ascii="Times New Roman"/>
          <w:b w:val="false"/>
          <w:i w:val="false"/>
          <w:color w:val="000000"/>
          <w:sz w:val="28"/>
        </w:rPr>
        <w:t>
      76. МЖӘ жобасын іске асырудың қаржы-экономикалық жоспары Білім беру саласындағы МЖӘ Үлгілік шартына (білім беру ұйымының жатақханасы) 3-қосымшада келтірілген.</w:t>
      </w:r>
    </w:p>
    <w:bookmarkEnd w:id="7336"/>
    <w:bookmarkStart w:name="z7778" w:id="7337"/>
    <w:p>
      <w:pPr>
        <w:spacing w:after="0"/>
        <w:ind w:left="0"/>
        <w:jc w:val="both"/>
      </w:pPr>
      <w:r>
        <w:rPr>
          <w:rFonts w:ascii="Times New Roman"/>
          <w:b w:val="false"/>
          <w:i w:val="false"/>
          <w:color w:val="000000"/>
          <w:sz w:val="28"/>
        </w:rPr>
        <w:t>
      77. Жекеше әріптес кірістер алу мақсатында халыққа және жатақханада тұратын студенттерге Білім беру саласындағы МЖӘ Үлгілік шартына (білім беру ұйымының жатақханасы) 3-қосымшада көрсетілген Қызметтерді көрсетеді.</w:t>
      </w:r>
    </w:p>
    <w:bookmarkEnd w:id="7337"/>
    <w:bookmarkStart w:name="z7779" w:id="7338"/>
    <w:p>
      <w:pPr>
        <w:spacing w:after="0"/>
        <w:ind w:left="0"/>
        <w:jc w:val="both"/>
      </w:pPr>
      <w:r>
        <w:rPr>
          <w:rFonts w:ascii="Times New Roman"/>
          <w:b w:val="false"/>
          <w:i w:val="false"/>
          <w:color w:val="000000"/>
          <w:sz w:val="28"/>
        </w:rPr>
        <w:t>
      78. Қызмет көрсетуді жүзеге асыру аясында салынған жатақханада студенттердің жайлы өмір сүруі үшін асхананың, дүкеннің, кеңсе орындарының, қызмет көрсету аймақтарының (компьютерлік қызметтер), терминалдар мен банкоматтардың жұмыс істеуін қамтамасыз ету бойынша Жекеше әріптеспен осы МЖӘ жобасы аясында Қосымша қызметтер көрсететін жеке және заңды тұлғалармен ғимараттарды жалдау Үлгілік шарттары жасалатын болады.</w:t>
      </w:r>
    </w:p>
    <w:bookmarkEnd w:id="7338"/>
    <w:bookmarkStart w:name="z7780" w:id="7339"/>
    <w:p>
      <w:pPr>
        <w:spacing w:after="0"/>
        <w:ind w:left="0"/>
        <w:jc w:val="both"/>
      </w:pPr>
      <w:r>
        <w:rPr>
          <w:rFonts w:ascii="Times New Roman"/>
          <w:b w:val="false"/>
          <w:i w:val="false"/>
          <w:color w:val="000000"/>
          <w:sz w:val="28"/>
        </w:rPr>
        <w:t xml:space="preserve">
      79. Жатақханадағы бір орынға жал төлемінің тарифі Білім беру саласындағы МЖӘ Үлгілік шартына (білім беру ұйымының жатақханасы) 3-қосымшаға сәйкес белгіленеді. </w:t>
      </w:r>
    </w:p>
    <w:bookmarkEnd w:id="7339"/>
    <w:bookmarkStart w:name="z7781" w:id="7340"/>
    <w:p>
      <w:pPr>
        <w:spacing w:after="0"/>
        <w:ind w:left="0"/>
        <w:jc w:val="both"/>
      </w:pPr>
      <w:r>
        <w:rPr>
          <w:rFonts w:ascii="Times New Roman"/>
          <w:b w:val="false"/>
          <w:i w:val="false"/>
          <w:color w:val="000000"/>
          <w:sz w:val="28"/>
        </w:rPr>
        <w:t>
      80.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7340"/>
    <w:bookmarkStart w:name="z7782" w:id="7341"/>
    <w:p>
      <w:pPr>
        <w:spacing w:after="0"/>
        <w:ind w:left="0"/>
        <w:jc w:val="left"/>
      </w:pPr>
      <w:r>
        <w:rPr>
          <w:rFonts w:ascii="Times New Roman"/>
          <w:b/>
          <w:i w:val="false"/>
          <w:color w:val="000000"/>
        </w:rPr>
        <w:t xml:space="preserve"> 4. Үлгілік шарттың айтарлықтай талаптары</w:t>
      </w:r>
    </w:p>
    <w:bookmarkEnd w:id="7341"/>
    <w:bookmarkStart w:name="z7783" w:id="7342"/>
    <w:p>
      <w:pPr>
        <w:spacing w:after="0"/>
        <w:ind w:left="0"/>
        <w:jc w:val="both"/>
      </w:pPr>
      <w:r>
        <w:rPr>
          <w:rFonts w:ascii="Times New Roman"/>
          <w:b w:val="false"/>
          <w:i w:val="false"/>
          <w:color w:val="000000"/>
          <w:sz w:val="28"/>
        </w:rPr>
        <w:t>
      81. Үлгілік шарттың айтарлықтай талаптары:</w:t>
      </w:r>
    </w:p>
    <w:bookmarkEnd w:id="7342"/>
    <w:bookmarkStart w:name="z7784" w:id="7343"/>
    <w:p>
      <w:pPr>
        <w:spacing w:after="0"/>
        <w:ind w:left="0"/>
        <w:jc w:val="both"/>
      </w:pPr>
      <w:r>
        <w:rPr>
          <w:rFonts w:ascii="Times New Roman"/>
          <w:b w:val="false"/>
          <w:i w:val="false"/>
          <w:color w:val="000000"/>
          <w:sz w:val="28"/>
        </w:rPr>
        <w:t>
      1) МЖӘ объектісінің саны және орналасқан орны;</w:t>
      </w:r>
    </w:p>
    <w:bookmarkEnd w:id="7343"/>
    <w:bookmarkStart w:name="z7785" w:id="7344"/>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7344"/>
    <w:bookmarkStart w:name="z7786" w:id="7345"/>
    <w:p>
      <w:pPr>
        <w:spacing w:after="0"/>
        <w:ind w:left="0"/>
        <w:jc w:val="both"/>
      </w:pPr>
      <w:r>
        <w:rPr>
          <w:rFonts w:ascii="Times New Roman"/>
          <w:b w:val="false"/>
          <w:i w:val="false"/>
          <w:color w:val="000000"/>
          <w:sz w:val="28"/>
        </w:rPr>
        <w:t>
      3) МЖӘ объектісінің қуаты – ___ орын;</w:t>
      </w:r>
    </w:p>
    <w:bookmarkEnd w:id="7345"/>
    <w:bookmarkStart w:name="z7787" w:id="7346"/>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7346"/>
    <w:bookmarkStart w:name="z7788" w:id="7347"/>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7347"/>
    <w:bookmarkStart w:name="z7789" w:id="7348"/>
    <w:p>
      <w:pPr>
        <w:spacing w:after="0"/>
        <w:ind w:left="0"/>
        <w:jc w:val="both"/>
      </w:pPr>
      <w:r>
        <w:rPr>
          <w:rFonts w:ascii="Times New Roman"/>
          <w:b w:val="false"/>
          <w:i w:val="false"/>
          <w:color w:val="000000"/>
          <w:sz w:val="28"/>
        </w:rPr>
        <w:t>
      82. Үлгілік шарттың айтарлықтай талаптары өзгертуге жатпайды.</w:t>
      </w:r>
    </w:p>
    <w:bookmarkEnd w:id="7348"/>
    <w:bookmarkStart w:name="z7790" w:id="7349"/>
    <w:p>
      <w:pPr>
        <w:spacing w:after="0"/>
        <w:ind w:left="0"/>
        <w:jc w:val="left"/>
      </w:pPr>
      <w:r>
        <w:rPr>
          <w:rFonts w:ascii="Times New Roman"/>
          <w:b/>
          <w:i w:val="false"/>
          <w:color w:val="000000"/>
        </w:rPr>
        <w:t xml:space="preserve"> 5. Алғашқы кепілдік</w:t>
      </w:r>
    </w:p>
    <w:bookmarkEnd w:id="7349"/>
    <w:bookmarkStart w:name="z7791" w:id="7350"/>
    <w:p>
      <w:pPr>
        <w:spacing w:after="0"/>
        <w:ind w:left="0"/>
        <w:jc w:val="both"/>
      </w:pPr>
      <w:r>
        <w:rPr>
          <w:rFonts w:ascii="Times New Roman"/>
          <w:b w:val="false"/>
          <w:i w:val="false"/>
          <w:color w:val="000000"/>
          <w:sz w:val="28"/>
        </w:rPr>
        <w:t>
      83. Жекеше әріптес Тіркеу күнінен бастап ___ (жазумен көрсету) банктік күн ішінде Мемлекеттік әріптеске Алғашқы кепілдікті беруге міндетті. Алғашқы кепілдік Білім беру саласындағы МЖӘ Үлгілік шартына (білім беру ұйымының жатақханасы) 4-қосымшада көрсетілген нысан бойынша рәсімделеді.</w:t>
      </w:r>
    </w:p>
    <w:bookmarkEnd w:id="7350"/>
    <w:bookmarkStart w:name="z7792" w:id="7351"/>
    <w:p>
      <w:pPr>
        <w:spacing w:after="0"/>
        <w:ind w:left="0"/>
        <w:jc w:val="both"/>
      </w:pPr>
      <w:r>
        <w:rPr>
          <w:rFonts w:ascii="Times New Roman"/>
          <w:b w:val="false"/>
          <w:i w:val="false"/>
          <w:color w:val="000000"/>
          <w:sz w:val="28"/>
        </w:rPr>
        <w:t>
      84. Алғашқы кепілдік мынадай өлшемшарттарға сәйкес келуі тиіс:</w:t>
      </w:r>
    </w:p>
    <w:bookmarkEnd w:id="7351"/>
    <w:bookmarkStart w:name="z7793" w:id="7352"/>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7352"/>
    <w:bookmarkStart w:name="z7794" w:id="7353"/>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86-тармағында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7353"/>
    <w:bookmarkStart w:name="z7795" w:id="7354"/>
    <w:p>
      <w:pPr>
        <w:spacing w:after="0"/>
        <w:ind w:left="0"/>
        <w:jc w:val="both"/>
      </w:pPr>
      <w:r>
        <w:rPr>
          <w:rFonts w:ascii="Times New Roman"/>
          <w:b w:val="false"/>
          <w:i w:val="false"/>
          <w:color w:val="000000"/>
          <w:sz w:val="28"/>
        </w:rPr>
        <w:t>
      3) кепілдік Үлгілік шарттың 88-тармағына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7354"/>
    <w:bookmarkStart w:name="z7796" w:id="7355"/>
    <w:p>
      <w:pPr>
        <w:spacing w:after="0"/>
        <w:ind w:left="0"/>
        <w:jc w:val="both"/>
      </w:pPr>
      <w:r>
        <w:rPr>
          <w:rFonts w:ascii="Times New Roman"/>
          <w:b w:val="false"/>
          <w:i w:val="false"/>
          <w:color w:val="000000"/>
          <w:sz w:val="28"/>
        </w:rPr>
        <w:t>
      4) кепілдік Үлгілік шарттың 241-тармағының 1)-тармақшасына сәйкес ___ (жазумен көрсету) ай ішінде әрекет етеді.</w:t>
      </w:r>
    </w:p>
    <w:bookmarkEnd w:id="7355"/>
    <w:bookmarkStart w:name="z7797" w:id="7356"/>
    <w:p>
      <w:pPr>
        <w:spacing w:after="0"/>
        <w:ind w:left="0"/>
        <w:jc w:val="left"/>
      </w:pPr>
      <w:r>
        <w:rPr>
          <w:rFonts w:ascii="Times New Roman"/>
          <w:b/>
          <w:i w:val="false"/>
          <w:color w:val="000000"/>
        </w:rPr>
        <w:t xml:space="preserve"> 6. Алдын ала талаптар</w:t>
      </w:r>
    </w:p>
    <w:bookmarkEnd w:id="7356"/>
    <w:bookmarkStart w:name="z7798" w:id="7357"/>
    <w:p>
      <w:pPr>
        <w:spacing w:after="0"/>
        <w:ind w:left="0"/>
        <w:jc w:val="both"/>
      </w:pPr>
      <w:r>
        <w:rPr>
          <w:rFonts w:ascii="Times New Roman"/>
          <w:b w:val="false"/>
          <w:i w:val="false"/>
          <w:color w:val="000000"/>
          <w:sz w:val="28"/>
        </w:rPr>
        <w:t>
      85. Тараптар Тіркеу күнінен ___ (жазумен көрсету) айдан кешіктірмей Үлгілік шарттың 86 және 87-тармақтарында көрсетілген Алдын ала талаптарды орындауы тиіс.</w:t>
      </w:r>
    </w:p>
    <w:bookmarkEnd w:id="7357"/>
    <w:bookmarkStart w:name="z7799" w:id="7358"/>
    <w:p>
      <w:pPr>
        <w:spacing w:after="0"/>
        <w:ind w:left="0"/>
        <w:jc w:val="both"/>
      </w:pPr>
      <w:r>
        <w:rPr>
          <w:rFonts w:ascii="Times New Roman"/>
          <w:b w:val="false"/>
          <w:i w:val="false"/>
          <w:color w:val="000000"/>
          <w:sz w:val="28"/>
        </w:rPr>
        <w:t>
      86. Жекеше әріптес мынадай Алдын ала талаптарды орындауы тиіс:</w:t>
      </w:r>
    </w:p>
    <w:bookmarkEnd w:id="7358"/>
    <w:bookmarkStart w:name="z7800" w:id="7359"/>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7359"/>
    <w:bookmarkStart w:name="z7801" w:id="7360"/>
    <w:p>
      <w:pPr>
        <w:spacing w:after="0"/>
        <w:ind w:left="0"/>
        <w:jc w:val="both"/>
      </w:pPr>
      <w:r>
        <w:rPr>
          <w:rFonts w:ascii="Times New Roman"/>
          <w:b w:val="false"/>
          <w:i w:val="false"/>
          <w:color w:val="000000"/>
          <w:sz w:val="28"/>
        </w:rPr>
        <w:t>
      2) Қолда бар Жобалау-сметалық құжаттамасын (ұқсас жоба) "__________ (елді-мекеннің атауын және орналасқан жерін көрсету) ___ орынға арналған студенттік жатақхана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7360"/>
    <w:bookmarkStart w:name="z7802" w:id="7361"/>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7361"/>
    <w:bookmarkStart w:name="z7803" w:id="7362"/>
    <w:p>
      <w:pPr>
        <w:spacing w:after="0"/>
        <w:ind w:left="0"/>
        <w:jc w:val="both"/>
      </w:pPr>
      <w:r>
        <w:rPr>
          <w:rFonts w:ascii="Times New Roman"/>
          <w:b w:val="false"/>
          <w:i w:val="false"/>
          <w:color w:val="000000"/>
          <w:sz w:val="28"/>
        </w:rPr>
        <w:t>
      Жобалау-сметалық құжаттамада Білім беру саласындағы МЖӘ Үлгілік шартына (білім беру ұйымының жатақханасы) 1-қосымшаға және заңнамаға сәйкес МЖӘ объектісіне қойылатын талаптар сақталуы тиіс;</w:t>
      </w:r>
    </w:p>
    <w:bookmarkEnd w:id="7362"/>
    <w:bookmarkStart w:name="z7804" w:id="7363"/>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7363"/>
    <w:bookmarkStart w:name="z7805" w:id="7364"/>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33-бөліміне сәйкес қажетті сақтандыру өтемін растайтын сақтандыру шарттарының көшірмелерін тапсыру.</w:t>
      </w:r>
    </w:p>
    <w:bookmarkEnd w:id="7364"/>
    <w:bookmarkStart w:name="z7806" w:id="7365"/>
    <w:p>
      <w:pPr>
        <w:spacing w:after="0"/>
        <w:ind w:left="0"/>
        <w:jc w:val="both"/>
      </w:pPr>
      <w:r>
        <w:rPr>
          <w:rFonts w:ascii="Times New Roman"/>
          <w:b w:val="false"/>
          <w:i w:val="false"/>
          <w:color w:val="000000"/>
          <w:sz w:val="28"/>
        </w:rPr>
        <w:t>
      87. Мемлекеттік әріптестің Алдын ала талаптары:</w:t>
      </w:r>
    </w:p>
    <w:bookmarkEnd w:id="7365"/>
    <w:bookmarkStart w:name="z7807" w:id="7366"/>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7366"/>
    <w:bookmarkStart w:name="z7808" w:id="7367"/>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7367"/>
    <w:bookmarkStart w:name="z7809" w:id="7368"/>
    <w:p>
      <w:pPr>
        <w:spacing w:after="0"/>
        <w:ind w:left="0"/>
        <w:jc w:val="both"/>
      </w:pPr>
      <w:r>
        <w:rPr>
          <w:rFonts w:ascii="Times New Roman"/>
          <w:b w:val="false"/>
          <w:i w:val="false"/>
          <w:color w:val="000000"/>
          <w:sz w:val="28"/>
        </w:rPr>
        <w:t>
      88. Жекеше әріптес Тіркеу күнінен кейін ___ (жазумен көрсету) ай ішінде Үлгілік шарттың 86-тармағында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7368"/>
    <w:bookmarkStart w:name="z7810" w:id="7369"/>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7369"/>
    <w:bookmarkStart w:name="z7811" w:id="7370"/>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7370"/>
    <w:bookmarkStart w:name="z7812" w:id="7371"/>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7371"/>
    <w:bookmarkStart w:name="z7813" w:id="7372"/>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7372"/>
    <w:bookmarkStart w:name="z7814" w:id="7373"/>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7373"/>
    <w:bookmarkStart w:name="z7815" w:id="7374"/>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7374"/>
    <w:bookmarkStart w:name="z7816" w:id="7375"/>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7375"/>
    <w:bookmarkStart w:name="z7817" w:id="7376"/>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7376"/>
    <w:bookmarkStart w:name="z7818" w:id="7377"/>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7377"/>
    <w:bookmarkStart w:name="z7819" w:id="7378"/>
    <w:p>
      <w:pPr>
        <w:spacing w:after="0"/>
        <w:ind w:left="0"/>
        <w:jc w:val="left"/>
      </w:pPr>
      <w:r>
        <w:rPr>
          <w:rFonts w:ascii="Times New Roman"/>
          <w:b/>
          <w:i w:val="false"/>
          <w:color w:val="000000"/>
        </w:rPr>
        <w:t xml:space="preserve"> 7. Жекеше әріптеске жер учаскесін беру тәртібі</w:t>
      </w:r>
    </w:p>
    <w:bookmarkEnd w:id="7378"/>
    <w:bookmarkStart w:name="z7820" w:id="7379"/>
    <w:p>
      <w:pPr>
        <w:spacing w:after="0"/>
        <w:ind w:left="0"/>
        <w:jc w:val="both"/>
      </w:pPr>
      <w:r>
        <w:rPr>
          <w:rFonts w:ascii="Times New Roman"/>
          <w:b w:val="false"/>
          <w:i w:val="false"/>
          <w:color w:val="000000"/>
          <w:sz w:val="28"/>
        </w:rPr>
        <w:t xml:space="preserve">
      89.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 </w:t>
      </w:r>
    </w:p>
    <w:bookmarkEnd w:id="7379"/>
    <w:bookmarkStart w:name="z7821" w:id="7380"/>
    <w:p>
      <w:pPr>
        <w:spacing w:after="0"/>
        <w:ind w:left="0"/>
        <w:jc w:val="both"/>
      </w:pPr>
      <w:r>
        <w:rPr>
          <w:rFonts w:ascii="Times New Roman"/>
          <w:b w:val="false"/>
          <w:i w:val="false"/>
          <w:color w:val="000000"/>
          <w:sz w:val="28"/>
        </w:rPr>
        <w:t xml:space="preserve">
      90.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 </w:t>
      </w:r>
    </w:p>
    <w:bookmarkEnd w:id="7380"/>
    <w:bookmarkStart w:name="z7822" w:id="7381"/>
    <w:p>
      <w:pPr>
        <w:spacing w:after="0"/>
        <w:ind w:left="0"/>
        <w:jc w:val="both"/>
      </w:pPr>
      <w:r>
        <w:rPr>
          <w:rFonts w:ascii="Times New Roman"/>
          <w:b w:val="false"/>
          <w:i w:val="false"/>
          <w:color w:val="000000"/>
          <w:sz w:val="28"/>
        </w:rPr>
        <w:t xml:space="preserve">
      91.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 </w:t>
      </w:r>
    </w:p>
    <w:bookmarkEnd w:id="7381"/>
    <w:bookmarkStart w:name="z7823" w:id="7382"/>
    <w:p>
      <w:pPr>
        <w:spacing w:after="0"/>
        <w:ind w:left="0"/>
        <w:jc w:val="both"/>
      </w:pPr>
      <w:r>
        <w:rPr>
          <w:rFonts w:ascii="Times New Roman"/>
          <w:b w:val="false"/>
          <w:i w:val="false"/>
          <w:color w:val="000000"/>
          <w:sz w:val="28"/>
        </w:rPr>
        <w:t xml:space="preserve">
      92.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 </w:t>
      </w:r>
    </w:p>
    <w:bookmarkEnd w:id="7382"/>
    <w:bookmarkStart w:name="z7824" w:id="7383"/>
    <w:p>
      <w:pPr>
        <w:spacing w:after="0"/>
        <w:ind w:left="0"/>
        <w:jc w:val="both"/>
      </w:pPr>
      <w:r>
        <w:rPr>
          <w:rFonts w:ascii="Times New Roman"/>
          <w:b w:val="false"/>
          <w:i w:val="false"/>
          <w:color w:val="000000"/>
          <w:sz w:val="28"/>
        </w:rPr>
        <w:t xml:space="preserve">
      93.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7383"/>
    <w:bookmarkStart w:name="z7825" w:id="7384"/>
    <w:p>
      <w:pPr>
        <w:spacing w:after="0"/>
        <w:ind w:left="0"/>
        <w:jc w:val="both"/>
      </w:pPr>
      <w:r>
        <w:rPr>
          <w:rFonts w:ascii="Times New Roman"/>
          <w:b w:val="false"/>
          <w:i w:val="false"/>
          <w:color w:val="000000"/>
          <w:sz w:val="28"/>
        </w:rPr>
        <w:t xml:space="preserve">
      94. Жер учаскесін уақытша өтеусіз пайдалану құқығы заңнамада белгіленген тәртіпте оны мемлекеттік тіркеген сәттен бастап күшіне енеді. </w:t>
      </w:r>
    </w:p>
    <w:bookmarkEnd w:id="7384"/>
    <w:bookmarkStart w:name="z7826" w:id="7385"/>
    <w:p>
      <w:pPr>
        <w:spacing w:after="0"/>
        <w:ind w:left="0"/>
        <w:jc w:val="both"/>
      </w:pPr>
      <w:r>
        <w:rPr>
          <w:rFonts w:ascii="Times New Roman"/>
          <w:b w:val="false"/>
          <w:i w:val="false"/>
          <w:color w:val="000000"/>
          <w:sz w:val="28"/>
        </w:rPr>
        <w:t>
      95.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Білім беру саласындағы МЖӘ Үлгілік шартына (білім беру ұйымының жатақханасы) 5-қосымшада келтірілген.</w:t>
      </w:r>
    </w:p>
    <w:bookmarkEnd w:id="7385"/>
    <w:bookmarkStart w:name="z7827" w:id="7386"/>
    <w:p>
      <w:pPr>
        <w:spacing w:after="0"/>
        <w:ind w:left="0"/>
        <w:jc w:val="both"/>
      </w:pPr>
      <w:r>
        <w:rPr>
          <w:rFonts w:ascii="Times New Roman"/>
          <w:b w:val="false"/>
          <w:i w:val="false"/>
          <w:color w:val="000000"/>
          <w:sz w:val="28"/>
        </w:rPr>
        <w:t>
      96. Жекеше әріптестің Жер учаскесіне өзінің құқықтарын өзге тұлғаларға беруге және Жер учаскесін қосалқы жалдауға беруге құқығы жоқ.</w:t>
      </w:r>
    </w:p>
    <w:bookmarkEnd w:id="7386"/>
    <w:bookmarkStart w:name="z7828" w:id="7387"/>
    <w:p>
      <w:pPr>
        <w:spacing w:after="0"/>
        <w:ind w:left="0"/>
        <w:jc w:val="both"/>
      </w:pPr>
      <w:r>
        <w:rPr>
          <w:rFonts w:ascii="Times New Roman"/>
          <w:b w:val="false"/>
          <w:i w:val="false"/>
          <w:color w:val="000000"/>
          <w:sz w:val="28"/>
        </w:rPr>
        <w:t>
      97. Үлгілік шартты тоқтату Жер учаскесін уақытша өтеусіз пайдалану құқығын тоқтату үшін негіз болып табылады.</w:t>
      </w:r>
    </w:p>
    <w:bookmarkEnd w:id="7387"/>
    <w:bookmarkStart w:name="z7829" w:id="7388"/>
    <w:p>
      <w:pPr>
        <w:spacing w:after="0"/>
        <w:ind w:left="0"/>
        <w:jc w:val="both"/>
      </w:pPr>
      <w:r>
        <w:rPr>
          <w:rFonts w:ascii="Times New Roman"/>
          <w:b w:val="false"/>
          <w:i w:val="false"/>
          <w:color w:val="000000"/>
          <w:sz w:val="28"/>
        </w:rPr>
        <w:t>
      98. Жер учаскесін уақытша өтеусіз пайдалану құқығына қатысты мәмілелер жасауға жол берілмейді.</w:t>
      </w:r>
    </w:p>
    <w:bookmarkEnd w:id="7388"/>
    <w:bookmarkStart w:name="z7830" w:id="7389"/>
    <w:p>
      <w:pPr>
        <w:spacing w:after="0"/>
        <w:ind w:left="0"/>
        <w:jc w:val="left"/>
      </w:pPr>
      <w:r>
        <w:rPr>
          <w:rFonts w:ascii="Times New Roman"/>
          <w:b/>
          <w:i w:val="false"/>
          <w:color w:val="000000"/>
        </w:rPr>
        <w:t xml:space="preserve"> 8. МЖӘ жобасының инвестициялары</w:t>
      </w:r>
    </w:p>
    <w:bookmarkEnd w:id="7389"/>
    <w:bookmarkStart w:name="z7831" w:id="7390"/>
    <w:p>
      <w:pPr>
        <w:spacing w:after="0"/>
        <w:ind w:left="0"/>
        <w:jc w:val="both"/>
      </w:pPr>
      <w:r>
        <w:rPr>
          <w:rFonts w:ascii="Times New Roman"/>
          <w:b w:val="false"/>
          <w:i w:val="false"/>
          <w:color w:val="000000"/>
          <w:sz w:val="28"/>
        </w:rPr>
        <w:t xml:space="preserve">
      99. МЖӘ жобасын қаржыландыру көздері және кестесі Білім беру саласындағы МЖӘ Үлгілік шартына (білім беру ұйымының жатақханасы) 6-қосымшада көрсетілген. </w:t>
      </w:r>
    </w:p>
    <w:bookmarkEnd w:id="7390"/>
    <w:bookmarkStart w:name="z7832" w:id="7391"/>
    <w:p>
      <w:pPr>
        <w:spacing w:after="0"/>
        <w:ind w:left="0"/>
        <w:jc w:val="both"/>
      </w:pPr>
      <w:r>
        <w:rPr>
          <w:rFonts w:ascii="Times New Roman"/>
          <w:b w:val="false"/>
          <w:i w:val="false"/>
          <w:color w:val="000000"/>
          <w:sz w:val="28"/>
        </w:rPr>
        <w:t>
      100. Инвестициялар, оның ішінде МЖӘ объектісін салу бойынша жұмыстар мен көрсетілетін қызметтерді қаржыландыру Үлгілік шарттың 18-бөлімінде көрсетілген шығындарды өтеу және кірістерді алу көздері есебінен өтеуге жатады.</w:t>
      </w:r>
    </w:p>
    <w:bookmarkEnd w:id="7391"/>
    <w:bookmarkStart w:name="z7833" w:id="7392"/>
    <w:p>
      <w:pPr>
        <w:spacing w:after="0"/>
        <w:ind w:left="0"/>
        <w:jc w:val="both"/>
      </w:pPr>
      <w:r>
        <w:rPr>
          <w:rFonts w:ascii="Times New Roman"/>
          <w:b w:val="false"/>
          <w:i w:val="false"/>
          <w:color w:val="000000"/>
          <w:sz w:val="28"/>
        </w:rPr>
        <w:t>
      101. Жекеше әріптес МЖӘ объектісін пайдалануға байланысты қызмет бойынша есеп айырысулар үшін жеке банктік есепшот ашады.</w:t>
      </w:r>
    </w:p>
    <w:bookmarkEnd w:id="7392"/>
    <w:bookmarkStart w:name="z7834" w:id="7393"/>
    <w:p>
      <w:pPr>
        <w:spacing w:after="0"/>
        <w:ind w:left="0"/>
        <w:jc w:val="both"/>
      </w:pPr>
      <w:r>
        <w:rPr>
          <w:rFonts w:ascii="Times New Roman"/>
          <w:b w:val="false"/>
          <w:i w:val="false"/>
          <w:color w:val="000000"/>
          <w:sz w:val="28"/>
        </w:rPr>
        <w:t>
      102.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7393"/>
    <w:bookmarkStart w:name="z7835" w:id="7394"/>
    <w:p>
      <w:pPr>
        <w:spacing w:after="0"/>
        <w:ind w:left="0"/>
        <w:jc w:val="both"/>
      </w:pPr>
      <w:r>
        <w:rPr>
          <w:rFonts w:ascii="Times New Roman"/>
          <w:b w:val="false"/>
          <w:i w:val="false"/>
          <w:color w:val="000000"/>
          <w:sz w:val="28"/>
        </w:rPr>
        <w:t>
      103.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7394"/>
    <w:bookmarkStart w:name="z7836" w:id="7395"/>
    <w:p>
      <w:pPr>
        <w:spacing w:after="0"/>
        <w:ind w:left="0"/>
        <w:jc w:val="left"/>
      </w:pPr>
      <w:r>
        <w:rPr>
          <w:rFonts w:ascii="Times New Roman"/>
          <w:b/>
          <w:i w:val="false"/>
          <w:color w:val="000000"/>
        </w:rPr>
        <w:t xml:space="preserve"> 9. МЖӘ жобасын басқаруды ұйымдастыру</w:t>
      </w:r>
    </w:p>
    <w:bookmarkEnd w:id="7395"/>
    <w:bookmarkStart w:name="z7837" w:id="7396"/>
    <w:p>
      <w:pPr>
        <w:spacing w:after="0"/>
        <w:ind w:left="0"/>
        <w:jc w:val="both"/>
      </w:pPr>
      <w:r>
        <w:rPr>
          <w:rFonts w:ascii="Times New Roman"/>
          <w:b w:val="false"/>
          <w:i w:val="false"/>
          <w:color w:val="000000"/>
          <w:sz w:val="28"/>
        </w:rPr>
        <w:t>
      104. . МЖӘ жобасын басқарудың институционалдық схемасы Білім беру саласындағы МЖӘ Үлгілік шартына (білім беру ұйымының жатақханасы) 7-қосымшада көрсетілген.</w:t>
      </w:r>
    </w:p>
    <w:bookmarkEnd w:id="7396"/>
    <w:bookmarkStart w:name="z7838" w:id="7397"/>
    <w:p>
      <w:pPr>
        <w:spacing w:after="0"/>
        <w:ind w:left="0"/>
        <w:jc w:val="both"/>
      </w:pPr>
      <w:r>
        <w:rPr>
          <w:rFonts w:ascii="Times New Roman"/>
          <w:b w:val="false"/>
          <w:i w:val="false"/>
          <w:color w:val="000000"/>
          <w:sz w:val="28"/>
        </w:rPr>
        <w:t>
      105. Мемлекеттік меншікке берілетін МЖӘ объектісінің баланс ұстаушы Мемлекеттік әріптес – "____________" мемлекеттік мекемесі, Қазақстан Республикасы, __________ (елді-мекеннің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7397"/>
    <w:bookmarkStart w:name="z7839" w:id="7398"/>
    <w:p>
      <w:pPr>
        <w:spacing w:after="0"/>
        <w:ind w:left="0"/>
        <w:jc w:val="both"/>
      </w:pPr>
      <w:r>
        <w:rPr>
          <w:rFonts w:ascii="Times New Roman"/>
          <w:b w:val="false"/>
          <w:i w:val="false"/>
          <w:color w:val="000000"/>
          <w:sz w:val="28"/>
        </w:rPr>
        <w:t xml:space="preserve">
      106. Салу сатысында МЖӘ объектісінің техникалық күйін бақылау Жекеше әріптеспен жасалған Үлгілік шарт негізінде мыналарды: </w:t>
      </w:r>
    </w:p>
    <w:bookmarkEnd w:id="7398"/>
    <w:bookmarkStart w:name="z7840" w:id="7399"/>
    <w:p>
      <w:pPr>
        <w:spacing w:after="0"/>
        <w:ind w:left="0"/>
        <w:jc w:val="both"/>
      </w:pPr>
      <w:r>
        <w:rPr>
          <w:rFonts w:ascii="Times New Roman"/>
          <w:b w:val="false"/>
          <w:i w:val="false"/>
          <w:color w:val="000000"/>
          <w:sz w:val="28"/>
        </w:rPr>
        <w:t>
      1) жобалық шешімдердің;</w:t>
      </w:r>
    </w:p>
    <w:bookmarkEnd w:id="7399"/>
    <w:bookmarkStart w:name="z7841" w:id="7400"/>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7400"/>
    <w:bookmarkStart w:name="z7842" w:id="7401"/>
    <w:p>
      <w:pPr>
        <w:spacing w:after="0"/>
        <w:ind w:left="0"/>
        <w:jc w:val="both"/>
      </w:pPr>
      <w:r>
        <w:rPr>
          <w:rFonts w:ascii="Times New Roman"/>
          <w:b w:val="false"/>
          <w:i w:val="false"/>
          <w:color w:val="000000"/>
          <w:sz w:val="28"/>
        </w:rPr>
        <w:t xml:space="preserve">
      3) жұмыстардың сапасының; </w:t>
      </w:r>
    </w:p>
    <w:bookmarkEnd w:id="7401"/>
    <w:bookmarkStart w:name="z7843" w:id="7402"/>
    <w:p>
      <w:pPr>
        <w:spacing w:after="0"/>
        <w:ind w:left="0"/>
        <w:jc w:val="both"/>
      </w:pPr>
      <w:r>
        <w:rPr>
          <w:rFonts w:ascii="Times New Roman"/>
          <w:b w:val="false"/>
          <w:i w:val="false"/>
          <w:color w:val="000000"/>
          <w:sz w:val="28"/>
        </w:rPr>
        <w:t>
      4) көлемдердің, сапаның сәйкестігінің;</w:t>
      </w:r>
    </w:p>
    <w:bookmarkEnd w:id="7402"/>
    <w:bookmarkStart w:name="z7844" w:id="7403"/>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7403"/>
    <w:bookmarkStart w:name="z7845" w:id="7404"/>
    <w:p>
      <w:pPr>
        <w:spacing w:after="0"/>
        <w:ind w:left="0"/>
        <w:jc w:val="both"/>
      </w:pPr>
      <w:r>
        <w:rPr>
          <w:rFonts w:ascii="Times New Roman"/>
          <w:b w:val="false"/>
          <w:i w:val="false"/>
          <w:color w:val="000000"/>
          <w:sz w:val="28"/>
        </w:rPr>
        <w:t>
      6) орындалған жұмыстардың аралық қабылдау кезеңіне;</w:t>
      </w:r>
    </w:p>
    <w:bookmarkEnd w:id="7404"/>
    <w:bookmarkStart w:name="z7846" w:id="7405"/>
    <w:p>
      <w:pPr>
        <w:spacing w:after="0"/>
        <w:ind w:left="0"/>
        <w:jc w:val="both"/>
      </w:pPr>
      <w:r>
        <w:rPr>
          <w:rFonts w:ascii="Times New Roman"/>
          <w:b w:val="false"/>
          <w:i w:val="false"/>
          <w:color w:val="000000"/>
          <w:sz w:val="28"/>
        </w:rPr>
        <w:t>
      7) ақауларды уақытында жоюды сақталуына Техникалық қадағалаумен жүзеге асырылады.</w:t>
      </w:r>
    </w:p>
    <w:bookmarkEnd w:id="7405"/>
    <w:bookmarkStart w:name="z7847" w:id="7406"/>
    <w:p>
      <w:pPr>
        <w:spacing w:after="0"/>
        <w:ind w:left="0"/>
        <w:jc w:val="both"/>
      </w:pPr>
      <w:r>
        <w:rPr>
          <w:rFonts w:ascii="Times New Roman"/>
          <w:b w:val="false"/>
          <w:i w:val="false"/>
          <w:color w:val="000000"/>
          <w:sz w:val="28"/>
        </w:rPr>
        <w:t>
      МЖӘ жобасы бойынша пайдалану сатысында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w:t>
      </w:r>
    </w:p>
    <w:bookmarkEnd w:id="7406"/>
    <w:bookmarkStart w:name="z7848" w:id="7407"/>
    <w:p>
      <w:pPr>
        <w:spacing w:after="0"/>
        <w:ind w:left="0"/>
        <w:jc w:val="both"/>
      </w:pPr>
      <w:r>
        <w:rPr>
          <w:rFonts w:ascii="Times New Roman"/>
          <w:b w:val="false"/>
          <w:i w:val="false"/>
          <w:color w:val="000000"/>
          <w:sz w:val="28"/>
        </w:rPr>
        <w:t>
      107.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7407"/>
    <w:bookmarkStart w:name="z7849" w:id="7408"/>
    <w:p>
      <w:pPr>
        <w:spacing w:after="0"/>
        <w:ind w:left="0"/>
        <w:jc w:val="both"/>
      </w:pPr>
      <w:r>
        <w:rPr>
          <w:rFonts w:ascii="Times New Roman"/>
          <w:b w:val="false"/>
          <w:i w:val="false"/>
          <w:color w:val="000000"/>
          <w:sz w:val="28"/>
        </w:rPr>
        <w:t>
      108. Жекеше әріптестің Үлгілік шартты орындауы аясында жоба операторын тағайындау көзделмейді.</w:t>
      </w:r>
    </w:p>
    <w:bookmarkEnd w:id="7408"/>
    <w:bookmarkStart w:name="z7850" w:id="7409"/>
    <w:p>
      <w:pPr>
        <w:spacing w:after="0"/>
        <w:ind w:left="0"/>
        <w:jc w:val="left"/>
      </w:pPr>
      <w:r>
        <w:rPr>
          <w:rFonts w:ascii="Times New Roman"/>
          <w:b/>
          <w:i w:val="false"/>
          <w:color w:val="000000"/>
        </w:rPr>
        <w:t xml:space="preserve"> 10. Рұқсаттар</w:t>
      </w:r>
    </w:p>
    <w:bookmarkEnd w:id="7409"/>
    <w:bookmarkStart w:name="z7851" w:id="7410"/>
    <w:p>
      <w:pPr>
        <w:spacing w:after="0"/>
        <w:ind w:left="0"/>
        <w:jc w:val="both"/>
      </w:pPr>
      <w:r>
        <w:rPr>
          <w:rFonts w:ascii="Times New Roman"/>
          <w:b w:val="false"/>
          <w:i w:val="false"/>
          <w:color w:val="000000"/>
          <w:sz w:val="28"/>
        </w:rPr>
        <w:t>
      109.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7410"/>
    <w:bookmarkStart w:name="z7852" w:id="7411"/>
    <w:p>
      <w:pPr>
        <w:spacing w:after="0"/>
        <w:ind w:left="0"/>
        <w:jc w:val="both"/>
      </w:pPr>
      <w:r>
        <w:rPr>
          <w:rFonts w:ascii="Times New Roman"/>
          <w:b w:val="false"/>
          <w:i w:val="false"/>
          <w:color w:val="000000"/>
          <w:sz w:val="28"/>
        </w:rPr>
        <w:t>
      110.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w:t>
      </w:r>
    </w:p>
    <w:bookmarkEnd w:id="7411"/>
    <w:bookmarkStart w:name="z7853" w:id="7412"/>
    <w:p>
      <w:pPr>
        <w:spacing w:after="0"/>
        <w:ind w:left="0"/>
        <w:jc w:val="left"/>
      </w:pPr>
      <w:r>
        <w:rPr>
          <w:rFonts w:ascii="Times New Roman"/>
          <w:b/>
          <w:i w:val="false"/>
          <w:color w:val="000000"/>
        </w:rPr>
        <w:t xml:space="preserve"> 11. МЖӘ объектісін салуды ұйымдастыру</w:t>
      </w:r>
    </w:p>
    <w:bookmarkEnd w:id="7412"/>
    <w:bookmarkStart w:name="z7854" w:id="7413"/>
    <w:p>
      <w:pPr>
        <w:spacing w:after="0"/>
        <w:ind w:left="0"/>
        <w:jc w:val="both"/>
      </w:pPr>
      <w:r>
        <w:rPr>
          <w:rFonts w:ascii="Times New Roman"/>
          <w:b w:val="false"/>
          <w:i w:val="false"/>
          <w:color w:val="000000"/>
          <w:sz w:val="28"/>
        </w:rPr>
        <w:t>
      111. Жекеше әріптес МЖӘ объектісін заңнамада белгіленген тәртіпте және Жобалау-сметалық құжаттамаға сәйкес салады.</w:t>
      </w:r>
    </w:p>
    <w:bookmarkEnd w:id="7413"/>
    <w:bookmarkStart w:name="z7855" w:id="7414"/>
    <w:p>
      <w:pPr>
        <w:spacing w:after="0"/>
        <w:ind w:left="0"/>
        <w:jc w:val="both"/>
      </w:pPr>
      <w:r>
        <w:rPr>
          <w:rFonts w:ascii="Times New Roman"/>
          <w:b w:val="false"/>
          <w:i w:val="false"/>
          <w:color w:val="000000"/>
          <w:sz w:val="28"/>
        </w:rPr>
        <w:t>
      112. Жекеше әріптес Мемлекеттік әріптеске Құрылыс кепілдігін тапсырады, ол келесі өлшемшарттарға сәйкес келуі тиіс:</w:t>
      </w:r>
    </w:p>
    <w:bookmarkEnd w:id="7414"/>
    <w:bookmarkStart w:name="z7856" w:id="7415"/>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7415"/>
    <w:bookmarkStart w:name="z7857" w:id="7416"/>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114-тармағында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7416"/>
    <w:bookmarkStart w:name="z7858" w:id="7417"/>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7417"/>
    <w:bookmarkStart w:name="z7859" w:id="7418"/>
    <w:p>
      <w:pPr>
        <w:spacing w:after="0"/>
        <w:ind w:left="0"/>
        <w:jc w:val="both"/>
      </w:pPr>
      <w:r>
        <w:rPr>
          <w:rFonts w:ascii="Times New Roman"/>
          <w:b w:val="false"/>
          <w:i w:val="false"/>
          <w:color w:val="000000"/>
          <w:sz w:val="28"/>
        </w:rPr>
        <w:t>
      113. Құрылыс кепілдігі Білім беру саласындағы МЖӘ Үлгілік шартына (білім беру ұйымының жатақханасы) 8-қосымшада көрсетілген нысан бойынша рәсімделеді.</w:t>
      </w:r>
    </w:p>
    <w:bookmarkEnd w:id="7418"/>
    <w:bookmarkStart w:name="z7860" w:id="7419"/>
    <w:p>
      <w:pPr>
        <w:spacing w:after="0"/>
        <w:ind w:left="0"/>
        <w:jc w:val="both"/>
      </w:pPr>
      <w:r>
        <w:rPr>
          <w:rFonts w:ascii="Times New Roman"/>
          <w:b w:val="false"/>
          <w:i w:val="false"/>
          <w:color w:val="000000"/>
          <w:sz w:val="28"/>
        </w:rPr>
        <w:t>
      114. Құрылыс міндеттемелері мыналар:</w:t>
      </w:r>
    </w:p>
    <w:bookmarkEnd w:id="7419"/>
    <w:bookmarkStart w:name="z7861" w:id="7420"/>
    <w:p>
      <w:pPr>
        <w:spacing w:after="0"/>
        <w:ind w:left="0"/>
        <w:jc w:val="both"/>
      </w:pPr>
      <w:r>
        <w:rPr>
          <w:rFonts w:ascii="Times New Roman"/>
          <w:b w:val="false"/>
          <w:i w:val="false"/>
          <w:color w:val="000000"/>
          <w:sz w:val="28"/>
        </w:rPr>
        <w:t xml:space="preserve">
      1) Үлгілік шарттың 241-тармағының 2)-тармақшасында көрсетілген Құрылыс жұмыстарының мерзімі, </w:t>
      </w:r>
    </w:p>
    <w:bookmarkEnd w:id="7420"/>
    <w:bookmarkStart w:name="z7862" w:id="7421"/>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7421"/>
    <w:bookmarkStart w:name="z7863" w:id="7422"/>
    <w:p>
      <w:pPr>
        <w:spacing w:after="0"/>
        <w:ind w:left="0"/>
        <w:jc w:val="both"/>
      </w:pPr>
      <w:r>
        <w:rPr>
          <w:rFonts w:ascii="Times New Roman"/>
          <w:b w:val="false"/>
          <w:i w:val="false"/>
          <w:color w:val="000000"/>
          <w:sz w:val="28"/>
        </w:rPr>
        <w:t>
      115.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w:t>
      </w:r>
    </w:p>
    <w:bookmarkEnd w:id="7422"/>
    <w:bookmarkStart w:name="z7864" w:id="7423"/>
    <w:p>
      <w:pPr>
        <w:spacing w:after="0"/>
        <w:ind w:left="0"/>
        <w:jc w:val="both"/>
      </w:pPr>
      <w:r>
        <w:rPr>
          <w:rFonts w:ascii="Times New Roman"/>
          <w:b w:val="false"/>
          <w:i w:val="false"/>
          <w:color w:val="000000"/>
          <w:sz w:val="28"/>
        </w:rPr>
        <w:t>
      116.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w:t>
      </w:r>
    </w:p>
    <w:bookmarkEnd w:id="7423"/>
    <w:bookmarkStart w:name="z7865" w:id="7424"/>
    <w:p>
      <w:pPr>
        <w:spacing w:after="0"/>
        <w:ind w:left="0"/>
        <w:jc w:val="both"/>
      </w:pPr>
      <w:r>
        <w:rPr>
          <w:rFonts w:ascii="Times New Roman"/>
          <w:b w:val="false"/>
          <w:i w:val="false"/>
          <w:color w:val="000000"/>
          <w:sz w:val="28"/>
        </w:rPr>
        <w:t>
      117. Егер Тараптар Құрылыс жұмыстарының басталу күнінен ___ (жазумен көрсету) ай өткенге дейін келісімге қол жеткізе алмаса:</w:t>
      </w:r>
    </w:p>
    <w:bookmarkEnd w:id="7424"/>
    <w:bookmarkStart w:name="z7866" w:id="7425"/>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7425"/>
    <w:bookmarkStart w:name="z7867" w:id="7426"/>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7426"/>
    <w:bookmarkStart w:name="z7868" w:id="7427"/>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7427"/>
    <w:bookmarkStart w:name="z7869" w:id="7428"/>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7428"/>
    <w:bookmarkStart w:name="z7870" w:id="7429"/>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7429"/>
    <w:bookmarkStart w:name="z7871" w:id="7430"/>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7430"/>
    <w:bookmarkStart w:name="z7872" w:id="7431"/>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7431"/>
    <w:bookmarkStart w:name="z7873" w:id="7432"/>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7432"/>
    <w:bookmarkStart w:name="z7874" w:id="7433"/>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7433"/>
    <w:bookmarkStart w:name="z7875" w:id="7434"/>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7434"/>
    <w:bookmarkStart w:name="z7876" w:id="7435"/>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7435"/>
    <w:bookmarkStart w:name="z7877" w:id="7436"/>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7436"/>
    <w:bookmarkStart w:name="z7878" w:id="7437"/>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7437"/>
    <w:bookmarkStart w:name="z7879" w:id="7438"/>
    <w:p>
      <w:pPr>
        <w:spacing w:after="0"/>
        <w:ind w:left="0"/>
        <w:jc w:val="both"/>
      </w:pPr>
      <w:r>
        <w:rPr>
          <w:rFonts w:ascii="Times New Roman"/>
          <w:b w:val="false"/>
          <w:i w:val="false"/>
          <w:color w:val="000000"/>
          <w:sz w:val="28"/>
        </w:rPr>
        <w:t>
      118. МЖӘ объектісін салу Жекеше әріптес тартатын қаражаттар есебінен жүзеге асырылады.</w:t>
      </w:r>
    </w:p>
    <w:bookmarkEnd w:id="7438"/>
    <w:bookmarkStart w:name="z7880" w:id="7439"/>
    <w:p>
      <w:pPr>
        <w:spacing w:after="0"/>
        <w:ind w:left="0"/>
        <w:jc w:val="both"/>
      </w:pPr>
      <w:r>
        <w:rPr>
          <w:rFonts w:ascii="Times New Roman"/>
          <w:b w:val="false"/>
          <w:i w:val="false"/>
          <w:color w:val="000000"/>
          <w:sz w:val="28"/>
        </w:rPr>
        <w:t>
      119. Жекеше әріптес МЖӘ объектісінің техникалық құрамына, ұсынылған материалдар мен жабдықтардың тиісті емес сапасына жауапты болады.</w:t>
      </w:r>
    </w:p>
    <w:bookmarkEnd w:id="7439"/>
    <w:bookmarkStart w:name="z7881" w:id="7440"/>
    <w:p>
      <w:pPr>
        <w:spacing w:after="0"/>
        <w:ind w:left="0"/>
        <w:jc w:val="both"/>
      </w:pPr>
      <w:r>
        <w:rPr>
          <w:rFonts w:ascii="Times New Roman"/>
          <w:b w:val="false"/>
          <w:i w:val="false"/>
          <w:color w:val="000000"/>
          <w:sz w:val="28"/>
        </w:rPr>
        <w:t>
      120. Мемлекеттік әріптес Жекеше әріптеске және оның уәкілеттік берген тұлғаларына МЖӘ объектісіне еркін қолжетімділікті қамтамасыз етеді.</w:t>
      </w:r>
    </w:p>
    <w:bookmarkEnd w:id="7440"/>
    <w:bookmarkStart w:name="z7882" w:id="7441"/>
    <w:p>
      <w:pPr>
        <w:spacing w:after="0"/>
        <w:ind w:left="0"/>
        <w:jc w:val="both"/>
      </w:pPr>
      <w:r>
        <w:rPr>
          <w:rFonts w:ascii="Times New Roman"/>
          <w:b w:val="false"/>
          <w:i w:val="false"/>
          <w:color w:val="000000"/>
          <w:sz w:val="28"/>
        </w:rPr>
        <w:t>
      121. Жекеше әріптес Техникалық қадағалаудың келісуі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7441"/>
    <w:bookmarkStart w:name="z7883" w:id="7442"/>
    <w:p>
      <w:pPr>
        <w:spacing w:after="0"/>
        <w:ind w:left="0"/>
        <w:jc w:val="both"/>
      </w:pPr>
      <w:r>
        <w:rPr>
          <w:rFonts w:ascii="Times New Roman"/>
          <w:b w:val="false"/>
          <w:i w:val="false"/>
          <w:color w:val="000000"/>
          <w:sz w:val="28"/>
        </w:rPr>
        <w:t>
      122. Жекеше әріптес Үлгілік шарттың әрекет ету мерзімі кезеңінде Құрылыс жұмыстарының сапасына жауапты болады.</w:t>
      </w:r>
    </w:p>
    <w:bookmarkEnd w:id="7442"/>
    <w:bookmarkStart w:name="z7884" w:id="7443"/>
    <w:p>
      <w:pPr>
        <w:spacing w:after="0"/>
        <w:ind w:left="0"/>
        <w:jc w:val="both"/>
      </w:pPr>
      <w:r>
        <w:rPr>
          <w:rFonts w:ascii="Times New Roman"/>
          <w:b w:val="false"/>
          <w:i w:val="false"/>
          <w:color w:val="000000"/>
          <w:sz w:val="28"/>
        </w:rPr>
        <w:t>
      123.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7443"/>
    <w:bookmarkStart w:name="z7885" w:id="7444"/>
    <w:p>
      <w:pPr>
        <w:spacing w:after="0"/>
        <w:ind w:left="0"/>
        <w:jc w:val="both"/>
      </w:pPr>
      <w:r>
        <w:rPr>
          <w:rFonts w:ascii="Times New Roman"/>
          <w:b w:val="false"/>
          <w:i w:val="false"/>
          <w:color w:val="000000"/>
          <w:sz w:val="28"/>
        </w:rPr>
        <w:t>
      124.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7444"/>
    <w:bookmarkStart w:name="z7886" w:id="7445"/>
    <w:p>
      <w:pPr>
        <w:spacing w:after="0"/>
        <w:ind w:left="0"/>
        <w:jc w:val="both"/>
      </w:pPr>
      <w:r>
        <w:rPr>
          <w:rFonts w:ascii="Times New Roman"/>
          <w:b w:val="false"/>
          <w:i w:val="false"/>
          <w:color w:val="000000"/>
          <w:sz w:val="28"/>
        </w:rPr>
        <w:t>
      125.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7445"/>
    <w:bookmarkStart w:name="z7887" w:id="7446"/>
    <w:p>
      <w:pPr>
        <w:spacing w:after="0"/>
        <w:ind w:left="0"/>
        <w:jc w:val="both"/>
      </w:pPr>
      <w:r>
        <w:rPr>
          <w:rFonts w:ascii="Times New Roman"/>
          <w:b w:val="false"/>
          <w:i w:val="false"/>
          <w:color w:val="000000"/>
          <w:sz w:val="28"/>
        </w:rPr>
        <w:t>
      126.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7446"/>
    <w:bookmarkStart w:name="z7888" w:id="7447"/>
    <w:p>
      <w:pPr>
        <w:spacing w:after="0"/>
        <w:ind w:left="0"/>
        <w:jc w:val="both"/>
      </w:pPr>
      <w:r>
        <w:rPr>
          <w:rFonts w:ascii="Times New Roman"/>
          <w:b w:val="false"/>
          <w:i w:val="false"/>
          <w:color w:val="000000"/>
          <w:sz w:val="28"/>
        </w:rPr>
        <w:t>
      127. Жекеше әріптес МЖӘ объектісін заңнамада және Үлгілік шартта белгіленген тәртіпте және Үлгілік шартта көрсетілген техникалық-экономикалық ерекшеліктерге сәйкес пайдалануға енгізеді.</w:t>
      </w:r>
    </w:p>
    <w:bookmarkEnd w:id="7447"/>
    <w:bookmarkStart w:name="z7889" w:id="7448"/>
    <w:p>
      <w:pPr>
        <w:spacing w:after="0"/>
        <w:ind w:left="0"/>
        <w:jc w:val="both"/>
      </w:pPr>
      <w:r>
        <w:rPr>
          <w:rFonts w:ascii="Times New Roman"/>
          <w:b w:val="false"/>
          <w:i w:val="false"/>
          <w:color w:val="000000"/>
          <w:sz w:val="28"/>
        </w:rPr>
        <w:t>
      128.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7448"/>
    <w:bookmarkStart w:name="z7890" w:id="7449"/>
    <w:p>
      <w:pPr>
        <w:spacing w:after="0"/>
        <w:ind w:left="0"/>
        <w:jc w:val="both"/>
      </w:pPr>
      <w:r>
        <w:rPr>
          <w:rFonts w:ascii="Times New Roman"/>
          <w:b w:val="false"/>
          <w:i w:val="false"/>
          <w:color w:val="000000"/>
          <w:sz w:val="28"/>
        </w:rPr>
        <w:t>
      129.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7449"/>
    <w:bookmarkStart w:name="z7891" w:id="7450"/>
    <w:p>
      <w:pPr>
        <w:spacing w:after="0"/>
        <w:ind w:left="0"/>
        <w:jc w:val="both"/>
      </w:pPr>
      <w:r>
        <w:rPr>
          <w:rFonts w:ascii="Times New Roman"/>
          <w:b w:val="false"/>
          <w:i w:val="false"/>
          <w:color w:val="000000"/>
          <w:sz w:val="28"/>
        </w:rPr>
        <w:t>
      130.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7450"/>
    <w:bookmarkStart w:name="z7892" w:id="7451"/>
    <w:p>
      <w:pPr>
        <w:spacing w:after="0"/>
        <w:ind w:left="0"/>
        <w:jc w:val="both"/>
      </w:pPr>
      <w:r>
        <w:rPr>
          <w:rFonts w:ascii="Times New Roman"/>
          <w:b w:val="false"/>
          <w:i w:val="false"/>
          <w:color w:val="000000"/>
          <w:sz w:val="28"/>
        </w:rPr>
        <w:t>
      131. Жекеше әріптес ___ (жазумен көрсету) күнтізбелік күн мерзімде Үлгілік шарттың 130-тармағында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w:t>
      </w:r>
    </w:p>
    <w:bookmarkEnd w:id="7451"/>
    <w:bookmarkStart w:name="z7893" w:id="7452"/>
    <w:p>
      <w:pPr>
        <w:spacing w:after="0"/>
        <w:ind w:left="0"/>
        <w:jc w:val="both"/>
      </w:pPr>
      <w:r>
        <w:rPr>
          <w:rFonts w:ascii="Times New Roman"/>
          <w:b w:val="false"/>
          <w:i w:val="false"/>
          <w:color w:val="000000"/>
          <w:sz w:val="28"/>
        </w:rPr>
        <w:t>
      132. Үлгілік шарттың 130-тармағында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7452"/>
    <w:bookmarkStart w:name="z7894" w:id="7453"/>
    <w:p>
      <w:pPr>
        <w:spacing w:after="0"/>
        <w:ind w:left="0"/>
        <w:jc w:val="both"/>
      </w:pPr>
      <w:r>
        <w:rPr>
          <w:rFonts w:ascii="Times New Roman"/>
          <w:b w:val="false"/>
          <w:i w:val="false"/>
          <w:color w:val="000000"/>
          <w:sz w:val="28"/>
        </w:rPr>
        <w:t>
      133. Егер Үлгілік шарттың 130-тармағында көрсетілген қосымша жұмыстарды орындау Білім беру саласындағы МЖӘ Үлгілік шартына (білім беру ұйымының жатақханасы) 1-қосымшада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w:t>
      </w:r>
    </w:p>
    <w:bookmarkEnd w:id="7453"/>
    <w:bookmarkStart w:name="z7895" w:id="7454"/>
    <w:p>
      <w:pPr>
        <w:spacing w:after="0"/>
        <w:ind w:left="0"/>
        <w:jc w:val="both"/>
      </w:pPr>
      <w:r>
        <w:rPr>
          <w:rFonts w:ascii="Times New Roman"/>
          <w:b w:val="false"/>
          <w:i w:val="false"/>
          <w:color w:val="000000"/>
          <w:sz w:val="28"/>
        </w:rPr>
        <w:t>
      134.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7454"/>
    <w:bookmarkStart w:name="z7896" w:id="7455"/>
    <w:p>
      <w:pPr>
        <w:spacing w:after="0"/>
        <w:ind w:left="0"/>
        <w:jc w:val="left"/>
      </w:pPr>
      <w:r>
        <w:rPr>
          <w:rFonts w:ascii="Times New Roman"/>
          <w:b/>
          <w:i w:val="false"/>
          <w:color w:val="000000"/>
        </w:rPr>
        <w:t xml:space="preserve"> 12. Археологиялық олжалар</w:t>
      </w:r>
    </w:p>
    <w:bookmarkEnd w:id="7455"/>
    <w:bookmarkStart w:name="z7897" w:id="7456"/>
    <w:p>
      <w:pPr>
        <w:spacing w:after="0"/>
        <w:ind w:left="0"/>
        <w:jc w:val="both"/>
      </w:pPr>
      <w:r>
        <w:rPr>
          <w:rFonts w:ascii="Times New Roman"/>
          <w:b w:val="false"/>
          <w:i w:val="false"/>
          <w:color w:val="000000"/>
          <w:sz w:val="28"/>
        </w:rPr>
        <w:t>
      135. Археологиялық олжалар табылған жағдайда Жекеше әріптес:</w:t>
      </w:r>
    </w:p>
    <w:bookmarkEnd w:id="7456"/>
    <w:bookmarkStart w:name="z7898" w:id="7457"/>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7457"/>
    <w:bookmarkStart w:name="z7899" w:id="7458"/>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7458"/>
    <w:bookmarkStart w:name="z7900" w:id="7459"/>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7459"/>
    <w:bookmarkStart w:name="z7901" w:id="7460"/>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7460"/>
    <w:bookmarkStart w:name="z7902" w:id="7461"/>
    <w:p>
      <w:pPr>
        <w:spacing w:after="0"/>
        <w:ind w:left="0"/>
        <w:jc w:val="both"/>
      </w:pPr>
      <w:r>
        <w:rPr>
          <w:rFonts w:ascii="Times New Roman"/>
          <w:b w:val="false"/>
          <w:i w:val="false"/>
          <w:color w:val="000000"/>
          <w:sz w:val="28"/>
        </w:rPr>
        <w:t xml:space="preserve">
      136.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7461"/>
    <w:bookmarkStart w:name="z7903" w:id="7462"/>
    <w:p>
      <w:pPr>
        <w:spacing w:after="0"/>
        <w:ind w:left="0"/>
        <w:jc w:val="both"/>
      </w:pPr>
      <w:r>
        <w:rPr>
          <w:rFonts w:ascii="Times New Roman"/>
          <w:b w:val="false"/>
          <w:i w:val="false"/>
          <w:color w:val="000000"/>
          <w:sz w:val="28"/>
        </w:rPr>
        <w:t xml:space="preserve">
      137. Археологиялық олжалардың себебі бойынша жұмыстардың тоқтатылуы форс-мажорлық жағдаяттар болып есептеледі. </w:t>
      </w:r>
    </w:p>
    <w:bookmarkEnd w:id="7462"/>
    <w:bookmarkStart w:name="z7904" w:id="7463"/>
    <w:p>
      <w:pPr>
        <w:spacing w:after="0"/>
        <w:ind w:left="0"/>
        <w:jc w:val="both"/>
      </w:pPr>
      <w:r>
        <w:rPr>
          <w:rFonts w:ascii="Times New Roman"/>
          <w:b w:val="false"/>
          <w:i w:val="false"/>
          <w:color w:val="000000"/>
          <w:sz w:val="28"/>
        </w:rPr>
        <w:t xml:space="preserve">
      138. Құрылыс жұмыстары Мемлекеттік әріптестің шешімінің негізінде ___ (жазумен көрсету) күнтізбелік күннен көп емес мерзімге тоқтатылады. </w:t>
      </w:r>
    </w:p>
    <w:bookmarkEnd w:id="7463"/>
    <w:bookmarkStart w:name="z7905" w:id="7464"/>
    <w:p>
      <w:pPr>
        <w:spacing w:after="0"/>
        <w:ind w:left="0"/>
        <w:jc w:val="both"/>
      </w:pPr>
      <w:r>
        <w:rPr>
          <w:rFonts w:ascii="Times New Roman"/>
          <w:b w:val="false"/>
          <w:i w:val="false"/>
          <w:color w:val="000000"/>
          <w:sz w:val="28"/>
        </w:rPr>
        <w:t>
      139.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7464"/>
    <w:bookmarkStart w:name="z7906" w:id="7465"/>
    <w:p>
      <w:pPr>
        <w:spacing w:after="0"/>
        <w:ind w:left="0"/>
        <w:jc w:val="both"/>
      </w:pPr>
      <w:r>
        <w:rPr>
          <w:rFonts w:ascii="Times New Roman"/>
          <w:b w:val="false"/>
          <w:i w:val="false"/>
          <w:color w:val="000000"/>
          <w:sz w:val="28"/>
        </w:rPr>
        <w:t>
      140.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7465"/>
    <w:bookmarkStart w:name="z7907" w:id="7466"/>
    <w:p>
      <w:pPr>
        <w:spacing w:after="0"/>
        <w:ind w:left="0"/>
        <w:jc w:val="both"/>
      </w:pPr>
      <w:r>
        <w:rPr>
          <w:rFonts w:ascii="Times New Roman"/>
          <w:b w:val="false"/>
          <w:i w:val="false"/>
          <w:color w:val="000000"/>
          <w:sz w:val="28"/>
        </w:rPr>
        <w:t>
      141.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7466"/>
    <w:bookmarkStart w:name="z7908" w:id="7467"/>
    <w:p>
      <w:pPr>
        <w:spacing w:after="0"/>
        <w:ind w:left="0"/>
        <w:jc w:val="both"/>
      </w:pPr>
      <w:r>
        <w:rPr>
          <w:rFonts w:ascii="Times New Roman"/>
          <w:b w:val="false"/>
          <w:i w:val="false"/>
          <w:color w:val="000000"/>
          <w:sz w:val="28"/>
        </w:rPr>
        <w:t xml:space="preserve">
      142. Жер учаскесінде табылған Археологиялық олжалар заңнамаға сәйкес мемлекеттің меншігіне беріледі. </w:t>
      </w:r>
    </w:p>
    <w:bookmarkEnd w:id="7467"/>
    <w:bookmarkStart w:name="z7909" w:id="7468"/>
    <w:p>
      <w:pPr>
        <w:spacing w:after="0"/>
        <w:ind w:left="0"/>
        <w:jc w:val="left"/>
      </w:pPr>
      <w:r>
        <w:rPr>
          <w:rFonts w:ascii="Times New Roman"/>
          <w:b/>
          <w:i w:val="false"/>
          <w:color w:val="000000"/>
        </w:rPr>
        <w:t xml:space="preserve"> 13. Қауіпті қалдықтардың көмулері</w:t>
      </w:r>
    </w:p>
    <w:bookmarkEnd w:id="7468"/>
    <w:bookmarkStart w:name="z7910" w:id="7469"/>
    <w:p>
      <w:pPr>
        <w:spacing w:after="0"/>
        <w:ind w:left="0"/>
        <w:jc w:val="both"/>
      </w:pPr>
      <w:r>
        <w:rPr>
          <w:rFonts w:ascii="Times New Roman"/>
          <w:b w:val="false"/>
          <w:i w:val="false"/>
          <w:color w:val="000000"/>
          <w:sz w:val="28"/>
        </w:rPr>
        <w:t>
      143. Қауіпті қалдықтардың көмулері табылған жағдайда Жекеше әріптес:</w:t>
      </w:r>
    </w:p>
    <w:bookmarkEnd w:id="7469"/>
    <w:bookmarkStart w:name="z7911" w:id="7470"/>
    <w:p>
      <w:pPr>
        <w:spacing w:after="0"/>
        <w:ind w:left="0"/>
        <w:jc w:val="both"/>
      </w:pPr>
      <w:r>
        <w:rPr>
          <w:rFonts w:ascii="Times New Roman"/>
          <w:b w:val="false"/>
          <w:i w:val="false"/>
          <w:color w:val="000000"/>
          <w:sz w:val="28"/>
        </w:rPr>
        <w:t>
      1)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7470"/>
    <w:bookmarkStart w:name="z7912" w:id="7471"/>
    <w:p>
      <w:pPr>
        <w:spacing w:after="0"/>
        <w:ind w:left="0"/>
        <w:jc w:val="both"/>
      </w:pPr>
      <w:r>
        <w:rPr>
          <w:rFonts w:ascii="Times New Roman"/>
          <w:b w:val="false"/>
          <w:i w:val="false"/>
          <w:color w:val="000000"/>
          <w:sz w:val="28"/>
        </w:rPr>
        <w:t>
      2)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7471"/>
    <w:bookmarkStart w:name="z7913" w:id="7472"/>
    <w:p>
      <w:pPr>
        <w:spacing w:after="0"/>
        <w:ind w:left="0"/>
        <w:jc w:val="both"/>
      </w:pPr>
      <w:r>
        <w:rPr>
          <w:rFonts w:ascii="Times New Roman"/>
          <w:b w:val="false"/>
          <w:i w:val="false"/>
          <w:color w:val="000000"/>
          <w:sz w:val="28"/>
        </w:rPr>
        <w:t>
      144.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7472"/>
    <w:bookmarkStart w:name="z7914" w:id="7473"/>
    <w:p>
      <w:pPr>
        <w:spacing w:after="0"/>
        <w:ind w:left="0"/>
        <w:jc w:val="both"/>
      </w:pPr>
      <w:r>
        <w:rPr>
          <w:rFonts w:ascii="Times New Roman"/>
          <w:b w:val="false"/>
          <w:i w:val="false"/>
          <w:color w:val="000000"/>
          <w:sz w:val="28"/>
        </w:rPr>
        <w:t>
      145. Жекеше әріптес Мемлекеттік әріптестің кез келген ұсынымдарын есепке алады және Жер учаскесіндегі Қауіпті қалдықтардың көмулеріне қатысты заңнаманың ережелерін сақтайды.</w:t>
      </w:r>
    </w:p>
    <w:bookmarkEnd w:id="7473"/>
    <w:bookmarkStart w:name="z7915" w:id="7474"/>
    <w:p>
      <w:pPr>
        <w:spacing w:after="0"/>
        <w:ind w:left="0"/>
        <w:jc w:val="both"/>
      </w:pPr>
      <w:r>
        <w:rPr>
          <w:rFonts w:ascii="Times New Roman"/>
          <w:b w:val="false"/>
          <w:i w:val="false"/>
          <w:color w:val="000000"/>
          <w:sz w:val="28"/>
        </w:rPr>
        <w:t>
      146.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7474"/>
    <w:bookmarkStart w:name="z7916" w:id="7475"/>
    <w:p>
      <w:pPr>
        <w:spacing w:after="0"/>
        <w:ind w:left="0"/>
        <w:jc w:val="both"/>
      </w:pPr>
      <w:r>
        <w:rPr>
          <w:rFonts w:ascii="Times New Roman"/>
          <w:b w:val="false"/>
          <w:i w:val="false"/>
          <w:color w:val="000000"/>
          <w:sz w:val="28"/>
        </w:rPr>
        <w:t>
      147.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7475"/>
    <w:bookmarkStart w:name="z7917" w:id="7476"/>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7476"/>
    <w:bookmarkStart w:name="z7918" w:id="7477"/>
    <w:p>
      <w:pPr>
        <w:spacing w:after="0"/>
        <w:ind w:left="0"/>
        <w:jc w:val="both"/>
      </w:pPr>
      <w:r>
        <w:rPr>
          <w:rFonts w:ascii="Times New Roman"/>
          <w:b w:val="false"/>
          <w:i w:val="false"/>
          <w:color w:val="000000"/>
          <w:sz w:val="28"/>
        </w:rPr>
        <w:t xml:space="preserve">
      148. Жекеше әріптес Мемлекеттік әріптесті бұл туралы Жоспарлы аяқтау күніне дейін ____ (жазумен көрсету) айдан кешіктірмей жазбаша хабардар етуге міндетті. </w:t>
      </w:r>
    </w:p>
    <w:bookmarkEnd w:id="7477"/>
    <w:bookmarkStart w:name="z7919" w:id="7478"/>
    <w:p>
      <w:pPr>
        <w:spacing w:after="0"/>
        <w:ind w:left="0"/>
        <w:jc w:val="both"/>
      </w:pPr>
      <w:r>
        <w:rPr>
          <w:rFonts w:ascii="Times New Roman"/>
          <w:b w:val="false"/>
          <w:i w:val="false"/>
          <w:color w:val="000000"/>
          <w:sz w:val="28"/>
        </w:rPr>
        <w:t>
      149.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 </w:t>
      </w:r>
    </w:p>
    <w:bookmarkEnd w:id="7478"/>
    <w:bookmarkStart w:name="z7920" w:id="7479"/>
    <w:p>
      <w:pPr>
        <w:spacing w:after="0"/>
        <w:ind w:left="0"/>
        <w:jc w:val="both"/>
      </w:pPr>
      <w:r>
        <w:rPr>
          <w:rFonts w:ascii="Times New Roman"/>
          <w:b w:val="false"/>
          <w:i w:val="false"/>
          <w:color w:val="000000"/>
          <w:sz w:val="28"/>
        </w:rPr>
        <w:t>
      150.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7479"/>
    <w:bookmarkStart w:name="z7921" w:id="7480"/>
    <w:p>
      <w:pPr>
        <w:spacing w:after="0"/>
        <w:ind w:left="0"/>
        <w:jc w:val="both"/>
      </w:pPr>
      <w:r>
        <w:rPr>
          <w:rFonts w:ascii="Times New Roman"/>
          <w:b w:val="false"/>
          <w:i w:val="false"/>
          <w:color w:val="000000"/>
          <w:sz w:val="28"/>
        </w:rPr>
        <w:t>
      151.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7480"/>
    <w:bookmarkStart w:name="z7922" w:id="7481"/>
    <w:p>
      <w:pPr>
        <w:spacing w:after="0"/>
        <w:ind w:left="0"/>
        <w:jc w:val="both"/>
      </w:pPr>
      <w:r>
        <w:rPr>
          <w:rFonts w:ascii="Times New Roman"/>
          <w:b w:val="false"/>
          <w:i w:val="false"/>
          <w:color w:val="000000"/>
          <w:sz w:val="28"/>
        </w:rPr>
        <w:t>
      152.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7481"/>
    <w:bookmarkStart w:name="z7923" w:id="7482"/>
    <w:p>
      <w:pPr>
        <w:spacing w:after="0"/>
        <w:ind w:left="0"/>
        <w:jc w:val="both"/>
      </w:pPr>
      <w:r>
        <w:rPr>
          <w:rFonts w:ascii="Times New Roman"/>
          <w:b w:val="false"/>
          <w:i w:val="false"/>
          <w:color w:val="000000"/>
          <w:sz w:val="28"/>
        </w:rPr>
        <w:t xml:space="preserve">
      153.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 </w:t>
      </w:r>
    </w:p>
    <w:bookmarkEnd w:id="7482"/>
    <w:bookmarkStart w:name="z7924" w:id="7483"/>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7483"/>
    <w:bookmarkStart w:name="z7925" w:id="7484"/>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7484"/>
    <w:bookmarkStart w:name="z7926" w:id="7485"/>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7485"/>
    <w:bookmarkStart w:name="z7927" w:id="7486"/>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7486"/>
    <w:bookmarkStart w:name="z7928" w:id="7487"/>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7487"/>
    <w:bookmarkStart w:name="z7929" w:id="7488"/>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7488"/>
    <w:bookmarkStart w:name="z7930" w:id="7489"/>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7489"/>
    <w:bookmarkStart w:name="z7931" w:id="7490"/>
    <w:p>
      <w:pPr>
        <w:spacing w:after="0"/>
        <w:ind w:left="0"/>
        <w:jc w:val="both"/>
      </w:pPr>
      <w:r>
        <w:rPr>
          <w:rFonts w:ascii="Times New Roman"/>
          <w:b w:val="false"/>
          <w:i w:val="false"/>
          <w:color w:val="000000"/>
          <w:sz w:val="28"/>
        </w:rPr>
        <w:t xml:space="preserve">
      154.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 </w:t>
      </w:r>
    </w:p>
    <w:bookmarkEnd w:id="7490"/>
    <w:bookmarkStart w:name="z7932" w:id="7491"/>
    <w:p>
      <w:pPr>
        <w:spacing w:after="0"/>
        <w:ind w:left="0"/>
        <w:jc w:val="both"/>
      </w:pPr>
      <w:r>
        <w:rPr>
          <w:rFonts w:ascii="Times New Roman"/>
          <w:b w:val="false"/>
          <w:i w:val="false"/>
          <w:color w:val="000000"/>
          <w:sz w:val="28"/>
        </w:rPr>
        <w:t>
      155.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7491"/>
    <w:bookmarkStart w:name="z7933" w:id="7492"/>
    <w:p>
      <w:pPr>
        <w:spacing w:after="0"/>
        <w:ind w:left="0"/>
        <w:jc w:val="both"/>
      </w:pPr>
      <w:r>
        <w:rPr>
          <w:rFonts w:ascii="Times New Roman"/>
          <w:b w:val="false"/>
          <w:i w:val="false"/>
          <w:color w:val="000000"/>
          <w:sz w:val="28"/>
        </w:rPr>
        <w:t xml:space="preserve">
      156.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 </w:t>
      </w:r>
    </w:p>
    <w:bookmarkEnd w:id="7492"/>
    <w:bookmarkStart w:name="z7934" w:id="7493"/>
    <w:p>
      <w:pPr>
        <w:spacing w:after="0"/>
        <w:ind w:left="0"/>
        <w:jc w:val="both"/>
      </w:pPr>
      <w:r>
        <w:rPr>
          <w:rFonts w:ascii="Times New Roman"/>
          <w:b w:val="false"/>
          <w:i w:val="false"/>
          <w:color w:val="000000"/>
          <w:sz w:val="28"/>
        </w:rPr>
        <w:t xml:space="preserve">
      157.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Білім беру саласындағы МЖӘ Үлгілік шартына (білім беру ұйымының жатақханасы)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 </w:t>
      </w:r>
    </w:p>
    <w:bookmarkEnd w:id="7493"/>
    <w:bookmarkStart w:name="z7935" w:id="7494"/>
    <w:p>
      <w:pPr>
        <w:spacing w:after="0"/>
        <w:ind w:left="0"/>
        <w:jc w:val="both"/>
      </w:pPr>
      <w:r>
        <w:rPr>
          <w:rFonts w:ascii="Times New Roman"/>
          <w:b w:val="false"/>
          <w:i w:val="false"/>
          <w:color w:val="000000"/>
          <w:sz w:val="28"/>
        </w:rPr>
        <w:t xml:space="preserve">
      158. Жекеше әріптес тапсыру күнінен бастап МЖӘ объектісін иелену және пайдалану құқығын жоғалтады. </w:t>
      </w:r>
    </w:p>
    <w:bookmarkEnd w:id="7494"/>
    <w:bookmarkStart w:name="z7936" w:id="7495"/>
    <w:p>
      <w:pPr>
        <w:spacing w:after="0"/>
        <w:ind w:left="0"/>
        <w:jc w:val="left"/>
      </w:pPr>
      <w:r>
        <w:rPr>
          <w:rFonts w:ascii="Times New Roman"/>
          <w:b/>
          <w:i w:val="false"/>
          <w:color w:val="000000"/>
        </w:rPr>
        <w:t xml:space="preserve"> 15. МЖӘ объектісін пайдалану</w:t>
      </w:r>
    </w:p>
    <w:bookmarkEnd w:id="7495"/>
    <w:bookmarkStart w:name="z7937" w:id="7496"/>
    <w:p>
      <w:pPr>
        <w:spacing w:after="0"/>
        <w:ind w:left="0"/>
        <w:jc w:val="both"/>
      </w:pPr>
      <w:r>
        <w:rPr>
          <w:rFonts w:ascii="Times New Roman"/>
          <w:b w:val="false"/>
          <w:i w:val="false"/>
          <w:color w:val="000000"/>
          <w:sz w:val="28"/>
        </w:rPr>
        <w:t xml:space="preserve">
      159. Жекеше әріптес МЖӘ объектісін Үлгілік шарттың әрекет ету кезеңінде пайда алу мүмкіндігімен, тек қана Колледждің өзге қалалардан келген студенттеріне орын беру бойынша Қзыметтерді ұйымдастыру үшін, сондай-ақ студенттер, Колледждің оқытушылары және _______ қаласының халқы үшін жатақхана аумағында Қосымша қызметтер ұйымдастыру үшін ғана пайдаланады. </w:t>
      </w:r>
    </w:p>
    <w:bookmarkEnd w:id="7496"/>
    <w:bookmarkStart w:name="z7938" w:id="7497"/>
    <w:p>
      <w:pPr>
        <w:spacing w:after="0"/>
        <w:ind w:left="0"/>
        <w:jc w:val="both"/>
      </w:pPr>
      <w:r>
        <w:rPr>
          <w:rFonts w:ascii="Times New Roman"/>
          <w:b w:val="false"/>
          <w:i w:val="false"/>
          <w:color w:val="000000"/>
          <w:sz w:val="28"/>
        </w:rPr>
        <w:t>
      160. МЖӘ объектісі ___ (жазумен көрсету) жыл мерзімге пайдалануға беріледі.</w:t>
      </w:r>
    </w:p>
    <w:bookmarkEnd w:id="7497"/>
    <w:bookmarkStart w:name="z7939" w:id="7498"/>
    <w:p>
      <w:pPr>
        <w:spacing w:after="0"/>
        <w:ind w:left="0"/>
        <w:jc w:val="both"/>
      </w:pPr>
      <w:r>
        <w:rPr>
          <w:rFonts w:ascii="Times New Roman"/>
          <w:b w:val="false"/>
          <w:i w:val="false"/>
          <w:color w:val="000000"/>
          <w:sz w:val="28"/>
        </w:rPr>
        <w:t>
      161 Жекеше әріптес пайдалану кезінде дербес және өз есебінен:</w:t>
      </w:r>
    </w:p>
    <w:bookmarkEnd w:id="7498"/>
    <w:bookmarkStart w:name="z7940" w:id="7499"/>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7499"/>
    <w:bookmarkStart w:name="z7941" w:id="7500"/>
    <w:p>
      <w:pPr>
        <w:spacing w:after="0"/>
        <w:ind w:left="0"/>
        <w:jc w:val="both"/>
      </w:pPr>
      <w:r>
        <w:rPr>
          <w:rFonts w:ascii="Times New Roman"/>
          <w:b w:val="false"/>
          <w:i w:val="false"/>
          <w:color w:val="000000"/>
          <w:sz w:val="28"/>
        </w:rPr>
        <w:t>
      2) мүлікті ағымдық жөндеуді жүзеге асырады;</w:t>
      </w:r>
    </w:p>
    <w:bookmarkEnd w:id="7500"/>
    <w:bookmarkStart w:name="z7942" w:id="7501"/>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7501"/>
    <w:bookmarkStart w:name="z7943" w:id="7502"/>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7502"/>
    <w:bookmarkStart w:name="z7944" w:id="7503"/>
    <w:p>
      <w:pPr>
        <w:spacing w:after="0"/>
        <w:ind w:left="0"/>
        <w:jc w:val="both"/>
      </w:pPr>
      <w:r>
        <w:rPr>
          <w:rFonts w:ascii="Times New Roman"/>
          <w:b w:val="false"/>
          <w:i w:val="false"/>
          <w:color w:val="000000"/>
          <w:sz w:val="28"/>
        </w:rPr>
        <w:t>
      162. Жекеше әріптес өзінің басқа мүлкінен оған пайдалануға берілген мүлікті жекешелейді және ол бойынша дербес есеп жүргізеді.</w:t>
      </w:r>
    </w:p>
    <w:bookmarkEnd w:id="7503"/>
    <w:bookmarkStart w:name="z7945" w:id="7504"/>
    <w:p>
      <w:pPr>
        <w:spacing w:after="0"/>
        <w:ind w:left="0"/>
        <w:jc w:val="both"/>
      </w:pPr>
      <w:r>
        <w:rPr>
          <w:rFonts w:ascii="Times New Roman"/>
          <w:b w:val="false"/>
          <w:i w:val="false"/>
          <w:color w:val="000000"/>
          <w:sz w:val="28"/>
        </w:rPr>
        <w:t>
      163.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7504"/>
    <w:bookmarkStart w:name="z7946" w:id="7505"/>
    <w:p>
      <w:pPr>
        <w:spacing w:after="0"/>
        <w:ind w:left="0"/>
        <w:jc w:val="both"/>
      </w:pPr>
      <w:r>
        <w:rPr>
          <w:rFonts w:ascii="Times New Roman"/>
          <w:b w:val="false"/>
          <w:i w:val="false"/>
          <w:color w:val="000000"/>
          <w:sz w:val="28"/>
        </w:rPr>
        <w:t>
      164. Жекеше әріптес Мемлекеттік әріптеске Пайдалану кепілдігін тапсырады, ол келесі өлшемшарттарға сәйкес келуі тиіс:</w:t>
      </w:r>
    </w:p>
    <w:bookmarkEnd w:id="7505"/>
    <w:bookmarkStart w:name="z7947" w:id="7506"/>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7506"/>
    <w:bookmarkStart w:name="z7948" w:id="7507"/>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7507"/>
    <w:bookmarkStart w:name="z7949" w:id="7508"/>
    <w:p>
      <w:pPr>
        <w:spacing w:after="0"/>
        <w:ind w:left="0"/>
        <w:jc w:val="both"/>
      </w:pPr>
      <w:r>
        <w:rPr>
          <w:rFonts w:ascii="Times New Roman"/>
          <w:b w:val="false"/>
          <w:i w:val="false"/>
          <w:color w:val="000000"/>
          <w:sz w:val="28"/>
        </w:rPr>
        <w:t>
      3) кепілдік Мемлекеттік әріптеске, Жекеше әріптес Білім беру саласындағы МЖӘ Үлгілік шартына (білім беру ұйымының жатақханасы)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7508"/>
    <w:bookmarkStart w:name="z7950" w:id="7509"/>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7509"/>
    <w:bookmarkStart w:name="z7951" w:id="7510"/>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7510"/>
    <w:bookmarkStart w:name="z7952" w:id="7511"/>
    <w:p>
      <w:pPr>
        <w:spacing w:after="0"/>
        <w:ind w:left="0"/>
        <w:jc w:val="both"/>
      </w:pPr>
      <w:r>
        <w:rPr>
          <w:rFonts w:ascii="Times New Roman"/>
          <w:b w:val="false"/>
          <w:i w:val="false"/>
          <w:color w:val="000000"/>
          <w:sz w:val="28"/>
        </w:rPr>
        <w:t>
      6) кепілдік Білім беру саласындағы МЖӘ Үлгілік шартына (білім беру ұйымының жатақханасы) 11-қосымшада көрсетілген нысан бойынша рәсімделеді;</w:t>
      </w:r>
    </w:p>
    <w:bookmarkEnd w:id="7511"/>
    <w:bookmarkStart w:name="z7953" w:id="7512"/>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7512"/>
    <w:bookmarkStart w:name="z7954" w:id="7513"/>
    <w:p>
      <w:pPr>
        <w:spacing w:after="0"/>
        <w:ind w:left="0"/>
        <w:jc w:val="both"/>
      </w:pPr>
      <w:r>
        <w:rPr>
          <w:rFonts w:ascii="Times New Roman"/>
          <w:b w:val="false"/>
          <w:i w:val="false"/>
          <w:color w:val="000000"/>
          <w:sz w:val="28"/>
        </w:rPr>
        <w:t>
      165. Көрсетілетін қызметтер сапасы индикаторларын және МЖӘ объектісін толық пайдалану дайындығының өлшемшарттарын бұзғаны үшін Төлем мөлшерлері Білім беру саласындағы МЖӘ Үлгілік шартына (білім беру ұйымының жатақханасы) 10-қосымшаның ережелеріне сәйкес анықталады.</w:t>
      </w:r>
    </w:p>
    <w:bookmarkEnd w:id="7513"/>
    <w:bookmarkStart w:name="z7955" w:id="7514"/>
    <w:p>
      <w:pPr>
        <w:spacing w:after="0"/>
        <w:ind w:left="0"/>
        <w:jc w:val="both"/>
      </w:pPr>
      <w:r>
        <w:rPr>
          <w:rFonts w:ascii="Times New Roman"/>
          <w:b w:val="false"/>
          <w:i w:val="false"/>
          <w:color w:val="000000"/>
          <w:sz w:val="28"/>
        </w:rPr>
        <w:t>
      166.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7514"/>
    <w:bookmarkStart w:name="z7956" w:id="7515"/>
    <w:p>
      <w:pPr>
        <w:spacing w:after="0"/>
        <w:ind w:left="0"/>
        <w:jc w:val="both"/>
      </w:pPr>
      <w:r>
        <w:rPr>
          <w:rFonts w:ascii="Times New Roman"/>
          <w:b w:val="false"/>
          <w:i w:val="false"/>
          <w:color w:val="000000"/>
          <w:sz w:val="28"/>
        </w:rPr>
        <w:t>
      167. Жекеше әріптестің кінәсі бойынша, Жекеше әріптес Қызметтерді көрсету күнінен бастап Үлгілік шарттың айрықша талаптарын бұзған жағдайда:</w:t>
      </w:r>
    </w:p>
    <w:bookmarkEnd w:id="7515"/>
    <w:bookmarkStart w:name="z7957" w:id="7516"/>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7516"/>
    <w:bookmarkStart w:name="z7958" w:id="7517"/>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7517"/>
    <w:bookmarkStart w:name="z7959" w:id="7518"/>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7518"/>
    <w:bookmarkStart w:name="z7960" w:id="7519"/>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7519"/>
    <w:bookmarkStart w:name="z7961" w:id="7520"/>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7520"/>
    <w:bookmarkStart w:name="z7962" w:id="7521"/>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7521"/>
    <w:bookmarkStart w:name="z7963" w:id="7522"/>
    <w:p>
      <w:pPr>
        <w:spacing w:after="0"/>
        <w:ind w:left="0"/>
        <w:jc w:val="both"/>
      </w:pPr>
      <w:r>
        <w:rPr>
          <w:rFonts w:ascii="Times New Roman"/>
          <w:b w:val="false"/>
          <w:i w:val="false"/>
          <w:color w:val="000000"/>
          <w:sz w:val="28"/>
        </w:rPr>
        <w:t>
      168.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7522"/>
    <w:bookmarkStart w:name="z7964" w:id="7523"/>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7523"/>
    <w:bookmarkStart w:name="z7965" w:id="7524"/>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7524"/>
    <w:bookmarkStart w:name="z7966" w:id="7525"/>
    <w:p>
      <w:pPr>
        <w:spacing w:after="0"/>
        <w:ind w:left="0"/>
        <w:jc w:val="both"/>
      </w:pPr>
      <w:r>
        <w:rPr>
          <w:rFonts w:ascii="Times New Roman"/>
          <w:b w:val="false"/>
          <w:i w:val="false"/>
          <w:color w:val="000000"/>
          <w:sz w:val="28"/>
        </w:rPr>
        <w:t xml:space="preserve">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 </w:t>
      </w:r>
    </w:p>
    <w:bookmarkEnd w:id="7525"/>
    <w:bookmarkStart w:name="z7967" w:id="7526"/>
    <w:p>
      <w:pPr>
        <w:spacing w:after="0"/>
        <w:ind w:left="0"/>
        <w:jc w:val="both"/>
      </w:pPr>
      <w:r>
        <w:rPr>
          <w:rFonts w:ascii="Times New Roman"/>
          <w:b w:val="false"/>
          <w:i w:val="false"/>
          <w:color w:val="000000"/>
          <w:sz w:val="28"/>
        </w:rPr>
        <w:t>
      169. Егер қандай да бір талап еңсерілмейтін күш (форс-мажор) жағдаяттарымен байланысты орындалмаса:</w:t>
      </w:r>
    </w:p>
    <w:bookmarkEnd w:id="7526"/>
    <w:bookmarkStart w:name="z7968" w:id="7527"/>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7527"/>
    <w:bookmarkStart w:name="z7969" w:id="7528"/>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7528"/>
    <w:bookmarkStart w:name="z7970" w:id="7529"/>
    <w:p>
      <w:pPr>
        <w:spacing w:after="0"/>
        <w:ind w:left="0"/>
        <w:jc w:val="both"/>
      </w:pPr>
      <w:r>
        <w:rPr>
          <w:rFonts w:ascii="Times New Roman"/>
          <w:b w:val="false"/>
          <w:i w:val="false"/>
          <w:color w:val="000000"/>
          <w:sz w:val="28"/>
        </w:rPr>
        <w:t>
      170. Шарт Жекеше әріптес Пайдалану кепілдігін ұсынбаған жағдайда және Пайдалану кепілдігінің Үлгілік шарттың 164-тармағында көрсетілген өлшемшарттарға және Білім беру саласындағы МЖӘ Үлгілік шартына (білім беру ұйымының жатақханасы) 11-қосымшаның ережелеріне сәйкес келмеу жағдайында бұзылады.</w:t>
      </w:r>
    </w:p>
    <w:bookmarkEnd w:id="7529"/>
    <w:bookmarkStart w:name="z7971" w:id="7530"/>
    <w:p>
      <w:pPr>
        <w:spacing w:after="0"/>
        <w:ind w:left="0"/>
        <w:jc w:val="both"/>
      </w:pPr>
      <w:r>
        <w:rPr>
          <w:rFonts w:ascii="Times New Roman"/>
          <w:b w:val="false"/>
          <w:i w:val="false"/>
          <w:color w:val="000000"/>
          <w:sz w:val="28"/>
        </w:rPr>
        <w:t>
      171. Жекеше әріптес заңнамаға сәйкес МЖӘ объектісінің қауіпсіздігін және пайдалану сапасын қамтамасыз етуге міндетті.</w:t>
      </w:r>
    </w:p>
    <w:bookmarkEnd w:id="7530"/>
    <w:bookmarkStart w:name="z7972" w:id="7531"/>
    <w:p>
      <w:pPr>
        <w:spacing w:after="0"/>
        <w:ind w:left="0"/>
        <w:jc w:val="left"/>
      </w:pPr>
      <w:r>
        <w:rPr>
          <w:rFonts w:ascii="Times New Roman"/>
          <w:b/>
          <w:i w:val="false"/>
          <w:color w:val="000000"/>
        </w:rPr>
        <w:t xml:space="preserve"> 16. МЖӘ объектісін жөндеу және жаңғырту</w:t>
      </w:r>
    </w:p>
    <w:bookmarkEnd w:id="7531"/>
    <w:bookmarkStart w:name="z7973" w:id="7532"/>
    <w:p>
      <w:pPr>
        <w:spacing w:after="0"/>
        <w:ind w:left="0"/>
        <w:jc w:val="both"/>
      </w:pPr>
      <w:r>
        <w:rPr>
          <w:rFonts w:ascii="Times New Roman"/>
          <w:b w:val="false"/>
          <w:i w:val="false"/>
          <w:color w:val="000000"/>
          <w:sz w:val="28"/>
        </w:rPr>
        <w:t xml:space="preserve">
      172.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 </w:t>
      </w:r>
    </w:p>
    <w:bookmarkEnd w:id="7532"/>
    <w:bookmarkStart w:name="z7974" w:id="7533"/>
    <w:p>
      <w:pPr>
        <w:spacing w:after="0"/>
        <w:ind w:left="0"/>
        <w:jc w:val="both"/>
      </w:pPr>
      <w:r>
        <w:rPr>
          <w:rFonts w:ascii="Times New Roman"/>
          <w:b w:val="false"/>
          <w:i w:val="false"/>
          <w:color w:val="000000"/>
          <w:sz w:val="28"/>
        </w:rPr>
        <w:t>
      173.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7533"/>
    <w:bookmarkStart w:name="z7975" w:id="7534"/>
    <w:p>
      <w:pPr>
        <w:spacing w:after="0"/>
        <w:ind w:left="0"/>
        <w:jc w:val="both"/>
      </w:pPr>
      <w:r>
        <w:rPr>
          <w:rFonts w:ascii="Times New Roman"/>
          <w:b w:val="false"/>
          <w:i w:val="false"/>
          <w:color w:val="000000"/>
          <w:sz w:val="28"/>
        </w:rPr>
        <w:t xml:space="preserve">
      174.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 Жөндеу жазғы демалыстар кезеңінде жүргізілуі тиіс. </w:t>
      </w:r>
    </w:p>
    <w:bookmarkEnd w:id="7534"/>
    <w:bookmarkStart w:name="z7976" w:id="7535"/>
    <w:p>
      <w:pPr>
        <w:spacing w:after="0"/>
        <w:ind w:left="0"/>
        <w:jc w:val="both"/>
      </w:pPr>
      <w:r>
        <w:rPr>
          <w:rFonts w:ascii="Times New Roman"/>
          <w:b w:val="false"/>
          <w:i w:val="false"/>
          <w:color w:val="000000"/>
          <w:sz w:val="28"/>
        </w:rPr>
        <w:t>
      175. Ағымдық жөндеу жүргізу немесе МЖӘ объектісін жаңғырту кезеңінде МЖӘ объектісінің жұмыс істеуін толық тоқтатуға жол берілмейді.</w:t>
      </w:r>
    </w:p>
    <w:bookmarkEnd w:id="7535"/>
    <w:bookmarkStart w:name="z7977" w:id="7536"/>
    <w:p>
      <w:pPr>
        <w:spacing w:after="0"/>
        <w:ind w:left="0"/>
        <w:jc w:val="left"/>
      </w:pPr>
      <w:r>
        <w:rPr>
          <w:rFonts w:ascii="Times New Roman"/>
          <w:b/>
          <w:i w:val="false"/>
          <w:color w:val="000000"/>
        </w:rPr>
        <w:t xml:space="preserve"> 17. Салық салу</w:t>
      </w:r>
    </w:p>
    <w:bookmarkEnd w:id="7536"/>
    <w:bookmarkStart w:name="z7978" w:id="7537"/>
    <w:p>
      <w:pPr>
        <w:spacing w:after="0"/>
        <w:ind w:left="0"/>
        <w:jc w:val="both"/>
      </w:pPr>
      <w:r>
        <w:rPr>
          <w:rFonts w:ascii="Times New Roman"/>
          <w:b w:val="false"/>
          <w:i w:val="false"/>
          <w:color w:val="000000"/>
          <w:sz w:val="28"/>
        </w:rPr>
        <w:t>
      176.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7537"/>
    <w:bookmarkStart w:name="z7979" w:id="7538"/>
    <w:p>
      <w:pPr>
        <w:spacing w:after="0"/>
        <w:ind w:left="0"/>
        <w:jc w:val="both"/>
      </w:pPr>
      <w:r>
        <w:rPr>
          <w:rFonts w:ascii="Times New Roman"/>
          <w:b w:val="false"/>
          <w:i w:val="false"/>
          <w:color w:val="000000"/>
          <w:sz w:val="28"/>
        </w:rPr>
        <w:t>
      177.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7538"/>
    <w:bookmarkStart w:name="z7980" w:id="7539"/>
    <w:p>
      <w:pPr>
        <w:spacing w:after="0"/>
        <w:ind w:left="0"/>
        <w:jc w:val="both"/>
      </w:pPr>
      <w:r>
        <w:rPr>
          <w:rFonts w:ascii="Times New Roman"/>
          <w:b w:val="false"/>
          <w:i w:val="false"/>
          <w:color w:val="000000"/>
          <w:sz w:val="28"/>
        </w:rPr>
        <w:t>
      178.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7539"/>
    <w:bookmarkStart w:name="z7981" w:id="7540"/>
    <w:p>
      <w:pPr>
        <w:spacing w:after="0"/>
        <w:ind w:left="0"/>
        <w:jc w:val="left"/>
      </w:pPr>
      <w:r>
        <w:rPr>
          <w:rFonts w:ascii="Times New Roman"/>
          <w:b/>
          <w:i w:val="false"/>
          <w:color w:val="000000"/>
        </w:rPr>
        <w:t xml:space="preserve"> 18. Шығындарды өтеу және кірістер алу көздері</w:t>
      </w:r>
    </w:p>
    <w:bookmarkEnd w:id="7540"/>
    <w:bookmarkStart w:name="z7982" w:id="7541"/>
    <w:p>
      <w:pPr>
        <w:spacing w:after="0"/>
        <w:ind w:left="0"/>
        <w:jc w:val="both"/>
      </w:pPr>
      <w:r>
        <w:rPr>
          <w:rFonts w:ascii="Times New Roman"/>
          <w:b w:val="false"/>
          <w:i w:val="false"/>
          <w:color w:val="000000"/>
          <w:sz w:val="28"/>
        </w:rPr>
        <w:t>
      179. Мыналар:</w:t>
      </w:r>
    </w:p>
    <w:bookmarkEnd w:id="7541"/>
    <w:bookmarkStart w:name="z7983" w:id="7542"/>
    <w:p>
      <w:pPr>
        <w:spacing w:after="0"/>
        <w:ind w:left="0"/>
        <w:jc w:val="both"/>
      </w:pPr>
      <w:r>
        <w:rPr>
          <w:rFonts w:ascii="Times New Roman"/>
          <w:b w:val="false"/>
          <w:i w:val="false"/>
          <w:color w:val="000000"/>
          <w:sz w:val="28"/>
        </w:rPr>
        <w:t>
      1) Білім беру саласындағы МЖӘ Үлгілік шартына (білім беру ұйымының жатақханасы) 12-қосымшада көрсетілген көлем мен мерзімдердегі инвестициялық шығындар өтемақысы;</w:t>
      </w:r>
    </w:p>
    <w:bookmarkEnd w:id="7542"/>
    <w:bookmarkStart w:name="z7984" w:id="7543"/>
    <w:p>
      <w:pPr>
        <w:spacing w:after="0"/>
        <w:ind w:left="0"/>
        <w:jc w:val="both"/>
      </w:pPr>
      <w:r>
        <w:rPr>
          <w:rFonts w:ascii="Times New Roman"/>
          <w:b w:val="false"/>
          <w:i w:val="false"/>
          <w:color w:val="000000"/>
          <w:sz w:val="28"/>
        </w:rPr>
        <w:t>
      2) Білім беру саласындағы МЖӘ Үлгілік шартына (білім беру ұйымының жатақханасы) 12-қосымшада көрсетілген көлем мен мерзімдердегі операциялық шығындар өтемақысы (қажет болған жағдайда көрсету);</w:t>
      </w:r>
    </w:p>
    <w:bookmarkEnd w:id="7543"/>
    <w:bookmarkStart w:name="z7985" w:id="7544"/>
    <w:p>
      <w:pPr>
        <w:spacing w:after="0"/>
        <w:ind w:left="0"/>
        <w:jc w:val="both"/>
      </w:pPr>
      <w:r>
        <w:rPr>
          <w:rFonts w:ascii="Times New Roman"/>
          <w:b w:val="false"/>
          <w:i w:val="false"/>
          <w:color w:val="000000"/>
          <w:sz w:val="28"/>
        </w:rPr>
        <w:t>
      3) жатақханада тұратын Колледждің өзге қалалардан келген студенттерінен жалдау төлемдері Жекеше әріптестің шығындарды өтеу және кірістер алу көздері болып табылады.</w:t>
      </w:r>
    </w:p>
    <w:bookmarkEnd w:id="7544"/>
    <w:bookmarkStart w:name="z7986" w:id="7545"/>
    <w:p>
      <w:pPr>
        <w:spacing w:after="0"/>
        <w:ind w:left="0"/>
        <w:jc w:val="both"/>
      </w:pPr>
      <w:r>
        <w:rPr>
          <w:rFonts w:ascii="Times New Roman"/>
          <w:b w:val="false"/>
          <w:i w:val="false"/>
          <w:color w:val="000000"/>
          <w:sz w:val="28"/>
        </w:rPr>
        <w:t>
      180.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7545"/>
    <w:bookmarkStart w:name="z7987" w:id="7546"/>
    <w:p>
      <w:pPr>
        <w:spacing w:after="0"/>
        <w:ind w:left="0"/>
        <w:jc w:val="both"/>
      </w:pPr>
      <w:r>
        <w:rPr>
          <w:rFonts w:ascii="Times New Roman"/>
          <w:b w:val="false"/>
          <w:i w:val="false"/>
          <w:color w:val="000000"/>
          <w:sz w:val="28"/>
        </w:rPr>
        <w:t>
      181. Қабылдау актісіне қол қойғаннан кейін тұрғызылған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w:t>
      </w:r>
    </w:p>
    <w:bookmarkEnd w:id="7546"/>
    <w:bookmarkStart w:name="z7988" w:id="7547"/>
    <w:p>
      <w:pPr>
        <w:spacing w:after="0"/>
        <w:ind w:left="0"/>
        <w:jc w:val="both"/>
      </w:pPr>
      <w:r>
        <w:rPr>
          <w:rFonts w:ascii="Times New Roman"/>
          <w:b w:val="false"/>
          <w:i w:val="false"/>
          <w:color w:val="000000"/>
          <w:sz w:val="28"/>
        </w:rPr>
        <w:t>
      182. Қабылдау актісіне қол қойғаннан кейін тұрғызылған объектіні пайдалануға қабылдау кезіндегі МЖӘ объектісінің құны МЖӘ объектісінің Құнынан жоғары болса, онда төленуге жататын ИШӨ мөлшері өзгеріссіз қалады.</w:t>
      </w:r>
    </w:p>
    <w:bookmarkEnd w:id="7547"/>
    <w:bookmarkStart w:name="z7989" w:id="7548"/>
    <w:p>
      <w:pPr>
        <w:spacing w:after="0"/>
        <w:ind w:left="0"/>
        <w:jc w:val="both"/>
      </w:pPr>
      <w:r>
        <w:rPr>
          <w:rFonts w:ascii="Times New Roman"/>
          <w:b w:val="false"/>
          <w:i w:val="false"/>
          <w:color w:val="000000"/>
          <w:sz w:val="28"/>
        </w:rPr>
        <w:t>
      183. Операциялық шығындар өтемақысын төлеу кезінде Үлгілік шартта және сәулет, қала құрылысы және құрылыс қызметі туралы Заңнамада белгіленген МЖӘ объектісін пайдалану сапасының өлшемшарттары есепке алынады (қажет болған жағдайда көрсету).</w:t>
      </w:r>
    </w:p>
    <w:bookmarkEnd w:id="7548"/>
    <w:bookmarkStart w:name="z7990" w:id="7549"/>
    <w:p>
      <w:pPr>
        <w:spacing w:after="0"/>
        <w:ind w:left="0"/>
        <w:jc w:val="both"/>
      </w:pPr>
      <w:r>
        <w:rPr>
          <w:rFonts w:ascii="Times New Roman"/>
          <w:b w:val="false"/>
          <w:i w:val="false"/>
          <w:color w:val="000000"/>
          <w:sz w:val="28"/>
        </w:rPr>
        <w:t>
      184. Үлгілік шарт бойынша қызметті жүзеге асыру нәтижесінде алынған кірістер Жекеше әріптестің меншігі болып табылады.</w:t>
      </w:r>
    </w:p>
    <w:bookmarkEnd w:id="7549"/>
    <w:bookmarkStart w:name="z7991" w:id="7550"/>
    <w:p>
      <w:pPr>
        <w:spacing w:after="0"/>
        <w:ind w:left="0"/>
        <w:jc w:val="left"/>
      </w:pPr>
      <w:r>
        <w:rPr>
          <w:rFonts w:ascii="Times New Roman"/>
          <w:b/>
          <w:i w:val="false"/>
          <w:color w:val="000000"/>
        </w:rPr>
        <w:t xml:space="preserve"> 19. Тұрақсыздық</w:t>
      </w:r>
    </w:p>
    <w:bookmarkEnd w:id="7550"/>
    <w:bookmarkStart w:name="z7992" w:id="7551"/>
    <w:p>
      <w:pPr>
        <w:spacing w:after="0"/>
        <w:ind w:left="0"/>
        <w:jc w:val="both"/>
      </w:pPr>
      <w:r>
        <w:rPr>
          <w:rFonts w:ascii="Times New Roman"/>
          <w:b w:val="false"/>
          <w:i w:val="false"/>
          <w:color w:val="000000"/>
          <w:sz w:val="28"/>
        </w:rPr>
        <w:t>
      185.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7551"/>
    <w:bookmarkStart w:name="z7993" w:id="7552"/>
    <w:p>
      <w:pPr>
        <w:spacing w:after="0"/>
        <w:ind w:left="0"/>
        <w:jc w:val="left"/>
      </w:pPr>
      <w:r>
        <w:rPr>
          <w:rFonts w:ascii="Times New Roman"/>
          <w:b/>
          <w:i w:val="false"/>
          <w:color w:val="000000"/>
        </w:rPr>
        <w:t xml:space="preserve"> 20. Жергілікті қамту</w:t>
      </w:r>
    </w:p>
    <w:bookmarkEnd w:id="7552"/>
    <w:bookmarkStart w:name="z7994" w:id="7553"/>
    <w:p>
      <w:pPr>
        <w:spacing w:after="0"/>
        <w:ind w:left="0"/>
        <w:jc w:val="both"/>
      </w:pPr>
      <w:r>
        <w:rPr>
          <w:rFonts w:ascii="Times New Roman"/>
          <w:b w:val="false"/>
          <w:i w:val="false"/>
          <w:color w:val="000000"/>
          <w:sz w:val="28"/>
        </w:rPr>
        <w:t>
      186. Кадрлардағы жергілікті қамту мыналарды құрауға тиіс:</w:t>
      </w:r>
    </w:p>
    <w:bookmarkEnd w:id="7553"/>
    <w:bookmarkStart w:name="z7995" w:id="7554"/>
    <w:p>
      <w:pPr>
        <w:spacing w:after="0"/>
        <w:ind w:left="0"/>
        <w:jc w:val="both"/>
      </w:pPr>
      <w:r>
        <w:rPr>
          <w:rFonts w:ascii="Times New Roman"/>
          <w:b w:val="false"/>
          <w:i w:val="false"/>
          <w:color w:val="000000"/>
          <w:sz w:val="28"/>
        </w:rPr>
        <w:t>
      1) бірінші санат – басшылық құрам – ___%;</w:t>
      </w:r>
    </w:p>
    <w:bookmarkEnd w:id="7554"/>
    <w:bookmarkStart w:name="z7996" w:id="7555"/>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7555"/>
    <w:bookmarkStart w:name="z7997" w:id="7556"/>
    <w:p>
      <w:pPr>
        <w:spacing w:after="0"/>
        <w:ind w:left="0"/>
        <w:jc w:val="both"/>
      </w:pPr>
      <w:r>
        <w:rPr>
          <w:rFonts w:ascii="Times New Roman"/>
          <w:b w:val="false"/>
          <w:i w:val="false"/>
          <w:color w:val="000000"/>
          <w:sz w:val="28"/>
        </w:rPr>
        <w:t>
      3) үшінші санат – білікті жұмысшылар – ___%.</w:t>
      </w:r>
    </w:p>
    <w:bookmarkEnd w:id="7556"/>
    <w:bookmarkStart w:name="z7998" w:id="7557"/>
    <w:p>
      <w:pPr>
        <w:spacing w:after="0"/>
        <w:ind w:left="0"/>
        <w:jc w:val="both"/>
      </w:pPr>
      <w:r>
        <w:rPr>
          <w:rFonts w:ascii="Times New Roman"/>
          <w:b w:val="false"/>
          <w:i w:val="false"/>
          <w:color w:val="000000"/>
          <w:sz w:val="28"/>
        </w:rPr>
        <w:t>
      187. Жергілікті қамту:</w:t>
      </w:r>
    </w:p>
    <w:bookmarkEnd w:id="7557"/>
    <w:bookmarkStart w:name="z7999" w:id="7558"/>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7558"/>
    <w:bookmarkStart w:name="z8000" w:id="7559"/>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7559"/>
    <w:bookmarkStart w:name="z8001" w:id="7560"/>
    <w:p>
      <w:pPr>
        <w:spacing w:after="0"/>
        <w:ind w:left="0"/>
        <w:jc w:val="both"/>
      </w:pPr>
      <w:r>
        <w:rPr>
          <w:rFonts w:ascii="Times New Roman"/>
          <w:b w:val="false"/>
          <w:i w:val="false"/>
          <w:color w:val="000000"/>
          <w:sz w:val="28"/>
        </w:rPr>
        <w:t xml:space="preserve">
      188.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 </w:t>
      </w:r>
    </w:p>
    <w:bookmarkEnd w:id="7560"/>
    <w:bookmarkStart w:name="z8002" w:id="7561"/>
    <w:p>
      <w:pPr>
        <w:spacing w:after="0"/>
        <w:ind w:left="0"/>
        <w:jc w:val="left"/>
      </w:pPr>
      <w:r>
        <w:rPr>
          <w:rFonts w:ascii="Times New Roman"/>
          <w:b/>
          <w:i w:val="false"/>
          <w:color w:val="000000"/>
        </w:rPr>
        <w:t xml:space="preserve"> 21. Мемлекеттік әріптестің құқықтары мен міндеттері</w:t>
      </w:r>
    </w:p>
    <w:bookmarkEnd w:id="7561"/>
    <w:bookmarkStart w:name="z8003" w:id="7562"/>
    <w:p>
      <w:pPr>
        <w:spacing w:after="0"/>
        <w:ind w:left="0"/>
        <w:jc w:val="both"/>
      </w:pPr>
      <w:r>
        <w:rPr>
          <w:rFonts w:ascii="Times New Roman"/>
          <w:b w:val="false"/>
          <w:i w:val="false"/>
          <w:color w:val="000000"/>
          <w:sz w:val="28"/>
        </w:rPr>
        <w:t>
      189. Мемлекеттік әріптестің:</w:t>
      </w:r>
    </w:p>
    <w:bookmarkEnd w:id="7562"/>
    <w:bookmarkStart w:name="z8004" w:id="7563"/>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7563"/>
    <w:bookmarkStart w:name="z8005" w:id="7564"/>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7564"/>
    <w:bookmarkStart w:name="z8006" w:id="7565"/>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7565"/>
    <w:bookmarkStart w:name="z8007" w:id="7566"/>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7566"/>
    <w:bookmarkStart w:name="z8008" w:id="7567"/>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7567"/>
    <w:bookmarkStart w:name="z8009" w:id="7568"/>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7568"/>
    <w:bookmarkStart w:name="z8010" w:id="7569"/>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7569"/>
    <w:bookmarkStart w:name="z8011" w:id="7570"/>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7570"/>
    <w:bookmarkStart w:name="z8012" w:id="7571"/>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7571"/>
    <w:bookmarkStart w:name="z8013" w:id="7572"/>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7572"/>
    <w:bookmarkStart w:name="z8014" w:id="7573"/>
    <w:p>
      <w:pPr>
        <w:spacing w:after="0"/>
        <w:ind w:left="0"/>
        <w:jc w:val="both"/>
      </w:pPr>
      <w:r>
        <w:rPr>
          <w:rFonts w:ascii="Times New Roman"/>
          <w:b w:val="false"/>
          <w:i w:val="false"/>
          <w:color w:val="000000"/>
          <w:sz w:val="28"/>
        </w:rPr>
        <w:t>
      190. Мемлекеттік әріптес:</w:t>
      </w:r>
    </w:p>
    <w:bookmarkEnd w:id="7573"/>
    <w:bookmarkStart w:name="z8015" w:id="7574"/>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7574"/>
    <w:bookmarkStart w:name="z8016" w:id="7575"/>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7575"/>
    <w:bookmarkStart w:name="z8017" w:id="7576"/>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7576"/>
    <w:bookmarkStart w:name="z8018" w:id="7577"/>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7577"/>
    <w:bookmarkStart w:name="z8019" w:id="7578"/>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7578"/>
    <w:bookmarkStart w:name="z8020" w:id="7579"/>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7579"/>
    <w:bookmarkStart w:name="z8021" w:id="7580"/>
    <w:p>
      <w:pPr>
        <w:spacing w:after="0"/>
        <w:ind w:left="0"/>
        <w:jc w:val="both"/>
      </w:pPr>
      <w:r>
        <w:rPr>
          <w:rFonts w:ascii="Times New Roman"/>
          <w:b w:val="false"/>
          <w:i w:val="false"/>
          <w:color w:val="000000"/>
          <w:sz w:val="28"/>
        </w:rPr>
        <w:t>
      7) Шартпен қарастырылған жағдайларда Жекеше әріптестің залалдарын өтеуге;</w:t>
      </w:r>
    </w:p>
    <w:bookmarkEnd w:id="7580"/>
    <w:bookmarkStart w:name="z8022" w:id="7581"/>
    <w:p>
      <w:pPr>
        <w:spacing w:after="0"/>
        <w:ind w:left="0"/>
        <w:jc w:val="both"/>
      </w:pPr>
      <w:r>
        <w:rPr>
          <w:rFonts w:ascii="Times New Roman"/>
          <w:b w:val="false"/>
          <w:i w:val="false"/>
          <w:color w:val="000000"/>
          <w:sz w:val="28"/>
        </w:rPr>
        <w:t>
      8)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7581"/>
    <w:bookmarkStart w:name="z8023" w:id="7582"/>
    <w:p>
      <w:pPr>
        <w:spacing w:after="0"/>
        <w:ind w:left="0"/>
        <w:jc w:val="both"/>
      </w:pPr>
      <w:r>
        <w:rPr>
          <w:rFonts w:ascii="Times New Roman"/>
          <w:b w:val="false"/>
          <w:i w:val="false"/>
          <w:color w:val="000000"/>
          <w:sz w:val="28"/>
        </w:rPr>
        <w:t>
      9) Заңнамада және осы Үлгілік шартта белгіленген өзге де талаптар мен Үлгілік шарттарды сақтауға міндетті.</w:t>
      </w:r>
    </w:p>
    <w:bookmarkEnd w:id="7582"/>
    <w:bookmarkStart w:name="z8024" w:id="7583"/>
    <w:p>
      <w:pPr>
        <w:spacing w:after="0"/>
        <w:ind w:left="0"/>
        <w:jc w:val="left"/>
      </w:pPr>
      <w:r>
        <w:rPr>
          <w:rFonts w:ascii="Times New Roman"/>
          <w:b/>
          <w:i w:val="false"/>
          <w:color w:val="000000"/>
        </w:rPr>
        <w:t xml:space="preserve"> 22. Жекеше әріптестің құқықтары мен міндеттері</w:t>
      </w:r>
    </w:p>
    <w:bookmarkEnd w:id="7583"/>
    <w:bookmarkStart w:name="z8025" w:id="7584"/>
    <w:p>
      <w:pPr>
        <w:spacing w:after="0"/>
        <w:ind w:left="0"/>
        <w:jc w:val="both"/>
      </w:pPr>
      <w:r>
        <w:rPr>
          <w:rFonts w:ascii="Times New Roman"/>
          <w:b w:val="false"/>
          <w:i w:val="false"/>
          <w:color w:val="000000"/>
          <w:sz w:val="28"/>
        </w:rPr>
        <w:t>
      191. Жекеше әріптестің:</w:t>
      </w:r>
    </w:p>
    <w:bookmarkEnd w:id="7584"/>
    <w:bookmarkStart w:name="z8026" w:id="7585"/>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7585"/>
    <w:bookmarkStart w:name="z8027" w:id="7586"/>
    <w:p>
      <w:pPr>
        <w:spacing w:after="0"/>
        <w:ind w:left="0"/>
        <w:jc w:val="both"/>
      </w:pPr>
      <w:r>
        <w:rPr>
          <w:rFonts w:ascii="Times New Roman"/>
          <w:b w:val="false"/>
          <w:i w:val="false"/>
          <w:color w:val="000000"/>
          <w:sz w:val="28"/>
        </w:rPr>
        <w:t>
      2) Үлгілік шарт талаптарына сәйкес, тұтынушыларға (қажет болған жағдайда өзге тұлғаларды көрсету) берілетін жатақхана бөлмелеріндегі орындарды жалдаудан кіріс алуға;</w:t>
      </w:r>
    </w:p>
    <w:bookmarkEnd w:id="7586"/>
    <w:bookmarkStart w:name="z8028" w:id="7587"/>
    <w:p>
      <w:pPr>
        <w:spacing w:after="0"/>
        <w:ind w:left="0"/>
        <w:jc w:val="both"/>
      </w:pPr>
      <w:r>
        <w:rPr>
          <w:rFonts w:ascii="Times New Roman"/>
          <w:b w:val="false"/>
          <w:i w:val="false"/>
          <w:color w:val="000000"/>
          <w:sz w:val="28"/>
        </w:rPr>
        <w:t>
      3) қосымша қызметтер көрсететін заңды және/немесе жеке тұлғаларға орындарды жалға беруден қосымша кіріс алуға;</w:t>
      </w:r>
    </w:p>
    <w:bookmarkEnd w:id="7587"/>
    <w:bookmarkStart w:name="z8029" w:id="7588"/>
    <w:p>
      <w:pPr>
        <w:spacing w:after="0"/>
        <w:ind w:left="0"/>
        <w:jc w:val="both"/>
      </w:pPr>
      <w:r>
        <w:rPr>
          <w:rFonts w:ascii="Times New Roman"/>
          <w:b w:val="false"/>
          <w:i w:val="false"/>
          <w:color w:val="000000"/>
          <w:sz w:val="28"/>
        </w:rPr>
        <w:t>
      4) Үлгілік шарттың талаптарын өзгерту туралы ұсыныстар енгізуге;</w:t>
      </w:r>
    </w:p>
    <w:bookmarkEnd w:id="7588"/>
    <w:bookmarkStart w:name="z8030" w:id="7589"/>
    <w:p>
      <w:pPr>
        <w:spacing w:after="0"/>
        <w:ind w:left="0"/>
        <w:jc w:val="both"/>
      </w:pPr>
      <w:r>
        <w:rPr>
          <w:rFonts w:ascii="Times New Roman"/>
          <w:b w:val="false"/>
          <w:i w:val="false"/>
          <w:color w:val="000000"/>
          <w:sz w:val="28"/>
        </w:rPr>
        <w:t>
      5)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7589"/>
    <w:bookmarkStart w:name="z8031" w:id="7590"/>
    <w:p>
      <w:pPr>
        <w:spacing w:after="0"/>
        <w:ind w:left="0"/>
        <w:jc w:val="both"/>
      </w:pPr>
      <w:r>
        <w:rPr>
          <w:rFonts w:ascii="Times New Roman"/>
          <w:b w:val="false"/>
          <w:i w:val="false"/>
          <w:color w:val="000000"/>
          <w:sz w:val="28"/>
        </w:rPr>
        <w:t>
      6) МЖӘ объектісіне қатысты құқықтарды Үлгілік шартта көзделген талаптармен жүзеге асыруға;</w:t>
      </w:r>
    </w:p>
    <w:bookmarkEnd w:id="7590"/>
    <w:bookmarkStart w:name="z8032" w:id="7591"/>
    <w:p>
      <w:pPr>
        <w:spacing w:after="0"/>
        <w:ind w:left="0"/>
        <w:jc w:val="both"/>
      </w:pPr>
      <w:r>
        <w:rPr>
          <w:rFonts w:ascii="Times New Roman"/>
          <w:b w:val="false"/>
          <w:i w:val="false"/>
          <w:color w:val="000000"/>
          <w:sz w:val="28"/>
        </w:rPr>
        <w:t>
      7)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7591"/>
    <w:bookmarkStart w:name="z8033" w:id="7592"/>
    <w:p>
      <w:pPr>
        <w:spacing w:after="0"/>
        <w:ind w:left="0"/>
        <w:jc w:val="both"/>
      </w:pPr>
      <w:r>
        <w:rPr>
          <w:rFonts w:ascii="Times New Roman"/>
          <w:b w:val="false"/>
          <w:i w:val="false"/>
          <w:color w:val="000000"/>
          <w:sz w:val="28"/>
        </w:rPr>
        <w:t>
      8) Үлгілік шартта белгіленген жағдайларда залалдарды өтеуді талап етуге;</w:t>
      </w:r>
    </w:p>
    <w:bookmarkEnd w:id="7592"/>
    <w:bookmarkStart w:name="z8034" w:id="7593"/>
    <w:p>
      <w:pPr>
        <w:spacing w:after="0"/>
        <w:ind w:left="0"/>
        <w:jc w:val="both"/>
      </w:pPr>
      <w:r>
        <w:rPr>
          <w:rFonts w:ascii="Times New Roman"/>
          <w:b w:val="false"/>
          <w:i w:val="false"/>
          <w:color w:val="000000"/>
          <w:sz w:val="28"/>
        </w:rPr>
        <w:t>
      9)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7593"/>
    <w:bookmarkStart w:name="z8035" w:id="7594"/>
    <w:p>
      <w:pPr>
        <w:spacing w:after="0"/>
        <w:ind w:left="0"/>
        <w:jc w:val="both"/>
      </w:pPr>
      <w:r>
        <w:rPr>
          <w:rFonts w:ascii="Times New Roman"/>
          <w:b w:val="false"/>
          <w:i w:val="false"/>
          <w:color w:val="000000"/>
          <w:sz w:val="28"/>
        </w:rPr>
        <w:t>
      10)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7594"/>
    <w:bookmarkStart w:name="z8036" w:id="7595"/>
    <w:p>
      <w:pPr>
        <w:spacing w:after="0"/>
        <w:ind w:left="0"/>
        <w:jc w:val="both"/>
      </w:pPr>
      <w:r>
        <w:rPr>
          <w:rFonts w:ascii="Times New Roman"/>
          <w:b w:val="false"/>
          <w:i w:val="false"/>
          <w:color w:val="000000"/>
          <w:sz w:val="28"/>
        </w:rPr>
        <w:t>
      11) Заңнамаға және Үлгілік шартқа сәйкес өзге де құқықтарды жүзеге асыруға құқығы бар.</w:t>
      </w:r>
    </w:p>
    <w:bookmarkEnd w:id="7595"/>
    <w:bookmarkStart w:name="z8037" w:id="7596"/>
    <w:p>
      <w:pPr>
        <w:spacing w:after="0"/>
        <w:ind w:left="0"/>
        <w:jc w:val="both"/>
      </w:pPr>
      <w:r>
        <w:rPr>
          <w:rFonts w:ascii="Times New Roman"/>
          <w:b w:val="false"/>
          <w:i w:val="false"/>
          <w:color w:val="000000"/>
          <w:sz w:val="28"/>
        </w:rPr>
        <w:t>
      192. Жекеше әріптес:</w:t>
      </w:r>
    </w:p>
    <w:bookmarkEnd w:id="7596"/>
    <w:bookmarkStart w:name="z8038" w:id="7597"/>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7597"/>
    <w:bookmarkStart w:name="z8039" w:id="7598"/>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7598"/>
    <w:bookmarkStart w:name="z8040" w:id="7599"/>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 және мемлекеттік меншікке беруге;</w:t>
      </w:r>
    </w:p>
    <w:bookmarkEnd w:id="7599"/>
    <w:bookmarkStart w:name="z8041" w:id="7600"/>
    <w:p>
      <w:pPr>
        <w:spacing w:after="0"/>
        <w:ind w:left="0"/>
        <w:jc w:val="both"/>
      </w:pPr>
      <w:r>
        <w:rPr>
          <w:rFonts w:ascii="Times New Roman"/>
          <w:b w:val="false"/>
          <w:i w:val="false"/>
          <w:color w:val="000000"/>
          <w:sz w:val="28"/>
        </w:rPr>
        <w:t>
      4) МЖӘ объектісінің бейінін сақтауға;</w:t>
      </w:r>
    </w:p>
    <w:bookmarkEnd w:id="7600"/>
    <w:bookmarkStart w:name="z8042" w:id="7601"/>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7601"/>
    <w:bookmarkStart w:name="z8043" w:id="7602"/>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7602"/>
    <w:bookmarkStart w:name="z8044" w:id="7603"/>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7603"/>
    <w:bookmarkStart w:name="z8045" w:id="7604"/>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7604"/>
    <w:bookmarkStart w:name="z8046" w:id="7605"/>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7605"/>
    <w:bookmarkStart w:name="z8047" w:id="7606"/>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7606"/>
    <w:bookmarkStart w:name="z8048" w:id="7607"/>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7607"/>
    <w:bookmarkStart w:name="z8049" w:id="7608"/>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7608"/>
    <w:bookmarkStart w:name="z8050" w:id="7609"/>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7609"/>
    <w:bookmarkStart w:name="z8051" w:id="7610"/>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7610"/>
    <w:bookmarkStart w:name="z8052" w:id="7611"/>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7611"/>
    <w:bookmarkStart w:name="z8053" w:id="7612"/>
    <w:p>
      <w:pPr>
        <w:spacing w:after="0"/>
        <w:ind w:left="0"/>
        <w:jc w:val="both"/>
      </w:pPr>
      <w:r>
        <w:rPr>
          <w:rFonts w:ascii="Times New Roman"/>
          <w:b w:val="false"/>
          <w:i w:val="false"/>
          <w:color w:val="000000"/>
          <w:sz w:val="28"/>
        </w:rPr>
        <w:t xml:space="preserve">
      16) балабақшада санитариялық нормалар мен қағидаларға сәйкес үй-жайлардың тазалығын және Қызметті тұтынушылардың болуының жайлылығын қамтамасыз етуге; </w:t>
      </w:r>
    </w:p>
    <w:bookmarkEnd w:id="7612"/>
    <w:bookmarkStart w:name="z8054" w:id="7613"/>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 сақтауды қамтамасыз етуге;</w:t>
      </w:r>
    </w:p>
    <w:bookmarkEnd w:id="7613"/>
    <w:bookmarkStart w:name="z8055" w:id="7614"/>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7614"/>
    <w:bookmarkStart w:name="z8056" w:id="7615"/>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7615"/>
    <w:bookmarkStart w:name="z8057" w:id="7616"/>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7616"/>
    <w:bookmarkStart w:name="z8058" w:id="7617"/>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7617"/>
    <w:bookmarkStart w:name="z8059" w:id="7618"/>
    <w:p>
      <w:pPr>
        <w:spacing w:after="0"/>
        <w:ind w:left="0"/>
        <w:jc w:val="both"/>
      </w:pPr>
      <w:r>
        <w:rPr>
          <w:rFonts w:ascii="Times New Roman"/>
          <w:b w:val="false"/>
          <w:i w:val="false"/>
          <w:color w:val="000000"/>
          <w:sz w:val="28"/>
        </w:rPr>
        <w:t>
      22) Үлгілік шартқа сәйкес кез келген Ақауларды және өзге де бұзушылықтарды уақытында жоюға;</w:t>
      </w:r>
    </w:p>
    <w:bookmarkEnd w:id="7618"/>
    <w:bookmarkStart w:name="z8060" w:id="7619"/>
    <w:p>
      <w:pPr>
        <w:spacing w:after="0"/>
        <w:ind w:left="0"/>
        <w:jc w:val="both"/>
      </w:pPr>
      <w:r>
        <w:rPr>
          <w:rFonts w:ascii="Times New Roman"/>
          <w:b w:val="false"/>
          <w:i w:val="false"/>
          <w:color w:val="000000"/>
          <w:sz w:val="28"/>
        </w:rPr>
        <w:t>
      23) Жер учаскесіне өзінің құқықтарын өзге тұлғаларға бермеуге, оның ішінде жалға бермеуге;</w:t>
      </w:r>
    </w:p>
    <w:bookmarkEnd w:id="7619"/>
    <w:bookmarkStart w:name="z8061" w:id="7620"/>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7620"/>
    <w:bookmarkStart w:name="z8062" w:id="7621"/>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7621"/>
    <w:bookmarkStart w:name="z8063" w:id="7622"/>
    <w:p>
      <w:pPr>
        <w:spacing w:after="0"/>
        <w:ind w:left="0"/>
        <w:jc w:val="both"/>
      </w:pPr>
      <w:r>
        <w:rPr>
          <w:rFonts w:ascii="Times New Roman"/>
          <w:b w:val="false"/>
          <w:i w:val="false"/>
          <w:color w:val="000000"/>
          <w:sz w:val="28"/>
        </w:rPr>
        <w:t>
      26) Заңнамаға сәйкес Қызметті тұтынушылардың жеке бас мәліметтерінің қорғалуын қамтамасыз етуге;</w:t>
      </w:r>
    </w:p>
    <w:bookmarkEnd w:id="7622"/>
    <w:bookmarkStart w:name="z8064" w:id="7623"/>
    <w:p>
      <w:pPr>
        <w:spacing w:after="0"/>
        <w:ind w:left="0"/>
        <w:jc w:val="both"/>
      </w:pPr>
      <w:r>
        <w:rPr>
          <w:rFonts w:ascii="Times New Roman"/>
          <w:b w:val="false"/>
          <w:i w:val="false"/>
          <w:color w:val="000000"/>
          <w:sz w:val="28"/>
        </w:rPr>
        <w:t>
      27)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7623"/>
    <w:bookmarkStart w:name="z8065" w:id="7624"/>
    <w:p>
      <w:pPr>
        <w:spacing w:after="0"/>
        <w:ind w:left="0"/>
        <w:jc w:val="both"/>
      </w:pPr>
      <w:r>
        <w:rPr>
          <w:rFonts w:ascii="Times New Roman"/>
          <w:b w:val="false"/>
          <w:i w:val="false"/>
          <w:color w:val="000000"/>
          <w:sz w:val="28"/>
        </w:rPr>
        <w:t>
      28) Үлгілік шартта және заңнамада белгіленген өзге талаптар мен Үлгілік шарттарды сақтауға міндетті.</w:t>
      </w:r>
    </w:p>
    <w:bookmarkEnd w:id="7624"/>
    <w:bookmarkStart w:name="z8066" w:id="7625"/>
    <w:p>
      <w:pPr>
        <w:spacing w:after="0"/>
        <w:ind w:left="0"/>
        <w:jc w:val="left"/>
      </w:pPr>
      <w:r>
        <w:rPr>
          <w:rFonts w:ascii="Times New Roman"/>
          <w:b/>
          <w:i w:val="false"/>
          <w:color w:val="000000"/>
        </w:rPr>
        <w:t xml:space="preserve"> 23. Құқықтар мен міндеттерді беру</w:t>
      </w:r>
    </w:p>
    <w:bookmarkEnd w:id="7625"/>
    <w:bookmarkStart w:name="z8067" w:id="7626"/>
    <w:p>
      <w:pPr>
        <w:spacing w:after="0"/>
        <w:ind w:left="0"/>
        <w:jc w:val="both"/>
      </w:pPr>
      <w:r>
        <w:rPr>
          <w:rFonts w:ascii="Times New Roman"/>
          <w:b w:val="false"/>
          <w:i w:val="false"/>
          <w:color w:val="000000"/>
          <w:sz w:val="28"/>
        </w:rPr>
        <w:t>
      193.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7626"/>
    <w:bookmarkStart w:name="z8068" w:id="7627"/>
    <w:p>
      <w:pPr>
        <w:spacing w:after="0"/>
        <w:ind w:left="0"/>
        <w:jc w:val="both"/>
      </w:pPr>
      <w:r>
        <w:rPr>
          <w:rFonts w:ascii="Times New Roman"/>
          <w:b w:val="false"/>
          <w:i w:val="false"/>
          <w:color w:val="000000"/>
          <w:sz w:val="28"/>
        </w:rPr>
        <w:t>
      194. Үлгілік шартты тоқтату Үлгілік шарт бойынша құқықтар мен міндеттерді өзге тұлғаларға беру туралы мәмілелерді тоқтатуға негіз бола алады.</w:t>
      </w:r>
    </w:p>
    <w:bookmarkEnd w:id="7627"/>
    <w:bookmarkStart w:name="z8069" w:id="7628"/>
    <w:p>
      <w:pPr>
        <w:spacing w:after="0"/>
        <w:ind w:left="0"/>
        <w:jc w:val="both"/>
      </w:pPr>
      <w:r>
        <w:rPr>
          <w:rFonts w:ascii="Times New Roman"/>
          <w:b w:val="false"/>
          <w:i w:val="false"/>
          <w:color w:val="000000"/>
          <w:sz w:val="28"/>
        </w:rPr>
        <w:t>
      195.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7628"/>
    <w:bookmarkStart w:name="z8070" w:id="7629"/>
    <w:p>
      <w:pPr>
        <w:spacing w:after="0"/>
        <w:ind w:left="0"/>
        <w:jc w:val="both"/>
      </w:pPr>
      <w:r>
        <w:rPr>
          <w:rFonts w:ascii="Times New Roman"/>
          <w:b w:val="false"/>
          <w:i w:val="false"/>
          <w:color w:val="000000"/>
          <w:sz w:val="28"/>
        </w:rPr>
        <w:t>
      196. Жекеше әріптес және Үлгілік шарт бойынша құқық пен міндет берілетін үшінші тұлға ортақ жауапкершілікте болады.</w:t>
      </w:r>
    </w:p>
    <w:bookmarkEnd w:id="7629"/>
    <w:bookmarkStart w:name="z8071" w:id="7630"/>
    <w:p>
      <w:pPr>
        <w:spacing w:after="0"/>
        <w:ind w:left="0"/>
        <w:jc w:val="both"/>
      </w:pPr>
      <w:r>
        <w:rPr>
          <w:rFonts w:ascii="Times New Roman"/>
          <w:b w:val="false"/>
          <w:i w:val="false"/>
          <w:color w:val="000000"/>
          <w:sz w:val="28"/>
        </w:rPr>
        <w:t>
      197. Үлгілік шарт бойынша құқықтар мен міндеттерді беру Үлгілік шарттың 224-тармағына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7630"/>
    <w:bookmarkStart w:name="z8072" w:id="7631"/>
    <w:p>
      <w:pPr>
        <w:spacing w:after="0"/>
        <w:ind w:left="0"/>
        <w:jc w:val="both"/>
      </w:pPr>
      <w:r>
        <w:rPr>
          <w:rFonts w:ascii="Times New Roman"/>
          <w:b w:val="false"/>
          <w:i w:val="false"/>
          <w:color w:val="000000"/>
          <w:sz w:val="28"/>
        </w:rPr>
        <w:t>
      198. Мемлекеттік әріптес Үлгілік шарт бойынша құқықтар мен міндеттерді беруден бас тартуға құқылы.</w:t>
      </w:r>
    </w:p>
    <w:bookmarkEnd w:id="7631"/>
    <w:bookmarkStart w:name="z8073" w:id="7632"/>
    <w:p>
      <w:pPr>
        <w:spacing w:after="0"/>
        <w:ind w:left="0"/>
        <w:jc w:val="both"/>
      </w:pPr>
      <w:r>
        <w:rPr>
          <w:rFonts w:ascii="Times New Roman"/>
          <w:b w:val="false"/>
          <w:i w:val="false"/>
          <w:color w:val="000000"/>
          <w:sz w:val="28"/>
        </w:rPr>
        <w:t>
      199.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7632"/>
    <w:bookmarkStart w:name="z8074" w:id="7633"/>
    <w:p>
      <w:pPr>
        <w:spacing w:after="0"/>
        <w:ind w:left="0"/>
        <w:jc w:val="left"/>
      </w:pPr>
      <w:r>
        <w:rPr>
          <w:rFonts w:ascii="Times New Roman"/>
          <w:b/>
          <w:i w:val="false"/>
          <w:color w:val="000000"/>
        </w:rPr>
        <w:t xml:space="preserve"> 24. Мемлекеттік әріптестің Үлгілік шарттың орындалуын бақылауды жүзеге асыру тәртібі</w:t>
      </w:r>
    </w:p>
    <w:bookmarkEnd w:id="7633"/>
    <w:bookmarkStart w:name="z8075" w:id="7634"/>
    <w:p>
      <w:pPr>
        <w:spacing w:after="0"/>
        <w:ind w:left="0"/>
        <w:jc w:val="both"/>
      </w:pPr>
      <w:r>
        <w:rPr>
          <w:rFonts w:ascii="Times New Roman"/>
          <w:b w:val="false"/>
          <w:i w:val="false"/>
          <w:color w:val="000000"/>
          <w:sz w:val="28"/>
        </w:rPr>
        <w:t>
      200.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7634"/>
    <w:bookmarkStart w:name="z8076" w:id="7635"/>
    <w:p>
      <w:pPr>
        <w:spacing w:after="0"/>
        <w:ind w:left="0"/>
        <w:jc w:val="both"/>
      </w:pPr>
      <w:r>
        <w:rPr>
          <w:rFonts w:ascii="Times New Roman"/>
          <w:b w:val="false"/>
          <w:i w:val="false"/>
          <w:color w:val="000000"/>
          <w:sz w:val="28"/>
        </w:rPr>
        <w:t>
      201. Бақылаудың негізгі бағыттары:</w:t>
      </w:r>
    </w:p>
    <w:bookmarkEnd w:id="7635"/>
    <w:bookmarkStart w:name="z8077" w:id="7636"/>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7636"/>
    <w:bookmarkStart w:name="z8078" w:id="7637"/>
    <w:p>
      <w:pPr>
        <w:spacing w:after="0"/>
        <w:ind w:left="0"/>
        <w:jc w:val="both"/>
      </w:pPr>
      <w:r>
        <w:rPr>
          <w:rFonts w:ascii="Times New Roman"/>
          <w:b w:val="false"/>
          <w:i w:val="false"/>
          <w:color w:val="000000"/>
          <w:sz w:val="28"/>
        </w:rPr>
        <w:t>
      2) көрсетілетін қызметтердің сапасын жақсарту;</w:t>
      </w:r>
    </w:p>
    <w:bookmarkEnd w:id="7637"/>
    <w:bookmarkStart w:name="z8079" w:id="7638"/>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7638"/>
    <w:bookmarkStart w:name="z8080" w:id="7639"/>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7639"/>
    <w:bookmarkStart w:name="z8081" w:id="7640"/>
    <w:p>
      <w:pPr>
        <w:spacing w:after="0"/>
        <w:ind w:left="0"/>
        <w:jc w:val="both"/>
      </w:pPr>
      <w:r>
        <w:rPr>
          <w:rFonts w:ascii="Times New Roman"/>
          <w:b w:val="false"/>
          <w:i w:val="false"/>
          <w:color w:val="000000"/>
          <w:sz w:val="28"/>
        </w:rPr>
        <w:t>
      202.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7640"/>
    <w:bookmarkStart w:name="z8082" w:id="7641"/>
    <w:p>
      <w:pPr>
        <w:spacing w:after="0"/>
        <w:ind w:left="0"/>
        <w:jc w:val="both"/>
      </w:pPr>
      <w:r>
        <w:rPr>
          <w:rFonts w:ascii="Times New Roman"/>
          <w:b w:val="false"/>
          <w:i w:val="false"/>
          <w:color w:val="000000"/>
          <w:sz w:val="28"/>
        </w:rPr>
        <w:t>
      203.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27-бөлімінде көрсетілген әрекеттерді жүзеге асырады.</w:t>
      </w:r>
    </w:p>
    <w:bookmarkEnd w:id="7641"/>
    <w:bookmarkStart w:name="z8083" w:id="7642"/>
    <w:p>
      <w:pPr>
        <w:spacing w:after="0"/>
        <w:ind w:left="0"/>
        <w:jc w:val="both"/>
      </w:pPr>
      <w:r>
        <w:rPr>
          <w:rFonts w:ascii="Times New Roman"/>
          <w:b w:val="false"/>
          <w:i w:val="false"/>
          <w:color w:val="000000"/>
          <w:sz w:val="28"/>
        </w:rPr>
        <w:t>
      204.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7642"/>
    <w:bookmarkStart w:name="z8084" w:id="7643"/>
    <w:p>
      <w:pPr>
        <w:spacing w:after="0"/>
        <w:ind w:left="0"/>
        <w:jc w:val="both"/>
      </w:pPr>
      <w:r>
        <w:rPr>
          <w:rFonts w:ascii="Times New Roman"/>
          <w:b w:val="false"/>
          <w:i w:val="false"/>
          <w:color w:val="000000"/>
          <w:sz w:val="28"/>
        </w:rPr>
        <w:t>
      205.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7643"/>
    <w:bookmarkStart w:name="z8085" w:id="7644"/>
    <w:p>
      <w:pPr>
        <w:spacing w:after="0"/>
        <w:ind w:left="0"/>
        <w:jc w:val="left"/>
      </w:pPr>
      <w:r>
        <w:rPr>
          <w:rFonts w:ascii="Times New Roman"/>
          <w:b/>
          <w:i w:val="false"/>
          <w:color w:val="000000"/>
        </w:rPr>
        <w:t xml:space="preserve"> 25. Тәуекелдерді бөлу, бағалау және оларды басқару бойынша шаралар</w:t>
      </w:r>
    </w:p>
    <w:bookmarkEnd w:id="7644"/>
    <w:bookmarkStart w:name="z8086" w:id="7645"/>
    <w:p>
      <w:pPr>
        <w:spacing w:after="0"/>
        <w:ind w:left="0"/>
        <w:jc w:val="both"/>
      </w:pPr>
      <w:r>
        <w:rPr>
          <w:rFonts w:ascii="Times New Roman"/>
          <w:b w:val="false"/>
          <w:i w:val="false"/>
          <w:color w:val="000000"/>
          <w:sz w:val="28"/>
        </w:rPr>
        <w:t>
      206. Тараптар, Үлгілік шарттың талаптарына сәйкес, Жоба бойынша Тәуекелдерге жауапты болады.</w:t>
      </w:r>
    </w:p>
    <w:bookmarkEnd w:id="7645"/>
    <w:bookmarkStart w:name="z8087" w:id="7646"/>
    <w:p>
      <w:pPr>
        <w:spacing w:after="0"/>
        <w:ind w:left="0"/>
        <w:jc w:val="both"/>
      </w:pPr>
      <w:r>
        <w:rPr>
          <w:rFonts w:ascii="Times New Roman"/>
          <w:b w:val="false"/>
          <w:i w:val="false"/>
          <w:color w:val="000000"/>
          <w:sz w:val="28"/>
        </w:rPr>
        <w:t>
      207. Тараптар, Үлгілік шарттың өзге бөлімдерінде белгіленген тәуекелдерді бөлуді және оларды басқару жөніндегі шараларды ескере отырып, Білім беру саласындағы МЖӘ Үлгілік шартына (білім беру ұйымының жатақханасы) 13-қосымшаға сәйкес тәуекелдерді бөлу туралы келісімге келді.</w:t>
      </w:r>
    </w:p>
    <w:bookmarkEnd w:id="7646"/>
    <w:bookmarkStart w:name="z8088" w:id="7647"/>
    <w:p>
      <w:pPr>
        <w:spacing w:after="0"/>
        <w:ind w:left="0"/>
        <w:jc w:val="left"/>
      </w:pPr>
      <w:r>
        <w:rPr>
          <w:rFonts w:ascii="Times New Roman"/>
          <w:b/>
          <w:i w:val="false"/>
          <w:color w:val="000000"/>
        </w:rPr>
        <w:t xml:space="preserve"> 26. Тараптардың жауапкершілігі</w:t>
      </w:r>
    </w:p>
    <w:bookmarkEnd w:id="7647"/>
    <w:bookmarkStart w:name="z8089" w:id="7648"/>
    <w:p>
      <w:pPr>
        <w:spacing w:after="0"/>
        <w:ind w:left="0"/>
        <w:jc w:val="both"/>
      </w:pPr>
      <w:r>
        <w:rPr>
          <w:rFonts w:ascii="Times New Roman"/>
          <w:b w:val="false"/>
          <w:i w:val="false"/>
          <w:color w:val="000000"/>
          <w:sz w:val="28"/>
        </w:rPr>
        <w:t>
      208.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7648"/>
    <w:bookmarkStart w:name="z8090" w:id="7649"/>
    <w:p>
      <w:pPr>
        <w:spacing w:after="0"/>
        <w:ind w:left="0"/>
        <w:jc w:val="both"/>
      </w:pPr>
      <w:r>
        <w:rPr>
          <w:rFonts w:ascii="Times New Roman"/>
          <w:b w:val="false"/>
          <w:i w:val="false"/>
          <w:color w:val="000000"/>
          <w:sz w:val="28"/>
        </w:rPr>
        <w:t>
      209.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7649"/>
    <w:bookmarkStart w:name="z8091" w:id="7650"/>
    <w:p>
      <w:pPr>
        <w:spacing w:after="0"/>
        <w:ind w:left="0"/>
        <w:jc w:val="both"/>
      </w:pPr>
      <w:r>
        <w:rPr>
          <w:rFonts w:ascii="Times New Roman"/>
          <w:b w:val="false"/>
          <w:i w:val="false"/>
          <w:color w:val="000000"/>
          <w:sz w:val="28"/>
        </w:rPr>
        <w:t>
      210.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7650"/>
    <w:bookmarkStart w:name="z8092" w:id="7651"/>
    <w:p>
      <w:pPr>
        <w:spacing w:after="0"/>
        <w:ind w:left="0"/>
        <w:jc w:val="both"/>
      </w:pPr>
      <w:r>
        <w:rPr>
          <w:rFonts w:ascii="Times New Roman"/>
          <w:b w:val="false"/>
          <w:i w:val="false"/>
          <w:color w:val="000000"/>
          <w:sz w:val="28"/>
        </w:rPr>
        <w:t>
      211.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7651"/>
    <w:bookmarkStart w:name="z8093" w:id="7652"/>
    <w:p>
      <w:pPr>
        <w:spacing w:after="0"/>
        <w:ind w:left="0"/>
        <w:jc w:val="both"/>
      </w:pPr>
      <w:r>
        <w:rPr>
          <w:rFonts w:ascii="Times New Roman"/>
          <w:b w:val="false"/>
          <w:i w:val="false"/>
          <w:color w:val="000000"/>
          <w:sz w:val="28"/>
        </w:rPr>
        <w:t>
      212.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7652"/>
    <w:bookmarkStart w:name="z8094" w:id="7653"/>
    <w:p>
      <w:pPr>
        <w:spacing w:after="0"/>
        <w:ind w:left="0"/>
        <w:jc w:val="both"/>
      </w:pPr>
      <w:r>
        <w:rPr>
          <w:rFonts w:ascii="Times New Roman"/>
          <w:b w:val="false"/>
          <w:i w:val="false"/>
          <w:color w:val="000000"/>
          <w:sz w:val="28"/>
        </w:rPr>
        <w:t>
      213.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7653"/>
    <w:bookmarkStart w:name="z8095" w:id="7654"/>
    <w:p>
      <w:pPr>
        <w:spacing w:after="0"/>
        <w:ind w:left="0"/>
        <w:jc w:val="both"/>
      </w:pPr>
      <w:r>
        <w:rPr>
          <w:rFonts w:ascii="Times New Roman"/>
          <w:b w:val="false"/>
          <w:i w:val="false"/>
          <w:color w:val="000000"/>
          <w:sz w:val="28"/>
        </w:rPr>
        <w:t xml:space="preserve">
      214.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 </w:t>
      </w:r>
    </w:p>
    <w:bookmarkEnd w:id="7654"/>
    <w:bookmarkStart w:name="z8096" w:id="7655"/>
    <w:p>
      <w:pPr>
        <w:spacing w:after="0"/>
        <w:ind w:left="0"/>
        <w:jc w:val="both"/>
      </w:pPr>
      <w:r>
        <w:rPr>
          <w:rFonts w:ascii="Times New Roman"/>
          <w:b w:val="false"/>
          <w:i w:val="false"/>
          <w:color w:val="000000"/>
          <w:sz w:val="28"/>
        </w:rPr>
        <w:t>
      215.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7655"/>
    <w:bookmarkStart w:name="z8097" w:id="7656"/>
    <w:p>
      <w:pPr>
        <w:spacing w:after="0"/>
        <w:ind w:left="0"/>
        <w:jc w:val="both"/>
      </w:pPr>
      <w:r>
        <w:rPr>
          <w:rFonts w:ascii="Times New Roman"/>
          <w:b w:val="false"/>
          <w:i w:val="false"/>
          <w:color w:val="000000"/>
          <w:sz w:val="28"/>
        </w:rPr>
        <w:t>
      216.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7656"/>
    <w:bookmarkStart w:name="z8098" w:id="7657"/>
    <w:p>
      <w:pPr>
        <w:spacing w:after="0"/>
        <w:ind w:left="0"/>
        <w:jc w:val="both"/>
      </w:pPr>
      <w:r>
        <w:rPr>
          <w:rFonts w:ascii="Times New Roman"/>
          <w:b w:val="false"/>
          <w:i w:val="false"/>
          <w:color w:val="000000"/>
          <w:sz w:val="28"/>
        </w:rPr>
        <w:t>
      217.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7657"/>
    <w:bookmarkStart w:name="z8099" w:id="7658"/>
    <w:p>
      <w:pPr>
        <w:spacing w:after="0"/>
        <w:ind w:left="0"/>
        <w:jc w:val="both"/>
      </w:pPr>
      <w:r>
        <w:rPr>
          <w:rFonts w:ascii="Times New Roman"/>
          <w:b w:val="false"/>
          <w:i w:val="false"/>
          <w:color w:val="000000"/>
          <w:sz w:val="28"/>
        </w:rPr>
        <w:t>
      218.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7658"/>
    <w:bookmarkStart w:name="z8100" w:id="7659"/>
    <w:p>
      <w:pPr>
        <w:spacing w:after="0"/>
        <w:ind w:left="0"/>
        <w:jc w:val="both"/>
      </w:pPr>
      <w:r>
        <w:rPr>
          <w:rFonts w:ascii="Times New Roman"/>
          <w:b w:val="false"/>
          <w:i w:val="false"/>
          <w:color w:val="000000"/>
          <w:sz w:val="28"/>
        </w:rPr>
        <w:t>
      219.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7659"/>
    <w:bookmarkStart w:name="z8101" w:id="7660"/>
    <w:p>
      <w:pPr>
        <w:spacing w:after="0"/>
        <w:ind w:left="0"/>
        <w:jc w:val="left"/>
      </w:pPr>
      <w:r>
        <w:rPr>
          <w:rFonts w:ascii="Times New Roman"/>
          <w:b/>
          <w:i w:val="false"/>
          <w:color w:val="000000"/>
        </w:rPr>
        <w:t xml:space="preserve"> 27. Дауларды шешу тәртібі</w:t>
      </w:r>
    </w:p>
    <w:bookmarkEnd w:id="7660"/>
    <w:bookmarkStart w:name="z8102" w:id="7661"/>
    <w:p>
      <w:pPr>
        <w:spacing w:after="0"/>
        <w:ind w:left="0"/>
        <w:jc w:val="both"/>
      </w:pPr>
      <w:r>
        <w:rPr>
          <w:rFonts w:ascii="Times New Roman"/>
          <w:b w:val="false"/>
          <w:i w:val="false"/>
          <w:color w:val="000000"/>
          <w:sz w:val="28"/>
        </w:rPr>
        <w:t>
      220. Үлгілік шартты орындауға және тоқтатуға байланысты даулар келіссөздер арқылы шешіледі.</w:t>
      </w:r>
    </w:p>
    <w:bookmarkEnd w:id="7661"/>
    <w:bookmarkStart w:name="z8103" w:id="7662"/>
    <w:p>
      <w:pPr>
        <w:spacing w:after="0"/>
        <w:ind w:left="0"/>
        <w:jc w:val="both"/>
      </w:pPr>
      <w:r>
        <w:rPr>
          <w:rFonts w:ascii="Times New Roman"/>
          <w:b w:val="false"/>
          <w:i w:val="false"/>
          <w:color w:val="000000"/>
          <w:sz w:val="28"/>
        </w:rPr>
        <w:t>
      221.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7662"/>
    <w:bookmarkStart w:name="z8104" w:id="7663"/>
    <w:p>
      <w:pPr>
        <w:spacing w:after="0"/>
        <w:ind w:left="0"/>
        <w:jc w:val="left"/>
      </w:pPr>
      <w:r>
        <w:rPr>
          <w:rFonts w:ascii="Times New Roman"/>
          <w:b/>
          <w:i w:val="false"/>
          <w:color w:val="000000"/>
        </w:rPr>
        <w:t xml:space="preserve"> 28. Шарт тұрақтылығының кепілдіктері</w:t>
      </w:r>
    </w:p>
    <w:bookmarkEnd w:id="7663"/>
    <w:bookmarkStart w:name="z8105" w:id="7664"/>
    <w:p>
      <w:pPr>
        <w:spacing w:after="0"/>
        <w:ind w:left="0"/>
        <w:jc w:val="both"/>
      </w:pPr>
      <w:r>
        <w:rPr>
          <w:rFonts w:ascii="Times New Roman"/>
          <w:b w:val="false"/>
          <w:i w:val="false"/>
          <w:color w:val="000000"/>
          <w:sz w:val="28"/>
        </w:rPr>
        <w:t>
      222. Жекеше әріптеске заңнамаға сәйкес оның құқықтарын қорғауға кепілдік беріледі.</w:t>
      </w:r>
    </w:p>
    <w:bookmarkEnd w:id="7664"/>
    <w:bookmarkStart w:name="z8106" w:id="7665"/>
    <w:p>
      <w:pPr>
        <w:spacing w:after="0"/>
        <w:ind w:left="0"/>
        <w:jc w:val="both"/>
      </w:pPr>
      <w:r>
        <w:rPr>
          <w:rFonts w:ascii="Times New Roman"/>
          <w:b w:val="false"/>
          <w:i w:val="false"/>
          <w:color w:val="000000"/>
          <w:sz w:val="28"/>
        </w:rPr>
        <w:t>
      223.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7665"/>
    <w:bookmarkStart w:name="z8107" w:id="7666"/>
    <w:p>
      <w:pPr>
        <w:spacing w:after="0"/>
        <w:ind w:left="0"/>
        <w:jc w:val="left"/>
      </w:pPr>
      <w:r>
        <w:rPr>
          <w:rFonts w:ascii="Times New Roman"/>
          <w:b/>
          <w:i w:val="false"/>
          <w:color w:val="000000"/>
        </w:rPr>
        <w:t xml:space="preserve"> 29. Үлгілік шартты өзгерту, толықтыру және тоқтату, бұзу</w:t>
      </w:r>
      <w:r>
        <w:br/>
      </w:r>
      <w:r>
        <w:rPr>
          <w:rFonts w:ascii="Times New Roman"/>
          <w:b/>
          <w:i w:val="false"/>
          <w:color w:val="000000"/>
        </w:rPr>
        <w:t>Үлгілік шарттары</w:t>
      </w:r>
    </w:p>
    <w:bookmarkEnd w:id="7666"/>
    <w:bookmarkStart w:name="z8108" w:id="7667"/>
    <w:p>
      <w:pPr>
        <w:spacing w:after="0"/>
        <w:ind w:left="0"/>
        <w:jc w:val="both"/>
      </w:pPr>
      <w:r>
        <w:rPr>
          <w:rFonts w:ascii="Times New Roman"/>
          <w:b w:val="false"/>
          <w:i w:val="false"/>
          <w:color w:val="000000"/>
          <w:sz w:val="28"/>
        </w:rPr>
        <w:t>
      224.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7667"/>
    <w:bookmarkStart w:name="z8109" w:id="7668"/>
    <w:p>
      <w:pPr>
        <w:spacing w:after="0"/>
        <w:ind w:left="0"/>
        <w:jc w:val="both"/>
      </w:pPr>
      <w:r>
        <w:rPr>
          <w:rFonts w:ascii="Times New Roman"/>
          <w:b w:val="false"/>
          <w:i w:val="false"/>
          <w:color w:val="000000"/>
          <w:sz w:val="28"/>
        </w:rPr>
        <w:t>
      225. Шарт:</w:t>
      </w:r>
    </w:p>
    <w:bookmarkEnd w:id="7668"/>
    <w:bookmarkStart w:name="z8110" w:id="7669"/>
    <w:p>
      <w:pPr>
        <w:spacing w:after="0"/>
        <w:ind w:left="0"/>
        <w:jc w:val="both"/>
      </w:pPr>
      <w:r>
        <w:rPr>
          <w:rFonts w:ascii="Times New Roman"/>
          <w:b w:val="false"/>
          <w:i w:val="false"/>
          <w:color w:val="000000"/>
          <w:sz w:val="28"/>
        </w:rPr>
        <w:t>
      1) Үлгілік шарттың әрекет ету мерзімі өткен;</w:t>
      </w:r>
    </w:p>
    <w:bookmarkEnd w:id="7669"/>
    <w:bookmarkStart w:name="z8111" w:id="7670"/>
    <w:p>
      <w:pPr>
        <w:spacing w:after="0"/>
        <w:ind w:left="0"/>
        <w:jc w:val="both"/>
      </w:pPr>
      <w:r>
        <w:rPr>
          <w:rFonts w:ascii="Times New Roman"/>
          <w:b w:val="false"/>
          <w:i w:val="false"/>
          <w:color w:val="000000"/>
          <w:sz w:val="28"/>
        </w:rPr>
        <w:t>
      2) мерзімінен бұрын бұзылған;</w:t>
      </w:r>
    </w:p>
    <w:bookmarkEnd w:id="7670"/>
    <w:bookmarkStart w:name="z8112" w:id="7671"/>
    <w:p>
      <w:pPr>
        <w:spacing w:after="0"/>
        <w:ind w:left="0"/>
        <w:jc w:val="both"/>
      </w:pPr>
      <w:r>
        <w:rPr>
          <w:rFonts w:ascii="Times New Roman"/>
          <w:b w:val="false"/>
          <w:i w:val="false"/>
          <w:color w:val="000000"/>
          <w:sz w:val="28"/>
        </w:rPr>
        <w:t>
      3) сот шешімі;</w:t>
      </w:r>
    </w:p>
    <w:bookmarkEnd w:id="7671"/>
    <w:bookmarkStart w:name="z8113" w:id="7672"/>
    <w:p>
      <w:pPr>
        <w:spacing w:after="0"/>
        <w:ind w:left="0"/>
        <w:jc w:val="both"/>
      </w:pPr>
      <w:r>
        <w:rPr>
          <w:rFonts w:ascii="Times New Roman"/>
          <w:b w:val="false"/>
          <w:i w:val="false"/>
          <w:color w:val="000000"/>
          <w:sz w:val="28"/>
        </w:rPr>
        <w:t>
      4) Жекеше әріптес таратылған;</w:t>
      </w:r>
    </w:p>
    <w:bookmarkEnd w:id="7672"/>
    <w:bookmarkStart w:name="z8114" w:id="7673"/>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7673"/>
    <w:bookmarkStart w:name="z8115" w:id="7674"/>
    <w:p>
      <w:pPr>
        <w:spacing w:after="0"/>
        <w:ind w:left="0"/>
        <w:jc w:val="both"/>
      </w:pPr>
      <w:r>
        <w:rPr>
          <w:rFonts w:ascii="Times New Roman"/>
          <w:b w:val="false"/>
          <w:i w:val="false"/>
          <w:color w:val="000000"/>
          <w:sz w:val="28"/>
        </w:rPr>
        <w:t xml:space="preserve">
      226.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7674"/>
    <w:bookmarkStart w:name="z8116" w:id="7675"/>
    <w:p>
      <w:pPr>
        <w:spacing w:after="0"/>
        <w:ind w:left="0"/>
        <w:jc w:val="both"/>
      </w:pPr>
      <w:r>
        <w:rPr>
          <w:rFonts w:ascii="Times New Roman"/>
          <w:b w:val="false"/>
          <w:i w:val="false"/>
          <w:color w:val="000000"/>
          <w:sz w:val="28"/>
        </w:rPr>
        <w:t>
      227. Алдын ала талаптарды орындау кезеңінде Тараптардың бірінің бастамасы бойынша мерзімінен бұрын бұзу Үлгілік шарттың 6-бөліміне сәйкес жүргізіледі.</w:t>
      </w:r>
    </w:p>
    <w:bookmarkEnd w:id="7675"/>
    <w:bookmarkStart w:name="z8117" w:id="7676"/>
    <w:p>
      <w:pPr>
        <w:spacing w:after="0"/>
        <w:ind w:left="0"/>
        <w:jc w:val="both"/>
      </w:pPr>
      <w:r>
        <w:rPr>
          <w:rFonts w:ascii="Times New Roman"/>
          <w:b w:val="false"/>
          <w:i w:val="false"/>
          <w:color w:val="000000"/>
          <w:sz w:val="28"/>
        </w:rPr>
        <w:t xml:space="preserve">
      228. МЖӘ объектісін салу кезеңінде Тараптардың бірінің бастамасы бойынша мерзімінен бұрын бұзу Үлгілік шарттың 11- бөліміне сәйкес жүргізіледі. </w:t>
      </w:r>
    </w:p>
    <w:bookmarkEnd w:id="7676"/>
    <w:bookmarkStart w:name="z8118" w:id="7677"/>
    <w:p>
      <w:pPr>
        <w:spacing w:after="0"/>
        <w:ind w:left="0"/>
        <w:jc w:val="both"/>
      </w:pPr>
      <w:r>
        <w:rPr>
          <w:rFonts w:ascii="Times New Roman"/>
          <w:b w:val="false"/>
          <w:i w:val="false"/>
          <w:color w:val="000000"/>
          <w:sz w:val="28"/>
        </w:rPr>
        <w:t>
      229. МЖӘ объектісін пайдалану кезеңінде Тараптардың бірінің бастамасы бойынша мерзімінен бұрын бұзу Үлгілік шарттың 15- бөліміне сәйкес жүргізіледі.</w:t>
      </w:r>
    </w:p>
    <w:bookmarkEnd w:id="7677"/>
    <w:bookmarkStart w:name="z8119" w:id="7678"/>
    <w:p>
      <w:pPr>
        <w:spacing w:after="0"/>
        <w:ind w:left="0"/>
        <w:jc w:val="both"/>
      </w:pPr>
      <w:r>
        <w:rPr>
          <w:rFonts w:ascii="Times New Roman"/>
          <w:b w:val="false"/>
          <w:i w:val="false"/>
          <w:color w:val="000000"/>
          <w:sz w:val="28"/>
        </w:rPr>
        <w:t>
      230.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7678"/>
    <w:bookmarkStart w:name="z8120" w:id="7679"/>
    <w:p>
      <w:pPr>
        <w:spacing w:after="0"/>
        <w:ind w:left="0"/>
        <w:jc w:val="both"/>
      </w:pPr>
      <w:r>
        <w:rPr>
          <w:rFonts w:ascii="Times New Roman"/>
          <w:b w:val="false"/>
          <w:i w:val="false"/>
          <w:color w:val="000000"/>
          <w:sz w:val="28"/>
        </w:rPr>
        <w:t>
      231. Үлгілік шарт 225-тармағына сәйкес іс-қимыл тоқтатылған жағдайда, Жұмыстардың тоқтатылуы мынадай тәртіпте жүзеге асырылады:</w:t>
      </w:r>
    </w:p>
    <w:bookmarkEnd w:id="7679"/>
    <w:bookmarkStart w:name="z8121" w:id="7680"/>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7680"/>
    <w:bookmarkStart w:name="z8122" w:id="7681"/>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7681"/>
    <w:bookmarkStart w:name="z8123" w:id="7682"/>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7682"/>
    <w:bookmarkStart w:name="z8124" w:id="7683"/>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7683"/>
    <w:bookmarkStart w:name="z8125" w:id="7684"/>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7684"/>
    <w:bookmarkStart w:name="z8126" w:id="7685"/>
    <w:p>
      <w:pPr>
        <w:spacing w:after="0"/>
        <w:ind w:left="0"/>
        <w:jc w:val="both"/>
      </w:pPr>
      <w:r>
        <w:rPr>
          <w:rFonts w:ascii="Times New Roman"/>
          <w:b w:val="false"/>
          <w:i w:val="false"/>
          <w:color w:val="000000"/>
          <w:sz w:val="28"/>
        </w:rPr>
        <w:t xml:space="preserve">
      Мемлекеттік жеке әріптестік нысанын пайдалану кезеңінде Үлгілік шарт бұзылған жағдайда, қызмет көрсету Мемлекеттік серіктеске ауысады. </w:t>
      </w:r>
    </w:p>
    <w:bookmarkEnd w:id="7685"/>
    <w:bookmarkStart w:name="z8127" w:id="7686"/>
    <w:p>
      <w:pPr>
        <w:spacing w:after="0"/>
        <w:ind w:left="0"/>
        <w:jc w:val="left"/>
      </w:pPr>
      <w:r>
        <w:rPr>
          <w:rFonts w:ascii="Times New Roman"/>
          <w:b/>
          <w:i w:val="false"/>
          <w:color w:val="000000"/>
        </w:rPr>
        <w:t xml:space="preserve"> 30. Зияткерлік қызмет нәтижелеріне айрықша құқықтар</w:t>
      </w:r>
    </w:p>
    <w:bookmarkEnd w:id="7686"/>
    <w:bookmarkStart w:name="z8128" w:id="7687"/>
    <w:p>
      <w:pPr>
        <w:spacing w:after="0"/>
        <w:ind w:left="0"/>
        <w:jc w:val="both"/>
      </w:pPr>
      <w:r>
        <w:rPr>
          <w:rFonts w:ascii="Times New Roman"/>
          <w:b w:val="false"/>
          <w:i w:val="false"/>
          <w:color w:val="000000"/>
          <w:sz w:val="28"/>
        </w:rPr>
        <w:t>
      232.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7687"/>
    <w:bookmarkStart w:name="z8129" w:id="7688"/>
    <w:p>
      <w:pPr>
        <w:spacing w:after="0"/>
        <w:ind w:left="0"/>
        <w:jc w:val="both"/>
      </w:pPr>
      <w:r>
        <w:rPr>
          <w:rFonts w:ascii="Times New Roman"/>
          <w:b w:val="false"/>
          <w:i w:val="false"/>
          <w:color w:val="000000"/>
          <w:sz w:val="28"/>
        </w:rPr>
        <w:t>
      233.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7688"/>
    <w:bookmarkStart w:name="z8130" w:id="7689"/>
    <w:p>
      <w:pPr>
        <w:spacing w:after="0"/>
        <w:ind w:left="0"/>
        <w:jc w:val="both"/>
      </w:pPr>
      <w:r>
        <w:rPr>
          <w:rFonts w:ascii="Times New Roman"/>
          <w:b w:val="false"/>
          <w:i w:val="false"/>
          <w:color w:val="000000"/>
          <w:sz w:val="28"/>
        </w:rPr>
        <w:t>
      234. Жекеше әріптес Үлгілік шарттың 232-тармағында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7689"/>
    <w:bookmarkStart w:name="z8131" w:id="7690"/>
    <w:p>
      <w:pPr>
        <w:spacing w:after="0"/>
        <w:ind w:left="0"/>
        <w:jc w:val="both"/>
      </w:pPr>
      <w:r>
        <w:rPr>
          <w:rFonts w:ascii="Times New Roman"/>
          <w:b w:val="false"/>
          <w:i w:val="false"/>
          <w:color w:val="000000"/>
          <w:sz w:val="28"/>
        </w:rPr>
        <w:t xml:space="preserve">
      235.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7690"/>
    <w:bookmarkStart w:name="z8132" w:id="7691"/>
    <w:p>
      <w:pPr>
        <w:spacing w:after="0"/>
        <w:ind w:left="0"/>
        <w:jc w:val="both"/>
      </w:pPr>
      <w:r>
        <w:rPr>
          <w:rFonts w:ascii="Times New Roman"/>
          <w:b w:val="false"/>
          <w:i w:val="false"/>
          <w:color w:val="000000"/>
          <w:sz w:val="28"/>
        </w:rPr>
        <w:t>
      236.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7691"/>
    <w:bookmarkStart w:name="z8133" w:id="7692"/>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7692"/>
    <w:bookmarkStart w:name="z8134" w:id="7693"/>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7693"/>
    <w:bookmarkStart w:name="z8135" w:id="7694"/>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7694"/>
    <w:bookmarkStart w:name="z8136" w:id="7695"/>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7695"/>
    <w:bookmarkStart w:name="z8137" w:id="7696"/>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7696"/>
    <w:bookmarkStart w:name="z8138" w:id="7697"/>
    <w:p>
      <w:pPr>
        <w:spacing w:after="0"/>
        <w:ind w:left="0"/>
        <w:jc w:val="left"/>
      </w:pPr>
      <w:r>
        <w:rPr>
          <w:rFonts w:ascii="Times New Roman"/>
          <w:b/>
          <w:i w:val="false"/>
          <w:color w:val="000000"/>
        </w:rPr>
        <w:t xml:space="preserve"> 31. Үлгілік шарттың тілі</w:t>
      </w:r>
    </w:p>
    <w:bookmarkEnd w:id="7697"/>
    <w:bookmarkStart w:name="z8139" w:id="7698"/>
    <w:p>
      <w:pPr>
        <w:spacing w:after="0"/>
        <w:ind w:left="0"/>
        <w:jc w:val="both"/>
      </w:pPr>
      <w:r>
        <w:rPr>
          <w:rFonts w:ascii="Times New Roman"/>
          <w:b w:val="false"/>
          <w:i w:val="false"/>
          <w:color w:val="000000"/>
          <w:sz w:val="28"/>
        </w:rPr>
        <w:t>
      237.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7698"/>
    <w:bookmarkStart w:name="z8140" w:id="7699"/>
    <w:p>
      <w:pPr>
        <w:spacing w:after="0"/>
        <w:ind w:left="0"/>
        <w:jc w:val="both"/>
      </w:pPr>
      <w:r>
        <w:rPr>
          <w:rFonts w:ascii="Times New Roman"/>
          <w:b w:val="false"/>
          <w:i w:val="false"/>
          <w:color w:val="000000"/>
          <w:sz w:val="28"/>
        </w:rPr>
        <w:t>
      238.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7699"/>
    <w:bookmarkStart w:name="z8141" w:id="7700"/>
    <w:p>
      <w:pPr>
        <w:spacing w:after="0"/>
        <w:ind w:left="0"/>
        <w:jc w:val="both"/>
      </w:pPr>
      <w:r>
        <w:rPr>
          <w:rFonts w:ascii="Times New Roman"/>
          <w:b w:val="false"/>
          <w:i w:val="false"/>
          <w:color w:val="000000"/>
          <w:sz w:val="28"/>
        </w:rPr>
        <w:t>
      239. Тараптар мемлекеттік және орыс тілдері қарым-қатынас тілі ретінде қолданылатыны жөнінде уағдаласады.</w:t>
      </w:r>
    </w:p>
    <w:bookmarkEnd w:id="7700"/>
    <w:bookmarkStart w:name="z8142" w:id="7701"/>
    <w:p>
      <w:pPr>
        <w:spacing w:after="0"/>
        <w:ind w:left="0"/>
        <w:jc w:val="both"/>
      </w:pPr>
      <w:r>
        <w:rPr>
          <w:rFonts w:ascii="Times New Roman"/>
          <w:b w:val="false"/>
          <w:i w:val="false"/>
          <w:color w:val="000000"/>
          <w:sz w:val="28"/>
        </w:rPr>
        <w:t>
      240.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7701"/>
    <w:bookmarkStart w:name="z8143" w:id="7702"/>
    <w:p>
      <w:pPr>
        <w:spacing w:after="0"/>
        <w:ind w:left="0"/>
        <w:jc w:val="left"/>
      </w:pPr>
      <w:r>
        <w:rPr>
          <w:rFonts w:ascii="Times New Roman"/>
          <w:b/>
          <w:i w:val="false"/>
          <w:color w:val="000000"/>
        </w:rPr>
        <w:t xml:space="preserve"> 32. Үлгілік шарттың әрекет ету мерзімдері</w:t>
      </w:r>
    </w:p>
    <w:bookmarkEnd w:id="7702"/>
    <w:bookmarkStart w:name="z8144" w:id="7703"/>
    <w:p>
      <w:pPr>
        <w:spacing w:after="0"/>
        <w:ind w:left="0"/>
        <w:jc w:val="both"/>
      </w:pPr>
      <w:r>
        <w:rPr>
          <w:rFonts w:ascii="Times New Roman"/>
          <w:b w:val="false"/>
          <w:i w:val="false"/>
          <w:color w:val="000000"/>
          <w:sz w:val="28"/>
        </w:rPr>
        <w:t>
      241.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7703"/>
    <w:bookmarkStart w:name="z8145" w:id="7704"/>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7704"/>
    <w:bookmarkStart w:name="z8146" w:id="7705"/>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7705"/>
    <w:bookmarkStart w:name="z8147" w:id="7706"/>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7706"/>
    <w:bookmarkStart w:name="z8148" w:id="7707"/>
    <w:p>
      <w:pPr>
        <w:spacing w:after="0"/>
        <w:ind w:left="0"/>
        <w:jc w:val="both"/>
      </w:pPr>
      <w:r>
        <w:rPr>
          <w:rFonts w:ascii="Times New Roman"/>
          <w:b w:val="false"/>
          <w:i w:val="false"/>
          <w:color w:val="000000"/>
          <w:sz w:val="28"/>
        </w:rPr>
        <w:t xml:space="preserve">
      242.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 </w:t>
      </w:r>
    </w:p>
    <w:bookmarkEnd w:id="7707"/>
    <w:bookmarkStart w:name="z8149" w:id="7708"/>
    <w:p>
      <w:pPr>
        <w:spacing w:after="0"/>
        <w:ind w:left="0"/>
        <w:jc w:val="left"/>
      </w:pPr>
      <w:r>
        <w:rPr>
          <w:rFonts w:ascii="Times New Roman"/>
          <w:b/>
          <w:i w:val="false"/>
          <w:color w:val="000000"/>
        </w:rPr>
        <w:t xml:space="preserve"> 33. Сақтандыру</w:t>
      </w:r>
    </w:p>
    <w:bookmarkEnd w:id="7708"/>
    <w:bookmarkStart w:name="z8150" w:id="7709"/>
    <w:p>
      <w:pPr>
        <w:spacing w:after="0"/>
        <w:ind w:left="0"/>
        <w:jc w:val="both"/>
      </w:pPr>
      <w:r>
        <w:rPr>
          <w:rFonts w:ascii="Times New Roman"/>
          <w:b w:val="false"/>
          <w:i w:val="false"/>
          <w:color w:val="000000"/>
          <w:sz w:val="28"/>
        </w:rPr>
        <w:t>
      243. Тараптар сақтандыруға жататын тәуекелдерді айқындайды, оларды Жекеше әріптес заңнамада белгіленген тәртіппен сақтандырады.</w:t>
      </w:r>
    </w:p>
    <w:bookmarkEnd w:id="7709"/>
    <w:bookmarkStart w:name="z8151" w:id="7710"/>
    <w:p>
      <w:pPr>
        <w:spacing w:after="0"/>
        <w:ind w:left="0"/>
        <w:jc w:val="both"/>
      </w:pPr>
      <w:r>
        <w:rPr>
          <w:rFonts w:ascii="Times New Roman"/>
          <w:b w:val="false"/>
          <w:i w:val="false"/>
          <w:color w:val="000000"/>
          <w:sz w:val="28"/>
        </w:rPr>
        <w:t>
      244. Сақтандыру мүліктік тәуекелдер үшін және мыналарға:</w:t>
      </w:r>
    </w:p>
    <w:bookmarkEnd w:id="7710"/>
    <w:bookmarkStart w:name="z8152" w:id="7711"/>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7711"/>
    <w:bookmarkStart w:name="z8153" w:id="7712"/>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7712"/>
    <w:bookmarkStart w:name="z8154" w:id="7713"/>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7713"/>
    <w:bookmarkStart w:name="z8155" w:id="7714"/>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7714"/>
    <w:bookmarkStart w:name="z8156" w:id="7715"/>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7715"/>
    <w:bookmarkStart w:name="z8157" w:id="7716"/>
    <w:p>
      <w:pPr>
        <w:spacing w:after="0"/>
        <w:ind w:left="0"/>
        <w:jc w:val="both"/>
      </w:pPr>
      <w:r>
        <w:rPr>
          <w:rFonts w:ascii="Times New Roman"/>
          <w:b w:val="false"/>
          <w:i w:val="false"/>
          <w:color w:val="000000"/>
          <w:sz w:val="28"/>
        </w:rPr>
        <w:t>
      245. МЖӘ объектісін және Жекеше әріптестің жабдығын сақтандыру:</w:t>
      </w:r>
    </w:p>
    <w:bookmarkEnd w:id="7716"/>
    <w:bookmarkStart w:name="z8158" w:id="7717"/>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7717"/>
    <w:bookmarkStart w:name="z8159" w:id="7718"/>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7718"/>
    <w:bookmarkStart w:name="z8160" w:id="7719"/>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7719"/>
    <w:bookmarkStart w:name="z8161" w:id="7720"/>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7720"/>
    <w:bookmarkStart w:name="z8162" w:id="7721"/>
    <w:p>
      <w:pPr>
        <w:spacing w:after="0"/>
        <w:ind w:left="0"/>
        <w:jc w:val="both"/>
      </w:pPr>
      <w:r>
        <w:rPr>
          <w:rFonts w:ascii="Times New Roman"/>
          <w:b w:val="false"/>
          <w:i w:val="false"/>
          <w:color w:val="000000"/>
          <w:sz w:val="28"/>
        </w:rPr>
        <w:t>
      246. Жеке тұлғаларға және мүлікке зиян келтіргені үшін азаматтық-құқықтық жауапкершілікті сақтандыру:</w:t>
      </w:r>
    </w:p>
    <w:bookmarkEnd w:id="7721"/>
    <w:bookmarkStart w:name="z8163" w:id="7722"/>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245-тармағына сәйкес сақтандырылған заттарды қоспағанда) келтірілген кез келген зиян және/немесе зақым, сондай-ақ кез келген жеке тұлғаға (Үлгілік шарттың 247-тармағына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7722"/>
    <w:bookmarkStart w:name="z8164" w:id="7723"/>
    <w:p>
      <w:pPr>
        <w:spacing w:after="0"/>
        <w:ind w:left="0"/>
        <w:jc w:val="both"/>
      </w:pPr>
      <w:r>
        <w:rPr>
          <w:rFonts w:ascii="Times New Roman"/>
          <w:b w:val="false"/>
          <w:i w:val="false"/>
          <w:color w:val="000000"/>
          <w:sz w:val="28"/>
        </w:rPr>
        <w:t>
      2) сақтандыру шарттары:</w:t>
      </w:r>
    </w:p>
    <w:bookmarkEnd w:id="7723"/>
    <w:bookmarkStart w:name="z8165" w:id="7724"/>
    <w:p>
      <w:pPr>
        <w:spacing w:after="0"/>
        <w:ind w:left="0"/>
        <w:jc w:val="both"/>
      </w:pPr>
      <w:r>
        <w:rPr>
          <w:rFonts w:ascii="Times New Roman"/>
          <w:b w:val="false"/>
          <w:i w:val="false"/>
          <w:color w:val="000000"/>
          <w:sz w:val="28"/>
        </w:rPr>
        <w:t>
      Заңнамаға сәйкес барлық Тараптардың атынан жасалуы;</w:t>
      </w:r>
    </w:p>
    <w:bookmarkEnd w:id="7724"/>
    <w:bookmarkStart w:name="z8166" w:id="7725"/>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7725"/>
    <w:bookmarkStart w:name="z8167" w:id="7726"/>
    <w:p>
      <w:pPr>
        <w:spacing w:after="0"/>
        <w:ind w:left="0"/>
        <w:jc w:val="both"/>
      </w:pPr>
      <w:r>
        <w:rPr>
          <w:rFonts w:ascii="Times New Roman"/>
          <w:b w:val="false"/>
          <w:i w:val="false"/>
          <w:color w:val="000000"/>
          <w:sz w:val="28"/>
        </w:rPr>
        <w:t>
      247. Жекеше әріптестің персоналын сақтандыру:</w:t>
      </w:r>
    </w:p>
    <w:bookmarkEnd w:id="7726"/>
    <w:bookmarkStart w:name="z8168" w:id="7727"/>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7727"/>
    <w:bookmarkStart w:name="z8169" w:id="7728"/>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7728"/>
    <w:bookmarkStart w:name="z8170" w:id="7729"/>
    <w:p>
      <w:pPr>
        <w:spacing w:after="0"/>
        <w:ind w:left="0"/>
        <w:jc w:val="both"/>
      </w:pPr>
      <w:r>
        <w:rPr>
          <w:rFonts w:ascii="Times New Roman"/>
          <w:b w:val="false"/>
          <w:i w:val="false"/>
          <w:color w:val="000000"/>
          <w:sz w:val="28"/>
        </w:rPr>
        <w:t>
      248. Жекеше әріптес заңнамаға сәйкес сақтандыру компанияларын қалауы бойынша таңдайды.</w:t>
      </w:r>
    </w:p>
    <w:bookmarkEnd w:id="7729"/>
    <w:bookmarkStart w:name="z8171" w:id="7730"/>
    <w:p>
      <w:pPr>
        <w:spacing w:after="0"/>
        <w:ind w:left="0"/>
        <w:jc w:val="left"/>
      </w:pPr>
      <w:r>
        <w:rPr>
          <w:rFonts w:ascii="Times New Roman"/>
          <w:b/>
          <w:i w:val="false"/>
          <w:color w:val="000000"/>
        </w:rPr>
        <w:t xml:space="preserve"> 34. Құпиялылық</w:t>
      </w:r>
    </w:p>
    <w:bookmarkEnd w:id="7730"/>
    <w:bookmarkStart w:name="z8172" w:id="7731"/>
    <w:p>
      <w:pPr>
        <w:spacing w:after="0"/>
        <w:ind w:left="0"/>
        <w:jc w:val="both"/>
      </w:pPr>
      <w:r>
        <w:rPr>
          <w:rFonts w:ascii="Times New Roman"/>
          <w:b w:val="false"/>
          <w:i w:val="false"/>
          <w:color w:val="000000"/>
          <w:sz w:val="28"/>
        </w:rPr>
        <w:t>
      249.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7731"/>
    <w:bookmarkStart w:name="z8173" w:id="7732"/>
    <w:p>
      <w:pPr>
        <w:spacing w:after="0"/>
        <w:ind w:left="0"/>
        <w:jc w:val="both"/>
      </w:pPr>
      <w:r>
        <w:rPr>
          <w:rFonts w:ascii="Times New Roman"/>
          <w:b w:val="false"/>
          <w:i w:val="false"/>
          <w:color w:val="000000"/>
          <w:sz w:val="28"/>
        </w:rPr>
        <w:t>
      250. Тараптардың мына жағдайларды:</w:t>
      </w:r>
    </w:p>
    <w:bookmarkEnd w:id="7732"/>
    <w:bookmarkStart w:name="z8174" w:id="7733"/>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7733"/>
    <w:bookmarkStart w:name="z8175" w:id="7734"/>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7734"/>
    <w:bookmarkStart w:name="z8176" w:id="7735"/>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7735"/>
    <w:bookmarkStart w:name="z8177" w:id="7736"/>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7736"/>
    <w:bookmarkStart w:name="z8178" w:id="7737"/>
    <w:p>
      <w:pPr>
        <w:spacing w:after="0"/>
        <w:ind w:left="0"/>
        <w:jc w:val="both"/>
      </w:pPr>
      <w:r>
        <w:rPr>
          <w:rFonts w:ascii="Times New Roman"/>
          <w:b w:val="false"/>
          <w:i w:val="false"/>
          <w:color w:val="000000"/>
          <w:sz w:val="28"/>
        </w:rPr>
        <w:t>
      251.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7737"/>
    <w:bookmarkStart w:name="z8179" w:id="7738"/>
    <w:p>
      <w:pPr>
        <w:spacing w:after="0"/>
        <w:ind w:left="0"/>
        <w:jc w:val="left"/>
      </w:pPr>
      <w:r>
        <w:rPr>
          <w:rFonts w:ascii="Times New Roman"/>
          <w:b/>
          <w:i w:val="false"/>
          <w:color w:val="000000"/>
        </w:rPr>
        <w:t xml:space="preserve"> 35. Еңсерілмейтін күш жағдаяттары (форс-мажор)</w:t>
      </w:r>
    </w:p>
    <w:bookmarkEnd w:id="7738"/>
    <w:bookmarkStart w:name="z8180" w:id="7739"/>
    <w:p>
      <w:pPr>
        <w:spacing w:after="0"/>
        <w:ind w:left="0"/>
        <w:jc w:val="both"/>
      </w:pPr>
      <w:r>
        <w:rPr>
          <w:rFonts w:ascii="Times New Roman"/>
          <w:b w:val="false"/>
          <w:i w:val="false"/>
          <w:color w:val="000000"/>
          <w:sz w:val="28"/>
        </w:rPr>
        <w:t>
      252. Еңсерілмейтін күш жағдаяттарына:</w:t>
      </w:r>
    </w:p>
    <w:bookmarkEnd w:id="7739"/>
    <w:bookmarkStart w:name="z8181" w:id="7740"/>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7740"/>
    <w:bookmarkStart w:name="z8182" w:id="7741"/>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7741"/>
    <w:bookmarkStart w:name="z8183" w:id="7742"/>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7742"/>
    <w:bookmarkStart w:name="z8184" w:id="7743"/>
    <w:p>
      <w:pPr>
        <w:spacing w:after="0"/>
        <w:ind w:left="0"/>
        <w:jc w:val="both"/>
      </w:pPr>
      <w:r>
        <w:rPr>
          <w:rFonts w:ascii="Times New Roman"/>
          <w:b w:val="false"/>
          <w:i w:val="false"/>
          <w:color w:val="000000"/>
          <w:sz w:val="28"/>
        </w:rPr>
        <w:t>
      253. Еңсерілмейтін күш жағдаяттары (форс-мажор) мынадай ерекше оқиғадан немесе жағдаяттан (бірақ олармен шектеліп қалмай), Үлгілік шарттың 252-тармағында көрсетілген талаптар сақталған жағдайда) тұруы мүмкін:</w:t>
      </w:r>
    </w:p>
    <w:bookmarkEnd w:id="7743"/>
    <w:bookmarkStart w:name="z8185" w:id="7744"/>
    <w:p>
      <w:pPr>
        <w:spacing w:after="0"/>
        <w:ind w:left="0"/>
        <w:jc w:val="both"/>
      </w:pPr>
      <w:r>
        <w:rPr>
          <w:rFonts w:ascii="Times New Roman"/>
          <w:b w:val="false"/>
          <w:i w:val="false"/>
          <w:color w:val="000000"/>
          <w:sz w:val="28"/>
        </w:rPr>
        <w:t>
      1) әскери іс-әрекеттер;</w:t>
      </w:r>
    </w:p>
    <w:bookmarkEnd w:id="7744"/>
    <w:bookmarkStart w:name="z8186" w:id="7745"/>
    <w:p>
      <w:pPr>
        <w:spacing w:after="0"/>
        <w:ind w:left="0"/>
        <w:jc w:val="both"/>
      </w:pPr>
      <w:r>
        <w:rPr>
          <w:rFonts w:ascii="Times New Roman"/>
          <w:b w:val="false"/>
          <w:i w:val="false"/>
          <w:color w:val="000000"/>
          <w:sz w:val="28"/>
        </w:rPr>
        <w:t xml:space="preserve">
      2) террористік акт, төңкеріс, көтеріліс; </w:t>
      </w:r>
    </w:p>
    <w:bookmarkEnd w:id="7745"/>
    <w:bookmarkStart w:name="z8187" w:id="7746"/>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7746"/>
    <w:bookmarkStart w:name="z8188" w:id="7747"/>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7747"/>
    <w:bookmarkStart w:name="z8189" w:id="7748"/>
    <w:p>
      <w:pPr>
        <w:spacing w:after="0"/>
        <w:ind w:left="0"/>
        <w:jc w:val="both"/>
      </w:pPr>
      <w:r>
        <w:rPr>
          <w:rFonts w:ascii="Times New Roman"/>
          <w:b w:val="false"/>
          <w:i w:val="false"/>
          <w:color w:val="000000"/>
          <w:sz w:val="28"/>
        </w:rPr>
        <w:t>
      254. Тараптар мынадай оқиғалар:</w:t>
      </w:r>
    </w:p>
    <w:bookmarkEnd w:id="7748"/>
    <w:bookmarkStart w:name="z8190" w:id="7749"/>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7749"/>
    <w:bookmarkStart w:name="z8191" w:id="7750"/>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7750"/>
    <w:bookmarkStart w:name="z8192" w:id="7751"/>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7751"/>
    <w:bookmarkStart w:name="z8193" w:id="7752"/>
    <w:p>
      <w:pPr>
        <w:spacing w:after="0"/>
        <w:ind w:left="0"/>
        <w:jc w:val="both"/>
      </w:pPr>
      <w:r>
        <w:rPr>
          <w:rFonts w:ascii="Times New Roman"/>
          <w:b w:val="false"/>
          <w:i w:val="false"/>
          <w:color w:val="000000"/>
          <w:sz w:val="28"/>
        </w:rPr>
        <w:t>
      255.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7752"/>
    <w:bookmarkStart w:name="z8194" w:id="7753"/>
    <w:p>
      <w:pPr>
        <w:spacing w:after="0"/>
        <w:ind w:left="0"/>
        <w:jc w:val="both"/>
      </w:pPr>
      <w:r>
        <w:rPr>
          <w:rFonts w:ascii="Times New Roman"/>
          <w:b w:val="false"/>
          <w:i w:val="false"/>
          <w:color w:val="000000"/>
          <w:sz w:val="28"/>
        </w:rPr>
        <w:t>
      256. Еңсерілмейтін күш жағдаяттарының (форс-мажор) орын алуы туралы хабарлама:</w:t>
      </w:r>
    </w:p>
    <w:bookmarkEnd w:id="7753"/>
    <w:bookmarkStart w:name="z8195" w:id="7754"/>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7754"/>
    <w:bookmarkStart w:name="z8196" w:id="7755"/>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255-тармағына сәйкес Еңсерілмейтін күш жағдаяттарының (форс-мажор) орын алуының құжаттық растаулары қоса берілуі тиіс. </w:t>
      </w:r>
    </w:p>
    <w:bookmarkEnd w:id="7755"/>
    <w:bookmarkStart w:name="z8197" w:id="7756"/>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7756"/>
    <w:bookmarkStart w:name="z8198" w:id="7757"/>
    <w:p>
      <w:pPr>
        <w:spacing w:after="0"/>
        <w:ind w:left="0"/>
        <w:jc w:val="both"/>
      </w:pPr>
      <w:r>
        <w:rPr>
          <w:rFonts w:ascii="Times New Roman"/>
          <w:b w:val="false"/>
          <w:i w:val="false"/>
          <w:color w:val="000000"/>
          <w:sz w:val="28"/>
        </w:rPr>
        <w:t>
      257. Үлгілік шартты орындаудың уақытылы еместігін азайту міндеті:</w:t>
      </w:r>
    </w:p>
    <w:bookmarkEnd w:id="7757"/>
    <w:bookmarkStart w:name="z8199" w:id="7758"/>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7758"/>
    <w:bookmarkStart w:name="z8200" w:id="7759"/>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7759"/>
    <w:bookmarkStart w:name="z8201" w:id="7760"/>
    <w:p>
      <w:pPr>
        <w:spacing w:after="0"/>
        <w:ind w:left="0"/>
        <w:jc w:val="both"/>
      </w:pPr>
      <w:r>
        <w:rPr>
          <w:rFonts w:ascii="Times New Roman"/>
          <w:b w:val="false"/>
          <w:i w:val="false"/>
          <w:color w:val="000000"/>
          <w:sz w:val="28"/>
        </w:rPr>
        <w:t>
      258. Еңсерілмейтін күш жағдаяттарының (форс-мажор) салдары:</w:t>
      </w:r>
    </w:p>
    <w:bookmarkEnd w:id="7760"/>
    <w:bookmarkStart w:name="z8202" w:id="7761"/>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7761"/>
    <w:bookmarkStart w:name="z8203" w:id="7762"/>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7762"/>
    <w:bookmarkStart w:name="z8204" w:id="7763"/>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7763"/>
    <w:bookmarkStart w:name="z8205" w:id="7764"/>
    <w:p>
      <w:pPr>
        <w:spacing w:after="0"/>
        <w:ind w:left="0"/>
        <w:jc w:val="left"/>
      </w:pPr>
      <w:r>
        <w:rPr>
          <w:rFonts w:ascii="Times New Roman"/>
          <w:b/>
          <w:i w:val="false"/>
          <w:color w:val="000000"/>
        </w:rPr>
        <w:t xml:space="preserve"> 36. Қоршаған ортаны қорғау және жұмыстарды жүргізу қауіпсіздігі жөніндегі талаптар</w:t>
      </w:r>
    </w:p>
    <w:bookmarkEnd w:id="7764"/>
    <w:bookmarkStart w:name="z8206" w:id="7765"/>
    <w:p>
      <w:pPr>
        <w:spacing w:after="0"/>
        <w:ind w:left="0"/>
        <w:jc w:val="both"/>
      </w:pPr>
      <w:r>
        <w:rPr>
          <w:rFonts w:ascii="Times New Roman"/>
          <w:b w:val="false"/>
          <w:i w:val="false"/>
          <w:color w:val="000000"/>
          <w:sz w:val="28"/>
        </w:rPr>
        <w:t>
      259. Қауіпсіздікті және қоршаған ортаны қорғауды қамтамасыз ету мақсатында Жекеше әріптес:</w:t>
      </w:r>
    </w:p>
    <w:bookmarkEnd w:id="7765"/>
    <w:bookmarkStart w:name="z8207" w:id="7766"/>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7766"/>
    <w:bookmarkStart w:name="z8208" w:id="7767"/>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7767"/>
    <w:bookmarkStart w:name="z8209" w:id="7768"/>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7768"/>
    <w:bookmarkStart w:name="z8210" w:id="7769"/>
    <w:p>
      <w:pPr>
        <w:spacing w:after="0"/>
        <w:ind w:left="0"/>
        <w:jc w:val="both"/>
      </w:pPr>
      <w:r>
        <w:rPr>
          <w:rFonts w:ascii="Times New Roman"/>
          <w:b w:val="false"/>
          <w:i w:val="false"/>
          <w:color w:val="000000"/>
          <w:sz w:val="28"/>
        </w:rPr>
        <w:t>
      260.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7769"/>
    <w:bookmarkStart w:name="z8211" w:id="7770"/>
    <w:p>
      <w:pPr>
        <w:spacing w:after="0"/>
        <w:ind w:left="0"/>
        <w:jc w:val="both"/>
      </w:pPr>
      <w:r>
        <w:rPr>
          <w:rFonts w:ascii="Times New Roman"/>
          <w:b w:val="false"/>
          <w:i w:val="false"/>
          <w:color w:val="000000"/>
          <w:sz w:val="28"/>
        </w:rPr>
        <w:t>
      261. Үлгілік шарт бойынша жұмысты қауіпсіз жүргізуді қамтамасыз ету жөніндегі негізгі талаптар:</w:t>
      </w:r>
    </w:p>
    <w:bookmarkEnd w:id="7770"/>
    <w:bookmarkStart w:name="z8212" w:id="7771"/>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7771"/>
    <w:bookmarkStart w:name="z8213" w:id="7772"/>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7772"/>
    <w:bookmarkStart w:name="z8214" w:id="7773"/>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7773"/>
    <w:bookmarkStart w:name="z8215" w:id="7774"/>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7774"/>
    <w:bookmarkStart w:name="z8216" w:id="7775"/>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7775"/>
    <w:bookmarkStart w:name="z8217" w:id="7776"/>
    <w:p>
      <w:pPr>
        <w:spacing w:after="0"/>
        <w:ind w:left="0"/>
        <w:jc w:val="both"/>
      </w:pPr>
      <w:r>
        <w:rPr>
          <w:rFonts w:ascii="Times New Roman"/>
          <w:b w:val="false"/>
          <w:i w:val="false"/>
          <w:color w:val="000000"/>
          <w:sz w:val="28"/>
        </w:rPr>
        <w:t>
      262.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7776"/>
    <w:bookmarkStart w:name="z8218" w:id="7777"/>
    <w:p>
      <w:pPr>
        <w:spacing w:after="0"/>
        <w:ind w:left="0"/>
        <w:jc w:val="both"/>
      </w:pPr>
      <w:r>
        <w:rPr>
          <w:rFonts w:ascii="Times New Roman"/>
          <w:b w:val="false"/>
          <w:i w:val="false"/>
          <w:color w:val="000000"/>
          <w:sz w:val="28"/>
        </w:rPr>
        <w:t>
      263.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7777"/>
    <w:bookmarkStart w:name="z8219" w:id="7778"/>
    <w:p>
      <w:pPr>
        <w:spacing w:after="0"/>
        <w:ind w:left="0"/>
        <w:jc w:val="both"/>
      </w:pPr>
      <w:r>
        <w:rPr>
          <w:rFonts w:ascii="Times New Roman"/>
          <w:b w:val="false"/>
          <w:i w:val="false"/>
          <w:color w:val="000000"/>
          <w:sz w:val="28"/>
        </w:rPr>
        <w:t>
      264.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7778"/>
    <w:bookmarkStart w:name="z8220" w:id="7779"/>
    <w:p>
      <w:pPr>
        <w:spacing w:after="0"/>
        <w:ind w:left="0"/>
        <w:jc w:val="both"/>
      </w:pPr>
      <w:r>
        <w:rPr>
          <w:rFonts w:ascii="Times New Roman"/>
          <w:b w:val="false"/>
          <w:i w:val="false"/>
          <w:color w:val="000000"/>
          <w:sz w:val="28"/>
        </w:rPr>
        <w:t>
      265. Жекеше әріптес, заңнамаға сәйкес, оның кінәсі бойынша Жекеше әріптес персоналының денсаулығына келтірілген зиянды өтейді.</w:t>
      </w:r>
    </w:p>
    <w:bookmarkEnd w:id="7779"/>
    <w:bookmarkStart w:name="z8221" w:id="7780"/>
    <w:p>
      <w:pPr>
        <w:spacing w:after="0"/>
        <w:ind w:left="0"/>
        <w:jc w:val="both"/>
      </w:pPr>
      <w:r>
        <w:rPr>
          <w:rFonts w:ascii="Times New Roman"/>
          <w:b w:val="false"/>
          <w:i w:val="false"/>
          <w:color w:val="000000"/>
          <w:sz w:val="28"/>
        </w:rPr>
        <w:t>
      266.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7780"/>
    <w:bookmarkStart w:name="z8222" w:id="7781"/>
    <w:p>
      <w:pPr>
        <w:spacing w:after="0"/>
        <w:ind w:left="0"/>
        <w:jc w:val="both"/>
      </w:pPr>
      <w:r>
        <w:rPr>
          <w:rFonts w:ascii="Times New Roman"/>
          <w:b w:val="false"/>
          <w:i w:val="false"/>
          <w:color w:val="000000"/>
          <w:sz w:val="28"/>
        </w:rPr>
        <w:t>
      267.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7781"/>
    <w:bookmarkStart w:name="z8223" w:id="7782"/>
    <w:p>
      <w:pPr>
        <w:spacing w:after="0"/>
        <w:ind w:left="0"/>
        <w:jc w:val="left"/>
      </w:pPr>
      <w:r>
        <w:rPr>
          <w:rFonts w:ascii="Times New Roman"/>
          <w:b/>
          <w:i w:val="false"/>
          <w:color w:val="000000"/>
        </w:rPr>
        <w:t xml:space="preserve"> 37. Хабарламалар</w:t>
      </w:r>
    </w:p>
    <w:bookmarkEnd w:id="7782"/>
    <w:bookmarkStart w:name="z8224" w:id="7783"/>
    <w:p>
      <w:pPr>
        <w:spacing w:after="0"/>
        <w:ind w:left="0"/>
        <w:jc w:val="both"/>
      </w:pPr>
      <w:r>
        <w:rPr>
          <w:rFonts w:ascii="Times New Roman"/>
          <w:b w:val="false"/>
          <w:i w:val="false"/>
          <w:color w:val="000000"/>
          <w:sz w:val="28"/>
        </w:rPr>
        <w:t xml:space="preserve">
      268. Үлгілік шарт аясындағы барлық хабарламалар мемлекеттік және/немес орыс тілінде жазбаша нысанда жасалуы тиіс. </w:t>
      </w:r>
    </w:p>
    <w:bookmarkEnd w:id="7783"/>
    <w:bookmarkStart w:name="z8225" w:id="7784"/>
    <w:p>
      <w:pPr>
        <w:spacing w:after="0"/>
        <w:ind w:left="0"/>
        <w:jc w:val="both"/>
      </w:pPr>
      <w:r>
        <w:rPr>
          <w:rFonts w:ascii="Times New Roman"/>
          <w:b w:val="false"/>
          <w:i w:val="false"/>
          <w:color w:val="000000"/>
          <w:sz w:val="28"/>
        </w:rPr>
        <w:t>
      269. Кез келген хабарлама, егер ол кіріс корреспонденциясы ретінде тіркелген болса, Тараппен алынған болып есептеледі.</w:t>
      </w:r>
    </w:p>
    <w:bookmarkEnd w:id="7784"/>
    <w:bookmarkStart w:name="z8226" w:id="7785"/>
    <w:p>
      <w:pPr>
        <w:spacing w:after="0"/>
        <w:ind w:left="0"/>
        <w:jc w:val="both"/>
      </w:pPr>
      <w:r>
        <w:rPr>
          <w:rFonts w:ascii="Times New Roman"/>
          <w:b w:val="false"/>
          <w:i w:val="false"/>
          <w:color w:val="000000"/>
          <w:sz w:val="28"/>
        </w:rPr>
        <w:t xml:space="preserve">
      270.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 </w:t>
      </w:r>
    </w:p>
    <w:bookmarkEnd w:id="7785"/>
    <w:bookmarkStart w:name="z8227" w:id="7786"/>
    <w:p>
      <w:pPr>
        <w:spacing w:after="0"/>
        <w:ind w:left="0"/>
        <w:jc w:val="both"/>
      </w:pPr>
      <w:r>
        <w:rPr>
          <w:rFonts w:ascii="Times New Roman"/>
          <w:b w:val="false"/>
          <w:i w:val="false"/>
          <w:color w:val="000000"/>
          <w:sz w:val="28"/>
        </w:rPr>
        <w:t>
      271.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7786"/>
    <w:bookmarkStart w:name="z8228" w:id="7787"/>
    <w:p>
      <w:pPr>
        <w:spacing w:after="0"/>
        <w:ind w:left="0"/>
        <w:jc w:val="both"/>
      </w:pPr>
      <w:r>
        <w:rPr>
          <w:rFonts w:ascii="Times New Roman"/>
          <w:b w:val="false"/>
          <w:i w:val="false"/>
          <w:color w:val="000000"/>
          <w:sz w:val="28"/>
        </w:rPr>
        <w:t>
      272.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7787"/>
    <w:bookmarkStart w:name="z8229" w:id="7788"/>
    <w:p>
      <w:pPr>
        <w:spacing w:after="0"/>
        <w:ind w:left="0"/>
        <w:jc w:val="both"/>
      </w:pPr>
      <w:r>
        <w:rPr>
          <w:rFonts w:ascii="Times New Roman"/>
          <w:b w:val="false"/>
          <w:i w:val="false"/>
          <w:color w:val="000000"/>
          <w:sz w:val="28"/>
        </w:rPr>
        <w:t>
      273.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7788"/>
    <w:bookmarkStart w:name="z8230" w:id="7789"/>
    <w:p>
      <w:pPr>
        <w:spacing w:after="0"/>
        <w:ind w:left="0"/>
        <w:jc w:val="left"/>
      </w:pPr>
      <w:r>
        <w:rPr>
          <w:rFonts w:ascii="Times New Roman"/>
          <w:b/>
          <w:i w:val="false"/>
          <w:color w:val="000000"/>
        </w:rPr>
        <w:t xml:space="preserve"> 38. Қорытынды ережелер</w:t>
      </w:r>
    </w:p>
    <w:bookmarkEnd w:id="7789"/>
    <w:bookmarkStart w:name="z8231" w:id="7790"/>
    <w:p>
      <w:pPr>
        <w:spacing w:after="0"/>
        <w:ind w:left="0"/>
        <w:jc w:val="both"/>
      </w:pPr>
      <w:r>
        <w:rPr>
          <w:rFonts w:ascii="Times New Roman"/>
          <w:b w:val="false"/>
          <w:i w:val="false"/>
          <w:color w:val="000000"/>
          <w:sz w:val="28"/>
        </w:rPr>
        <w:t>
      274. Үлгілік шартқа барлық қосымшалар мен толықтыруларға Тараптардың уәкілетті өкілдері қол қоюлары тиіс.</w:t>
      </w:r>
    </w:p>
    <w:bookmarkEnd w:id="7790"/>
    <w:bookmarkStart w:name="z8232" w:id="7791"/>
    <w:p>
      <w:pPr>
        <w:spacing w:after="0"/>
        <w:ind w:left="0"/>
        <w:jc w:val="both"/>
      </w:pPr>
      <w:r>
        <w:rPr>
          <w:rFonts w:ascii="Times New Roman"/>
          <w:b w:val="false"/>
          <w:i w:val="false"/>
          <w:color w:val="000000"/>
          <w:sz w:val="28"/>
        </w:rPr>
        <w:t>
      275. Үлгілік шарт бойынша кез келген хат алмасу мынадай мекен-жайлар бойынша жіберіледі:</w:t>
      </w:r>
    </w:p>
    <w:bookmarkEnd w:id="7791"/>
    <w:bookmarkStart w:name="z8233" w:id="7792"/>
    <w:p>
      <w:pPr>
        <w:spacing w:after="0"/>
        <w:ind w:left="0"/>
        <w:jc w:val="both"/>
      </w:pPr>
      <w:r>
        <w:rPr>
          <w:rFonts w:ascii="Times New Roman"/>
          <w:b w:val="false"/>
          <w:i w:val="false"/>
          <w:color w:val="000000"/>
          <w:sz w:val="28"/>
        </w:rPr>
        <w:t>
      Мемлекеттік әріптес: __________;</w:t>
      </w:r>
    </w:p>
    <w:bookmarkEnd w:id="7792"/>
    <w:bookmarkStart w:name="z8234" w:id="7793"/>
    <w:p>
      <w:pPr>
        <w:spacing w:after="0"/>
        <w:ind w:left="0"/>
        <w:jc w:val="both"/>
      </w:pPr>
      <w:r>
        <w:rPr>
          <w:rFonts w:ascii="Times New Roman"/>
          <w:b w:val="false"/>
          <w:i w:val="false"/>
          <w:color w:val="000000"/>
          <w:sz w:val="28"/>
        </w:rPr>
        <w:t>
      Жекеше әріптес: _________.</w:t>
      </w:r>
    </w:p>
    <w:bookmarkEnd w:id="7793"/>
    <w:bookmarkStart w:name="z8235" w:id="7794"/>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7794"/>
    <w:bookmarkStart w:name="z8236" w:id="7795"/>
    <w:p>
      <w:pPr>
        <w:spacing w:after="0"/>
        <w:ind w:left="0"/>
        <w:jc w:val="both"/>
      </w:pPr>
      <w:r>
        <w:rPr>
          <w:rFonts w:ascii="Times New Roman"/>
          <w:b w:val="false"/>
          <w:i w:val="false"/>
          <w:color w:val="000000"/>
          <w:sz w:val="28"/>
        </w:rPr>
        <w:t>
      276.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7795"/>
    <w:bookmarkStart w:name="z8237" w:id="7796"/>
    <w:p>
      <w:pPr>
        <w:spacing w:after="0"/>
        <w:ind w:left="0"/>
        <w:jc w:val="both"/>
      </w:pPr>
      <w:r>
        <w:rPr>
          <w:rFonts w:ascii="Times New Roman"/>
          <w:b w:val="false"/>
          <w:i w:val="false"/>
          <w:color w:val="000000"/>
          <w:sz w:val="28"/>
        </w:rPr>
        <w:t xml:space="preserve">
      277.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 </w:t>
      </w:r>
    </w:p>
    <w:bookmarkEnd w:id="7796"/>
    <w:bookmarkStart w:name="z8238" w:id="7797"/>
    <w:p>
      <w:pPr>
        <w:spacing w:after="0"/>
        <w:ind w:left="0"/>
        <w:jc w:val="both"/>
      </w:pPr>
      <w:r>
        <w:rPr>
          <w:rFonts w:ascii="Times New Roman"/>
          <w:b w:val="false"/>
          <w:i w:val="false"/>
          <w:color w:val="000000"/>
          <w:sz w:val="28"/>
        </w:rPr>
        <w:t>
      278.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7797"/>
    <w:bookmarkStart w:name="z8239" w:id="7798"/>
    <w:p>
      <w:pPr>
        <w:spacing w:after="0"/>
        <w:ind w:left="0"/>
        <w:jc w:val="both"/>
      </w:pPr>
      <w:r>
        <w:rPr>
          <w:rFonts w:ascii="Times New Roman"/>
          <w:b w:val="false"/>
          <w:i w:val="false"/>
          <w:color w:val="000000"/>
          <w:sz w:val="28"/>
        </w:rPr>
        <w:t>
      279.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7798"/>
    <w:bookmarkStart w:name="z8240" w:id="7799"/>
    <w:p>
      <w:pPr>
        <w:spacing w:after="0"/>
        <w:ind w:left="0"/>
        <w:jc w:val="both"/>
      </w:pPr>
      <w:r>
        <w:rPr>
          <w:rFonts w:ascii="Times New Roman"/>
          <w:b w:val="false"/>
          <w:i w:val="false"/>
          <w:color w:val="000000"/>
          <w:sz w:val="28"/>
        </w:rPr>
        <w:t xml:space="preserve">
      280.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7799"/>
    <w:bookmarkStart w:name="z8241" w:id="7800"/>
    <w:p>
      <w:pPr>
        <w:spacing w:after="0"/>
        <w:ind w:left="0"/>
        <w:jc w:val="both"/>
      </w:pPr>
      <w:r>
        <w:rPr>
          <w:rFonts w:ascii="Times New Roman"/>
          <w:b w:val="false"/>
          <w:i w:val="false"/>
          <w:color w:val="000000"/>
          <w:sz w:val="28"/>
        </w:rPr>
        <w:t xml:space="preserve">
      281.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7800"/>
    <w:bookmarkStart w:name="z8242" w:id="7801"/>
    <w:p>
      <w:pPr>
        <w:spacing w:after="0"/>
        <w:ind w:left="0"/>
        <w:jc w:val="both"/>
      </w:pPr>
      <w:r>
        <w:rPr>
          <w:rFonts w:ascii="Times New Roman"/>
          <w:b w:val="false"/>
          <w:i w:val="false"/>
          <w:color w:val="000000"/>
          <w:sz w:val="28"/>
        </w:rPr>
        <w:t xml:space="preserve">
      282.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 </w:t>
      </w:r>
    </w:p>
    <w:bookmarkEnd w:id="7801"/>
    <w:bookmarkStart w:name="z8243" w:id="7802"/>
    <w:p>
      <w:pPr>
        <w:spacing w:after="0"/>
        <w:ind w:left="0"/>
        <w:jc w:val="left"/>
      </w:pPr>
      <w:r>
        <w:rPr>
          <w:rFonts w:ascii="Times New Roman"/>
          <w:b/>
          <w:i w:val="false"/>
          <w:color w:val="000000"/>
        </w:rPr>
        <w:t xml:space="preserve"> 39. Тараптардың мекен-жайы және банктік деректемелері:</w:t>
      </w:r>
    </w:p>
    <w:bookmarkEnd w:id="7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246" w:id="7803"/>
    <w:p>
      <w:pPr>
        <w:spacing w:after="0"/>
        <w:ind w:left="0"/>
        <w:jc w:val="left"/>
      </w:pPr>
      <w:r>
        <w:rPr>
          <w:rFonts w:ascii="Times New Roman"/>
          <w:b/>
          <w:i w:val="false"/>
          <w:color w:val="000000"/>
        </w:rPr>
        <w:t xml:space="preserve"> МЖӘ объектісі</w:t>
      </w:r>
    </w:p>
    <w:bookmarkEnd w:id="7803"/>
    <w:bookmarkStart w:name="z8247" w:id="7804"/>
    <w:p>
      <w:pPr>
        <w:spacing w:after="0"/>
        <w:ind w:left="0"/>
        <w:jc w:val="both"/>
      </w:pPr>
      <w:r>
        <w:rPr>
          <w:rFonts w:ascii="Times New Roman"/>
          <w:b w:val="false"/>
          <w:i w:val="false"/>
          <w:color w:val="000000"/>
          <w:sz w:val="28"/>
        </w:rPr>
        <w:t>
      МЖӘ объектісі __________ (елді-мекеннің атауын және орналасқан жерін көрсету) студенттік жатақхана болып табылады.</w:t>
      </w:r>
    </w:p>
    <w:bookmarkEnd w:id="7804"/>
    <w:bookmarkStart w:name="z8248" w:id="7805"/>
    <w:p>
      <w:pPr>
        <w:spacing w:after="0"/>
        <w:ind w:left="0"/>
        <w:jc w:val="both"/>
      </w:pPr>
      <w:r>
        <w:rPr>
          <w:rFonts w:ascii="Times New Roman"/>
          <w:b w:val="false"/>
          <w:i w:val="false"/>
          <w:color w:val="000000"/>
          <w:sz w:val="28"/>
        </w:rPr>
        <w:t>
      Студенттік жатақхана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w:t>
      </w:r>
    </w:p>
    <w:bookmarkEnd w:id="7805"/>
    <w:bookmarkStart w:name="z8249" w:id="7806"/>
    <w:p>
      <w:pPr>
        <w:spacing w:after="0"/>
        <w:ind w:left="0"/>
        <w:jc w:val="both"/>
      </w:pPr>
      <w:r>
        <w:rPr>
          <w:rFonts w:ascii="Times New Roman"/>
          <w:b w:val="false"/>
          <w:i w:val="false"/>
          <w:color w:val="000000"/>
          <w:sz w:val="28"/>
        </w:rPr>
        <w:t>
      Негізгі техникалық-экономикалық көрсеткіштер</w:t>
      </w:r>
    </w:p>
    <w:bookmarkEnd w:id="7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250" w:id="7807"/>
    <w:p>
      <w:pPr>
        <w:spacing w:after="0"/>
        <w:ind w:left="0"/>
        <w:jc w:val="both"/>
      </w:pPr>
      <w:r>
        <w:rPr>
          <w:rFonts w:ascii="Times New Roman"/>
          <w:b w:val="false"/>
          <w:i w:val="false"/>
          <w:color w:val="000000"/>
          <w:sz w:val="28"/>
        </w:rPr>
        <w:t>
      МЖӘ объектісінің сипаттамасы (үй-жайлардың экспликациясын көрсету)</w:t>
      </w:r>
    </w:p>
    <w:bookmarkEnd w:id="78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251" w:id="7808"/>
    <w:p>
      <w:pPr>
        <w:spacing w:after="0"/>
        <w:ind w:left="0"/>
        <w:jc w:val="left"/>
      </w:pPr>
      <w:r>
        <w:rPr>
          <w:rFonts w:ascii="Times New Roman"/>
          <w:b/>
          <w:i w:val="false"/>
          <w:color w:val="000000"/>
        </w:rPr>
        <w:t xml:space="preserve"> Тараптардың қолдары</w:t>
      </w:r>
    </w:p>
    <w:bookmarkEnd w:id="7808"/>
    <w:bookmarkStart w:name="z8252" w:id="7809"/>
    <w:p>
      <w:pPr>
        <w:spacing w:after="0"/>
        <w:ind w:left="0"/>
        <w:jc w:val="both"/>
      </w:pPr>
      <w:r>
        <w:rPr>
          <w:rFonts w:ascii="Times New Roman"/>
          <w:b w:val="false"/>
          <w:i w:val="false"/>
          <w:color w:val="000000"/>
          <w:sz w:val="28"/>
        </w:rPr>
        <w:t>
      ______________________________             ______________________________</w:t>
      </w:r>
    </w:p>
    <w:bookmarkEnd w:id="7809"/>
    <w:bookmarkStart w:name="z8253" w:id="781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8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24" w:id="7811"/>
    <w:p>
      <w:pPr>
        <w:spacing w:after="0"/>
        <w:ind w:left="0"/>
        <w:jc w:val="left"/>
      </w:pPr>
      <w:r>
        <w:rPr>
          <w:rFonts w:ascii="Times New Roman"/>
          <w:b/>
          <w:i w:val="false"/>
          <w:color w:val="000000"/>
        </w:rPr>
        <w:t xml:space="preserve"> МЖӘ жобасын жүзеге асыру кестесі</w:t>
      </w:r>
    </w:p>
    <w:bookmarkEnd w:id="7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8256" w:id="7812"/>
    <w:p>
      <w:pPr>
        <w:spacing w:after="0"/>
        <w:ind w:left="0"/>
        <w:jc w:val="left"/>
      </w:pPr>
      <w:r>
        <w:rPr>
          <w:rFonts w:ascii="Times New Roman"/>
          <w:b/>
          <w:i w:val="false"/>
          <w:color w:val="000000"/>
        </w:rPr>
        <w:t xml:space="preserve"> Тараптардың қолдары</w:t>
      </w:r>
    </w:p>
    <w:bookmarkEnd w:id="7812"/>
    <w:bookmarkStart w:name="z8257" w:id="7813"/>
    <w:p>
      <w:pPr>
        <w:spacing w:after="0"/>
        <w:ind w:left="0"/>
        <w:jc w:val="both"/>
      </w:pPr>
      <w:r>
        <w:rPr>
          <w:rFonts w:ascii="Times New Roman"/>
          <w:b w:val="false"/>
          <w:i w:val="false"/>
          <w:color w:val="000000"/>
          <w:sz w:val="28"/>
        </w:rPr>
        <w:t>
      ______________________________             ______________________________</w:t>
      </w:r>
    </w:p>
    <w:bookmarkEnd w:id="7813"/>
    <w:bookmarkStart w:name="z8258" w:id="781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8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261" w:id="7815"/>
    <w:p>
      <w:pPr>
        <w:spacing w:after="0"/>
        <w:ind w:left="0"/>
        <w:jc w:val="left"/>
      </w:pPr>
      <w:r>
        <w:rPr>
          <w:rFonts w:ascii="Times New Roman"/>
          <w:b/>
          <w:i w:val="false"/>
          <w:color w:val="000000"/>
        </w:rPr>
        <w:t xml:space="preserve"> Қаржы-экономикалық жоспар</w:t>
      </w:r>
    </w:p>
    <w:bookmarkEnd w:id="7815"/>
    <w:bookmarkStart w:name="z8262" w:id="7816"/>
    <w:p>
      <w:pPr>
        <w:spacing w:after="0"/>
        <w:ind w:left="0"/>
        <w:jc w:val="both"/>
      </w:pPr>
      <w:r>
        <w:rPr>
          <w:rFonts w:ascii="Times New Roman"/>
          <w:b w:val="false"/>
          <w:i w:val="false"/>
          <w:color w:val="000000"/>
          <w:sz w:val="28"/>
        </w:rPr>
        <w:t>
      Жатақхананың жұмыс істеуі үшін барлығы ___ қызметкер тартылатын болады.</w:t>
      </w:r>
    </w:p>
    <w:bookmarkEnd w:id="7816"/>
    <w:bookmarkStart w:name="z8263" w:id="7817"/>
    <w:p>
      <w:pPr>
        <w:spacing w:after="0"/>
        <w:ind w:left="0"/>
        <w:jc w:val="both"/>
      </w:pPr>
      <w:r>
        <w:rPr>
          <w:rFonts w:ascii="Times New Roman"/>
          <w:b w:val="false"/>
          <w:i w:val="false"/>
          <w:color w:val="000000"/>
          <w:sz w:val="28"/>
        </w:rPr>
        <w:t>
      Жатақхананың штаттық бірліктерінің саны, адам</w:t>
      </w:r>
    </w:p>
    <w:bookmarkEnd w:id="7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басқару персоналы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Комендант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персонал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 персонал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 тазалаушы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персонал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Сантехник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264" w:id="7818"/>
    <w:p>
      <w:pPr>
        <w:spacing w:after="0"/>
        <w:ind w:left="0"/>
        <w:jc w:val="both"/>
      </w:pPr>
      <w:r>
        <w:rPr>
          <w:rFonts w:ascii="Times New Roman"/>
          <w:b w:val="false"/>
          <w:i w:val="false"/>
          <w:color w:val="000000"/>
          <w:sz w:val="28"/>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bookmarkEnd w:id="7818"/>
    <w:bookmarkStart w:name="z8265" w:id="7819"/>
    <w:p>
      <w:pPr>
        <w:spacing w:after="0"/>
        <w:ind w:left="0"/>
        <w:jc w:val="both"/>
      </w:pPr>
      <w:r>
        <w:rPr>
          <w:rFonts w:ascii="Times New Roman"/>
          <w:b w:val="false"/>
          <w:i w:val="false"/>
          <w:color w:val="000000"/>
          <w:sz w:val="28"/>
        </w:rPr>
        <w:t>
      2. МЖӘ жобасын іске асырудың қаржы-экономикалық көрсеткіштері</w:t>
      </w:r>
    </w:p>
    <w:bookmarkEnd w:id="7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266" w:id="7820"/>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bookmarkEnd w:id="7820"/>
    <w:bookmarkStart w:name="z8267" w:id="7821"/>
    <w:p>
      <w:pPr>
        <w:spacing w:after="0"/>
        <w:ind w:left="0"/>
        <w:jc w:val="left"/>
      </w:pPr>
      <w:r>
        <w:rPr>
          <w:rFonts w:ascii="Times New Roman"/>
          <w:b/>
          <w:i w:val="false"/>
          <w:color w:val="000000"/>
        </w:rPr>
        <w:t xml:space="preserve"> Тараптардың қолдары</w:t>
      </w:r>
    </w:p>
    <w:bookmarkEnd w:id="7821"/>
    <w:bookmarkStart w:name="z8268" w:id="7822"/>
    <w:p>
      <w:pPr>
        <w:spacing w:after="0"/>
        <w:ind w:left="0"/>
        <w:jc w:val="both"/>
      </w:pPr>
      <w:r>
        <w:rPr>
          <w:rFonts w:ascii="Times New Roman"/>
          <w:b w:val="false"/>
          <w:i w:val="false"/>
          <w:color w:val="000000"/>
          <w:sz w:val="28"/>
        </w:rPr>
        <w:t>
      ______________________________             ______________________________</w:t>
      </w:r>
    </w:p>
    <w:bookmarkEnd w:id="7822"/>
    <w:bookmarkStart w:name="z8269" w:id="7823"/>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8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272" w:id="7824"/>
    <w:p>
      <w:pPr>
        <w:spacing w:after="0"/>
        <w:ind w:left="0"/>
        <w:jc w:val="left"/>
      </w:pPr>
      <w:r>
        <w:rPr>
          <w:rFonts w:ascii="Times New Roman"/>
          <w:b/>
          <w:i w:val="false"/>
          <w:color w:val="000000"/>
        </w:rPr>
        <w:t xml:space="preserve"> Алғашқы кепілдік</w:t>
      </w:r>
    </w:p>
    <w:bookmarkEnd w:id="7824"/>
    <w:bookmarkStart w:name="z8273" w:id="7825"/>
    <w:p>
      <w:pPr>
        <w:spacing w:after="0"/>
        <w:ind w:left="0"/>
        <w:jc w:val="both"/>
      </w:pPr>
      <w:r>
        <w:rPr>
          <w:rFonts w:ascii="Times New Roman"/>
          <w:b w:val="false"/>
          <w:i w:val="false"/>
          <w:color w:val="000000"/>
          <w:sz w:val="28"/>
        </w:rPr>
        <w:t>
      ____________________                              "___"_____________ 20__ ж.</w:t>
      </w:r>
    </w:p>
    <w:bookmarkEnd w:id="7825"/>
    <w:bookmarkStart w:name="z8274" w:id="7826"/>
    <w:p>
      <w:pPr>
        <w:spacing w:after="0"/>
        <w:ind w:left="0"/>
        <w:jc w:val="both"/>
      </w:pPr>
      <w:r>
        <w:rPr>
          <w:rFonts w:ascii="Times New Roman"/>
          <w:b w:val="false"/>
          <w:i w:val="false"/>
          <w:color w:val="000000"/>
          <w:sz w:val="28"/>
        </w:rPr>
        <w:t>
      (елді-мекеннің атауын және орналасқан жерін көрсету)</w:t>
      </w:r>
    </w:p>
    <w:bookmarkEnd w:id="7826"/>
    <w:bookmarkStart w:name="z8275" w:id="7827"/>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bookmarkEnd w:id="7827"/>
    <w:bookmarkStart w:name="z8276" w:id="7828"/>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bookmarkEnd w:id="7828"/>
    <w:bookmarkStart w:name="z8277" w:id="7829"/>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bookmarkEnd w:id="7829"/>
    <w:bookmarkStart w:name="z8278" w:id="7830"/>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___ орынға арналған студенттік жатақхана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7830"/>
    <w:bookmarkStart w:name="z8279" w:id="7831"/>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bookmarkEnd w:id="7831"/>
    <w:bookmarkStart w:name="z8280" w:id="7832"/>
    <w:p>
      <w:pPr>
        <w:spacing w:after="0"/>
        <w:ind w:left="0"/>
        <w:jc w:val="both"/>
      </w:pPr>
      <w:r>
        <w:rPr>
          <w:rFonts w:ascii="Times New Roman"/>
          <w:b w:val="false"/>
          <w:i w:val="false"/>
          <w:color w:val="000000"/>
          <w:sz w:val="28"/>
        </w:rPr>
        <w:t>
      назарға ала отырып:</w:t>
      </w:r>
    </w:p>
    <w:bookmarkEnd w:id="7832"/>
    <w:bookmarkStart w:name="z8281" w:id="7833"/>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7833"/>
    <w:bookmarkStart w:name="z8282" w:id="7834"/>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7834"/>
    <w:bookmarkStart w:name="z8283" w:id="7835"/>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bookmarkEnd w:id="7835"/>
    <w:bookmarkStart w:name="z8284" w:id="7836"/>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bookmarkEnd w:id="7836"/>
    <w:bookmarkStart w:name="z8285" w:id="7837"/>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7837"/>
    <w:bookmarkStart w:name="z8286" w:id="7838"/>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7838"/>
    <w:bookmarkStart w:name="z8287" w:id="7839"/>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7839"/>
    <w:bookmarkStart w:name="z8288" w:id="784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7840"/>
    <w:bookmarkStart w:name="z8289" w:id="7841"/>
    <w:p>
      <w:pPr>
        <w:spacing w:after="0"/>
        <w:ind w:left="0"/>
        <w:jc w:val="left"/>
      </w:pPr>
      <w:r>
        <w:rPr>
          <w:rFonts w:ascii="Times New Roman"/>
          <w:b/>
          <w:i w:val="false"/>
          <w:color w:val="000000"/>
        </w:rPr>
        <w:t xml:space="preserve"> Тараптардың қолдары</w:t>
      </w:r>
    </w:p>
    <w:bookmarkEnd w:id="7841"/>
    <w:bookmarkStart w:name="z8290" w:id="7842"/>
    <w:p>
      <w:pPr>
        <w:spacing w:after="0"/>
        <w:ind w:left="0"/>
        <w:jc w:val="both"/>
      </w:pPr>
      <w:r>
        <w:rPr>
          <w:rFonts w:ascii="Times New Roman"/>
          <w:b w:val="false"/>
          <w:i w:val="false"/>
          <w:color w:val="000000"/>
          <w:sz w:val="28"/>
        </w:rPr>
        <w:t>
      ______________________________</w:t>
      </w:r>
    </w:p>
    <w:bookmarkEnd w:id="7842"/>
    <w:bookmarkStart w:name="z8291" w:id="7843"/>
    <w:p>
      <w:pPr>
        <w:spacing w:after="0"/>
        <w:ind w:left="0"/>
        <w:jc w:val="both"/>
      </w:pPr>
      <w:r>
        <w:rPr>
          <w:rFonts w:ascii="Times New Roman"/>
          <w:b w:val="false"/>
          <w:i w:val="false"/>
          <w:color w:val="000000"/>
          <w:sz w:val="28"/>
        </w:rPr>
        <w:t>
                     Кепілдің атынан</w:t>
      </w:r>
    </w:p>
    <w:bookmarkEnd w:id="7843"/>
    <w:bookmarkStart w:name="z8292" w:id="7844"/>
    <w:p>
      <w:pPr>
        <w:spacing w:after="0"/>
        <w:ind w:left="0"/>
        <w:jc w:val="both"/>
      </w:pPr>
      <w:r>
        <w:rPr>
          <w:rFonts w:ascii="Times New Roman"/>
          <w:b w:val="false"/>
          <w:i w:val="false"/>
          <w:color w:val="000000"/>
          <w:sz w:val="28"/>
        </w:rPr>
        <w:t>
      ______________________________             ______________________________</w:t>
      </w:r>
    </w:p>
    <w:bookmarkEnd w:id="7844"/>
    <w:bookmarkStart w:name="z8293" w:id="784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8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25" w:id="7846"/>
    <w:p>
      <w:pPr>
        <w:spacing w:after="0"/>
        <w:ind w:left="0"/>
        <w:jc w:val="left"/>
      </w:pPr>
      <w:r>
        <w:rPr>
          <w:rFonts w:ascii="Times New Roman"/>
          <w:b/>
          <w:i w:val="false"/>
          <w:color w:val="000000"/>
        </w:rPr>
        <w:t xml:space="preserve"> Жер учаскесі</w:t>
      </w:r>
    </w:p>
    <w:bookmarkEnd w:id="78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296" w:id="7847"/>
    <w:p>
      <w:pPr>
        <w:spacing w:after="0"/>
        <w:ind w:left="0"/>
        <w:jc w:val="left"/>
      </w:pPr>
      <w:r>
        <w:rPr>
          <w:rFonts w:ascii="Times New Roman"/>
          <w:b/>
          <w:i w:val="false"/>
          <w:color w:val="000000"/>
        </w:rPr>
        <w:t xml:space="preserve"> Тараптардың қолдары</w:t>
      </w:r>
    </w:p>
    <w:bookmarkEnd w:id="7847"/>
    <w:bookmarkStart w:name="z8297" w:id="7848"/>
    <w:p>
      <w:pPr>
        <w:spacing w:after="0"/>
        <w:ind w:left="0"/>
        <w:jc w:val="both"/>
      </w:pPr>
      <w:r>
        <w:rPr>
          <w:rFonts w:ascii="Times New Roman"/>
          <w:b w:val="false"/>
          <w:i w:val="false"/>
          <w:color w:val="000000"/>
          <w:sz w:val="28"/>
        </w:rPr>
        <w:t>
      ______________________________             ______________________________</w:t>
      </w:r>
    </w:p>
    <w:bookmarkEnd w:id="7848"/>
    <w:bookmarkStart w:name="z8298" w:id="7849"/>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8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26" w:id="7850"/>
    <w:p>
      <w:pPr>
        <w:spacing w:after="0"/>
        <w:ind w:left="0"/>
        <w:jc w:val="left"/>
      </w:pPr>
      <w:r>
        <w:rPr>
          <w:rFonts w:ascii="Times New Roman"/>
          <w:b/>
          <w:i w:val="false"/>
          <w:color w:val="000000"/>
        </w:rPr>
        <w:t xml:space="preserve"> Қаржыландыру көздері</w:t>
      </w:r>
    </w:p>
    <w:bookmarkEnd w:id="7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p>
          <w:p>
            <w:pPr>
              <w:spacing w:after="20"/>
              <w:ind w:left="20"/>
              <w:jc w:val="both"/>
            </w:pPr>
            <w:r>
              <w:rPr>
                <w:rFonts w:ascii="Times New Roman"/>
                <w:b w:val="false"/>
                <w:i w:val="false"/>
                <w:color w:val="000000"/>
                <w:sz w:val="20"/>
              </w:rPr>
              <w:t>
Қарыз қаражаттары – МЖӘ объектісін салу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301" w:id="7851"/>
    <w:p>
      <w:pPr>
        <w:spacing w:after="0"/>
        <w:ind w:left="0"/>
        <w:jc w:val="left"/>
      </w:pPr>
      <w:r>
        <w:rPr>
          <w:rFonts w:ascii="Times New Roman"/>
          <w:b/>
          <w:i w:val="false"/>
          <w:color w:val="000000"/>
        </w:rPr>
        <w:t xml:space="preserve"> Тараптардың қолдары</w:t>
      </w:r>
    </w:p>
    <w:bookmarkEnd w:id="7851"/>
    <w:bookmarkStart w:name="z8302" w:id="7852"/>
    <w:p>
      <w:pPr>
        <w:spacing w:after="0"/>
        <w:ind w:left="0"/>
        <w:jc w:val="both"/>
      </w:pPr>
      <w:r>
        <w:rPr>
          <w:rFonts w:ascii="Times New Roman"/>
          <w:b w:val="false"/>
          <w:i w:val="false"/>
          <w:color w:val="000000"/>
          <w:sz w:val="28"/>
        </w:rPr>
        <w:t>
      ______________________________             ______________________________</w:t>
      </w:r>
    </w:p>
    <w:bookmarkEnd w:id="7852"/>
    <w:bookmarkStart w:name="z8303" w:id="7853"/>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8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306" w:id="7854"/>
    <w:p>
      <w:pPr>
        <w:spacing w:after="0"/>
        <w:ind w:left="0"/>
        <w:jc w:val="left"/>
      </w:pPr>
      <w:r>
        <w:rPr>
          <w:rFonts w:ascii="Times New Roman"/>
          <w:b/>
          <w:i w:val="false"/>
          <w:color w:val="000000"/>
        </w:rPr>
        <w:t xml:space="preserve"> МЖӘ жобасын басқарудың институционалдық схемасы</w:t>
      </w:r>
    </w:p>
    <w:bookmarkEnd w:id="7854"/>
    <w:bookmarkStart w:name="z8307" w:id="7855"/>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bookmarkEnd w:id="7855"/>
    <w:bookmarkStart w:name="z8308" w:id="7856"/>
    <w:p>
      <w:pPr>
        <w:spacing w:after="0"/>
        <w:ind w:left="0"/>
        <w:jc w:val="both"/>
      </w:pPr>
      <w:r>
        <w:rPr>
          <w:rFonts w:ascii="Times New Roman"/>
          <w:b w:val="false"/>
          <w:i w:val="false"/>
          <w:color w:val="000000"/>
          <w:sz w:val="28"/>
        </w:rPr>
        <w:t xml:space="preserve">
      1) Инвестициялық кезең; </w:t>
      </w:r>
    </w:p>
    <w:bookmarkEnd w:id="7856"/>
    <w:bookmarkStart w:name="z8309" w:id="7857"/>
    <w:p>
      <w:pPr>
        <w:spacing w:after="0"/>
        <w:ind w:left="0"/>
        <w:jc w:val="both"/>
      </w:pPr>
      <w:r>
        <w:rPr>
          <w:rFonts w:ascii="Times New Roman"/>
          <w:b w:val="false"/>
          <w:i w:val="false"/>
          <w:color w:val="000000"/>
          <w:sz w:val="28"/>
        </w:rPr>
        <w:t xml:space="preserve">
      2) Постинвестициялық кезең. </w:t>
      </w:r>
    </w:p>
    <w:bookmarkEnd w:id="7857"/>
    <w:bookmarkStart w:name="z8310" w:id="7858"/>
    <w:p>
      <w:pPr>
        <w:spacing w:after="0"/>
        <w:ind w:left="0"/>
        <w:jc w:val="both"/>
      </w:pPr>
      <w:r>
        <w:rPr>
          <w:rFonts w:ascii="Times New Roman"/>
          <w:b w:val="false"/>
          <w:i w:val="false"/>
          <w:color w:val="000000"/>
          <w:sz w:val="28"/>
        </w:rPr>
        <w:t xml:space="preserve">
      Инвестициялық кезеңде МЖӘ жобасын басқару схемасы 1-суретте келтірілген. </w:t>
      </w:r>
    </w:p>
    <w:bookmarkEnd w:id="7858"/>
    <w:bookmarkStart w:name="z8311" w:id="7859"/>
    <w:p>
      <w:pPr>
        <w:spacing w:after="0"/>
        <w:ind w:left="0"/>
        <w:jc w:val="both"/>
      </w:pPr>
      <w:r>
        <w:rPr>
          <w:rFonts w:ascii="Times New Roman"/>
          <w:b w:val="false"/>
          <w:i w:val="false"/>
          <w:color w:val="000000"/>
          <w:sz w:val="28"/>
        </w:rPr>
        <w:t xml:space="preserve">
      </w:t>
      </w:r>
    </w:p>
    <w:bookmarkEnd w:id="7859"/>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12" w:id="786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жобаға қатысқан жағдайда көрсету қажет</w:t>
      </w:r>
    </w:p>
    <w:bookmarkEnd w:id="7860"/>
    <w:bookmarkStart w:name="z8313" w:id="7861"/>
    <w:p>
      <w:pPr>
        <w:spacing w:after="0"/>
        <w:ind w:left="0"/>
        <w:jc w:val="both"/>
      </w:pPr>
      <w:r>
        <w:rPr>
          <w:rFonts w:ascii="Times New Roman"/>
          <w:b w:val="false"/>
          <w:i w:val="false"/>
          <w:color w:val="000000"/>
          <w:sz w:val="28"/>
        </w:rPr>
        <w:t>
            1-сурет. Қайта құру кезеңінде МЖӘ жобасын басқарудың ұйымдық схемасы</w:t>
      </w:r>
    </w:p>
    <w:bookmarkEnd w:id="7861"/>
    <w:bookmarkStart w:name="z8314" w:id="7862"/>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7862"/>
    <w:bookmarkStart w:name="z8315" w:id="7863"/>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жатақхана салу үшін қажетті жер учаскесін беруді және тиісті инженерлік-коммуникацияық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bookmarkEnd w:id="7863"/>
    <w:bookmarkStart w:name="z8316" w:id="7864"/>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bookmarkEnd w:id="7864"/>
    <w:bookmarkStart w:name="z8317" w:id="7865"/>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bookmarkEnd w:id="7865"/>
    <w:bookmarkStart w:name="z8318" w:id="7866"/>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 халықаралық қаржы ұйымдары, екінші деңгейлі банктер немесе ұлттық компаниялар;</w:t>
      </w:r>
    </w:p>
    <w:bookmarkEnd w:id="7866"/>
    <w:bookmarkStart w:name="z8319" w:id="7867"/>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7867"/>
    <w:bookmarkStart w:name="z8320" w:id="7868"/>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bookmarkEnd w:id="7868"/>
    <w:bookmarkStart w:name="z8321" w:id="7869"/>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bookmarkEnd w:id="7869"/>
    <w:bookmarkStart w:name="z8322" w:id="7870"/>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7870"/>
    <w:bookmarkStart w:name="z8323" w:id="7871"/>
    <w:p>
      <w:pPr>
        <w:spacing w:after="0"/>
        <w:ind w:left="0"/>
        <w:jc w:val="both"/>
      </w:pPr>
      <w:r>
        <w:rPr>
          <w:rFonts w:ascii="Times New Roman"/>
          <w:b w:val="false"/>
          <w:i w:val="false"/>
          <w:color w:val="000000"/>
          <w:sz w:val="28"/>
        </w:rPr>
        <w:t xml:space="preserve">
      Постинвестициялық кезеңде МЖӘ жобасын басқару схемасы 2-суретте келтірілген.. </w:t>
      </w:r>
    </w:p>
    <w:bookmarkEnd w:id="7871"/>
    <w:bookmarkStart w:name="z8324" w:id="7872"/>
    <w:p>
      <w:pPr>
        <w:spacing w:after="0"/>
        <w:ind w:left="0"/>
        <w:jc w:val="both"/>
      </w:pPr>
      <w:r>
        <w:rPr>
          <w:rFonts w:ascii="Times New Roman"/>
          <w:b w:val="false"/>
          <w:i w:val="false"/>
          <w:color w:val="000000"/>
          <w:sz w:val="28"/>
        </w:rPr>
        <w:t xml:space="preserve">
      </w:t>
      </w:r>
    </w:p>
    <w:bookmarkEnd w:id="7872"/>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25" w:id="7873"/>
    <w:p>
      <w:pPr>
        <w:spacing w:after="0"/>
        <w:ind w:left="0"/>
        <w:jc w:val="both"/>
      </w:pPr>
      <w:r>
        <w:rPr>
          <w:rFonts w:ascii="Times New Roman"/>
          <w:b w:val="false"/>
          <w:i w:val="false"/>
          <w:color w:val="000000"/>
          <w:sz w:val="28"/>
        </w:rPr>
        <w:t xml:space="preserve">
      </w:t>
      </w:r>
      <w:r>
        <w:rPr>
          <w:rFonts w:ascii="Times New Roman"/>
          <w:b w:val="false"/>
          <w:i/>
          <w:color w:val="000000"/>
          <w:sz w:val="28"/>
        </w:rPr>
        <w:t>* жобаға қатысқан жағдайда көрсету қажет</w:t>
      </w:r>
    </w:p>
    <w:bookmarkEnd w:id="7873"/>
    <w:bookmarkStart w:name="z8326" w:id="7874"/>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7874"/>
    <w:bookmarkStart w:name="z8327" w:id="7875"/>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жатақхананы материалдық қамтамасыз етуді қоса алғанда) орындауына бақылауды жүзеге асырады, Жекеше әріптеске мемлекеттік қолдау шараларын (керегін көрсету) береді, сондай-ақ __________ (қажетті шығындарды өтеу көзін көрсету) төлейді;</w:t>
      </w:r>
    </w:p>
    <w:bookmarkEnd w:id="7875"/>
    <w:bookmarkStart w:name="z8328" w:id="7876"/>
    <w:p>
      <w:pPr>
        <w:spacing w:after="0"/>
        <w:ind w:left="0"/>
        <w:jc w:val="both"/>
      </w:pPr>
      <w:r>
        <w:rPr>
          <w:rFonts w:ascii="Times New Roman"/>
          <w:b w:val="false"/>
          <w:i w:val="false"/>
          <w:color w:val="000000"/>
          <w:sz w:val="28"/>
        </w:rPr>
        <w:t>
      Жекеше әріптес – Қызметтерді тұтынушыларға қызмет көрсету үшін МЖӘ объектісінің толық дайындығын қамтамасыз етеді, Үлгілік шарт талаптарына сәйкес жатақханадан орын беру бойынша қызметтер көрсетеді, сондай-ақ МЖӘ жобасының кірісті бөлігін қамтамасыз етеді, МЖӘ объектісін ағымдық ұстауға жауап береді;</w:t>
      </w:r>
    </w:p>
    <w:bookmarkEnd w:id="7876"/>
    <w:bookmarkStart w:name="z8329" w:id="7877"/>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7877"/>
    <w:bookmarkStart w:name="z8330" w:id="7878"/>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7878"/>
    <w:bookmarkStart w:name="z8331" w:id="7879"/>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bookmarkEnd w:id="7879"/>
    <w:bookmarkStart w:name="z8332" w:id="7880"/>
    <w:p>
      <w:pPr>
        <w:spacing w:after="0"/>
        <w:ind w:left="0"/>
        <w:jc w:val="both"/>
      </w:pPr>
      <w:r>
        <w:rPr>
          <w:rFonts w:ascii="Times New Roman"/>
          <w:b w:val="false"/>
          <w:i w:val="false"/>
          <w:color w:val="000000"/>
          <w:sz w:val="28"/>
        </w:rPr>
        <w:t xml:space="preserve">
      Қызметтерді тұтынушылар – жатақхана қызметтерін тұтынады және Жекеше әріптеске аталған қызметтер бойынша төлейді. </w:t>
      </w:r>
    </w:p>
    <w:bookmarkEnd w:id="7880"/>
    <w:bookmarkStart w:name="z8333" w:id="7881"/>
    <w:p>
      <w:pPr>
        <w:spacing w:after="0"/>
        <w:ind w:left="0"/>
        <w:jc w:val="left"/>
      </w:pPr>
      <w:r>
        <w:rPr>
          <w:rFonts w:ascii="Times New Roman"/>
          <w:b/>
          <w:i w:val="false"/>
          <w:color w:val="000000"/>
        </w:rPr>
        <w:t xml:space="preserve"> Тараптардың қолдары</w:t>
      </w:r>
    </w:p>
    <w:bookmarkEnd w:id="7881"/>
    <w:bookmarkStart w:name="z8334" w:id="7882"/>
    <w:p>
      <w:pPr>
        <w:spacing w:after="0"/>
        <w:ind w:left="0"/>
        <w:jc w:val="both"/>
      </w:pPr>
      <w:r>
        <w:rPr>
          <w:rFonts w:ascii="Times New Roman"/>
          <w:b w:val="false"/>
          <w:i w:val="false"/>
          <w:color w:val="000000"/>
          <w:sz w:val="28"/>
        </w:rPr>
        <w:t>
      ______________________________             ______________________________</w:t>
      </w:r>
    </w:p>
    <w:bookmarkEnd w:id="7882"/>
    <w:bookmarkStart w:name="z8335" w:id="7883"/>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8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338" w:id="7884"/>
    <w:p>
      <w:pPr>
        <w:spacing w:after="0"/>
        <w:ind w:left="0"/>
        <w:jc w:val="left"/>
      </w:pPr>
      <w:r>
        <w:rPr>
          <w:rFonts w:ascii="Times New Roman"/>
          <w:b/>
          <w:i w:val="false"/>
          <w:color w:val="000000"/>
        </w:rPr>
        <w:t xml:space="preserve"> Құрылыс кепілдігі</w:t>
      </w:r>
    </w:p>
    <w:bookmarkEnd w:id="788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8339" w:id="7885"/>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7885"/>
    <w:bookmarkStart w:name="z8340" w:id="7886"/>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7886"/>
    <w:bookmarkStart w:name="z8341" w:id="7887"/>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7887"/>
    <w:bookmarkStart w:name="z8342" w:id="7888"/>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___ орынға арналған студенттік жатақхана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7888"/>
    <w:bookmarkStart w:name="z8343" w:id="7889"/>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7889"/>
    <w:bookmarkStart w:name="z8344" w:id="7890"/>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7890"/>
    <w:bookmarkStart w:name="z8345" w:id="7891"/>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7891"/>
    <w:bookmarkStart w:name="z8346" w:id="7892"/>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bookmarkEnd w:id="7892"/>
    <w:bookmarkStart w:name="z8347" w:id="7893"/>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bookmarkEnd w:id="7893"/>
    <w:bookmarkStart w:name="z8348" w:id="7894"/>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7894"/>
    <w:bookmarkStart w:name="z8349" w:id="7895"/>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7895"/>
    <w:bookmarkStart w:name="z8350" w:id="7896"/>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7896"/>
    <w:bookmarkStart w:name="z8351" w:id="7897"/>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w:t>
      </w:r>
      <w:r>
        <w:rPr>
          <w:rFonts w:ascii="Times New Roman"/>
          <w:b w:val="false"/>
          <w:i/>
          <w:color w:val="000000"/>
          <w:sz w:val="28"/>
        </w:rPr>
        <w:t>_</w:t>
      </w:r>
    </w:p>
    <w:bookmarkEnd w:id="7897"/>
    <w:bookmarkStart w:name="z8352" w:id="789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7898"/>
    <w:bookmarkStart w:name="z8353" w:id="7899"/>
    <w:p>
      <w:pPr>
        <w:spacing w:after="0"/>
        <w:ind w:left="0"/>
        <w:jc w:val="left"/>
      </w:pPr>
      <w:r>
        <w:rPr>
          <w:rFonts w:ascii="Times New Roman"/>
          <w:b/>
          <w:i w:val="false"/>
          <w:color w:val="000000"/>
        </w:rPr>
        <w:t xml:space="preserve"> Тараптардың қолдары</w:t>
      </w:r>
    </w:p>
    <w:bookmarkEnd w:id="7899"/>
    <w:bookmarkStart w:name="z8354" w:id="7900"/>
    <w:p>
      <w:pPr>
        <w:spacing w:after="0"/>
        <w:ind w:left="0"/>
        <w:jc w:val="both"/>
      </w:pPr>
      <w:r>
        <w:rPr>
          <w:rFonts w:ascii="Times New Roman"/>
          <w:b w:val="false"/>
          <w:i w:val="false"/>
          <w:color w:val="000000"/>
          <w:sz w:val="28"/>
        </w:rPr>
        <w:t>
      ______________________________</w:t>
      </w:r>
    </w:p>
    <w:bookmarkEnd w:id="7900"/>
    <w:bookmarkStart w:name="z8355" w:id="7901"/>
    <w:p>
      <w:pPr>
        <w:spacing w:after="0"/>
        <w:ind w:left="0"/>
        <w:jc w:val="both"/>
      </w:pPr>
      <w:r>
        <w:rPr>
          <w:rFonts w:ascii="Times New Roman"/>
          <w:b w:val="false"/>
          <w:i w:val="false"/>
          <w:color w:val="000000"/>
          <w:sz w:val="28"/>
        </w:rPr>
        <w:t>
                   Кепілдің атынан</w:t>
      </w:r>
    </w:p>
    <w:bookmarkEnd w:id="7901"/>
    <w:bookmarkStart w:name="z8356" w:id="7902"/>
    <w:p>
      <w:pPr>
        <w:spacing w:after="0"/>
        <w:ind w:left="0"/>
        <w:jc w:val="both"/>
      </w:pPr>
      <w:r>
        <w:rPr>
          <w:rFonts w:ascii="Times New Roman"/>
          <w:b w:val="false"/>
          <w:i w:val="false"/>
          <w:color w:val="000000"/>
          <w:sz w:val="28"/>
        </w:rPr>
        <w:t>
      ______________________________             ______________________________</w:t>
      </w:r>
    </w:p>
    <w:bookmarkEnd w:id="7902"/>
    <w:bookmarkStart w:name="z8357" w:id="7903"/>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9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360" w:id="7904"/>
    <w:p>
      <w:pPr>
        <w:spacing w:after="0"/>
        <w:ind w:left="0"/>
        <w:jc w:val="left"/>
      </w:pPr>
      <w:r>
        <w:rPr>
          <w:rFonts w:ascii="Times New Roman"/>
          <w:b/>
          <w:i w:val="false"/>
          <w:color w:val="000000"/>
        </w:rPr>
        <w:t xml:space="preserve"> Тапсырылатын МЖӘ объектісінің күйіне қойылатын талаптар</w:t>
      </w:r>
    </w:p>
    <w:bookmarkEnd w:id="7904"/>
    <w:bookmarkStart w:name="z8361" w:id="7905"/>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bookmarkEnd w:id="7905"/>
    <w:bookmarkStart w:name="z8362" w:id="7906"/>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bookmarkEnd w:id="7906"/>
    <w:bookmarkStart w:name="z8363" w:id="7907"/>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bookmarkEnd w:id="7907"/>
    <w:bookmarkStart w:name="z8364" w:id="7908"/>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bookmarkEnd w:id="7908"/>
    <w:bookmarkStart w:name="z8365" w:id="7909"/>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bookmarkEnd w:id="7909"/>
    <w:bookmarkStart w:name="z8366" w:id="7910"/>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bookmarkEnd w:id="7910"/>
    <w:bookmarkStart w:name="z8367" w:id="7911"/>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bookmarkEnd w:id="7911"/>
    <w:bookmarkStart w:name="z8368" w:id="7912"/>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bookmarkEnd w:id="7912"/>
    <w:bookmarkStart w:name="z8369" w:id="7913"/>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bookmarkEnd w:id="7913"/>
    <w:bookmarkStart w:name="z8370" w:id="7914"/>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bookmarkEnd w:id="7914"/>
    <w:bookmarkStart w:name="z8371" w:id="7915"/>
    <w:p>
      <w:pPr>
        <w:spacing w:after="0"/>
        <w:ind w:left="0"/>
        <w:jc w:val="left"/>
      </w:pPr>
      <w:r>
        <w:rPr>
          <w:rFonts w:ascii="Times New Roman"/>
          <w:b/>
          <w:i w:val="false"/>
          <w:color w:val="000000"/>
        </w:rPr>
        <w:t xml:space="preserve"> Тараптардың қолдары</w:t>
      </w:r>
    </w:p>
    <w:bookmarkEnd w:id="7915"/>
    <w:bookmarkStart w:name="z8372" w:id="7916"/>
    <w:p>
      <w:pPr>
        <w:spacing w:after="0"/>
        <w:ind w:left="0"/>
        <w:jc w:val="both"/>
      </w:pPr>
      <w:r>
        <w:rPr>
          <w:rFonts w:ascii="Times New Roman"/>
          <w:b w:val="false"/>
          <w:i w:val="false"/>
          <w:color w:val="000000"/>
          <w:sz w:val="28"/>
        </w:rPr>
        <w:t>
      ______________________________             ______________________________</w:t>
      </w:r>
    </w:p>
    <w:bookmarkEnd w:id="7916"/>
    <w:bookmarkStart w:name="z8373" w:id="791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9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376" w:id="7918"/>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мөлшерінің есебі </w:t>
      </w:r>
    </w:p>
    <w:bookmarkEnd w:id="7918"/>
    <w:bookmarkStart w:name="z8377" w:id="7919"/>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bookmarkEnd w:id="7919"/>
    <w:bookmarkStart w:name="z8378" w:id="7920"/>
    <w:p>
      <w:pPr>
        <w:spacing w:after="0"/>
        <w:ind w:left="0"/>
        <w:jc w:val="both"/>
      </w:pPr>
      <w:r>
        <w:rPr>
          <w:rFonts w:ascii="Times New Roman"/>
          <w:b w:val="false"/>
          <w:i w:val="false"/>
          <w:color w:val="000000"/>
          <w:sz w:val="28"/>
        </w:rPr>
        <w:t>
      1) Жекеше әріптес ай сайын/тоқсан сайын/жыл сайын (студенттерге тұрғын үй беру бойынша жатақхана қызметтерінің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bookmarkEnd w:id="7920"/>
    <w:bookmarkStart w:name="z8379" w:id="7921"/>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bookmarkEnd w:id="7921"/>
    <w:bookmarkStart w:name="z8380" w:id="7922"/>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bookmarkEnd w:id="7922"/>
    <w:bookmarkStart w:name="z8381" w:id="7923"/>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bookmarkEnd w:id="7923"/>
    <w:bookmarkStart w:name="z8382" w:id="7924"/>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bookmarkEnd w:id="7924"/>
    <w:bookmarkStart w:name="z8383" w:id="7925"/>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bookmarkEnd w:id="7925"/>
    <w:bookmarkStart w:name="z8384" w:id="7926"/>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bookmarkEnd w:id="7926"/>
    <w:bookmarkStart w:name="z8385" w:id="7927"/>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bookmarkEnd w:id="7927"/>
    <w:bookmarkStart w:name="z8386" w:id="7928"/>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bookmarkEnd w:id="7928"/>
    <w:bookmarkStart w:name="z8387" w:id="7929"/>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bookmarkEnd w:id="7929"/>
    <w:bookmarkStart w:name="z8388" w:id="7930"/>
    <w:p>
      <w:pPr>
        <w:spacing w:after="0"/>
        <w:ind w:left="0"/>
        <w:jc w:val="both"/>
      </w:pPr>
      <w:r>
        <w:rPr>
          <w:rFonts w:ascii="Times New Roman"/>
          <w:b w:val="false"/>
          <w:i w:val="false"/>
          <w:color w:val="000000"/>
          <w:sz w:val="28"/>
        </w:rPr>
        <w:t>
      Қызмет сапасының индикаторлары</w:t>
      </w:r>
    </w:p>
    <w:bookmarkEnd w:id="79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Мекеменің бухгалтерлік сапалы инспекция қызметтерімен түзетіледі, кітап (журнал) қызметтердің сапасына шағымдарды тіркеу 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соңына 10 күн ішінде мемлекеттік серіктес жеке серіктестің көрсеткен Келісімге сәйкес жеке әріптес міндеттемелерін орындалуы туралы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Басып шығару әкімшілігімен бар кітаптар шағымдар (беттері нөмірленеді және тігілген болуы тиіс).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қызметтерден түскен жатақханалар мазмұнына санитарлық және басқа да ережелер мен талаптарды бұзушылықтарды болмауы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Бірге Үлгілік шарт бойынша міндеттемелерді орындау туралы есеп, жеке серіктестің тиісті қызметтер ұсынған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индикаторы 2 (екі) фактілерді -дан аспайды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 мен студенттердің жатақханада тұру үшін ақталған талаптардың болмауы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Басшысының қолы қойылған, әкімшілікті басып шығару үшін Шағымдар. Беттер нөмірленеді және тігіледі тиіс..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шағымнан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bl>
    <w:bookmarkStart w:name="z8389" w:id="7931"/>
    <w:p>
      <w:pPr>
        <w:spacing w:after="0"/>
        <w:ind w:left="0"/>
        <w:jc w:val="both"/>
      </w:pPr>
      <w:r>
        <w:rPr>
          <w:rFonts w:ascii="Times New Roman"/>
          <w:b w:val="false"/>
          <w:i w:val="false"/>
          <w:color w:val="000000"/>
          <w:sz w:val="28"/>
        </w:rPr>
        <w:t>
                                                                  Ақаулық ұпайлар</w:t>
      </w:r>
    </w:p>
    <w:bookmarkEnd w:id="79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8390" w:id="7932"/>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7932"/>
    <w:bookmarkStart w:name="z8391" w:id="7933"/>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bookmarkEnd w:id="7933"/>
    <w:bookmarkStart w:name="z8392" w:id="7934"/>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bookmarkEnd w:id="7934"/>
    <w:bookmarkStart w:name="z8393" w:id="7935"/>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bookmarkEnd w:id="7935"/>
    <w:bookmarkStart w:name="z8394" w:id="7936"/>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7936"/>
    <w:bookmarkStart w:name="z8395" w:id="7937"/>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bookmarkEnd w:id="7937"/>
    <w:bookmarkStart w:name="z8396" w:id="7938"/>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bookmarkEnd w:id="7938"/>
    <w:bookmarkStart w:name="z8397" w:id="7939"/>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7939"/>
    <w:bookmarkStart w:name="z8398" w:id="7940"/>
    <w:p>
      <w:pPr>
        <w:spacing w:after="0"/>
        <w:ind w:left="0"/>
        <w:jc w:val="left"/>
      </w:pPr>
      <w:r>
        <w:rPr>
          <w:rFonts w:ascii="Times New Roman"/>
          <w:b/>
          <w:i w:val="false"/>
          <w:color w:val="000000"/>
        </w:rPr>
        <w:t xml:space="preserve"> Тараптардың қолдары</w:t>
      </w:r>
    </w:p>
    <w:bookmarkEnd w:id="7940"/>
    <w:bookmarkStart w:name="z8399" w:id="7941"/>
    <w:p>
      <w:pPr>
        <w:spacing w:after="0"/>
        <w:ind w:left="0"/>
        <w:jc w:val="both"/>
      </w:pPr>
      <w:r>
        <w:rPr>
          <w:rFonts w:ascii="Times New Roman"/>
          <w:b w:val="false"/>
          <w:i w:val="false"/>
          <w:color w:val="000000"/>
          <w:sz w:val="28"/>
        </w:rPr>
        <w:t>
      ______________________________             ____________________________</w:t>
      </w:r>
    </w:p>
    <w:bookmarkEnd w:id="7941"/>
    <w:bookmarkStart w:name="z8400" w:id="794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9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403" w:id="7943"/>
    <w:p>
      <w:pPr>
        <w:spacing w:after="0"/>
        <w:ind w:left="0"/>
        <w:jc w:val="left"/>
      </w:pPr>
      <w:r>
        <w:rPr>
          <w:rFonts w:ascii="Times New Roman"/>
          <w:b/>
          <w:i w:val="false"/>
          <w:color w:val="000000"/>
        </w:rPr>
        <w:t xml:space="preserve"> Пайдалану кепілдігі</w:t>
      </w:r>
    </w:p>
    <w:bookmarkEnd w:id="794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8404" w:id="7944"/>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7944"/>
    <w:bookmarkStart w:name="z8405" w:id="7945"/>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7945"/>
    <w:bookmarkStart w:name="z8406" w:id="7946"/>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7946"/>
    <w:bookmarkStart w:name="z8407" w:id="7947"/>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___ орынға арналған студенттік жатақхана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7947"/>
    <w:bookmarkStart w:name="z8408" w:id="7948"/>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7948"/>
    <w:bookmarkStart w:name="z8409" w:id="7949"/>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7949"/>
    <w:bookmarkStart w:name="z8410" w:id="7950"/>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7950"/>
    <w:bookmarkStart w:name="z8411" w:id="7951"/>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bookmarkEnd w:id="7951"/>
    <w:bookmarkStart w:name="z8412" w:id="7952"/>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bookmarkEnd w:id="7952"/>
    <w:bookmarkStart w:name="z8413" w:id="7953"/>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7953"/>
    <w:bookmarkStart w:name="z8414" w:id="7954"/>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7954"/>
    <w:bookmarkStart w:name="z8415" w:id="7955"/>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7955"/>
    <w:bookmarkStart w:name="z8416" w:id="7956"/>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7956"/>
    <w:bookmarkStart w:name="z8417" w:id="795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7957"/>
    <w:bookmarkStart w:name="z8418" w:id="7958"/>
    <w:p>
      <w:pPr>
        <w:spacing w:after="0"/>
        <w:ind w:left="0"/>
        <w:jc w:val="left"/>
      </w:pPr>
      <w:r>
        <w:rPr>
          <w:rFonts w:ascii="Times New Roman"/>
          <w:b/>
          <w:i w:val="false"/>
          <w:color w:val="000000"/>
        </w:rPr>
        <w:t xml:space="preserve"> Тараптардың қолдары</w:t>
      </w:r>
    </w:p>
    <w:bookmarkEnd w:id="7958"/>
    <w:bookmarkStart w:name="z8419" w:id="7959"/>
    <w:p>
      <w:pPr>
        <w:spacing w:after="0"/>
        <w:ind w:left="0"/>
        <w:jc w:val="both"/>
      </w:pPr>
      <w:r>
        <w:rPr>
          <w:rFonts w:ascii="Times New Roman"/>
          <w:b w:val="false"/>
          <w:i w:val="false"/>
          <w:color w:val="000000"/>
          <w:sz w:val="28"/>
        </w:rPr>
        <w:t>
      ______________________________</w:t>
      </w:r>
    </w:p>
    <w:bookmarkEnd w:id="7959"/>
    <w:bookmarkStart w:name="z8420" w:id="7960"/>
    <w:p>
      <w:pPr>
        <w:spacing w:after="0"/>
        <w:ind w:left="0"/>
        <w:jc w:val="both"/>
      </w:pPr>
      <w:r>
        <w:rPr>
          <w:rFonts w:ascii="Times New Roman"/>
          <w:b w:val="false"/>
          <w:i w:val="false"/>
          <w:color w:val="000000"/>
          <w:sz w:val="28"/>
        </w:rPr>
        <w:t>
                   Кепілдің атынан</w:t>
      </w:r>
    </w:p>
    <w:bookmarkEnd w:id="7960"/>
    <w:bookmarkStart w:name="z8421" w:id="7961"/>
    <w:p>
      <w:pPr>
        <w:spacing w:after="0"/>
        <w:ind w:left="0"/>
        <w:jc w:val="both"/>
      </w:pPr>
      <w:r>
        <w:rPr>
          <w:rFonts w:ascii="Times New Roman"/>
          <w:b w:val="false"/>
          <w:i w:val="false"/>
          <w:color w:val="000000"/>
          <w:sz w:val="28"/>
        </w:rPr>
        <w:t>
      ______________________________             ______________________________</w:t>
      </w:r>
    </w:p>
    <w:bookmarkEnd w:id="7961"/>
    <w:bookmarkStart w:name="z8422" w:id="796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9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425" w:id="7963"/>
    <w:p>
      <w:pPr>
        <w:spacing w:after="0"/>
        <w:ind w:left="0"/>
        <w:jc w:val="left"/>
      </w:pPr>
      <w:r>
        <w:rPr>
          <w:rFonts w:ascii="Times New Roman"/>
          <w:b/>
          <w:i w:val="false"/>
          <w:color w:val="000000"/>
        </w:rPr>
        <w:t xml:space="preserve"> Төлемдер кестесі</w:t>
      </w:r>
    </w:p>
    <w:bookmarkEnd w:id="7963"/>
    <w:bookmarkStart w:name="z8426" w:id="7964"/>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bookmarkEnd w:id="7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427" w:id="7965"/>
    <w:p>
      <w:pPr>
        <w:spacing w:after="0"/>
        <w:ind w:left="0"/>
        <w:jc w:val="left"/>
      </w:pPr>
      <w:r>
        <w:rPr>
          <w:rFonts w:ascii="Times New Roman"/>
          <w:b/>
          <w:i w:val="false"/>
          <w:color w:val="000000"/>
        </w:rPr>
        <w:t xml:space="preserve"> Тараптардың қолдары</w:t>
      </w:r>
    </w:p>
    <w:bookmarkEnd w:id="7965"/>
    <w:bookmarkStart w:name="z8428" w:id="7966"/>
    <w:p>
      <w:pPr>
        <w:spacing w:after="0"/>
        <w:ind w:left="0"/>
        <w:jc w:val="both"/>
      </w:pPr>
      <w:r>
        <w:rPr>
          <w:rFonts w:ascii="Times New Roman"/>
          <w:b w:val="false"/>
          <w:i w:val="false"/>
          <w:color w:val="000000"/>
          <w:sz w:val="28"/>
        </w:rPr>
        <w:t>
      ______________________________             ____________________________</w:t>
      </w:r>
    </w:p>
    <w:bookmarkEnd w:id="7966"/>
    <w:bookmarkStart w:name="z8429" w:id="796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79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27" w:id="7968"/>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79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p>
          <w:p>
            <w:pPr>
              <w:spacing w:after="20"/>
              <w:ind w:left="20"/>
              <w:jc w:val="both"/>
            </w:pP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 мен қызметтерді уақытында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уақытылы бақылауды қамтамасыз ету.</w:t>
            </w:r>
          </w:p>
          <w:p>
            <w:pPr>
              <w:spacing w:after="20"/>
              <w:ind w:left="20"/>
              <w:jc w:val="both"/>
            </w:pP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p>
          <w:p>
            <w:pPr>
              <w:spacing w:after="20"/>
              <w:ind w:left="20"/>
              <w:jc w:val="both"/>
            </w:pP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p>
          <w:p>
            <w:pPr>
              <w:spacing w:after="20"/>
              <w:ind w:left="20"/>
              <w:jc w:val="both"/>
            </w:pPr>
            <w:r>
              <w:rPr>
                <w:rFonts w:ascii="Times New Roman"/>
                <w:b w:val="false"/>
                <w:i w:val="false"/>
                <w:color w:val="000000"/>
                <w:sz w:val="20"/>
              </w:rPr>
              <w:t>
Құрылыс барысы мен сапасының және кестесінің сақталуына уақтылы бақылауды ұйымдастыру.</w:t>
            </w:r>
          </w:p>
          <w:p>
            <w:pPr>
              <w:spacing w:after="20"/>
              <w:ind w:left="20"/>
              <w:jc w:val="both"/>
            </w:pP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Студенттердің жатақханада тұруы үшін төлеу мүмкіндіктерінің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жатақхана қызметтерін төлеу бойынша жеке бағыт қарастыруы тиіс</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 жүктемелілігінің төмен деңгейі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біліктілігін арттыру, тұтынушыларға қызмет көрсету мәдениетінің деңгейін көтеру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Студенттердің өмір сүруінен түсетін кірістерді алудың кешігуі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шартта кірістерді уақытында алу бойынша нормалар қарастыру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жұмысшылардың кәсіподағын құру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Санитариялық-гигиеналық ережелер мен нормаларды сақтамау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Санитариялық-гигиеналық ережелер мен нормаларды қатаң сақтау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8432" w:id="7969"/>
    <w:p>
      <w:pPr>
        <w:spacing w:after="0"/>
        <w:ind w:left="0"/>
        <w:jc w:val="left"/>
      </w:pPr>
      <w:r>
        <w:rPr>
          <w:rFonts w:ascii="Times New Roman"/>
          <w:b/>
          <w:i w:val="false"/>
          <w:color w:val="000000"/>
        </w:rPr>
        <w:t xml:space="preserve"> Тараптардың қолдары</w:t>
      </w:r>
    </w:p>
    <w:bookmarkEnd w:id="79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20-қосымша</w:t>
            </w:r>
          </w:p>
        </w:tc>
      </w:tr>
    </w:tbl>
    <w:bookmarkStart w:name="z8435" w:id="7970"/>
    <w:p>
      <w:pPr>
        <w:spacing w:after="0"/>
        <w:ind w:left="0"/>
        <w:jc w:val="left"/>
      </w:pPr>
      <w:r>
        <w:rPr>
          <w:rFonts w:ascii="Times New Roman"/>
          <w:b/>
          <w:i w:val="false"/>
          <w:color w:val="000000"/>
        </w:rPr>
        <w:t xml:space="preserve"> Көлік саласындағы (автовокзал) МЖӘ Үлгілік шарты</w:t>
      </w:r>
    </w:p>
    <w:bookmarkEnd w:id="7970"/>
    <w:bookmarkStart w:name="z8436" w:id="7971"/>
    <w:p>
      <w:pPr>
        <w:spacing w:after="0"/>
        <w:ind w:left="0"/>
        <w:jc w:val="both"/>
      </w:pPr>
      <w:r>
        <w:rPr>
          <w:rFonts w:ascii="Times New Roman"/>
          <w:b w:val="false"/>
          <w:i w:val="false"/>
          <w:color w:val="000000"/>
          <w:sz w:val="28"/>
        </w:rPr>
        <w:t>
      ___________________________ (қол қоятын елді мекеннің атауын және орналасқан жерін көрсету) 20__жылғы "___" ________________ (жасалған күнін көрсету) бұдан әрі Мемлекеттік әріптес деп аталатын ____________________ (тұлғаның өкілеттіктерін белгілейтін құжаттың атауы мен деректемелерін көрсету) негізінде әрекет ететін ___________________________________ (уәкілетті тұлғаның лауазымын, Т.А.Ә. (болған жағдайда) көрсету) атынан ____________________ (мемлекеттік әріптесті көрсету) бір тараптан және бұдан әрі Жекеше әріптес деп аталатын ________________________ (тұлғаның өкілеттіктерін белгілейтін құжаттың атауы мен деректемелерін көрсету) негізінде әрекет ететін ____________________________________________ (уәкілетті тұлғаның лауазымын, Т.А.Ә. (болған жағдайда) көрсету) атынан ______________ (заңды, жеке тұлға және басқаларын көрсету) екінші тараптан бұдан әрі бірлесіп Тараптар, жеке алғанда Тарап деп аталатындар Конкурстық комиссияның _______________________________________________________ (комиссияның толық атауын көрсету) 20__ жылғы "___"__________________ № ____ шешіміне сәйкес Көлік саласындағы (автовокзал) МЖӘ Үлгілік шартын жасасты.</w:t>
      </w:r>
    </w:p>
    <w:bookmarkEnd w:id="7971"/>
    <w:bookmarkStart w:name="z8437" w:id="7972"/>
    <w:p>
      <w:pPr>
        <w:spacing w:after="0"/>
        <w:ind w:left="0"/>
        <w:jc w:val="left"/>
      </w:pPr>
      <w:r>
        <w:rPr>
          <w:rFonts w:ascii="Times New Roman"/>
          <w:b/>
          <w:i w:val="false"/>
          <w:color w:val="000000"/>
        </w:rPr>
        <w:t xml:space="preserve"> 1. Анықтамалар</w:t>
      </w:r>
    </w:p>
    <w:bookmarkEnd w:id="7972"/>
    <w:bookmarkStart w:name="z8438" w:id="7973"/>
    <w:p>
      <w:pPr>
        <w:spacing w:after="0"/>
        <w:ind w:left="0"/>
        <w:jc w:val="both"/>
      </w:pPr>
      <w:r>
        <w:rPr>
          <w:rFonts w:ascii="Times New Roman"/>
          <w:b w:val="false"/>
          <w:i w:val="false"/>
          <w:color w:val="000000"/>
          <w:sz w:val="28"/>
        </w:rPr>
        <w:t xml:space="preserve">
      1. Ағымдағы жөндеу – профилактикалық іс-шараларды жүргізу және ұсақ зақымдар мен ақаулықтарды жою арқылы ғимараттар мен инженерлік жабдықтың бөліктерін жүйелі әрі уақтылы сақтауға бағытталған, ғимараттардың конструкциялары мен инженерлік жабдық жүйелерінің дұрыс жұмыс істеуін (жұмысқа қабілеттілігін) қалпына келтіру, сондай-ақ барлық пайдалану көрсеткіштерін қолдау мақсатымен жүргізілетін техникалық іс-шаралардың кешені. </w:t>
      </w:r>
    </w:p>
    <w:bookmarkEnd w:id="7973"/>
    <w:bookmarkStart w:name="z8439" w:id="7974"/>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нәтижесін немесе дараландыру құралдарын пайдалануға және басқа тұлғалардың осындай пайдалануына тыйым салуға немесе рұқсат беруге Мемлекеттік әріптеске тиесілі құқықтардың жиынтығы. </w:t>
      </w:r>
    </w:p>
    <w:bookmarkEnd w:id="7974"/>
    <w:bookmarkStart w:name="z8440" w:id="7975"/>
    <w:p>
      <w:pPr>
        <w:spacing w:after="0"/>
        <w:ind w:left="0"/>
        <w:jc w:val="both"/>
      </w:pPr>
      <w:r>
        <w:rPr>
          <w:rFonts w:ascii="Times New Roman"/>
          <w:b w:val="false"/>
          <w:i w:val="false"/>
          <w:color w:val="000000"/>
          <w:sz w:val="28"/>
        </w:rPr>
        <w:t>
      3. Ақау – Ақаулық ұпайлардың берілуіне алып келуі мүмкін және Көлік саласындағы (автовокзал) МЖӘ Үлгілік шартына тауарлардың, жұмыстардың, көрсетiлетiн қызметтердің кез келген сәйкес келмеуі.</w:t>
      </w:r>
    </w:p>
    <w:bookmarkEnd w:id="7975"/>
    <w:bookmarkStart w:name="z8441" w:id="7976"/>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7976"/>
    <w:bookmarkStart w:name="z8442" w:id="7977"/>
    <w:p>
      <w:pPr>
        <w:spacing w:after="0"/>
        <w:ind w:left="0"/>
        <w:jc w:val="both"/>
      </w:pPr>
      <w:r>
        <w:rPr>
          <w:rFonts w:ascii="Times New Roman"/>
          <w:b w:val="false"/>
          <w:i w:val="false"/>
          <w:color w:val="000000"/>
          <w:sz w:val="28"/>
        </w:rPr>
        <w:t>
      5. Ақы – тұтынушылар МЖӘ объектісінің құрылысы аяқталғаннан кейін Жекеше әріптес ұсынатын пәтерлер үшін төлейтін ақшалай сома.</w:t>
      </w:r>
    </w:p>
    <w:bookmarkEnd w:id="7977"/>
    <w:bookmarkStart w:name="z8443" w:id="7978"/>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5-бөлімінің талаптарына сәйкес, Шарт мемлекеттік тіркелген кезден бастап ұсынатын кепілдік. </w:t>
      </w:r>
    </w:p>
    <w:bookmarkEnd w:id="7978"/>
    <w:bookmarkStart w:name="z8444" w:id="7979"/>
    <w:p>
      <w:pPr>
        <w:spacing w:after="0"/>
        <w:ind w:left="0"/>
        <w:jc w:val="both"/>
      </w:pPr>
      <w:r>
        <w:rPr>
          <w:rFonts w:ascii="Times New Roman"/>
          <w:b w:val="false"/>
          <w:i w:val="false"/>
          <w:color w:val="000000"/>
          <w:sz w:val="28"/>
        </w:rPr>
        <w:t>
      7. Алдын ала талаптар – Үлгілік шарттың 6-бөлімінде көрсетілген талаптар.</w:t>
      </w:r>
    </w:p>
    <w:bookmarkEnd w:id="7979"/>
    <w:bookmarkStart w:name="z8445" w:id="7980"/>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7980"/>
    <w:bookmarkStart w:name="z8446" w:id="7981"/>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7981"/>
    <w:bookmarkStart w:name="z8447" w:id="7982"/>
    <w:p>
      <w:pPr>
        <w:spacing w:after="0"/>
        <w:ind w:left="0"/>
        <w:jc w:val="both"/>
      </w:pPr>
      <w:r>
        <w:rPr>
          <w:rFonts w:ascii="Times New Roman"/>
          <w:b w:val="false"/>
          <w:i w:val="false"/>
          <w:color w:val="000000"/>
          <w:sz w:val="28"/>
        </w:rPr>
        <w:t>
      10. Бас мердігер – Жекеше әріптес құрылыс мердігерлік шартының негізінде тартатын, автовокзалды дайын күйде тапсыруды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салынуымен қамтамасыз ететін құрылыс компаниясы олардың сапасы үшін жауапты болады. Бұдан басқа, Бас мердігер құны мердігер жұмысының құны шеңберінде көзделетін, салынатын объектінің қалыпты жұмыс істеуі үшін қажетті жабдықтың жеткізілуін және оны монтаждауды ұйымдастырады.</w:t>
      </w:r>
    </w:p>
    <w:bookmarkEnd w:id="7982"/>
    <w:bookmarkStart w:name="z8448" w:id="7983"/>
    <w:p>
      <w:pPr>
        <w:spacing w:after="0"/>
        <w:ind w:left="0"/>
        <w:jc w:val="both"/>
      </w:pPr>
      <w:r>
        <w:rPr>
          <w:rFonts w:ascii="Times New Roman"/>
          <w:b w:val="false"/>
          <w:i w:val="false"/>
          <w:color w:val="000000"/>
          <w:sz w:val="28"/>
        </w:rPr>
        <w:t>
      11. Бұзу күні – бұзу туралы хабарлама алынғаннан кейін күнтізбелік ___ (жазбаша түрде көрсету) күннен кейінгі күн.</w:t>
      </w:r>
    </w:p>
    <w:bookmarkEnd w:id="7983"/>
    <w:bookmarkStart w:name="z8449" w:id="7984"/>
    <w:p>
      <w:pPr>
        <w:spacing w:after="0"/>
        <w:ind w:left="0"/>
        <w:jc w:val="both"/>
      </w:pPr>
      <w:r>
        <w:rPr>
          <w:rFonts w:ascii="Times New Roman"/>
          <w:b w:val="false"/>
          <w:i w:val="false"/>
          <w:color w:val="000000"/>
          <w:sz w:val="28"/>
        </w:rPr>
        <w:t>
      12. Еңсерілмейтін күш жағдаяттары (форс-мажор) – Үлгілік шартқа қатысатын тараптардың еркіне бағынбайтын, болжанбайтын, бірақ Шарттық міндеттемелерді орындаудың мүмкін еместігіне алып келетін оқиғалар.</w:t>
      </w:r>
    </w:p>
    <w:bookmarkEnd w:id="7984"/>
    <w:bookmarkStart w:name="z8450" w:id="7985"/>
    <w:p>
      <w:pPr>
        <w:spacing w:after="0"/>
        <w:ind w:left="0"/>
        <w:jc w:val="both"/>
      </w:pPr>
      <w:r>
        <w:rPr>
          <w:rFonts w:ascii="Times New Roman"/>
          <w:b w:val="false"/>
          <w:i w:val="false"/>
          <w:color w:val="000000"/>
          <w:sz w:val="28"/>
        </w:rPr>
        <w:t xml:space="preserve">
      13.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7985"/>
    <w:bookmarkStart w:name="z8451" w:id="7986"/>
    <w:p>
      <w:pPr>
        <w:spacing w:after="0"/>
        <w:ind w:left="0"/>
        <w:jc w:val="both"/>
      </w:pPr>
      <w:r>
        <w:rPr>
          <w:rFonts w:ascii="Times New Roman"/>
          <w:b w:val="false"/>
          <w:i w:val="false"/>
          <w:color w:val="000000"/>
          <w:sz w:val="28"/>
        </w:rPr>
        <w:t>
      14. Жекеше әріптестің жабдығы – МЖӘ объектісінің құнына кірмейтін, Жекеше әріптестің есебінен МЖӘ объектісін салу және пайдалану үшін сатып алынған жабдықтар, механизмдер, көліктік және өзге де құралдар.</w:t>
      </w:r>
    </w:p>
    <w:bookmarkEnd w:id="7986"/>
    <w:bookmarkStart w:name="z8452" w:id="7987"/>
    <w:p>
      <w:pPr>
        <w:spacing w:after="0"/>
        <w:ind w:left="0"/>
        <w:jc w:val="both"/>
      </w:pPr>
      <w:r>
        <w:rPr>
          <w:rFonts w:ascii="Times New Roman"/>
          <w:b w:val="false"/>
          <w:i w:val="false"/>
          <w:color w:val="000000"/>
          <w:sz w:val="28"/>
        </w:rPr>
        <w:t>
      15. Жекеше әріптестің өкілі – Жекеше әріптес тағайындаған, Үлгілік шартта көзделген жағдайларда сенімхат негізінде әрекет ететін және Жекеше әріптес атынан әрекет ету өкілеттіктеріне ие тұлға.</w:t>
      </w:r>
    </w:p>
    <w:bookmarkEnd w:id="7987"/>
    <w:bookmarkStart w:name="z8453" w:id="7988"/>
    <w:p>
      <w:pPr>
        <w:spacing w:after="0"/>
        <w:ind w:left="0"/>
        <w:jc w:val="both"/>
      </w:pPr>
      <w:r>
        <w:rPr>
          <w:rFonts w:ascii="Times New Roman"/>
          <w:b w:val="false"/>
          <w:i w:val="false"/>
          <w:color w:val="000000"/>
          <w:sz w:val="28"/>
        </w:rPr>
        <w:t>
      16. Жекеше әріптестің персоналы – Жекеше әріптес МЖӘ объектісін салу және пайдалану, оның ішінде Қызметтерді көрсету кезінде тартқан бүкіл персонал.</w:t>
      </w:r>
    </w:p>
    <w:bookmarkEnd w:id="7988"/>
    <w:bookmarkStart w:name="z8454" w:id="7989"/>
    <w:p>
      <w:pPr>
        <w:spacing w:after="0"/>
        <w:ind w:left="0"/>
        <w:jc w:val="both"/>
      </w:pPr>
      <w:r>
        <w:rPr>
          <w:rFonts w:ascii="Times New Roman"/>
          <w:b w:val="false"/>
          <w:i w:val="false"/>
          <w:color w:val="000000"/>
          <w:sz w:val="28"/>
        </w:rPr>
        <w:t>
      17. Жер учаскесі – Үлгілік шарт талаптарына сәйкес МЖӘ объектісін салу және пайдалану үшін қажетті жер учаскесі.</w:t>
      </w:r>
    </w:p>
    <w:bookmarkEnd w:id="7989"/>
    <w:bookmarkStart w:name="z8455" w:id="7990"/>
    <w:p>
      <w:pPr>
        <w:spacing w:after="0"/>
        <w:ind w:left="0"/>
        <w:jc w:val="both"/>
      </w:pPr>
      <w:r>
        <w:rPr>
          <w:rFonts w:ascii="Times New Roman"/>
          <w:b w:val="false"/>
          <w:i w:val="false"/>
          <w:color w:val="000000"/>
          <w:sz w:val="28"/>
        </w:rPr>
        <w:t>
      18.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7990"/>
    <w:bookmarkStart w:name="z8456" w:id="7991"/>
    <w:p>
      <w:pPr>
        <w:spacing w:after="0"/>
        <w:ind w:left="0"/>
        <w:jc w:val="both"/>
      </w:pPr>
      <w:r>
        <w:rPr>
          <w:rFonts w:ascii="Times New Roman"/>
          <w:b w:val="false"/>
          <w:i w:val="false"/>
          <w:color w:val="000000"/>
          <w:sz w:val="28"/>
        </w:rPr>
        <w:t>
      19. Жоспарлы аяқтау күні – Құрылыс жұмыстарының басталу күнінен бастап ___ (жазбаша түрде көрсету) айдан аспауға тиіс Құрылыс жұмыстары аяқталған күн.</w:t>
      </w:r>
    </w:p>
    <w:bookmarkEnd w:id="7991"/>
    <w:bookmarkStart w:name="z8457" w:id="7992"/>
    <w:p>
      <w:pPr>
        <w:spacing w:after="0"/>
        <w:ind w:left="0"/>
        <w:jc w:val="both"/>
      </w:pPr>
      <w:r>
        <w:rPr>
          <w:rFonts w:ascii="Times New Roman"/>
          <w:b w:val="false"/>
          <w:i w:val="false"/>
          <w:color w:val="000000"/>
          <w:sz w:val="28"/>
        </w:rPr>
        <w:t>
      20. Жұмыстардағы (көрсетілетін қызметтердегі) жергілікті қамту – жұмыстардағы (көрсетілетін қызметтердегі), Үлгілік шарттың және/немесе Қазақстан Республикасының азаматтары болып табылатын жұмыскерлердің еңбекақысын төлеу құнында, жұмыстарды орындау кезінде пайдаланылатын тауарлар құнын және қосалқы мердігерлер Үлгілік шарттарының бағаларын шегерумен, жұмыстарды орындауға немесе қызмет көрсетуге арналған Үлгілік шарт бойынша жұмыстарды (көрсетілетін қызметтерді) өндірушінің еңбекақысын төлеу қорында жергілікті қамту құнының жалпы жиынтық үлесі.</w:t>
      </w:r>
    </w:p>
    <w:bookmarkEnd w:id="7992"/>
    <w:bookmarkStart w:name="z8458" w:id="7993"/>
    <w:p>
      <w:pPr>
        <w:spacing w:after="0"/>
        <w:ind w:left="0"/>
        <w:jc w:val="both"/>
      </w:pPr>
      <w:r>
        <w:rPr>
          <w:rFonts w:ascii="Times New Roman"/>
          <w:b w:val="false"/>
          <w:i w:val="false"/>
          <w:color w:val="000000"/>
          <w:sz w:val="28"/>
        </w:rPr>
        <w:t xml:space="preserve">
      21. Заңнама – белгіленген тәртіппен қабылданған және Қазақстан Республикасының аумағында қолданылатын нормативтік құқықтық актілердің жиынтығы. </w:t>
      </w:r>
    </w:p>
    <w:bookmarkEnd w:id="7993"/>
    <w:bookmarkStart w:name="z8459" w:id="7994"/>
    <w:p>
      <w:pPr>
        <w:spacing w:after="0"/>
        <w:ind w:left="0"/>
        <w:jc w:val="both"/>
      </w:pPr>
      <w:r>
        <w:rPr>
          <w:rFonts w:ascii="Times New Roman"/>
          <w:b w:val="false"/>
          <w:i w:val="false"/>
          <w:color w:val="000000"/>
          <w:sz w:val="28"/>
        </w:rPr>
        <w:t>
      22. Инвестор – жобалық компанияға иелік ететін (үлестік қатысу немесе акциялар пакеттеріне мөлшерлес жолмен) жеке тұлға және/немесе заңды тұлға немесе консорциум (заңды тұлғалар бірлестігі).</w:t>
      </w:r>
    </w:p>
    <w:bookmarkEnd w:id="7994"/>
    <w:bookmarkStart w:name="z8460" w:id="7995"/>
    <w:p>
      <w:pPr>
        <w:spacing w:after="0"/>
        <w:ind w:left="0"/>
        <w:jc w:val="both"/>
      </w:pPr>
      <w:r>
        <w:rPr>
          <w:rFonts w:ascii="Times New Roman"/>
          <w:b w:val="false"/>
          <w:i w:val="false"/>
          <w:color w:val="000000"/>
          <w:sz w:val="28"/>
        </w:rPr>
        <w:t>
      23. Кадрлар – Жекеше әріптестің сол немесе өзге қызмет саласындағы дайындалған, білікті жұмыскерлерінің негізгі (штаттық) құрамы.</w:t>
      </w:r>
    </w:p>
    <w:bookmarkEnd w:id="7995"/>
    <w:bookmarkStart w:name="z8461" w:id="7996"/>
    <w:p>
      <w:pPr>
        <w:spacing w:after="0"/>
        <w:ind w:left="0"/>
        <w:jc w:val="both"/>
      </w:pPr>
      <w:r>
        <w:rPr>
          <w:rFonts w:ascii="Times New Roman"/>
          <w:b w:val="false"/>
          <w:i w:val="false"/>
          <w:color w:val="000000"/>
          <w:sz w:val="28"/>
        </w:rPr>
        <w:t>
      24. Кадрлардағы жергілікті қамту – жұмысшылар мен қызметшілерді әрбір санат бойынша бөлумен, Үлгілік шартты орындау кезінде тартылған персоналдың жалпы санына қатысты пайызбен алынған қазақстандық кадрлардың саны.</w:t>
      </w:r>
    </w:p>
    <w:bookmarkEnd w:id="7996"/>
    <w:bookmarkStart w:name="z8462" w:id="7997"/>
    <w:p>
      <w:pPr>
        <w:spacing w:after="0"/>
        <w:ind w:left="0"/>
        <w:jc w:val="both"/>
      </w:pPr>
      <w:r>
        <w:rPr>
          <w:rFonts w:ascii="Times New Roman"/>
          <w:b w:val="false"/>
          <w:i w:val="false"/>
          <w:color w:val="000000"/>
          <w:sz w:val="28"/>
        </w:rPr>
        <w:t>
      25. Қаржыландыру шарттары – МЖӘ жобасын қаржыландыруға қатысты Жекеше әріптес пен Кредиторлар арасында жасалған кез келген шарттар және/немесе құжаттар.</w:t>
      </w:r>
    </w:p>
    <w:bookmarkEnd w:id="7997"/>
    <w:bookmarkStart w:name="z8463" w:id="7998"/>
    <w:p>
      <w:pPr>
        <w:spacing w:after="0"/>
        <w:ind w:left="0"/>
        <w:jc w:val="both"/>
      </w:pPr>
      <w:r>
        <w:rPr>
          <w:rFonts w:ascii="Times New Roman"/>
          <w:b w:val="false"/>
          <w:i w:val="false"/>
          <w:color w:val="000000"/>
          <w:sz w:val="28"/>
        </w:rPr>
        <w:t>
      26. Қаржылық жабу – Жекеше әріптес пен қаржы институты арасында МЖӘ жобасын қаржыландыру туралы Үлгілік шарттың жасалуы.</w:t>
      </w:r>
    </w:p>
    <w:bookmarkEnd w:id="7998"/>
    <w:bookmarkStart w:name="z8464" w:id="7999"/>
    <w:p>
      <w:pPr>
        <w:spacing w:after="0"/>
        <w:ind w:left="0"/>
        <w:jc w:val="both"/>
      </w:pPr>
      <w:r>
        <w:rPr>
          <w:rFonts w:ascii="Times New Roman"/>
          <w:b w:val="false"/>
          <w:i w:val="false"/>
          <w:color w:val="000000"/>
          <w:sz w:val="28"/>
        </w:rPr>
        <w:t>
      27. Қауіпті қалдықтардың көмулері – қауіпті қасиеттерге (улылық, жарылу қаупі бар, радиоактивті, өрт қаупі бар, жоғары реакциялық қабілетке ие) ие зиянды заттардан тұратын және дербес немесе өзге заттармен жанасқанда қоршаған орта мен адам денсаулығы үшін тікелей немесе әлеуетті қауіптілік тудыруы мүмкін және Құрылыс жұмыстары басталған күнге дейін құзыретті зерттеумен анықталуы мүмкін болмаған көмулер.</w:t>
      </w:r>
    </w:p>
    <w:bookmarkEnd w:id="7999"/>
    <w:bookmarkStart w:name="z8465" w:id="8000"/>
    <w:p>
      <w:pPr>
        <w:spacing w:after="0"/>
        <w:ind w:left="0"/>
        <w:jc w:val="both"/>
      </w:pPr>
      <w:r>
        <w:rPr>
          <w:rFonts w:ascii="Times New Roman"/>
          <w:b w:val="false"/>
          <w:i w:val="false"/>
          <w:color w:val="000000"/>
          <w:sz w:val="28"/>
        </w:rPr>
        <w:t>
      28. Конкурс – "__________ (елді мекеннің атауын және орналасқан жерін көрсету) автовокзал салу және пайдалану" МЖӘ жобасы бойынша оңайлатылған конкурстық рәсімдерді пайдалана отырып, Жекеше әріптесті таңдау жөніндегі конкурс.</w:t>
      </w:r>
    </w:p>
    <w:bookmarkEnd w:id="8000"/>
    <w:bookmarkStart w:name="z8466" w:id="8001"/>
    <w:p>
      <w:pPr>
        <w:spacing w:after="0"/>
        <w:ind w:left="0"/>
        <w:jc w:val="both"/>
      </w:pPr>
      <w:r>
        <w:rPr>
          <w:rFonts w:ascii="Times New Roman"/>
          <w:b w:val="false"/>
          <w:i w:val="false"/>
          <w:color w:val="000000"/>
          <w:sz w:val="28"/>
        </w:rPr>
        <w:t xml:space="preserve">
      29. Конкурс жеңімпазы – "__________ (елді мекеннің атауын және орналасқан жерін көрсету) автовокзал салу және пайдалану" МЖӘ жобасы бойынша Жекеше әріптесті таңдау жөніндегі конкурстың жеңімпазы ретінде комиссия таңдаған жеке немесе заңды тұлға (конкурс жеңімпазының аты). </w:t>
      </w:r>
    </w:p>
    <w:bookmarkEnd w:id="8001"/>
    <w:bookmarkStart w:name="z8467" w:id="8002"/>
    <w:p>
      <w:pPr>
        <w:spacing w:after="0"/>
        <w:ind w:left="0"/>
        <w:jc w:val="both"/>
      </w:pPr>
      <w:r>
        <w:rPr>
          <w:rFonts w:ascii="Times New Roman"/>
          <w:b w:val="false"/>
          <w:i w:val="false"/>
          <w:color w:val="000000"/>
          <w:sz w:val="28"/>
        </w:rPr>
        <w:t>
      30. Конкурсты ұйымдастырушы – "__________" мемлекеттік мекемесі.</w:t>
      </w:r>
    </w:p>
    <w:bookmarkEnd w:id="8002"/>
    <w:bookmarkStart w:name="z8468" w:id="8003"/>
    <w:p>
      <w:pPr>
        <w:spacing w:after="0"/>
        <w:ind w:left="0"/>
        <w:jc w:val="both"/>
      </w:pPr>
      <w:r>
        <w:rPr>
          <w:rFonts w:ascii="Times New Roman"/>
          <w:b w:val="false"/>
          <w:i w:val="false"/>
          <w:color w:val="000000"/>
          <w:sz w:val="28"/>
        </w:rPr>
        <w:t>
      31. Конкурстық құжаттама – МЖӘ жобасын іске асыру үшін Конкурстық өтінімдерді дайындайтын және Жекеше әріптесті таңдау жөніндегі конкурсқа қатысатын Конкурсты ұйымдастырушы ұсынған Конкурстың барлық Үлгілік шарттарынан тұратын, заңнамаға сәйкес айқындалған құжаттар жиыны.</w:t>
      </w:r>
    </w:p>
    <w:bookmarkEnd w:id="8003"/>
    <w:bookmarkStart w:name="z8469" w:id="8004"/>
    <w:p>
      <w:pPr>
        <w:spacing w:after="0"/>
        <w:ind w:left="0"/>
        <w:jc w:val="both"/>
      </w:pPr>
      <w:r>
        <w:rPr>
          <w:rFonts w:ascii="Times New Roman"/>
          <w:b w:val="false"/>
          <w:i w:val="false"/>
          <w:color w:val="000000"/>
          <w:sz w:val="28"/>
        </w:rPr>
        <w:t>
      32.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 ұйымдары.</w:t>
      </w:r>
    </w:p>
    <w:bookmarkEnd w:id="8004"/>
    <w:bookmarkStart w:name="z8470" w:id="8005"/>
    <w:p>
      <w:pPr>
        <w:spacing w:after="0"/>
        <w:ind w:left="0"/>
        <w:jc w:val="both"/>
      </w:pPr>
      <w:r>
        <w:rPr>
          <w:rFonts w:ascii="Times New Roman"/>
          <w:b w:val="false"/>
          <w:i w:val="false"/>
          <w:color w:val="000000"/>
          <w:sz w:val="28"/>
        </w:rPr>
        <w:t>
      33. Құрылыс жұмыстары – МЖӘ объектісін жобалау мен салуға қойылатын талаптарға сәйкес жүргізілуі қажет барлық жұмыстар.</w:t>
      </w:r>
    </w:p>
    <w:bookmarkEnd w:id="8005"/>
    <w:bookmarkStart w:name="z8471" w:id="8006"/>
    <w:p>
      <w:pPr>
        <w:spacing w:after="0"/>
        <w:ind w:left="0"/>
        <w:jc w:val="both"/>
      </w:pPr>
      <w:r>
        <w:rPr>
          <w:rFonts w:ascii="Times New Roman"/>
          <w:b w:val="false"/>
          <w:i w:val="false"/>
          <w:color w:val="000000"/>
          <w:sz w:val="28"/>
        </w:rPr>
        <w:t>
      34. Құрылыс жұмыстарының басталу күні – Алдын ала Үлгілік шарттардың қолданысы тоқтаған күн.</w:t>
      </w:r>
    </w:p>
    <w:bookmarkEnd w:id="8006"/>
    <w:bookmarkStart w:name="z8472" w:id="8007"/>
    <w:p>
      <w:pPr>
        <w:spacing w:after="0"/>
        <w:ind w:left="0"/>
        <w:jc w:val="both"/>
      </w:pPr>
      <w:r>
        <w:rPr>
          <w:rFonts w:ascii="Times New Roman"/>
          <w:b w:val="false"/>
          <w:i w:val="false"/>
          <w:color w:val="000000"/>
          <w:sz w:val="28"/>
        </w:rPr>
        <w:t>
      35. Құрылыс кепілдігі – Үлгілік шарттың 106 және 107-тармақтарының талаптарына сәйкес, Жекеше әріптес Мемлекеттік әріптеске ұсынған, Құрылыс жұмыстарына қатысты кепілдік.</w:t>
      </w:r>
    </w:p>
    <w:bookmarkEnd w:id="8007"/>
    <w:bookmarkStart w:name="z8473" w:id="8008"/>
    <w:p>
      <w:pPr>
        <w:spacing w:after="0"/>
        <w:ind w:left="0"/>
        <w:jc w:val="both"/>
      </w:pPr>
      <w:r>
        <w:rPr>
          <w:rFonts w:ascii="Times New Roman"/>
          <w:b w:val="false"/>
          <w:i w:val="false"/>
          <w:color w:val="000000"/>
          <w:sz w:val="28"/>
        </w:rPr>
        <w:t>
      36. Көрсетілетін қызметтер – Құрылыс жұмыстарын қоспағанда, Үлгілік шарттың қолданылуы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қосалқы мердігерлерінің) әрекеттері.</w:t>
      </w:r>
    </w:p>
    <w:bookmarkEnd w:id="8008"/>
    <w:bookmarkStart w:name="z8474" w:id="8009"/>
    <w:p>
      <w:pPr>
        <w:spacing w:after="0"/>
        <w:ind w:left="0"/>
        <w:jc w:val="both"/>
      </w:pPr>
      <w:r>
        <w:rPr>
          <w:rFonts w:ascii="Times New Roman"/>
          <w:b w:val="false"/>
          <w:i w:val="false"/>
          <w:color w:val="000000"/>
          <w:sz w:val="28"/>
        </w:rPr>
        <w:t>
      37. Қызметтерді көрсетудің басталу күні – Жекеше әріптестің қабылдау актісіне қол қойған күннен бастап Қызметтерді көрсетуінің басталу күні.</w:t>
      </w:r>
    </w:p>
    <w:bookmarkEnd w:id="8009"/>
    <w:bookmarkStart w:name="z8475" w:id="8010"/>
    <w:p>
      <w:pPr>
        <w:spacing w:after="0"/>
        <w:ind w:left="0"/>
        <w:jc w:val="both"/>
      </w:pPr>
      <w:r>
        <w:rPr>
          <w:rFonts w:ascii="Times New Roman"/>
          <w:b w:val="false"/>
          <w:i w:val="false"/>
          <w:color w:val="000000"/>
          <w:sz w:val="28"/>
        </w:rPr>
        <w:t>
      38. МЖӘ объектісінің қызметтерін тұтынушылар (бұдан әрі – тұтынушылар) – __________ қаласы автовокзалының қызметтерін пайдаланатын қаланың және республиканың басқа да өңірлерінің халқы.</w:t>
      </w:r>
    </w:p>
    <w:bookmarkEnd w:id="8010"/>
    <w:bookmarkStart w:name="z8476" w:id="8011"/>
    <w:p>
      <w:pPr>
        <w:spacing w:after="0"/>
        <w:ind w:left="0"/>
        <w:jc w:val="both"/>
      </w:pPr>
      <w:r>
        <w:rPr>
          <w:rFonts w:ascii="Times New Roman"/>
          <w:b w:val="false"/>
          <w:i w:val="false"/>
          <w:color w:val="000000"/>
          <w:sz w:val="28"/>
        </w:rPr>
        <w:t>
      39. Мемлекеттік әріптес – "__________________________" мемлекеттік мекемесі атынан Қазақстан Республикасы.</w:t>
      </w:r>
    </w:p>
    <w:bookmarkEnd w:id="8011"/>
    <w:bookmarkStart w:name="z8477" w:id="8012"/>
    <w:p>
      <w:pPr>
        <w:spacing w:after="0"/>
        <w:ind w:left="0"/>
        <w:jc w:val="both"/>
      </w:pPr>
      <w:r>
        <w:rPr>
          <w:rFonts w:ascii="Times New Roman"/>
          <w:b w:val="false"/>
          <w:i w:val="false"/>
          <w:color w:val="000000"/>
          <w:sz w:val="28"/>
        </w:rPr>
        <w:t>
      40. Мемлекеттік әріптестің өкілі – Мемлекеттік әріптес тағайындаған, Үлгілік шартта көзделген жағдайларда сенімхат негізінде әрекет ететін және Мемлекеттік әріптес атынан барлық әрекет ету өкілеттіктеріне ие тұлға.</w:t>
      </w:r>
    </w:p>
    <w:bookmarkEnd w:id="8012"/>
    <w:bookmarkStart w:name="z8478" w:id="8013"/>
    <w:p>
      <w:pPr>
        <w:spacing w:after="0"/>
        <w:ind w:left="0"/>
        <w:jc w:val="both"/>
      </w:pPr>
      <w:r>
        <w:rPr>
          <w:rFonts w:ascii="Times New Roman"/>
          <w:b w:val="false"/>
          <w:i w:val="false"/>
          <w:color w:val="000000"/>
          <w:sz w:val="28"/>
        </w:rPr>
        <w:t>
      41.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8013"/>
    <w:bookmarkStart w:name="z8479" w:id="8014"/>
    <w:p>
      <w:pPr>
        <w:spacing w:after="0"/>
        <w:ind w:left="0"/>
        <w:jc w:val="both"/>
      </w:pPr>
      <w:r>
        <w:rPr>
          <w:rFonts w:ascii="Times New Roman"/>
          <w:b w:val="false"/>
          <w:i w:val="false"/>
          <w:color w:val="000000"/>
          <w:sz w:val="28"/>
        </w:rPr>
        <w:t>
      42. Мердігер (жобалаушы) – Жекеше әріптес мердігерлік шартының негізінде тартатын, МЖӘ объектісін салу бойынша жобалау-сметалық және жұмыс құжаттамасын берумен МЖӘ жобасы бойынша жобалау-іздестіру жұмыстарын жүргізетін компания.</w:t>
      </w:r>
    </w:p>
    <w:bookmarkEnd w:id="8014"/>
    <w:bookmarkStart w:name="z8480" w:id="8015"/>
    <w:p>
      <w:pPr>
        <w:spacing w:after="0"/>
        <w:ind w:left="0"/>
        <w:jc w:val="both"/>
      </w:pPr>
      <w:r>
        <w:rPr>
          <w:rFonts w:ascii="Times New Roman"/>
          <w:b w:val="false"/>
          <w:i w:val="false"/>
          <w:color w:val="000000"/>
          <w:sz w:val="28"/>
        </w:rPr>
        <w:t>
      43. МЖӘ жобасы – "__________ (елді мекеннің атауын және орналасқан жерін көрсету) автовокзал салу және пайдалану" МЖӘ жобасы.</w:t>
      </w:r>
    </w:p>
    <w:bookmarkEnd w:id="8015"/>
    <w:bookmarkStart w:name="z8481" w:id="8016"/>
    <w:p>
      <w:pPr>
        <w:spacing w:after="0"/>
        <w:ind w:left="0"/>
        <w:jc w:val="both"/>
      </w:pPr>
      <w:r>
        <w:rPr>
          <w:rFonts w:ascii="Times New Roman"/>
          <w:b w:val="false"/>
          <w:i w:val="false"/>
          <w:color w:val="000000"/>
          <w:sz w:val="28"/>
        </w:rPr>
        <w:t>
      44. МЖӘ жобасын басқару – мынадай рәсімдерді орындау: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8016"/>
    <w:bookmarkStart w:name="z8482" w:id="8017"/>
    <w:p>
      <w:pPr>
        <w:spacing w:after="0"/>
        <w:ind w:left="0"/>
        <w:jc w:val="both"/>
      </w:pPr>
      <w:r>
        <w:rPr>
          <w:rFonts w:ascii="Times New Roman"/>
          <w:b w:val="false"/>
          <w:i w:val="false"/>
          <w:color w:val="000000"/>
          <w:sz w:val="28"/>
        </w:rPr>
        <w:t>
      45. МЖӘ объектісі – салынуы мен пайдаланылуы МЖӘ жобасын іске асыру аясында жүзеге асырылатын __________ (елді мекеннің атауын және орналасқан жерін көрсету) автовокзал.</w:t>
      </w:r>
    </w:p>
    <w:bookmarkEnd w:id="8017"/>
    <w:bookmarkStart w:name="z8483" w:id="8018"/>
    <w:p>
      <w:pPr>
        <w:spacing w:after="0"/>
        <w:ind w:left="0"/>
        <w:jc w:val="both"/>
      </w:pPr>
      <w:r>
        <w:rPr>
          <w:rFonts w:ascii="Times New Roman"/>
          <w:b w:val="false"/>
          <w:i w:val="false"/>
          <w:color w:val="000000"/>
          <w:sz w:val="28"/>
        </w:rPr>
        <w:t>
      46. МЖӘ объектісін иелену және пайдалану құқығы – МЖӘ объектісіне нақты иелік етуді және МЖӘ объектісін пайдалану барысында пайдалар алуға заңдық тұрғыдан қамтамасыз етілген мүмкіндік. Пайда Үлгілік шартқа және заңнамаға қайшы келмейтін кіріс түрінде немесе өзге де нысандарда болуы мүмкін.</w:t>
      </w:r>
    </w:p>
    <w:bookmarkEnd w:id="8018"/>
    <w:bookmarkStart w:name="z8484" w:id="8019"/>
    <w:p>
      <w:pPr>
        <w:spacing w:after="0"/>
        <w:ind w:left="0"/>
        <w:jc w:val="both"/>
      </w:pPr>
      <w:r>
        <w:rPr>
          <w:rFonts w:ascii="Times New Roman"/>
          <w:b w:val="false"/>
          <w:i w:val="false"/>
          <w:color w:val="000000"/>
          <w:sz w:val="28"/>
        </w:rPr>
        <w:t>
      47.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8019"/>
    <w:bookmarkStart w:name="z8485" w:id="8020"/>
    <w:p>
      <w:pPr>
        <w:spacing w:after="0"/>
        <w:ind w:left="0"/>
        <w:jc w:val="both"/>
      </w:pPr>
      <w:r>
        <w:rPr>
          <w:rFonts w:ascii="Times New Roman"/>
          <w:b w:val="false"/>
          <w:i w:val="false"/>
          <w:color w:val="000000"/>
          <w:sz w:val="28"/>
        </w:rPr>
        <w:t>
      48. МЖӘ объектісінің құны – бекітілген тұжырымдамаға және Жобалау-сметалық құжаттамаға сәйкес МЖӘ объектісінің болжамды құны.</w:t>
      </w:r>
    </w:p>
    <w:bookmarkEnd w:id="8020"/>
    <w:bookmarkStart w:name="z8486" w:id="8021"/>
    <w:p>
      <w:pPr>
        <w:spacing w:after="0"/>
        <w:ind w:left="0"/>
        <w:jc w:val="both"/>
      </w:pPr>
      <w:r>
        <w:rPr>
          <w:rFonts w:ascii="Times New Roman"/>
          <w:b w:val="false"/>
          <w:i w:val="false"/>
          <w:color w:val="000000"/>
          <w:sz w:val="28"/>
        </w:rPr>
        <w:t xml:space="preserve">
      49.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8021"/>
    <w:bookmarkStart w:name="z8487" w:id="8022"/>
    <w:p>
      <w:pPr>
        <w:spacing w:after="0"/>
        <w:ind w:left="0"/>
        <w:jc w:val="both"/>
      </w:pPr>
      <w:r>
        <w:rPr>
          <w:rFonts w:ascii="Times New Roman"/>
          <w:b w:val="false"/>
          <w:i w:val="false"/>
          <w:color w:val="000000"/>
          <w:sz w:val="28"/>
        </w:rPr>
        <w:t>
      50. Пайдалану кепілдігі – Үлгілік шарттың 158-тармағының талаптарына сәйкес, Жекеше әріптес Мемлекеттік әріптеске МЖӘ объектісін пайдалану басталған сәттен бастап ұсынатын кепілдік.</w:t>
      </w:r>
    </w:p>
    <w:bookmarkEnd w:id="8022"/>
    <w:bookmarkStart w:name="z8488" w:id="8023"/>
    <w:p>
      <w:pPr>
        <w:spacing w:after="0"/>
        <w:ind w:left="0"/>
        <w:jc w:val="both"/>
      </w:pPr>
      <w:r>
        <w:rPr>
          <w:rFonts w:ascii="Times New Roman"/>
          <w:b w:val="false"/>
          <w:i w:val="false"/>
          <w:color w:val="000000"/>
          <w:sz w:val="28"/>
        </w:rPr>
        <w:t>
      51. Уәкілетті органдар – рұқсат етуші немесе хабарлаушы тәртіп енгізілген немесе енгізу жоспарланып отырған нақты саладағы қызметті реттеуге жауапты мемлекеттік органдар. Үлгілік шарт шеңберінде мемлекеттік органдар, мемлекеттік мекемелер, сондай-ақ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заңды тұлғалар Уәкілетті органдар болуы мүмкін.</w:t>
      </w:r>
    </w:p>
    <w:bookmarkEnd w:id="8023"/>
    <w:bookmarkStart w:name="z8489" w:id="8024"/>
    <w:p>
      <w:pPr>
        <w:spacing w:after="0"/>
        <w:ind w:left="0"/>
        <w:jc w:val="both"/>
      </w:pPr>
      <w:r>
        <w:rPr>
          <w:rFonts w:ascii="Times New Roman"/>
          <w:b w:val="false"/>
          <w:i w:val="false"/>
          <w:color w:val="000000"/>
          <w:sz w:val="28"/>
        </w:rPr>
        <w:t xml:space="preserve">
      52. Рұқсат – Уәкілетті органның рұқсат беруші органдары лицензиялау немесе рұқсат беру рәсімдері арқылы жүзеге асыратын қызметті немесе әрекеттерді (операцияларды) жүзеге асыруға жеке немесе заңды тұлғаның құқықтарын растау. Үлгілік шарт шеңберінде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мен бекітулер Рұқсаттар деп түсінілуі мүмкін. </w:t>
      </w:r>
    </w:p>
    <w:bookmarkEnd w:id="8024"/>
    <w:bookmarkStart w:name="z8490" w:id="8025"/>
    <w:p>
      <w:pPr>
        <w:spacing w:after="0"/>
        <w:ind w:left="0"/>
        <w:jc w:val="both"/>
      </w:pPr>
      <w:r>
        <w:rPr>
          <w:rFonts w:ascii="Times New Roman"/>
          <w:b w:val="false"/>
          <w:i w:val="false"/>
          <w:color w:val="000000"/>
          <w:sz w:val="28"/>
        </w:rPr>
        <w:t>
      53. Қосалқы мердігерлер – бас мердігердің тапсырысы бойынша қандай да бір жұмыстарды орындайтын компаниялар.</w:t>
      </w:r>
    </w:p>
    <w:bookmarkEnd w:id="8025"/>
    <w:bookmarkStart w:name="z8491" w:id="8026"/>
    <w:p>
      <w:pPr>
        <w:spacing w:after="0"/>
        <w:ind w:left="0"/>
        <w:jc w:val="both"/>
      </w:pPr>
      <w:r>
        <w:rPr>
          <w:rFonts w:ascii="Times New Roman"/>
          <w:b w:val="false"/>
          <w:i w:val="false"/>
          <w:color w:val="000000"/>
          <w:sz w:val="28"/>
        </w:rPr>
        <w:t>
      54. Тауарлардағы жергілікті қамту – Қазақстан Республикасының аумағында шығарылатын, пайдаланылатын жергілікті материалдар құнының пайыздық құрамы.</w:t>
      </w:r>
    </w:p>
    <w:bookmarkEnd w:id="8026"/>
    <w:bookmarkStart w:name="z8492" w:id="8027"/>
    <w:p>
      <w:pPr>
        <w:spacing w:after="0"/>
        <w:ind w:left="0"/>
        <w:jc w:val="both"/>
      </w:pPr>
      <w:r>
        <w:rPr>
          <w:rFonts w:ascii="Times New Roman"/>
          <w:b w:val="false"/>
          <w:i w:val="false"/>
          <w:color w:val="000000"/>
          <w:sz w:val="28"/>
        </w:rPr>
        <w:t>
      55.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8027"/>
    <w:bookmarkStart w:name="z8493" w:id="8028"/>
    <w:p>
      <w:pPr>
        <w:spacing w:after="0"/>
        <w:ind w:left="0"/>
        <w:jc w:val="both"/>
      </w:pPr>
      <w:r>
        <w:rPr>
          <w:rFonts w:ascii="Times New Roman"/>
          <w:b w:val="false"/>
          <w:i w:val="false"/>
          <w:color w:val="000000"/>
          <w:sz w:val="28"/>
        </w:rPr>
        <w:t xml:space="preserve">
      56.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8028"/>
    <w:bookmarkStart w:name="z8494" w:id="8029"/>
    <w:p>
      <w:pPr>
        <w:spacing w:after="0"/>
        <w:ind w:left="0"/>
        <w:jc w:val="both"/>
      </w:pPr>
      <w:r>
        <w:rPr>
          <w:rFonts w:ascii="Times New Roman"/>
          <w:b w:val="false"/>
          <w:i w:val="false"/>
          <w:color w:val="000000"/>
          <w:sz w:val="28"/>
        </w:rPr>
        <w:t>
      57. Тіркеу күні – бюджеттік заңнамаға сәйкес Үлгілік шартты тіркеу күні.</w:t>
      </w:r>
    </w:p>
    <w:bookmarkEnd w:id="8029"/>
    <w:bookmarkStart w:name="z8495" w:id="8030"/>
    <w:p>
      <w:pPr>
        <w:spacing w:after="0"/>
        <w:ind w:left="0"/>
        <w:jc w:val="both"/>
      </w:pPr>
      <w:r>
        <w:rPr>
          <w:rFonts w:ascii="Times New Roman"/>
          <w:b w:val="false"/>
          <w:i w:val="false"/>
          <w:color w:val="000000"/>
          <w:sz w:val="28"/>
        </w:rPr>
        <w:t>
      58. Төлем мөлшері – Мемлекеттік әріптес Жекеше әріптестен Көлік саласындағы (автовокзал) МЖӘ Үлгілік шартына 9-қосымшаның ережелеріне сәйкес алатын айыппұл санкциялары.</w:t>
      </w:r>
    </w:p>
    <w:bookmarkEnd w:id="8030"/>
    <w:bookmarkStart w:name="z8496" w:id="8031"/>
    <w:p>
      <w:pPr>
        <w:spacing w:after="0"/>
        <w:ind w:left="0"/>
        <w:jc w:val="both"/>
      </w:pPr>
      <w:r>
        <w:rPr>
          <w:rFonts w:ascii="Times New Roman"/>
          <w:b w:val="false"/>
          <w:i w:val="false"/>
          <w:color w:val="000000"/>
          <w:sz w:val="28"/>
        </w:rPr>
        <w:t>
      59. Көлік саласындағы (автовокзал) МЖӘ жобасының шарты – Тараптар қол қойған, Үлгілік шартта көрсетілген және Үлгілік шарттың ажырамас бөліктері болып табылатын, оның барлық қосымшаларын (егер бар болса, оларға құжаттарды да) қоса алғанда, осы Шарт.</w:t>
      </w:r>
    </w:p>
    <w:bookmarkEnd w:id="8031"/>
    <w:bookmarkStart w:name="z8497" w:id="8032"/>
    <w:p>
      <w:pPr>
        <w:spacing w:after="0"/>
        <w:ind w:left="0"/>
        <w:jc w:val="both"/>
      </w:pPr>
      <w:r>
        <w:rPr>
          <w:rFonts w:ascii="Times New Roman"/>
          <w:b w:val="false"/>
          <w:i w:val="false"/>
          <w:color w:val="000000"/>
          <w:sz w:val="28"/>
        </w:rPr>
        <w:t>
      60. Үлгілік шарттың қолданылу мерзімі – Тіркеу күнінен басталатын және Шарт Бұзылған күні аяқталатын кезең.</w:t>
      </w:r>
    </w:p>
    <w:bookmarkEnd w:id="8032"/>
    <w:bookmarkStart w:name="z8498" w:id="8033"/>
    <w:p>
      <w:pPr>
        <w:spacing w:after="0"/>
        <w:ind w:left="0"/>
        <w:jc w:val="both"/>
      </w:pPr>
      <w:r>
        <w:rPr>
          <w:rFonts w:ascii="Times New Roman"/>
          <w:b w:val="false"/>
          <w:i w:val="false"/>
          <w:color w:val="000000"/>
          <w:sz w:val="28"/>
        </w:rPr>
        <w:t>
      61. Үлгілік шарттың қолданылу мерзімі аяқталатын күн – Тіркеу күнінен бастап ___ жыл.</w:t>
      </w:r>
    </w:p>
    <w:bookmarkEnd w:id="8033"/>
    <w:bookmarkStart w:name="z8499" w:id="8034"/>
    <w:p>
      <w:pPr>
        <w:spacing w:after="0"/>
        <w:ind w:left="0"/>
        <w:jc w:val="left"/>
      </w:pPr>
      <w:r>
        <w:rPr>
          <w:rFonts w:ascii="Times New Roman"/>
          <w:b/>
          <w:i w:val="false"/>
          <w:color w:val="000000"/>
        </w:rPr>
        <w:t xml:space="preserve"> 2. Қолданылатын құқық</w:t>
      </w:r>
    </w:p>
    <w:bookmarkEnd w:id="8034"/>
    <w:bookmarkStart w:name="z8500" w:id="8035"/>
    <w:p>
      <w:pPr>
        <w:spacing w:after="0"/>
        <w:ind w:left="0"/>
        <w:jc w:val="both"/>
      </w:pPr>
      <w:r>
        <w:rPr>
          <w:rFonts w:ascii="Times New Roman"/>
          <w:b w:val="false"/>
          <w:i w:val="false"/>
          <w:color w:val="000000"/>
          <w:sz w:val="28"/>
        </w:rPr>
        <w:t>
      62. Үлгілік шарттың негізінде қол қойылған Үлгілік шарт және басқа да мәмілелер үшін Қазақстан Республикасының құқығы қолданылады.</w:t>
      </w:r>
    </w:p>
    <w:bookmarkEnd w:id="8035"/>
    <w:bookmarkStart w:name="z8501" w:id="8036"/>
    <w:p>
      <w:pPr>
        <w:spacing w:after="0"/>
        <w:ind w:left="0"/>
        <w:jc w:val="both"/>
      </w:pPr>
      <w:r>
        <w:rPr>
          <w:rFonts w:ascii="Times New Roman"/>
          <w:b w:val="false"/>
          <w:i w:val="false"/>
          <w:color w:val="000000"/>
          <w:sz w:val="28"/>
        </w:rPr>
        <w:t>
      63.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8036"/>
    <w:bookmarkStart w:name="z8502" w:id="8037"/>
    <w:p>
      <w:pPr>
        <w:spacing w:after="0"/>
        <w:ind w:left="0"/>
        <w:jc w:val="both"/>
      </w:pPr>
      <w:r>
        <w:rPr>
          <w:rFonts w:ascii="Times New Roman"/>
          <w:b w:val="false"/>
          <w:i w:val="false"/>
          <w:color w:val="000000"/>
          <w:sz w:val="28"/>
        </w:rPr>
        <w:t>
      64.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8037"/>
    <w:bookmarkStart w:name="z8503" w:id="8038"/>
    <w:p>
      <w:pPr>
        <w:spacing w:after="0"/>
        <w:ind w:left="0"/>
        <w:jc w:val="both"/>
      </w:pPr>
      <w:r>
        <w:rPr>
          <w:rFonts w:ascii="Times New Roman"/>
          <w:b w:val="false"/>
          <w:i w:val="false"/>
          <w:color w:val="000000"/>
          <w:sz w:val="28"/>
        </w:rPr>
        <w:t>
      65. Егер Заңнаманың нормалары Қазақстан Республикасы қатысушысы болып табылатын халықаралық Үлгілік шарттарға қайшы келмесе, аталған нормалар қолданылады.</w:t>
      </w:r>
    </w:p>
    <w:bookmarkEnd w:id="8038"/>
    <w:bookmarkStart w:name="z8504" w:id="8039"/>
    <w:p>
      <w:pPr>
        <w:spacing w:after="0"/>
        <w:ind w:left="0"/>
        <w:jc w:val="left"/>
      </w:pPr>
      <w:r>
        <w:rPr>
          <w:rFonts w:ascii="Times New Roman"/>
          <w:b/>
          <w:i w:val="false"/>
          <w:color w:val="000000"/>
        </w:rPr>
        <w:t xml:space="preserve"> 3. Үлгілік шарттың нысанасы және МЖӘ объектісі</w:t>
      </w:r>
    </w:p>
    <w:bookmarkEnd w:id="8039"/>
    <w:bookmarkStart w:name="z8505" w:id="8040"/>
    <w:p>
      <w:pPr>
        <w:spacing w:after="0"/>
        <w:ind w:left="0"/>
        <w:jc w:val="both"/>
      </w:pPr>
      <w:r>
        <w:rPr>
          <w:rFonts w:ascii="Times New Roman"/>
          <w:b w:val="false"/>
          <w:i w:val="false"/>
          <w:color w:val="000000"/>
          <w:sz w:val="28"/>
        </w:rPr>
        <w:t>
      66. Тараптардың жолаушылар көлігінің проблемаларын кешенді түрде шешу мақсатында МЖӘ объектісін салуға және пайдалануға бағытталған өз қызметін жүзеге асыру кезіндегі қарым-қатынастарын реттеу Үлгілік шарттың нысанасы болып табылады.</w:t>
      </w:r>
    </w:p>
    <w:bookmarkEnd w:id="8040"/>
    <w:bookmarkStart w:name="z8506" w:id="8041"/>
    <w:p>
      <w:pPr>
        <w:spacing w:after="0"/>
        <w:ind w:left="0"/>
        <w:jc w:val="both"/>
      </w:pPr>
      <w:r>
        <w:rPr>
          <w:rFonts w:ascii="Times New Roman"/>
          <w:b w:val="false"/>
          <w:i w:val="false"/>
          <w:color w:val="000000"/>
          <w:sz w:val="28"/>
        </w:rPr>
        <w:t>
      67. Жекеше әріптес __________ автовокзал салады және одан әрі Үлгілік шартқа сәйкес ғимаратты пайдаланады.</w:t>
      </w:r>
    </w:p>
    <w:bookmarkEnd w:id="8041"/>
    <w:bookmarkStart w:name="z8507" w:id="8042"/>
    <w:p>
      <w:pPr>
        <w:spacing w:after="0"/>
        <w:ind w:left="0"/>
        <w:jc w:val="both"/>
      </w:pPr>
      <w:r>
        <w:rPr>
          <w:rFonts w:ascii="Times New Roman"/>
          <w:b w:val="false"/>
          <w:i w:val="false"/>
          <w:color w:val="000000"/>
          <w:sz w:val="28"/>
        </w:rPr>
        <w:t>
      68. МЖӘ объектісінің сипаттамасы, салынатын МЖӘ объектісінің қуаты, құрылымы және техникалық көрсеткіштері Көлік саласындағы (автовокзал) МЖӘ Үлгілік шартына 1-қосымшада көрсетілген.</w:t>
      </w:r>
    </w:p>
    <w:bookmarkEnd w:id="8042"/>
    <w:bookmarkStart w:name="z8508" w:id="8043"/>
    <w:p>
      <w:pPr>
        <w:spacing w:after="0"/>
        <w:ind w:left="0"/>
        <w:jc w:val="both"/>
      </w:pPr>
      <w:r>
        <w:rPr>
          <w:rFonts w:ascii="Times New Roman"/>
          <w:b w:val="false"/>
          <w:i w:val="false"/>
          <w:color w:val="000000"/>
          <w:sz w:val="28"/>
        </w:rPr>
        <w:t>
      69. Мемлекеттік әріптес Шарт жасасқан кезде,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болып табылатынына кепілдік береді (меншік құқығын куәландыратын құжаттардың көшірмелері және/немесе түпнұсқалары қоса беріледі).</w:t>
      </w:r>
    </w:p>
    <w:bookmarkEnd w:id="8043"/>
    <w:bookmarkStart w:name="z8509" w:id="8044"/>
    <w:p>
      <w:pPr>
        <w:spacing w:after="0"/>
        <w:ind w:left="0"/>
        <w:jc w:val="both"/>
      </w:pPr>
      <w:r>
        <w:rPr>
          <w:rFonts w:ascii="Times New Roman"/>
          <w:b w:val="false"/>
          <w:i w:val="false"/>
          <w:color w:val="000000"/>
          <w:sz w:val="28"/>
        </w:rPr>
        <w:t>
      70. Мемлекеттік әріптес мүддесін қорғайтын уәкілетті мемлекеттік органдар туралы мәліметтер:</w:t>
      </w:r>
    </w:p>
    <w:bookmarkEnd w:id="8044"/>
    <w:bookmarkStart w:name="z8510" w:id="8045"/>
    <w:p>
      <w:pPr>
        <w:spacing w:after="0"/>
        <w:ind w:left="0"/>
        <w:jc w:val="both"/>
      </w:pPr>
      <w:r>
        <w:rPr>
          <w:rFonts w:ascii="Times New Roman"/>
          <w:b w:val="false"/>
          <w:i w:val="false"/>
          <w:color w:val="000000"/>
          <w:sz w:val="28"/>
        </w:rPr>
        <w:t>
      "__________" мемлекеттік мекемесі</w:t>
      </w:r>
    </w:p>
    <w:bookmarkEnd w:id="8045"/>
    <w:bookmarkStart w:name="z8511" w:id="8046"/>
    <w:p>
      <w:pPr>
        <w:spacing w:after="0"/>
        <w:ind w:left="0"/>
        <w:jc w:val="both"/>
      </w:pPr>
      <w:r>
        <w:rPr>
          <w:rFonts w:ascii="Times New Roman"/>
          <w:b w:val="false"/>
          <w:i w:val="false"/>
          <w:color w:val="000000"/>
          <w:sz w:val="28"/>
        </w:rPr>
        <w:t>
      Заңды мекен-жайы: __________</w:t>
      </w:r>
    </w:p>
    <w:bookmarkEnd w:id="8046"/>
    <w:bookmarkStart w:name="z8512" w:id="8047"/>
    <w:p>
      <w:pPr>
        <w:spacing w:after="0"/>
        <w:ind w:left="0"/>
        <w:jc w:val="both"/>
      </w:pPr>
      <w:r>
        <w:rPr>
          <w:rFonts w:ascii="Times New Roman"/>
          <w:b w:val="false"/>
          <w:i w:val="false"/>
          <w:color w:val="000000"/>
          <w:sz w:val="28"/>
        </w:rPr>
        <w:t>
      Телефон _________</w:t>
      </w:r>
    </w:p>
    <w:bookmarkEnd w:id="8047"/>
    <w:bookmarkStart w:name="z8513" w:id="8048"/>
    <w:p>
      <w:pPr>
        <w:spacing w:after="0"/>
        <w:ind w:left="0"/>
        <w:jc w:val="both"/>
      </w:pPr>
      <w:r>
        <w:rPr>
          <w:rFonts w:ascii="Times New Roman"/>
          <w:b w:val="false"/>
          <w:i w:val="false"/>
          <w:color w:val="000000"/>
          <w:sz w:val="28"/>
        </w:rPr>
        <w:t>
      Пошталық мекен-жайы _________</w:t>
      </w:r>
    </w:p>
    <w:bookmarkEnd w:id="8048"/>
    <w:bookmarkStart w:name="z8514" w:id="8049"/>
    <w:p>
      <w:pPr>
        <w:spacing w:after="0"/>
        <w:ind w:left="0"/>
        <w:jc w:val="both"/>
      </w:pPr>
      <w:r>
        <w:rPr>
          <w:rFonts w:ascii="Times New Roman"/>
          <w:b w:val="false"/>
          <w:i w:val="false"/>
          <w:color w:val="000000"/>
          <w:sz w:val="28"/>
        </w:rPr>
        <w:t>
      71. МЖӘ жобасын жүзеге асыру кестесі Көлік саласындағы (автовокзал) МЖӘ Үлгілік шартына 2-қосымшада көрсетілген.</w:t>
      </w:r>
    </w:p>
    <w:bookmarkEnd w:id="8049"/>
    <w:bookmarkStart w:name="z8515" w:id="8050"/>
    <w:p>
      <w:pPr>
        <w:spacing w:after="0"/>
        <w:ind w:left="0"/>
        <w:jc w:val="both"/>
      </w:pPr>
      <w:r>
        <w:rPr>
          <w:rFonts w:ascii="Times New Roman"/>
          <w:b w:val="false"/>
          <w:i w:val="false"/>
          <w:color w:val="000000"/>
          <w:sz w:val="28"/>
        </w:rPr>
        <w:t>
      72. МЖӘ жобасын іске асырудың қаржы-экономикалық жоспары Көлік саласындағы (автовокзал) МЖӘ Үлгілік шартына 3-қосымшада келтірілген.</w:t>
      </w:r>
    </w:p>
    <w:bookmarkEnd w:id="8050"/>
    <w:bookmarkStart w:name="z8516" w:id="8051"/>
    <w:p>
      <w:pPr>
        <w:spacing w:after="0"/>
        <w:ind w:left="0"/>
        <w:jc w:val="both"/>
      </w:pPr>
      <w:r>
        <w:rPr>
          <w:rFonts w:ascii="Times New Roman"/>
          <w:b w:val="false"/>
          <w:i w:val="false"/>
          <w:color w:val="000000"/>
          <w:sz w:val="28"/>
        </w:rPr>
        <w:t>
      73. Жекеше әріптес кірісті билеттерді сату және жүк тасымалдау және мәдени-тұрмыстық және санитариялық-гигиеналық мақсаттар үшін үй-жайларды жалға беру есебінен алады.</w:t>
      </w:r>
    </w:p>
    <w:bookmarkEnd w:id="8051"/>
    <w:bookmarkStart w:name="z8517" w:id="8052"/>
    <w:p>
      <w:pPr>
        <w:spacing w:after="0"/>
        <w:ind w:left="0"/>
        <w:jc w:val="both"/>
      </w:pPr>
      <w:r>
        <w:rPr>
          <w:rFonts w:ascii="Times New Roman"/>
          <w:b w:val="false"/>
          <w:i w:val="false"/>
          <w:color w:val="000000"/>
          <w:sz w:val="28"/>
        </w:rPr>
        <w:t>
      74. Көрсетілетін Қызметтерді жүзеге асыру шеңберінде Жекеше әріптес қосымша қызметтер көрсететін компаниялармен жалға беру шартын жасасады.</w:t>
      </w:r>
    </w:p>
    <w:bookmarkEnd w:id="8052"/>
    <w:bookmarkStart w:name="z8518" w:id="8053"/>
    <w:p>
      <w:pPr>
        <w:spacing w:after="0"/>
        <w:ind w:left="0"/>
        <w:jc w:val="both"/>
      </w:pPr>
      <w:r>
        <w:rPr>
          <w:rFonts w:ascii="Times New Roman"/>
          <w:b w:val="false"/>
          <w:i w:val="false"/>
          <w:color w:val="000000"/>
          <w:sz w:val="28"/>
        </w:rPr>
        <w:t>
      75.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құқықтарын немесе міндеттемелерін Үлгілік шарттың қолданылу кезеңі ішінде Жекеше әріптестің жазбаша келісімінсіз кез келген өзге тұлғаға бермеуге міндеттенеді.</w:t>
      </w:r>
    </w:p>
    <w:bookmarkEnd w:id="8053"/>
    <w:bookmarkStart w:name="z8519" w:id="8054"/>
    <w:p>
      <w:pPr>
        <w:spacing w:after="0"/>
        <w:ind w:left="0"/>
        <w:jc w:val="left"/>
      </w:pPr>
      <w:r>
        <w:rPr>
          <w:rFonts w:ascii="Times New Roman"/>
          <w:b/>
          <w:i w:val="false"/>
          <w:color w:val="000000"/>
        </w:rPr>
        <w:t xml:space="preserve"> 4. Үлгілік шарттың елеулі талаптары</w:t>
      </w:r>
    </w:p>
    <w:bookmarkEnd w:id="8054"/>
    <w:bookmarkStart w:name="z8520" w:id="8055"/>
    <w:p>
      <w:pPr>
        <w:spacing w:after="0"/>
        <w:ind w:left="0"/>
        <w:jc w:val="both"/>
      </w:pPr>
      <w:r>
        <w:rPr>
          <w:rFonts w:ascii="Times New Roman"/>
          <w:b w:val="false"/>
          <w:i w:val="false"/>
          <w:color w:val="000000"/>
          <w:sz w:val="28"/>
        </w:rPr>
        <w:t>
      76. Мыналар:</w:t>
      </w:r>
    </w:p>
    <w:bookmarkEnd w:id="8055"/>
    <w:bookmarkStart w:name="z8521" w:id="8056"/>
    <w:p>
      <w:pPr>
        <w:spacing w:after="0"/>
        <w:ind w:left="0"/>
        <w:jc w:val="both"/>
      </w:pPr>
      <w:r>
        <w:rPr>
          <w:rFonts w:ascii="Times New Roman"/>
          <w:b w:val="false"/>
          <w:i w:val="false"/>
          <w:color w:val="000000"/>
          <w:sz w:val="28"/>
        </w:rPr>
        <w:t>
      1) МЖӘ объектісінің саны және орналасқан орны;</w:t>
      </w:r>
    </w:p>
    <w:bookmarkEnd w:id="8056"/>
    <w:bookmarkStart w:name="z8522" w:id="8057"/>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8057"/>
    <w:bookmarkStart w:name="z8523" w:id="8058"/>
    <w:p>
      <w:pPr>
        <w:spacing w:after="0"/>
        <w:ind w:left="0"/>
        <w:jc w:val="both"/>
      </w:pPr>
      <w:r>
        <w:rPr>
          <w:rFonts w:ascii="Times New Roman"/>
          <w:b w:val="false"/>
          <w:i w:val="false"/>
          <w:color w:val="000000"/>
          <w:sz w:val="28"/>
        </w:rPr>
        <w:t>
      3) МЖӘ объектісінің қуаты – тәулігіне ___ жолаушы;</w:t>
      </w:r>
    </w:p>
    <w:bookmarkEnd w:id="8058"/>
    <w:bookmarkStart w:name="z8524" w:id="8059"/>
    <w:p>
      <w:pPr>
        <w:spacing w:after="0"/>
        <w:ind w:left="0"/>
        <w:jc w:val="both"/>
      </w:pPr>
      <w:r>
        <w:rPr>
          <w:rFonts w:ascii="Times New Roman"/>
          <w:b w:val="false"/>
          <w:i w:val="false"/>
          <w:color w:val="000000"/>
          <w:sz w:val="28"/>
        </w:rPr>
        <w:t>
      4) Үлгілік шарттың ережелеріне сәйкес Қызметтерді көрсету сапасы Үлгілік шарттың елеулі талаптары болып табылады.</w:t>
      </w:r>
    </w:p>
    <w:bookmarkEnd w:id="8059"/>
    <w:bookmarkStart w:name="z8525" w:id="8060"/>
    <w:p>
      <w:pPr>
        <w:spacing w:after="0"/>
        <w:ind w:left="0"/>
        <w:jc w:val="both"/>
      </w:pPr>
      <w:r>
        <w:rPr>
          <w:rFonts w:ascii="Times New Roman"/>
          <w:b w:val="false"/>
          <w:i w:val="false"/>
          <w:color w:val="000000"/>
          <w:sz w:val="28"/>
        </w:rPr>
        <w:t>
      77. Осы Үлгілік шарттың елеулі талаптары өзгертуге жатпайды.</w:t>
      </w:r>
    </w:p>
    <w:bookmarkEnd w:id="8060"/>
    <w:bookmarkStart w:name="z8526" w:id="8061"/>
    <w:p>
      <w:pPr>
        <w:spacing w:after="0"/>
        <w:ind w:left="0"/>
        <w:jc w:val="left"/>
      </w:pPr>
      <w:r>
        <w:rPr>
          <w:rFonts w:ascii="Times New Roman"/>
          <w:b/>
          <w:i w:val="false"/>
          <w:color w:val="000000"/>
        </w:rPr>
        <w:t xml:space="preserve"> 5. Алғашқы кепілдік</w:t>
      </w:r>
    </w:p>
    <w:bookmarkEnd w:id="8061"/>
    <w:bookmarkStart w:name="z8527" w:id="8062"/>
    <w:p>
      <w:pPr>
        <w:spacing w:after="0"/>
        <w:ind w:left="0"/>
        <w:jc w:val="both"/>
      </w:pPr>
      <w:r>
        <w:rPr>
          <w:rFonts w:ascii="Times New Roman"/>
          <w:b w:val="false"/>
          <w:i w:val="false"/>
          <w:color w:val="000000"/>
          <w:sz w:val="28"/>
        </w:rPr>
        <w:t>
      78. Жекеше әріптес Тіркеу күнінен бастап ___ (жазбаша түрде көрсету) банктік күн ішінде Мемлекеттік әріптеске Алғашқы кепілдікті беруге міндетті. Алғашқы кепілдік Көлік саласындағы (автовокзал) МЖӘ Үлгілік шартына 4-қосымшада көрсетілген нысан бойынша ресімделеді.</w:t>
      </w:r>
    </w:p>
    <w:bookmarkEnd w:id="8062"/>
    <w:bookmarkStart w:name="z8528" w:id="8063"/>
    <w:p>
      <w:pPr>
        <w:spacing w:after="0"/>
        <w:ind w:left="0"/>
        <w:jc w:val="both"/>
      </w:pPr>
      <w:r>
        <w:rPr>
          <w:rFonts w:ascii="Times New Roman"/>
          <w:b w:val="false"/>
          <w:i w:val="false"/>
          <w:color w:val="000000"/>
          <w:sz w:val="28"/>
        </w:rPr>
        <w:t>
      79. Алғашқы кепілдік мынадай өлшемшарттарға сәйкес келуге тиіс:</w:t>
      </w:r>
    </w:p>
    <w:bookmarkEnd w:id="8063"/>
    <w:bookmarkStart w:name="z8529" w:id="8064"/>
    <w:p>
      <w:pPr>
        <w:spacing w:after="0"/>
        <w:ind w:left="0"/>
        <w:jc w:val="both"/>
      </w:pPr>
      <w:r>
        <w:rPr>
          <w:rFonts w:ascii="Times New Roman"/>
          <w:b w:val="false"/>
          <w:i w:val="false"/>
          <w:color w:val="000000"/>
          <w:sz w:val="28"/>
        </w:rPr>
        <w:t>
      1) кепілдік Конкурс өткізу шеңберінде Конкурс Жеңімпазы ұсынған Конкурстық өтінімді қамтамасыз ету сомасына тең сомада Үлгілік шарт бойынша болжанатын инвестициялар құнының оннан бір пайызы мөлшерінде берілуге тиіс;</w:t>
      </w:r>
    </w:p>
    <w:bookmarkEnd w:id="8064"/>
    <w:bookmarkStart w:name="z8530" w:id="8065"/>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81-тармағында көрсетілген Үлгілік шарттың Алдын ала талаптарын кез келген бұзуы жағдайында, Мемлекеттік әріптеске осы Алғашқы кепілдік бойынша талаптарды қоюға мүмкіндік беруге тиіс;</w:t>
      </w:r>
    </w:p>
    <w:bookmarkEnd w:id="8065"/>
    <w:bookmarkStart w:name="z8531" w:id="8066"/>
    <w:p>
      <w:pPr>
        <w:spacing w:after="0"/>
        <w:ind w:left="0"/>
        <w:jc w:val="both"/>
      </w:pPr>
      <w:r>
        <w:rPr>
          <w:rFonts w:ascii="Times New Roman"/>
          <w:b w:val="false"/>
          <w:i w:val="false"/>
          <w:color w:val="000000"/>
          <w:sz w:val="28"/>
        </w:rPr>
        <w:t>
      3) кепілдік Үлгілік шарттың 83-тармағына сәйкес, күндердің қайсысының ерте келуіне байланысты Құрылыс кепілдігінің берілу күні немесе Үлгілік шартты бұзу күні кері қайтарылып алынуға тиіс;</w:t>
      </w:r>
    </w:p>
    <w:bookmarkEnd w:id="8066"/>
    <w:bookmarkStart w:name="z8532" w:id="8067"/>
    <w:p>
      <w:pPr>
        <w:spacing w:after="0"/>
        <w:ind w:left="0"/>
        <w:jc w:val="both"/>
      </w:pPr>
      <w:r>
        <w:rPr>
          <w:rFonts w:ascii="Times New Roman"/>
          <w:b w:val="false"/>
          <w:i w:val="false"/>
          <w:color w:val="000000"/>
          <w:sz w:val="28"/>
        </w:rPr>
        <w:t>
      4) кепілдік Үлгілік шарттың 235-тармағының 1) тармақшасына сәйкес ___ (жазбаша түрде көрсету) ай ішінде қолданылады.</w:t>
      </w:r>
    </w:p>
    <w:bookmarkEnd w:id="8067"/>
    <w:bookmarkStart w:name="z8533" w:id="8068"/>
    <w:p>
      <w:pPr>
        <w:spacing w:after="0"/>
        <w:ind w:left="0"/>
        <w:jc w:val="left"/>
      </w:pPr>
      <w:r>
        <w:rPr>
          <w:rFonts w:ascii="Times New Roman"/>
          <w:b/>
          <w:i w:val="false"/>
          <w:color w:val="000000"/>
        </w:rPr>
        <w:t xml:space="preserve"> 6. Алдын ала талаптар</w:t>
      </w:r>
    </w:p>
    <w:bookmarkEnd w:id="8068"/>
    <w:bookmarkStart w:name="z8534" w:id="8069"/>
    <w:p>
      <w:pPr>
        <w:spacing w:after="0"/>
        <w:ind w:left="0"/>
        <w:jc w:val="both"/>
      </w:pPr>
      <w:r>
        <w:rPr>
          <w:rFonts w:ascii="Times New Roman"/>
          <w:b w:val="false"/>
          <w:i w:val="false"/>
          <w:color w:val="000000"/>
          <w:sz w:val="28"/>
        </w:rPr>
        <w:t>
      80. Тараптар Тіркеу күнінен бастап ___ (жазбаша түрде көрсету) айдан кешіктірмей Үлгілік шарттың 81 және 82-тармақтарында көрсетілген Алдын ала талаптарды орындаулары тиіс.</w:t>
      </w:r>
    </w:p>
    <w:bookmarkEnd w:id="8069"/>
    <w:bookmarkStart w:name="z8535" w:id="8070"/>
    <w:p>
      <w:pPr>
        <w:spacing w:after="0"/>
        <w:ind w:left="0"/>
        <w:jc w:val="both"/>
      </w:pPr>
      <w:r>
        <w:rPr>
          <w:rFonts w:ascii="Times New Roman"/>
          <w:b w:val="false"/>
          <w:i w:val="false"/>
          <w:color w:val="000000"/>
          <w:sz w:val="28"/>
        </w:rPr>
        <w:t>
      81. Жекеше әріптес мынадай Алдын ала талаптарды орындауға тиіс:</w:t>
      </w:r>
    </w:p>
    <w:bookmarkEnd w:id="8070"/>
    <w:bookmarkStart w:name="z8536" w:id="8071"/>
    <w:p>
      <w:pPr>
        <w:spacing w:after="0"/>
        <w:ind w:left="0"/>
        <w:jc w:val="both"/>
      </w:pPr>
      <w:r>
        <w:rPr>
          <w:rFonts w:ascii="Times New Roman"/>
          <w:b w:val="false"/>
          <w:i w:val="false"/>
          <w:color w:val="000000"/>
          <w:sz w:val="28"/>
        </w:rPr>
        <w:t>
      1) қарыз қаражаттарын тарту кезінде Қаржыландыру шарттарын жасасу және Қаржыландыру шарттарында көзделген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8071"/>
    <w:bookmarkStart w:name="z8537" w:id="8072"/>
    <w:p>
      <w:pPr>
        <w:spacing w:after="0"/>
        <w:ind w:left="0"/>
        <w:jc w:val="both"/>
      </w:pPr>
      <w:r>
        <w:rPr>
          <w:rFonts w:ascii="Times New Roman"/>
          <w:b w:val="false"/>
          <w:i w:val="false"/>
          <w:color w:val="000000"/>
          <w:sz w:val="28"/>
        </w:rPr>
        <w:t>
      2) Қолда бар Жобалау-сметалық құжаттаманы (Үлгілік жобаны) "__________ (елді мекеннің атауын және орналасқан жерін көрсету) автовокзал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8072"/>
    <w:bookmarkStart w:name="z8538" w:id="8073"/>
    <w:p>
      <w:pPr>
        <w:spacing w:after="0"/>
        <w:ind w:left="0"/>
        <w:jc w:val="both"/>
      </w:pPr>
      <w:r>
        <w:rPr>
          <w:rFonts w:ascii="Times New Roman"/>
          <w:b w:val="false"/>
          <w:i w:val="false"/>
          <w:color w:val="000000"/>
          <w:sz w:val="28"/>
        </w:rPr>
        <w:t>
      Жекеше әріптес Жобалау-сметалық құжаттаманы бекітуді тиісті лицензиялары бар орындаушыларды тарта отырып,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асырады;</w:t>
      </w:r>
    </w:p>
    <w:bookmarkEnd w:id="8073"/>
    <w:bookmarkStart w:name="z8539" w:id="8074"/>
    <w:p>
      <w:pPr>
        <w:spacing w:after="0"/>
        <w:ind w:left="0"/>
        <w:jc w:val="both"/>
      </w:pPr>
      <w:r>
        <w:rPr>
          <w:rFonts w:ascii="Times New Roman"/>
          <w:b w:val="false"/>
          <w:i w:val="false"/>
          <w:color w:val="000000"/>
          <w:sz w:val="28"/>
        </w:rPr>
        <w:t>
      Жобалау құжаттамасында Көлік саласындағы (автовокзал) МЖӘ Үлгілік шартына 1-қосымшаға және заңнамаға сәйкес МЖӘ объектісіне қойылатын талаптар сақталуы тиіс;</w:t>
      </w:r>
    </w:p>
    <w:bookmarkEnd w:id="8074"/>
    <w:bookmarkStart w:name="z8540" w:id="8075"/>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8075"/>
    <w:bookmarkStart w:name="z8541" w:id="8076"/>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33-бөліміне сәйкес қажетті сақтандыру өтемін растайтын сақтандыру шарттарының көшірмелерін тапсыру.</w:t>
      </w:r>
    </w:p>
    <w:bookmarkEnd w:id="8076"/>
    <w:bookmarkStart w:name="z8542" w:id="8077"/>
    <w:p>
      <w:pPr>
        <w:spacing w:after="0"/>
        <w:ind w:left="0"/>
        <w:jc w:val="both"/>
      </w:pPr>
      <w:r>
        <w:rPr>
          <w:rFonts w:ascii="Times New Roman"/>
          <w:b w:val="false"/>
          <w:i w:val="false"/>
          <w:color w:val="000000"/>
          <w:sz w:val="28"/>
        </w:rPr>
        <w:t>
      82. Мемлекеттік әріптестің Алдын ала талаптары:</w:t>
      </w:r>
    </w:p>
    <w:bookmarkEnd w:id="8077"/>
    <w:bookmarkStart w:name="z8543" w:id="8078"/>
    <w:p>
      <w:pPr>
        <w:spacing w:after="0"/>
        <w:ind w:left="0"/>
        <w:jc w:val="both"/>
      </w:pPr>
      <w:r>
        <w:rPr>
          <w:rFonts w:ascii="Times New Roman"/>
          <w:b w:val="false"/>
          <w:i w:val="false"/>
          <w:color w:val="000000"/>
          <w:sz w:val="28"/>
        </w:rPr>
        <w:t>
      1) Жекеше әріптеске Тіркеу күнінен кейін ___ (жазбаша түрде көрсету) ай ішінде уақытша өтеусіз пайдалану құқығында Жер учаскесін беру;</w:t>
      </w:r>
    </w:p>
    <w:bookmarkEnd w:id="8078"/>
    <w:bookmarkStart w:name="z8544" w:id="8079"/>
    <w:p>
      <w:pPr>
        <w:spacing w:after="0"/>
        <w:ind w:left="0"/>
        <w:jc w:val="both"/>
      </w:pPr>
      <w:r>
        <w:rPr>
          <w:rFonts w:ascii="Times New Roman"/>
          <w:b w:val="false"/>
          <w:i w:val="false"/>
          <w:color w:val="000000"/>
          <w:sz w:val="28"/>
        </w:rPr>
        <w:t>
      2) ___ (жазбаша түрде көрсету) жұмыс күні ішінде келісу үшін Жекеше әріптес ұсынған Жобалау-сметалық құжаттаманы қарау.</w:t>
      </w:r>
    </w:p>
    <w:bookmarkEnd w:id="8079"/>
    <w:bookmarkStart w:name="z8545" w:id="8080"/>
    <w:p>
      <w:pPr>
        <w:spacing w:after="0"/>
        <w:ind w:left="0"/>
        <w:jc w:val="both"/>
      </w:pPr>
      <w:r>
        <w:rPr>
          <w:rFonts w:ascii="Times New Roman"/>
          <w:b w:val="false"/>
          <w:i w:val="false"/>
          <w:color w:val="000000"/>
          <w:sz w:val="28"/>
        </w:rPr>
        <w:t>
      83. Жекеше әріптес Тіркеу күнінен кейін ___ (жазбаша түрде көрсету) ай ішінде Үлгілік шарттың 81-тармағында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(жазбаша түрде көрсету) ай өткенге дейін келісімге қол жеткізе алмаса:</w:t>
      </w:r>
    </w:p>
    <w:bookmarkEnd w:id="8080"/>
    <w:bookmarkStart w:name="z8546" w:id="8081"/>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кінәсынан орындалмаса:</w:t>
      </w:r>
    </w:p>
    <w:bookmarkEnd w:id="8081"/>
    <w:bookmarkStart w:name="z8547" w:id="8082"/>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8082"/>
    <w:bookmarkStart w:name="z8548" w:id="8083"/>
    <w:p>
      <w:pPr>
        <w:spacing w:after="0"/>
        <w:ind w:left="0"/>
        <w:jc w:val="both"/>
      </w:pPr>
      <w:r>
        <w:rPr>
          <w:rFonts w:ascii="Times New Roman"/>
          <w:b w:val="false"/>
          <w:i w:val="false"/>
          <w:color w:val="000000"/>
          <w:sz w:val="28"/>
        </w:rPr>
        <w:t>
      осы тармақшаға сәйкес Шарт бұзылған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8083"/>
    <w:bookmarkStart w:name="z8549" w:id="8084"/>
    <w:p>
      <w:pPr>
        <w:spacing w:after="0"/>
        <w:ind w:left="0"/>
        <w:jc w:val="both"/>
      </w:pPr>
      <w:r>
        <w:rPr>
          <w:rFonts w:ascii="Times New Roman"/>
          <w:b w:val="false"/>
          <w:i w:val="false"/>
          <w:color w:val="000000"/>
          <w:sz w:val="28"/>
        </w:rPr>
        <w:t>
      2) егер қандай да бір талап Мемлекеттік әріптестің кінәсынан орындалмаса:</w:t>
      </w:r>
    </w:p>
    <w:bookmarkEnd w:id="8084"/>
    <w:bookmarkStart w:name="z8550" w:id="8085"/>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 Бұзу күніне дейін күнтізбелік ___ (жазбаша түрде көрсету) күн бұрын хабарлама жолдап, Үлгілік шартты бұзады;</w:t>
      </w:r>
    </w:p>
    <w:bookmarkEnd w:id="8085"/>
    <w:bookmarkStart w:name="z8551" w:id="8086"/>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8086"/>
    <w:bookmarkStart w:name="z8552" w:id="8087"/>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жағдаяттарына байланысты орындалмаса:</w:t>
      </w:r>
    </w:p>
    <w:bookmarkEnd w:id="8087"/>
    <w:bookmarkStart w:name="z8553" w:id="8088"/>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8088"/>
    <w:bookmarkStart w:name="z8554" w:id="8089"/>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8089"/>
    <w:bookmarkStart w:name="z8555" w:id="8090"/>
    <w:p>
      <w:pPr>
        <w:spacing w:after="0"/>
        <w:ind w:left="0"/>
        <w:jc w:val="left"/>
      </w:pPr>
      <w:r>
        <w:rPr>
          <w:rFonts w:ascii="Times New Roman"/>
          <w:b/>
          <w:i w:val="false"/>
          <w:color w:val="000000"/>
        </w:rPr>
        <w:t xml:space="preserve"> 7. Жекеше әріптеске жер учаскесін беру тәртібі</w:t>
      </w:r>
    </w:p>
    <w:bookmarkEnd w:id="8090"/>
    <w:bookmarkStart w:name="z8556" w:id="8091"/>
    <w:p>
      <w:pPr>
        <w:spacing w:after="0"/>
        <w:ind w:left="0"/>
        <w:jc w:val="both"/>
      </w:pPr>
      <w:r>
        <w:rPr>
          <w:rFonts w:ascii="Times New Roman"/>
          <w:b w:val="false"/>
          <w:i w:val="false"/>
          <w:color w:val="000000"/>
          <w:sz w:val="28"/>
        </w:rPr>
        <w:t>
      84. Мемлекеттік әріптес Тіркеу күнінен бастап ___ (жазбаша түрде көрсету) ай ішінде Жекеше әріптеске Жер учаскесін уақытша өтеусіз жер пайдалануға беру үшін заңнамаға сәйкес барлық қажетті шараларды қабылдауға міндеттенеді.</w:t>
      </w:r>
    </w:p>
    <w:bookmarkEnd w:id="8091"/>
    <w:bookmarkStart w:name="z8557" w:id="8092"/>
    <w:p>
      <w:pPr>
        <w:spacing w:after="0"/>
        <w:ind w:left="0"/>
        <w:jc w:val="both"/>
      </w:pPr>
      <w:r>
        <w:rPr>
          <w:rFonts w:ascii="Times New Roman"/>
          <w:b w:val="false"/>
          <w:i w:val="false"/>
          <w:color w:val="000000"/>
          <w:sz w:val="28"/>
        </w:rPr>
        <w:t>
      85. Тараптар Жекеше әріптес қандай да болмасын өтемақы төлеу немесе оңалту және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өтемейтіндігіне немесе жауапты болмайтынына және Мемлекеттік әріптес Жеке әріптестің өтініші бойынша осындай жер мәселелеріне қатысты үшінші тұлғалар қозғаған кез келген талаптар мен сот істері бойынша Жекеше әріптестің тарапында болатындығына келіседі.</w:t>
      </w:r>
    </w:p>
    <w:bookmarkEnd w:id="8092"/>
    <w:bookmarkStart w:name="z8558" w:id="8093"/>
    <w:p>
      <w:pPr>
        <w:spacing w:after="0"/>
        <w:ind w:left="0"/>
        <w:jc w:val="both"/>
      </w:pPr>
      <w:r>
        <w:rPr>
          <w:rFonts w:ascii="Times New Roman"/>
          <w:b w:val="false"/>
          <w:i w:val="false"/>
          <w:color w:val="000000"/>
          <w:sz w:val="28"/>
        </w:rPr>
        <w:t xml:space="preserve">
      86.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орындалмағаны туралы хабарлама жолдайды. </w:t>
      </w:r>
    </w:p>
    <w:bookmarkEnd w:id="8093"/>
    <w:bookmarkStart w:name="z8559" w:id="8094"/>
    <w:p>
      <w:pPr>
        <w:spacing w:after="0"/>
        <w:ind w:left="0"/>
        <w:jc w:val="both"/>
      </w:pPr>
      <w:r>
        <w:rPr>
          <w:rFonts w:ascii="Times New Roman"/>
          <w:b w:val="false"/>
          <w:i w:val="false"/>
          <w:color w:val="000000"/>
          <w:sz w:val="28"/>
        </w:rPr>
        <w:t>
      87. Мемлекеттік әріптес міндеттемелердің орындалмауы туралы хабарлама жолданған күннен бастап күнтізбелік ___ (жазбаша түрде көрсету) күн ішінде (немесе міндеттемелердің орындалмауы туралы хабарламада көрсетілуі немесе Тараптармен өзгеше түрде келісілуі мүмкін неғұрлым ұзақ мерзім аяқталғаннан кейін) Жер учаскесін берудің кідіру мән-жайын түзетуге міндетті.</w:t>
      </w:r>
    </w:p>
    <w:bookmarkEnd w:id="8094"/>
    <w:bookmarkStart w:name="z8560" w:id="8095"/>
    <w:p>
      <w:pPr>
        <w:spacing w:after="0"/>
        <w:ind w:left="0"/>
        <w:jc w:val="both"/>
      </w:pPr>
      <w:r>
        <w:rPr>
          <w:rFonts w:ascii="Times New Roman"/>
          <w:b w:val="false"/>
          <w:i w:val="false"/>
          <w:color w:val="000000"/>
          <w:sz w:val="28"/>
        </w:rPr>
        <w:t xml:space="preserve">
      88.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8095"/>
    <w:bookmarkStart w:name="z8561" w:id="8096"/>
    <w:p>
      <w:pPr>
        <w:spacing w:after="0"/>
        <w:ind w:left="0"/>
        <w:jc w:val="both"/>
      </w:pPr>
      <w:r>
        <w:rPr>
          <w:rFonts w:ascii="Times New Roman"/>
          <w:b w:val="false"/>
          <w:i w:val="false"/>
          <w:color w:val="000000"/>
          <w:sz w:val="28"/>
        </w:rPr>
        <w:t xml:space="preserve">
      89. Жер учаскесін уақытша өтеусіз пайдалану құқығы заңнамада белгіленген тәртіппен оны мемлекеттік тіркеген сәттен бастап күшіне енеді. </w:t>
      </w:r>
    </w:p>
    <w:bookmarkEnd w:id="8096"/>
    <w:bookmarkStart w:name="z8562" w:id="8097"/>
    <w:p>
      <w:pPr>
        <w:spacing w:after="0"/>
        <w:ind w:left="0"/>
        <w:jc w:val="both"/>
      </w:pPr>
      <w:r>
        <w:rPr>
          <w:rFonts w:ascii="Times New Roman"/>
          <w:b w:val="false"/>
          <w:i w:val="false"/>
          <w:color w:val="000000"/>
          <w:sz w:val="28"/>
        </w:rPr>
        <w:t>
      90.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сипаттамасы, мемлекеттік жер кадастрынан үзінді жазба Көлік саласындағы (автовокзал) МЖӘ Үлгілік шартына 5-қосымшада келтірілген.</w:t>
      </w:r>
    </w:p>
    <w:bookmarkEnd w:id="8097"/>
    <w:bookmarkStart w:name="z8563" w:id="8098"/>
    <w:p>
      <w:pPr>
        <w:spacing w:after="0"/>
        <w:ind w:left="0"/>
        <w:jc w:val="both"/>
      </w:pPr>
      <w:r>
        <w:rPr>
          <w:rFonts w:ascii="Times New Roman"/>
          <w:b w:val="false"/>
          <w:i w:val="false"/>
          <w:color w:val="000000"/>
          <w:sz w:val="28"/>
        </w:rPr>
        <w:t>
      91. Жекеше әріптестің Жер учаскесіне өз құқықтарын басқа тұлғаларға беруге және Жер учаскесін қосалқы жалдауға беруге құқығы жоқ.</w:t>
      </w:r>
    </w:p>
    <w:bookmarkEnd w:id="8098"/>
    <w:bookmarkStart w:name="z8564" w:id="8099"/>
    <w:p>
      <w:pPr>
        <w:spacing w:after="0"/>
        <w:ind w:left="0"/>
        <w:jc w:val="both"/>
      </w:pPr>
      <w:r>
        <w:rPr>
          <w:rFonts w:ascii="Times New Roman"/>
          <w:b w:val="false"/>
          <w:i w:val="false"/>
          <w:color w:val="000000"/>
          <w:sz w:val="28"/>
        </w:rPr>
        <w:t>
      92. Үлгілік шартты тоқтату Жер учаскесін уақытша өтеусіз пайдалану құқығын тоқтату үшін негіз болып табылады.</w:t>
      </w:r>
    </w:p>
    <w:bookmarkEnd w:id="8099"/>
    <w:bookmarkStart w:name="z8565" w:id="8100"/>
    <w:p>
      <w:pPr>
        <w:spacing w:after="0"/>
        <w:ind w:left="0"/>
        <w:jc w:val="both"/>
      </w:pPr>
      <w:r>
        <w:rPr>
          <w:rFonts w:ascii="Times New Roman"/>
          <w:b w:val="false"/>
          <w:i w:val="false"/>
          <w:color w:val="000000"/>
          <w:sz w:val="28"/>
        </w:rPr>
        <w:t xml:space="preserve">
      93. Жер учаскесін уақытша өтеусіз пайдалану құқығына қатысты мәмілелер жасауға жол берілмейді. </w:t>
      </w:r>
    </w:p>
    <w:bookmarkEnd w:id="8100"/>
    <w:bookmarkStart w:name="z8566" w:id="8101"/>
    <w:p>
      <w:pPr>
        <w:spacing w:after="0"/>
        <w:ind w:left="0"/>
        <w:jc w:val="left"/>
      </w:pPr>
      <w:r>
        <w:rPr>
          <w:rFonts w:ascii="Times New Roman"/>
          <w:b/>
          <w:i w:val="false"/>
          <w:color w:val="000000"/>
        </w:rPr>
        <w:t xml:space="preserve"> 8. МЖӘ жобасының инвестициялары</w:t>
      </w:r>
    </w:p>
    <w:bookmarkEnd w:id="8101"/>
    <w:bookmarkStart w:name="z8567" w:id="8102"/>
    <w:p>
      <w:pPr>
        <w:spacing w:after="0"/>
        <w:ind w:left="0"/>
        <w:jc w:val="both"/>
      </w:pPr>
      <w:r>
        <w:rPr>
          <w:rFonts w:ascii="Times New Roman"/>
          <w:b w:val="false"/>
          <w:i w:val="false"/>
          <w:color w:val="000000"/>
          <w:sz w:val="28"/>
        </w:rPr>
        <w:t>
      94. МЖӘ жобасын қаржыландыру көздері, құрылымы мен кестесі Көлік саласындағы (автовокзал) МЖӘ Үлгілік шартына 6-қосымшада көрсетілген.</w:t>
      </w:r>
    </w:p>
    <w:bookmarkEnd w:id="8102"/>
    <w:bookmarkStart w:name="z8568" w:id="8103"/>
    <w:p>
      <w:pPr>
        <w:spacing w:after="0"/>
        <w:ind w:left="0"/>
        <w:jc w:val="both"/>
      </w:pPr>
      <w:r>
        <w:rPr>
          <w:rFonts w:ascii="Times New Roman"/>
          <w:b w:val="false"/>
          <w:i w:val="false"/>
          <w:color w:val="000000"/>
          <w:sz w:val="28"/>
        </w:rPr>
        <w:t>
      95. Жекеше әріптес МЖӘ объектісін пайдалануға байланысты қызмет бойынша есеп айырысулар үшін жеке банктік есепшот ашады.</w:t>
      </w:r>
    </w:p>
    <w:bookmarkEnd w:id="8103"/>
    <w:bookmarkStart w:name="z8569" w:id="8104"/>
    <w:p>
      <w:pPr>
        <w:spacing w:after="0"/>
        <w:ind w:left="0"/>
        <w:jc w:val="both"/>
      </w:pPr>
      <w:r>
        <w:rPr>
          <w:rFonts w:ascii="Times New Roman"/>
          <w:b w:val="false"/>
          <w:i w:val="false"/>
          <w:color w:val="000000"/>
          <w:sz w:val="28"/>
        </w:rPr>
        <w:t>
      96.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 шоттарының Үлгілік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8104"/>
    <w:bookmarkStart w:name="z8570" w:id="8105"/>
    <w:p>
      <w:pPr>
        <w:spacing w:after="0"/>
        <w:ind w:left="0"/>
        <w:jc w:val="both"/>
      </w:pPr>
      <w:r>
        <w:rPr>
          <w:rFonts w:ascii="Times New Roman"/>
          <w:b w:val="false"/>
          <w:i w:val="false"/>
          <w:color w:val="000000"/>
          <w:sz w:val="28"/>
        </w:rPr>
        <w:t>
      97.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қосылатын ішкі бақылау қызметін ұйымдастыруға құқылы.</w:t>
      </w:r>
    </w:p>
    <w:bookmarkEnd w:id="8105"/>
    <w:bookmarkStart w:name="z8571" w:id="8106"/>
    <w:p>
      <w:pPr>
        <w:spacing w:after="0"/>
        <w:ind w:left="0"/>
        <w:jc w:val="left"/>
      </w:pPr>
      <w:r>
        <w:rPr>
          <w:rFonts w:ascii="Times New Roman"/>
          <w:b/>
          <w:i w:val="false"/>
          <w:color w:val="000000"/>
        </w:rPr>
        <w:t xml:space="preserve"> 9. МЖӘ жобасын басқаруды ұйымдастыру</w:t>
      </w:r>
    </w:p>
    <w:bookmarkEnd w:id="8106"/>
    <w:bookmarkStart w:name="z8572" w:id="8107"/>
    <w:p>
      <w:pPr>
        <w:spacing w:after="0"/>
        <w:ind w:left="0"/>
        <w:jc w:val="both"/>
      </w:pPr>
      <w:r>
        <w:rPr>
          <w:rFonts w:ascii="Times New Roman"/>
          <w:b w:val="false"/>
          <w:i w:val="false"/>
          <w:color w:val="000000"/>
          <w:sz w:val="28"/>
        </w:rPr>
        <w:t>
      98. МЖӘ жобасын басқарудың институционалдық схемасы Көлік саласындағы (автовокзал) МЖӘ Үлгілік шартына 7-қосымшада көрсетілген.</w:t>
      </w:r>
    </w:p>
    <w:bookmarkEnd w:id="8107"/>
    <w:bookmarkStart w:name="z8573" w:id="8108"/>
    <w:p>
      <w:pPr>
        <w:spacing w:after="0"/>
        <w:ind w:left="0"/>
        <w:jc w:val="both"/>
      </w:pPr>
      <w:r>
        <w:rPr>
          <w:rFonts w:ascii="Times New Roman"/>
          <w:b w:val="false"/>
          <w:i w:val="false"/>
          <w:color w:val="000000"/>
          <w:sz w:val="28"/>
        </w:rPr>
        <w:t>
      99. МЖӘ объектісінің баланс ұстаушысы Жекеше әріптес болып табылады.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w:t>
      </w:r>
    </w:p>
    <w:bookmarkEnd w:id="8108"/>
    <w:bookmarkStart w:name="z8574" w:id="8109"/>
    <w:p>
      <w:pPr>
        <w:spacing w:after="0"/>
        <w:ind w:left="0"/>
        <w:jc w:val="both"/>
      </w:pPr>
      <w:r>
        <w:rPr>
          <w:rFonts w:ascii="Times New Roman"/>
          <w:b w:val="false"/>
          <w:i w:val="false"/>
          <w:color w:val="000000"/>
          <w:sz w:val="28"/>
        </w:rPr>
        <w:t>
      100. Салу сатысында жобаны басқару жөніндегі МЖӘ объектісінің техникалық жай-күйін бақылауды Жекеше әріптеспен жасалған Үлгілік шарт негізінде мыналардың:</w:t>
      </w:r>
    </w:p>
    <w:bookmarkEnd w:id="8109"/>
    <w:bookmarkStart w:name="z8575" w:id="8110"/>
    <w:p>
      <w:pPr>
        <w:spacing w:after="0"/>
        <w:ind w:left="0"/>
        <w:jc w:val="both"/>
      </w:pPr>
      <w:r>
        <w:rPr>
          <w:rFonts w:ascii="Times New Roman"/>
          <w:b w:val="false"/>
          <w:i w:val="false"/>
          <w:color w:val="000000"/>
          <w:sz w:val="28"/>
        </w:rPr>
        <w:t>
      1) жобалық шешімдердің;</w:t>
      </w:r>
    </w:p>
    <w:bookmarkEnd w:id="8110"/>
    <w:bookmarkStart w:name="z8576" w:id="8111"/>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8111"/>
    <w:bookmarkStart w:name="z8577" w:id="8112"/>
    <w:p>
      <w:pPr>
        <w:spacing w:after="0"/>
        <w:ind w:left="0"/>
        <w:jc w:val="both"/>
      </w:pPr>
      <w:r>
        <w:rPr>
          <w:rFonts w:ascii="Times New Roman"/>
          <w:b w:val="false"/>
          <w:i w:val="false"/>
          <w:color w:val="000000"/>
          <w:sz w:val="28"/>
        </w:rPr>
        <w:t xml:space="preserve">
      3) жұмыстар сапасының; </w:t>
      </w:r>
    </w:p>
    <w:bookmarkEnd w:id="8112"/>
    <w:bookmarkStart w:name="z8578" w:id="8113"/>
    <w:p>
      <w:pPr>
        <w:spacing w:after="0"/>
        <w:ind w:left="0"/>
        <w:jc w:val="both"/>
      </w:pPr>
      <w:r>
        <w:rPr>
          <w:rFonts w:ascii="Times New Roman"/>
          <w:b w:val="false"/>
          <w:i w:val="false"/>
          <w:color w:val="000000"/>
          <w:sz w:val="28"/>
        </w:rPr>
        <w:t>
      4) көлемдердің, сапаның сәйкестігінің;</w:t>
      </w:r>
    </w:p>
    <w:bookmarkEnd w:id="8113"/>
    <w:bookmarkStart w:name="z8579" w:id="8114"/>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8114"/>
    <w:bookmarkStart w:name="z8580" w:id="8115"/>
    <w:p>
      <w:pPr>
        <w:spacing w:after="0"/>
        <w:ind w:left="0"/>
        <w:jc w:val="both"/>
      </w:pPr>
      <w:r>
        <w:rPr>
          <w:rFonts w:ascii="Times New Roman"/>
          <w:b w:val="false"/>
          <w:i w:val="false"/>
          <w:color w:val="000000"/>
          <w:sz w:val="28"/>
        </w:rPr>
        <w:t>
      6) орындалған жұмыстардың аралық қабылдау кезеңінің;</w:t>
      </w:r>
    </w:p>
    <w:bookmarkEnd w:id="8115"/>
    <w:bookmarkStart w:name="z8581" w:id="8116"/>
    <w:p>
      <w:pPr>
        <w:spacing w:after="0"/>
        <w:ind w:left="0"/>
        <w:jc w:val="both"/>
      </w:pPr>
      <w:r>
        <w:rPr>
          <w:rFonts w:ascii="Times New Roman"/>
          <w:b w:val="false"/>
          <w:i w:val="false"/>
          <w:color w:val="000000"/>
          <w:sz w:val="28"/>
        </w:rPr>
        <w:t>
      7) ақаулардың уақтылы жойылуының сақталуын Техникалық қадағалау жүзеге асырады.</w:t>
      </w:r>
    </w:p>
    <w:bookmarkEnd w:id="8116"/>
    <w:bookmarkStart w:name="z8582" w:id="8117"/>
    <w:p>
      <w:pPr>
        <w:spacing w:after="0"/>
        <w:ind w:left="0"/>
        <w:jc w:val="both"/>
      </w:pPr>
      <w:r>
        <w:rPr>
          <w:rFonts w:ascii="Times New Roman"/>
          <w:b w:val="false"/>
          <w:i w:val="false"/>
          <w:color w:val="000000"/>
          <w:sz w:val="28"/>
        </w:rPr>
        <w:t>
      МЖӘ жобасы бойынша пайдалану сатысында Көрсетілетін қызметтердің саны мен сапасын бақылауды, Үлгілік шартқа сәйкес және заңнамада белгіленген тәртіппен Мемлекеттік әріптес пен уәкілетті мемлекеттік органдар жүзеге асырады.</w:t>
      </w:r>
    </w:p>
    <w:bookmarkEnd w:id="8117"/>
    <w:bookmarkStart w:name="z8583" w:id="8118"/>
    <w:p>
      <w:pPr>
        <w:spacing w:after="0"/>
        <w:ind w:left="0"/>
        <w:jc w:val="both"/>
      </w:pPr>
      <w:r>
        <w:rPr>
          <w:rFonts w:ascii="Times New Roman"/>
          <w:b w:val="false"/>
          <w:i w:val="false"/>
          <w:color w:val="000000"/>
          <w:sz w:val="28"/>
        </w:rPr>
        <w:t>
      101.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болуға тиіс.</w:t>
      </w:r>
    </w:p>
    <w:bookmarkEnd w:id="8118"/>
    <w:bookmarkStart w:name="z8584" w:id="8119"/>
    <w:p>
      <w:pPr>
        <w:spacing w:after="0"/>
        <w:ind w:left="0"/>
        <w:jc w:val="both"/>
      </w:pPr>
      <w:r>
        <w:rPr>
          <w:rFonts w:ascii="Times New Roman"/>
          <w:b w:val="false"/>
          <w:i w:val="false"/>
          <w:color w:val="000000"/>
          <w:sz w:val="28"/>
        </w:rPr>
        <w:t>
      102. Үлгілік шартты орындау шеңберінде Жекеше әріптес жоба операторын тағайындауды көздемейді.</w:t>
      </w:r>
    </w:p>
    <w:bookmarkEnd w:id="8119"/>
    <w:bookmarkStart w:name="z8585" w:id="8120"/>
    <w:p>
      <w:pPr>
        <w:spacing w:after="0"/>
        <w:ind w:left="0"/>
        <w:jc w:val="left"/>
      </w:pPr>
      <w:r>
        <w:rPr>
          <w:rFonts w:ascii="Times New Roman"/>
          <w:b/>
          <w:i w:val="false"/>
          <w:color w:val="000000"/>
        </w:rPr>
        <w:t xml:space="preserve"> 10. Рұқсаттар</w:t>
      </w:r>
    </w:p>
    <w:bookmarkEnd w:id="8120"/>
    <w:bookmarkStart w:name="z8586" w:id="8121"/>
    <w:p>
      <w:pPr>
        <w:spacing w:after="0"/>
        <w:ind w:left="0"/>
        <w:jc w:val="both"/>
      </w:pPr>
      <w:r>
        <w:rPr>
          <w:rFonts w:ascii="Times New Roman"/>
          <w:b w:val="false"/>
          <w:i w:val="false"/>
          <w:color w:val="000000"/>
          <w:sz w:val="28"/>
        </w:rPr>
        <w:t>
      103. Жекеше әріптес заңнамаға сәйкес, МЖӘ объектісін салуды немесе пайдалануды бақылайтын немесе оған ықпал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өз күшінде ұстауға және ұзартуға міндетті. Жекеше әріптес Рұқсаттарды беру және алу туралы өтініш хаттарды даярлаумен байланысты барлық шығыстарды (баждар мен салықтарды қоса алғанда) өтеуге тиіс.</w:t>
      </w:r>
    </w:p>
    <w:bookmarkEnd w:id="8121"/>
    <w:bookmarkStart w:name="z8587" w:id="8122"/>
    <w:p>
      <w:pPr>
        <w:spacing w:after="0"/>
        <w:ind w:left="0"/>
        <w:jc w:val="both"/>
      </w:pPr>
      <w:r>
        <w:rPr>
          <w:rFonts w:ascii="Times New Roman"/>
          <w:b w:val="false"/>
          <w:i w:val="false"/>
          <w:color w:val="000000"/>
          <w:sz w:val="28"/>
        </w:rPr>
        <w:t xml:space="preserve">
      104. Мемлекеттік әріптес Жекеше әріптеске Рұқсаттарды беру үшін қажетті өз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8122"/>
    <w:bookmarkStart w:name="z8588" w:id="8123"/>
    <w:p>
      <w:pPr>
        <w:spacing w:after="0"/>
        <w:ind w:left="0"/>
        <w:jc w:val="left"/>
      </w:pPr>
      <w:r>
        <w:rPr>
          <w:rFonts w:ascii="Times New Roman"/>
          <w:b/>
          <w:i w:val="false"/>
          <w:color w:val="000000"/>
        </w:rPr>
        <w:t xml:space="preserve"> 11. МЖӘ объектісін салуды ұйымдастыру</w:t>
      </w:r>
    </w:p>
    <w:bookmarkEnd w:id="8123"/>
    <w:bookmarkStart w:name="z8589" w:id="8124"/>
    <w:p>
      <w:pPr>
        <w:spacing w:after="0"/>
        <w:ind w:left="0"/>
        <w:jc w:val="both"/>
      </w:pPr>
      <w:r>
        <w:rPr>
          <w:rFonts w:ascii="Times New Roman"/>
          <w:b w:val="false"/>
          <w:i w:val="false"/>
          <w:color w:val="000000"/>
          <w:sz w:val="28"/>
        </w:rPr>
        <w:t xml:space="preserve">
      105. Жекеше әріптес МЖӘ объектісін заңнамада белгіленген тәртіппен және Жобалау-сметалық құжаттамаға сәйкес салады. </w:t>
      </w:r>
    </w:p>
    <w:bookmarkEnd w:id="8124"/>
    <w:bookmarkStart w:name="z8590" w:id="8125"/>
    <w:p>
      <w:pPr>
        <w:spacing w:after="0"/>
        <w:ind w:left="0"/>
        <w:jc w:val="both"/>
      </w:pPr>
      <w:r>
        <w:rPr>
          <w:rFonts w:ascii="Times New Roman"/>
          <w:b w:val="false"/>
          <w:i w:val="false"/>
          <w:color w:val="000000"/>
          <w:sz w:val="28"/>
        </w:rPr>
        <w:t>
      106. Жекеше әріптес Мемлекеттік әріптеске Құрылыс кепілдігін тапсырады, ол мынадай өлшемшарттарға сәйкес келуге тиіс:</w:t>
      </w:r>
    </w:p>
    <w:bookmarkEnd w:id="8125"/>
    <w:bookmarkStart w:name="z8591" w:id="8126"/>
    <w:p>
      <w:pPr>
        <w:spacing w:after="0"/>
        <w:ind w:left="0"/>
        <w:jc w:val="both"/>
      </w:pPr>
      <w:r>
        <w:rPr>
          <w:rFonts w:ascii="Times New Roman"/>
          <w:b w:val="false"/>
          <w:i w:val="false"/>
          <w:color w:val="000000"/>
          <w:sz w:val="28"/>
        </w:rPr>
        <w:t>
      1) кепілдік қаржылық жабудан кейін ____ (жазбаша түрде көрсету) күн ішінде Үлгілік шарт бойынша болжанатын инвестициялардың құнынан ___% мөлшерінде беріледі;</w:t>
      </w:r>
    </w:p>
    <w:bookmarkEnd w:id="8126"/>
    <w:bookmarkStart w:name="z8592" w:id="8127"/>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108-тармағында көрсетілген Құрылыс міндеттемелерін кез келген бұзуы жағдайында, осы Құрылыс кепілдігі бойынша талаптар қоюға мүмкіндік береді;</w:t>
      </w:r>
    </w:p>
    <w:bookmarkEnd w:id="8127"/>
    <w:bookmarkStart w:name="z8593" w:id="8128"/>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күнтізбелік ___ (жазбаша түрде көрсету) күнге тең кезең өткеннен кейін кері қайтарып алынады.</w:t>
      </w:r>
    </w:p>
    <w:bookmarkEnd w:id="8128"/>
    <w:bookmarkStart w:name="z8594" w:id="8129"/>
    <w:p>
      <w:pPr>
        <w:spacing w:after="0"/>
        <w:ind w:left="0"/>
        <w:jc w:val="both"/>
      </w:pPr>
      <w:r>
        <w:rPr>
          <w:rFonts w:ascii="Times New Roman"/>
          <w:b w:val="false"/>
          <w:i w:val="false"/>
          <w:color w:val="000000"/>
          <w:sz w:val="28"/>
        </w:rPr>
        <w:t>
      107. Құрылыс кепілдігі Үлгілік шартқа 8-қосымшада көрсетілген нысан бойынша ресімделеді.</w:t>
      </w:r>
    </w:p>
    <w:bookmarkEnd w:id="8129"/>
    <w:bookmarkStart w:name="z8595" w:id="8130"/>
    <w:p>
      <w:pPr>
        <w:spacing w:after="0"/>
        <w:ind w:left="0"/>
        <w:jc w:val="both"/>
      </w:pPr>
      <w:r>
        <w:rPr>
          <w:rFonts w:ascii="Times New Roman"/>
          <w:b w:val="false"/>
          <w:i w:val="false"/>
          <w:color w:val="000000"/>
          <w:sz w:val="28"/>
        </w:rPr>
        <w:t>
      108. Мыналар:</w:t>
      </w:r>
    </w:p>
    <w:bookmarkEnd w:id="8130"/>
    <w:bookmarkStart w:name="z8596" w:id="8131"/>
    <w:p>
      <w:pPr>
        <w:spacing w:after="0"/>
        <w:ind w:left="0"/>
        <w:jc w:val="both"/>
      </w:pPr>
      <w:r>
        <w:rPr>
          <w:rFonts w:ascii="Times New Roman"/>
          <w:b w:val="false"/>
          <w:i w:val="false"/>
          <w:color w:val="000000"/>
          <w:sz w:val="28"/>
        </w:rPr>
        <w:t>
      1) Үлгілік шарттың 235-тармағының 2) тармақшасында көрсетілген құрылыс жұмыстарының мерзімі;</w:t>
      </w:r>
    </w:p>
    <w:bookmarkEnd w:id="8131"/>
    <w:bookmarkStart w:name="z8597" w:id="8132"/>
    <w:p>
      <w:pPr>
        <w:spacing w:after="0"/>
        <w:ind w:left="0"/>
        <w:jc w:val="both"/>
      </w:pPr>
      <w:r>
        <w:rPr>
          <w:rFonts w:ascii="Times New Roman"/>
          <w:b w:val="false"/>
          <w:i w:val="false"/>
          <w:color w:val="000000"/>
          <w:sz w:val="28"/>
        </w:rPr>
        <w:t>
      2) Жобалау-сметалық құжаттама бойынша талаптар құрылыс міндеттемелері болып табылады.</w:t>
      </w:r>
    </w:p>
    <w:bookmarkEnd w:id="8132"/>
    <w:bookmarkStart w:name="z8598" w:id="8133"/>
    <w:p>
      <w:pPr>
        <w:spacing w:after="0"/>
        <w:ind w:left="0"/>
        <w:jc w:val="both"/>
      </w:pPr>
      <w:r>
        <w:rPr>
          <w:rFonts w:ascii="Times New Roman"/>
          <w:b w:val="false"/>
          <w:i w:val="false"/>
          <w:color w:val="000000"/>
          <w:sz w:val="28"/>
        </w:rPr>
        <w:t xml:space="preserve">
      109. Жекеше әріптес Құрылыс міндеттемелерін Құрылыс жұмыстары басталған күннен бастап __ (жазбаша түрде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8133"/>
    <w:bookmarkStart w:name="z8599" w:id="8134"/>
    <w:p>
      <w:pPr>
        <w:spacing w:after="0"/>
        <w:ind w:left="0"/>
        <w:jc w:val="both"/>
      </w:pPr>
      <w:r>
        <w:rPr>
          <w:rFonts w:ascii="Times New Roman"/>
          <w:b w:val="false"/>
          <w:i w:val="false"/>
          <w:color w:val="000000"/>
          <w:sz w:val="28"/>
        </w:rPr>
        <w:t>
      110. Жоспарлы аяқтау күні кешіктірілген жағдайда, Мемлекеттік әріптес Құрылыс жұмыстарын аяқтау үшін қосымша ___ (жазбаша түрде көрсету) ай беруге құқылы. Бұл ретте Мемлекеттік әріптес Жоспарлы аяқтау күнінен бастап күнтізбелік ___ (жазбаша түрде көрсету) күн өткеннен кейін әр күнге МЖӘ объектісінің Құнынан ___% мөлшерінде мерзімінен кешіктіргені үшін айыппұлдар өндіріп алады.</w:t>
      </w:r>
    </w:p>
    <w:bookmarkEnd w:id="8134"/>
    <w:bookmarkStart w:name="z8600" w:id="8135"/>
    <w:p>
      <w:pPr>
        <w:spacing w:after="0"/>
        <w:ind w:left="0"/>
        <w:jc w:val="both"/>
      </w:pPr>
      <w:r>
        <w:rPr>
          <w:rFonts w:ascii="Times New Roman"/>
          <w:b w:val="false"/>
          <w:i w:val="false"/>
          <w:color w:val="000000"/>
          <w:sz w:val="28"/>
        </w:rPr>
        <w:t>
      111. Егер Тараптар Құрылыс жұмыстары басталған күннен бастап ___ (жазбаша түрде көрсету) ай өткенге дейін келісімге қол жеткізе алмаса:</w:t>
      </w:r>
    </w:p>
    <w:bookmarkEnd w:id="8135"/>
    <w:bookmarkStart w:name="z8601" w:id="8136"/>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кінәсінан орындалмаған жағдайда:</w:t>
      </w:r>
    </w:p>
    <w:bookmarkEnd w:id="8136"/>
    <w:bookmarkStart w:name="z8602" w:id="8137"/>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8137"/>
    <w:bookmarkStart w:name="z8603" w:id="8138"/>
    <w:p>
      <w:pPr>
        <w:spacing w:after="0"/>
        <w:ind w:left="0"/>
        <w:jc w:val="both"/>
      </w:pPr>
      <w:r>
        <w:rPr>
          <w:rFonts w:ascii="Times New Roman"/>
          <w:b w:val="false"/>
          <w:i w:val="false"/>
          <w:color w:val="000000"/>
          <w:sz w:val="28"/>
        </w:rPr>
        <w:t xml:space="preserve">
      Шарт бұзылған жағдайда, осы тармақшаға сәйкес Мемлекеттік әріптес Құрылыс кепілдігі бойынша талаптарды толық көлемде қояды; </w:t>
      </w:r>
    </w:p>
    <w:bookmarkEnd w:id="8138"/>
    <w:bookmarkStart w:name="z8604" w:id="8139"/>
    <w:p>
      <w:pPr>
        <w:spacing w:after="0"/>
        <w:ind w:left="0"/>
        <w:jc w:val="both"/>
      </w:pPr>
      <w:r>
        <w:rPr>
          <w:rFonts w:ascii="Times New Roman"/>
          <w:b w:val="false"/>
          <w:i w:val="false"/>
          <w:color w:val="000000"/>
          <w:sz w:val="28"/>
        </w:rPr>
        <w:t xml:space="preserve">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 </w:t>
      </w:r>
    </w:p>
    <w:bookmarkEnd w:id="8139"/>
    <w:bookmarkStart w:name="z8605" w:id="8140"/>
    <w:p>
      <w:pPr>
        <w:spacing w:after="0"/>
        <w:ind w:left="0"/>
        <w:jc w:val="both"/>
      </w:pPr>
      <w:r>
        <w:rPr>
          <w:rFonts w:ascii="Times New Roman"/>
          <w:b w:val="false"/>
          <w:i w:val="false"/>
          <w:color w:val="000000"/>
          <w:sz w:val="28"/>
        </w:rPr>
        <w:t>
      2) Құрылыс міндеттемелері Мемлекеттік әріптестің кінәсінан орындалмаған жағдайда:</w:t>
      </w:r>
    </w:p>
    <w:bookmarkEnd w:id="8140"/>
    <w:bookmarkStart w:name="z8606" w:id="8141"/>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(жазбаша түрде көрсету) ай беруге құқылы. Егер Тараптар Құрылыс жұмыстары басталған күннен бастап ___ (жазбаша түрде көрсету) ай өткенге дейін келісімге қол жеткізе алмаса:</w:t>
      </w:r>
    </w:p>
    <w:bookmarkEnd w:id="8141"/>
    <w:bookmarkStart w:name="z8607" w:id="8142"/>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әріптеске Бұзу күніне дейін күнтізбелік ___ (жазбаша түрде көрсету) күн бұрын хабарлама жолдап, Үлгілік шартты бұзады;</w:t>
      </w:r>
    </w:p>
    <w:bookmarkEnd w:id="8142"/>
    <w:bookmarkStart w:name="z8608" w:id="8143"/>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8143"/>
    <w:bookmarkStart w:name="z8609" w:id="8144"/>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100 %-ға тең сомада өтемақы төлеуге міндеттенеді.</w:t>
      </w:r>
    </w:p>
    <w:bookmarkEnd w:id="8144"/>
    <w:bookmarkStart w:name="z8610" w:id="8145"/>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8145"/>
    <w:bookmarkStart w:name="z8611" w:id="8146"/>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8146"/>
    <w:bookmarkStart w:name="z8612" w:id="8147"/>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8147"/>
    <w:bookmarkStart w:name="z8613" w:id="8148"/>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w:t>
      </w:r>
    </w:p>
    <w:bookmarkEnd w:id="8148"/>
    <w:bookmarkStart w:name="z8614" w:id="8149"/>
    <w:p>
      <w:pPr>
        <w:spacing w:after="0"/>
        <w:ind w:left="0"/>
        <w:jc w:val="both"/>
      </w:pPr>
      <w:r>
        <w:rPr>
          <w:rFonts w:ascii="Times New Roman"/>
          <w:b w:val="false"/>
          <w:i w:val="false"/>
          <w:color w:val="000000"/>
          <w:sz w:val="28"/>
        </w:rPr>
        <w:t xml:space="preserve">
      112. МЖӘ объектісін салу Жекеше әріптес тартатын қаражаттар есебінен жүзеге асырылады. </w:t>
      </w:r>
    </w:p>
    <w:bookmarkEnd w:id="8149"/>
    <w:bookmarkStart w:name="z8615" w:id="8150"/>
    <w:p>
      <w:pPr>
        <w:spacing w:after="0"/>
        <w:ind w:left="0"/>
        <w:jc w:val="both"/>
      </w:pPr>
      <w:r>
        <w:rPr>
          <w:rFonts w:ascii="Times New Roman"/>
          <w:b w:val="false"/>
          <w:i w:val="false"/>
          <w:color w:val="000000"/>
          <w:sz w:val="28"/>
        </w:rPr>
        <w:t>
      113. Жекеше әріптес МЖӘ объектісінің техникалық құрамына, ұсынылған материалдар мен жабдықтардың тиісті емес сапасына жауапты болады.</w:t>
      </w:r>
    </w:p>
    <w:bookmarkEnd w:id="8150"/>
    <w:bookmarkStart w:name="z8616" w:id="8151"/>
    <w:p>
      <w:pPr>
        <w:spacing w:after="0"/>
        <w:ind w:left="0"/>
        <w:jc w:val="both"/>
      </w:pPr>
      <w:r>
        <w:rPr>
          <w:rFonts w:ascii="Times New Roman"/>
          <w:b w:val="false"/>
          <w:i w:val="false"/>
          <w:color w:val="000000"/>
          <w:sz w:val="28"/>
        </w:rPr>
        <w:t>
      114. Мемлекеттік әріптес Жекеше әріптеске және ол уәкілеттік берген тұлғаларға МЖӘ объектісіне еркін қолжетімділікті қамтамасыз етеді.</w:t>
      </w:r>
    </w:p>
    <w:bookmarkEnd w:id="8151"/>
    <w:bookmarkStart w:name="z8617" w:id="8152"/>
    <w:p>
      <w:pPr>
        <w:spacing w:after="0"/>
        <w:ind w:left="0"/>
        <w:jc w:val="both"/>
      </w:pPr>
      <w:r>
        <w:rPr>
          <w:rFonts w:ascii="Times New Roman"/>
          <w:b w:val="false"/>
          <w:i w:val="false"/>
          <w:color w:val="000000"/>
          <w:sz w:val="28"/>
        </w:rPr>
        <w:t>
      115. Жекеше әріптес Техникалық қадағалаумен келісім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8152"/>
    <w:bookmarkStart w:name="z8618" w:id="8153"/>
    <w:p>
      <w:pPr>
        <w:spacing w:after="0"/>
        <w:ind w:left="0"/>
        <w:jc w:val="both"/>
      </w:pPr>
      <w:r>
        <w:rPr>
          <w:rFonts w:ascii="Times New Roman"/>
          <w:b w:val="false"/>
          <w:i w:val="false"/>
          <w:color w:val="000000"/>
          <w:sz w:val="28"/>
        </w:rPr>
        <w:t>
      116. Жекеше әріптес Үлгілік шарттың қолданылу мерзімі кезеңінде Құрылыс жұмыстарының сапасына жауапты болады.</w:t>
      </w:r>
    </w:p>
    <w:bookmarkEnd w:id="8153"/>
    <w:bookmarkStart w:name="z8619" w:id="8154"/>
    <w:p>
      <w:pPr>
        <w:spacing w:after="0"/>
        <w:ind w:left="0"/>
        <w:jc w:val="both"/>
      </w:pPr>
      <w:r>
        <w:rPr>
          <w:rFonts w:ascii="Times New Roman"/>
          <w:b w:val="false"/>
          <w:i w:val="false"/>
          <w:color w:val="000000"/>
          <w:sz w:val="28"/>
        </w:rPr>
        <w:t>
      117.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отыруға тиіс.</w:t>
      </w:r>
    </w:p>
    <w:bookmarkEnd w:id="8154"/>
    <w:bookmarkStart w:name="z8620" w:id="8155"/>
    <w:p>
      <w:pPr>
        <w:spacing w:after="0"/>
        <w:ind w:left="0"/>
        <w:jc w:val="both"/>
      </w:pPr>
      <w:r>
        <w:rPr>
          <w:rFonts w:ascii="Times New Roman"/>
          <w:b w:val="false"/>
          <w:i w:val="false"/>
          <w:color w:val="000000"/>
          <w:sz w:val="28"/>
        </w:rPr>
        <w:t>
      118. Құрылыс туралы есептер жұмыстардың жүргізілу тәртібі, қолданылған құрылыс материалдары және құрылыс шығыстары туралы ақпаратты қамтуға тиіс. Құрылыс туралы есептер Жекеше әріптестің Бас мердігерлермен немесе Кредиторлармен қарым-қатынастарында қолданылатын кез келген басқа нысанда берілуі мүмкін.</w:t>
      </w:r>
    </w:p>
    <w:bookmarkEnd w:id="8155"/>
    <w:bookmarkStart w:name="z8621" w:id="8156"/>
    <w:p>
      <w:pPr>
        <w:spacing w:after="0"/>
        <w:ind w:left="0"/>
        <w:jc w:val="both"/>
      </w:pPr>
      <w:r>
        <w:rPr>
          <w:rFonts w:ascii="Times New Roman"/>
          <w:b w:val="false"/>
          <w:i w:val="false"/>
          <w:color w:val="000000"/>
          <w:sz w:val="28"/>
        </w:rPr>
        <w:t>
      119. Мемлекеттік әріптес МЖӘ объектісін салу бойынша жұмыстардың орындалуын ұйымдастыру кезінде Жекеше әріптеске жәрдем көрсетуге міндеттенеді.</w:t>
      </w:r>
    </w:p>
    <w:bookmarkEnd w:id="8156"/>
    <w:bookmarkStart w:name="z8622" w:id="8157"/>
    <w:p>
      <w:pPr>
        <w:spacing w:after="0"/>
        <w:ind w:left="0"/>
        <w:jc w:val="both"/>
      </w:pPr>
      <w:r>
        <w:rPr>
          <w:rFonts w:ascii="Times New Roman"/>
          <w:b w:val="false"/>
          <w:i w:val="false"/>
          <w:color w:val="000000"/>
          <w:sz w:val="28"/>
        </w:rPr>
        <w:t>
      120. Мемлекеттік әріптес Жобалау-сметалық құжаттаманың Үлгілік шартта белгіленген талаптарға сәйкес келмеуін анықтаған жағдайда, Жекеше әріптес тиісті хабарламаны алған сәттен бастап Жобалау-сметалық құжаттамаға қажетті өзгерістер енгізілген кезге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тәртіппен және мөлшерде Мемлекеттік әріптес алдында жауапты болады.</w:t>
      </w:r>
    </w:p>
    <w:bookmarkEnd w:id="8157"/>
    <w:bookmarkStart w:name="z8623" w:id="8158"/>
    <w:p>
      <w:pPr>
        <w:spacing w:after="0"/>
        <w:ind w:left="0"/>
        <w:jc w:val="both"/>
      </w:pPr>
      <w:r>
        <w:rPr>
          <w:rFonts w:ascii="Times New Roman"/>
          <w:b w:val="false"/>
          <w:i w:val="false"/>
          <w:color w:val="000000"/>
          <w:sz w:val="28"/>
        </w:rPr>
        <w:t>
      121. Жекеше әріптес МЖӘ объектісін заңнамада және Үлгілік шартта белгіленген тәртіппен пайдалануға береді.</w:t>
      </w:r>
    </w:p>
    <w:bookmarkEnd w:id="8158"/>
    <w:bookmarkStart w:name="z8624" w:id="8159"/>
    <w:p>
      <w:pPr>
        <w:spacing w:after="0"/>
        <w:ind w:left="0"/>
        <w:jc w:val="both"/>
      </w:pPr>
      <w:r>
        <w:rPr>
          <w:rFonts w:ascii="Times New Roman"/>
          <w:b w:val="false"/>
          <w:i w:val="false"/>
          <w:color w:val="000000"/>
          <w:sz w:val="28"/>
        </w:rPr>
        <w:t>
      122.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одан арғы іс-қимылдарын келісу мақсатында аталған жағдаяттар туралы Мемлекеттік әріптеске дереу хабарлауға міндеттенеді.</w:t>
      </w:r>
    </w:p>
    <w:bookmarkEnd w:id="8159"/>
    <w:bookmarkStart w:name="z8625" w:id="8160"/>
    <w:p>
      <w:pPr>
        <w:spacing w:after="0"/>
        <w:ind w:left="0"/>
        <w:jc w:val="both"/>
      </w:pPr>
      <w:r>
        <w:rPr>
          <w:rFonts w:ascii="Times New Roman"/>
          <w:b w:val="false"/>
          <w:i w:val="false"/>
          <w:color w:val="000000"/>
          <w:sz w:val="28"/>
        </w:rPr>
        <w:t>
      123.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жобалауға, салуға және оған қызмет көрсетуге міндетті. Мұндай шығыстар МЖӘ объектісін салу құнына жатады.</w:t>
      </w:r>
    </w:p>
    <w:bookmarkEnd w:id="8160"/>
    <w:bookmarkStart w:name="z8626" w:id="8161"/>
    <w:p>
      <w:pPr>
        <w:spacing w:after="0"/>
        <w:ind w:left="0"/>
        <w:jc w:val="both"/>
      </w:pPr>
      <w:r>
        <w:rPr>
          <w:rFonts w:ascii="Times New Roman"/>
          <w:b w:val="false"/>
          <w:i w:val="false"/>
          <w:color w:val="000000"/>
          <w:sz w:val="28"/>
        </w:rPr>
        <w:t>
      124. Мемлекеттік әріптес Жекеше әріптеске Үлгілік шартта және бастапқы Жобалау-сметалық құжаттамада көрсетілмеген, бірақ МЖӘ объектісін салу үшін туындаған күтпеген жағдаяттарға байланысты талап етілетін қосымша жұмыстарды орындауды тапсыруға құқылы.</w:t>
      </w:r>
    </w:p>
    <w:bookmarkEnd w:id="8161"/>
    <w:bookmarkStart w:name="z8627" w:id="8162"/>
    <w:p>
      <w:pPr>
        <w:spacing w:after="0"/>
        <w:ind w:left="0"/>
        <w:jc w:val="both"/>
      </w:pPr>
      <w:r>
        <w:rPr>
          <w:rFonts w:ascii="Times New Roman"/>
          <w:b w:val="false"/>
          <w:i w:val="false"/>
          <w:color w:val="000000"/>
          <w:sz w:val="28"/>
        </w:rPr>
        <w:t>
      125. Жекеше әріптес күнтізбелік ___ (жазбаша түрде көрсету) күн мерзімде Үлгілік шарттың 124-тармағында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(жазбаша түрде көрсету) күннен аспайтын қысқа мерзімде Жекеше әріптеске оларды бекіту немесе бас тарту туралы хабарлауға міндеттенеді.</w:t>
      </w:r>
    </w:p>
    <w:bookmarkEnd w:id="8162"/>
    <w:bookmarkStart w:name="z8628" w:id="8163"/>
    <w:p>
      <w:pPr>
        <w:spacing w:after="0"/>
        <w:ind w:left="0"/>
        <w:jc w:val="both"/>
      </w:pPr>
      <w:r>
        <w:rPr>
          <w:rFonts w:ascii="Times New Roman"/>
          <w:b w:val="false"/>
          <w:i w:val="false"/>
          <w:color w:val="000000"/>
          <w:sz w:val="28"/>
        </w:rPr>
        <w:t>
      126. Үлгілік шарттың 124-тармағында көрсетілген жобалау кезінде жіберілген қателердің немесе олқылықтардың салдарынсыз туындаған және Жекеше әріптес үшін қосымша шығындар алып келетін қосымша жұмыстар шығыстарын Мемлекеттік әріптес өтейді.</w:t>
      </w:r>
    </w:p>
    <w:bookmarkEnd w:id="8163"/>
    <w:bookmarkStart w:name="z8629" w:id="8164"/>
    <w:p>
      <w:pPr>
        <w:spacing w:after="0"/>
        <w:ind w:left="0"/>
        <w:jc w:val="both"/>
      </w:pPr>
      <w:r>
        <w:rPr>
          <w:rFonts w:ascii="Times New Roman"/>
          <w:b w:val="false"/>
          <w:i w:val="false"/>
          <w:color w:val="000000"/>
          <w:sz w:val="28"/>
        </w:rPr>
        <w:t>
      127. Егер Үлгілік шарттың 124-тармағында көрсетілген қосымша жұмыстарды орындау Көлік саласындағы (автовокзал) МЖӘ Үлгілік шартына 1-қосымшада келтірілген көрсеткіштерді бұзуға алып келетін болса, Тараптар белгіленген тәртіппен Үлгілік шартқа өзгерістер және/немесе толықтырулар енгізеді.</w:t>
      </w:r>
    </w:p>
    <w:bookmarkEnd w:id="8164"/>
    <w:bookmarkStart w:name="z8630" w:id="8165"/>
    <w:p>
      <w:pPr>
        <w:spacing w:after="0"/>
        <w:ind w:left="0"/>
        <w:jc w:val="both"/>
      </w:pPr>
      <w:r>
        <w:rPr>
          <w:rFonts w:ascii="Times New Roman"/>
          <w:b w:val="false"/>
          <w:i w:val="false"/>
          <w:color w:val="000000"/>
          <w:sz w:val="28"/>
        </w:rPr>
        <w:t>
      128.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тағайындауға және функцияларды атқаруына жауапты болады.</w:t>
      </w:r>
    </w:p>
    <w:bookmarkEnd w:id="8165"/>
    <w:bookmarkStart w:name="z8631" w:id="8166"/>
    <w:p>
      <w:pPr>
        <w:spacing w:after="0"/>
        <w:ind w:left="0"/>
        <w:jc w:val="left"/>
      </w:pPr>
      <w:r>
        <w:rPr>
          <w:rFonts w:ascii="Times New Roman"/>
          <w:b/>
          <w:i w:val="false"/>
          <w:color w:val="000000"/>
        </w:rPr>
        <w:t xml:space="preserve"> 12. Археологиялық олжалар</w:t>
      </w:r>
    </w:p>
    <w:bookmarkEnd w:id="8166"/>
    <w:bookmarkStart w:name="z8632" w:id="8167"/>
    <w:p>
      <w:pPr>
        <w:spacing w:after="0"/>
        <w:ind w:left="0"/>
        <w:jc w:val="both"/>
      </w:pPr>
      <w:r>
        <w:rPr>
          <w:rFonts w:ascii="Times New Roman"/>
          <w:b w:val="false"/>
          <w:i w:val="false"/>
          <w:color w:val="000000"/>
          <w:sz w:val="28"/>
        </w:rPr>
        <w:t>
      129. Археологиялық олжалар табылған жағдайда Жекеше әріптес:</w:t>
      </w:r>
    </w:p>
    <w:bookmarkEnd w:id="8167"/>
    <w:bookmarkStart w:name="z8633" w:id="8168"/>
    <w:p>
      <w:pPr>
        <w:spacing w:after="0"/>
        <w:ind w:left="0"/>
        <w:jc w:val="both"/>
      </w:pPr>
      <w:r>
        <w:rPr>
          <w:rFonts w:ascii="Times New Roman"/>
          <w:b w:val="false"/>
          <w:i w:val="false"/>
          <w:color w:val="000000"/>
          <w:sz w:val="28"/>
        </w:rPr>
        <w:t>
      1) күнтізбелік ___ (жазбаша түрде көрсету) күн ішінде Мемлекеттік әріптеске осындайлардың табылғаны туралы хабарлауға;</w:t>
      </w:r>
    </w:p>
    <w:bookmarkEnd w:id="8168"/>
    <w:bookmarkStart w:name="z8634" w:id="8169"/>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8169"/>
    <w:bookmarkStart w:name="z8635" w:id="8170"/>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учаскедегі қауіпсіздік бойынша кез келген нұсқаулықтарды қамтуға тиіс барлық тиісті қауіпсіздік шараларын сақтау кезінде, табылған объектілерді меншікті қаражаттар есебінен алып шығуға және шығаруға;</w:t>
      </w:r>
    </w:p>
    <w:bookmarkEnd w:id="8170"/>
    <w:bookmarkStart w:name="z8636" w:id="8171"/>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рәсімдерді жүргізуге қатысты заңнаманың барлық талаптарын сақтауға міндеттенеді.</w:t>
      </w:r>
    </w:p>
    <w:bookmarkEnd w:id="8171"/>
    <w:bookmarkStart w:name="z8637" w:id="8172"/>
    <w:p>
      <w:pPr>
        <w:spacing w:after="0"/>
        <w:ind w:left="0"/>
        <w:jc w:val="both"/>
      </w:pPr>
      <w:r>
        <w:rPr>
          <w:rFonts w:ascii="Times New Roman"/>
          <w:b w:val="false"/>
          <w:i w:val="false"/>
          <w:color w:val="000000"/>
          <w:sz w:val="28"/>
        </w:rPr>
        <w:t xml:space="preserve">
      130. Мемлекеттік әріптес Жекеше әріптестен Археологиялық олжа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 </w:t>
      </w:r>
    </w:p>
    <w:bookmarkEnd w:id="8172"/>
    <w:bookmarkStart w:name="z8638" w:id="8173"/>
    <w:p>
      <w:pPr>
        <w:spacing w:after="0"/>
        <w:ind w:left="0"/>
        <w:jc w:val="both"/>
      </w:pPr>
      <w:r>
        <w:rPr>
          <w:rFonts w:ascii="Times New Roman"/>
          <w:b w:val="false"/>
          <w:i w:val="false"/>
          <w:color w:val="000000"/>
          <w:sz w:val="28"/>
        </w:rPr>
        <w:t xml:space="preserve">
      131. Археологиялық олжалардың себебінен жұмыстардың тоқтатыла тұруы форс-мажорлық жағдаяттар болып есептеледі. </w:t>
      </w:r>
    </w:p>
    <w:bookmarkEnd w:id="8173"/>
    <w:bookmarkStart w:name="z8639" w:id="8174"/>
    <w:p>
      <w:pPr>
        <w:spacing w:after="0"/>
        <w:ind w:left="0"/>
        <w:jc w:val="both"/>
      </w:pPr>
      <w:r>
        <w:rPr>
          <w:rFonts w:ascii="Times New Roman"/>
          <w:b w:val="false"/>
          <w:i w:val="false"/>
          <w:color w:val="000000"/>
          <w:sz w:val="28"/>
        </w:rPr>
        <w:t xml:space="preserve">
      132. Мемлекеттік әріптестің шешімі негізінде Құрылыс жұмыстары күнтізбелік ___ (жазбаша түрде көрсету) күннен аспайтын мерзімге тоқтатылады. </w:t>
      </w:r>
    </w:p>
    <w:bookmarkEnd w:id="8174"/>
    <w:bookmarkStart w:name="z8640" w:id="8175"/>
    <w:p>
      <w:pPr>
        <w:spacing w:after="0"/>
        <w:ind w:left="0"/>
        <w:jc w:val="both"/>
      </w:pPr>
      <w:r>
        <w:rPr>
          <w:rFonts w:ascii="Times New Roman"/>
          <w:b w:val="false"/>
          <w:i w:val="false"/>
          <w:color w:val="000000"/>
          <w:sz w:val="28"/>
        </w:rPr>
        <w:t>
      133.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8175"/>
    <w:bookmarkStart w:name="z8641" w:id="8176"/>
    <w:p>
      <w:pPr>
        <w:spacing w:after="0"/>
        <w:ind w:left="0"/>
        <w:jc w:val="both"/>
      </w:pPr>
      <w:r>
        <w:rPr>
          <w:rFonts w:ascii="Times New Roman"/>
          <w:b w:val="false"/>
          <w:i w:val="false"/>
          <w:color w:val="000000"/>
          <w:sz w:val="28"/>
        </w:rPr>
        <w:t>
      134.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8176"/>
    <w:bookmarkStart w:name="z8642" w:id="8177"/>
    <w:p>
      <w:pPr>
        <w:spacing w:after="0"/>
        <w:ind w:left="0"/>
        <w:jc w:val="both"/>
      </w:pPr>
      <w:r>
        <w:rPr>
          <w:rFonts w:ascii="Times New Roman"/>
          <w:b w:val="false"/>
          <w:i w:val="false"/>
          <w:color w:val="000000"/>
          <w:sz w:val="28"/>
        </w:rPr>
        <w:t>
      135. Жекеше әріптес Археологиялық олжаларға байланысты кідіртуді мүмкіндігінше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жасау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8177"/>
    <w:bookmarkStart w:name="z8643" w:id="8178"/>
    <w:p>
      <w:pPr>
        <w:spacing w:after="0"/>
        <w:ind w:left="0"/>
        <w:jc w:val="both"/>
      </w:pPr>
      <w:r>
        <w:rPr>
          <w:rFonts w:ascii="Times New Roman"/>
          <w:b w:val="false"/>
          <w:i w:val="false"/>
          <w:color w:val="000000"/>
          <w:sz w:val="28"/>
        </w:rPr>
        <w:t xml:space="preserve">
      136. Жер учаскесінде табылған Археологиялық олжалар заңнамаға сәйкес мемлекеттің меншігіне беріледі. </w:t>
      </w:r>
    </w:p>
    <w:bookmarkEnd w:id="8178"/>
    <w:bookmarkStart w:name="z8644" w:id="8179"/>
    <w:p>
      <w:pPr>
        <w:spacing w:after="0"/>
        <w:ind w:left="0"/>
        <w:jc w:val="left"/>
      </w:pPr>
      <w:r>
        <w:rPr>
          <w:rFonts w:ascii="Times New Roman"/>
          <w:b/>
          <w:i w:val="false"/>
          <w:color w:val="000000"/>
        </w:rPr>
        <w:t xml:space="preserve"> 13. Қауіпті қалдықтарды көмулер</w:t>
      </w:r>
    </w:p>
    <w:bookmarkEnd w:id="8179"/>
    <w:bookmarkStart w:name="z8645" w:id="8180"/>
    <w:p>
      <w:pPr>
        <w:spacing w:after="0"/>
        <w:ind w:left="0"/>
        <w:jc w:val="both"/>
      </w:pPr>
      <w:r>
        <w:rPr>
          <w:rFonts w:ascii="Times New Roman"/>
          <w:b w:val="false"/>
          <w:i w:val="false"/>
          <w:color w:val="000000"/>
          <w:sz w:val="28"/>
        </w:rPr>
        <w:t>
      137. Қауіпті қалдықтарды көмулер табылған жағдайда, Жекеше әріптес:</w:t>
      </w:r>
    </w:p>
    <w:bookmarkEnd w:id="8180"/>
    <w:bookmarkStart w:name="z8646" w:id="8181"/>
    <w:p>
      <w:pPr>
        <w:spacing w:after="0"/>
        <w:ind w:left="0"/>
        <w:jc w:val="both"/>
      </w:pPr>
      <w:r>
        <w:rPr>
          <w:rFonts w:ascii="Times New Roman"/>
          <w:b w:val="false"/>
          <w:i w:val="false"/>
          <w:color w:val="000000"/>
          <w:sz w:val="28"/>
        </w:rPr>
        <w:t>
      күнтізбелік ___ (жазбаша түрде көрсету) күн ішінде Мемлекеттік әріптесті және тиісті Уәкілетті органды осындайлардың табылғаны туралы хабардар етуге;</w:t>
      </w:r>
    </w:p>
    <w:bookmarkEnd w:id="8181"/>
    <w:bookmarkStart w:name="z8647" w:id="8182"/>
    <w:p>
      <w:pPr>
        <w:spacing w:after="0"/>
        <w:ind w:left="0"/>
        <w:jc w:val="both"/>
      </w:pPr>
      <w:r>
        <w:rPr>
          <w:rFonts w:ascii="Times New Roman"/>
          <w:b w:val="false"/>
          <w:i w:val="false"/>
          <w:color w:val="000000"/>
          <w:sz w:val="28"/>
        </w:rPr>
        <w:t>
      Қауіпті қалдықтарды көмулердің теріс салдарын жою мақсатында, заңнаманың талаптарына сәйкес, тиісті түрде және меншікті қаражаттар есебінен Қауіпті қалдықтардың көмулерін жоюмен, зарарсыздандырумен, кәдеге жаратумен байланысты барлық қажетті іс-шараларды жүргізуге және аяқтауға міндеттенеді.</w:t>
      </w:r>
    </w:p>
    <w:bookmarkEnd w:id="8182"/>
    <w:bookmarkStart w:name="z8648" w:id="8183"/>
    <w:p>
      <w:pPr>
        <w:spacing w:after="0"/>
        <w:ind w:left="0"/>
        <w:jc w:val="both"/>
      </w:pPr>
      <w:r>
        <w:rPr>
          <w:rFonts w:ascii="Times New Roman"/>
          <w:b w:val="false"/>
          <w:i w:val="false"/>
          <w:color w:val="000000"/>
          <w:sz w:val="28"/>
        </w:rPr>
        <w:t>
      138. Мемлекеттік әріптес Жекеше әріптестен Қауіпті қалдықтарды көмулердің табылғаны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w:t>
      </w:r>
    </w:p>
    <w:bookmarkEnd w:id="8183"/>
    <w:bookmarkStart w:name="z8649" w:id="8184"/>
    <w:p>
      <w:pPr>
        <w:spacing w:after="0"/>
        <w:ind w:left="0"/>
        <w:jc w:val="both"/>
      </w:pPr>
      <w:r>
        <w:rPr>
          <w:rFonts w:ascii="Times New Roman"/>
          <w:b w:val="false"/>
          <w:i w:val="false"/>
          <w:color w:val="000000"/>
          <w:sz w:val="28"/>
        </w:rPr>
        <w:t>
      139. Жекеше әріптес Мемлекеттік әріптестің кез келген ұсынымдарын есепке алады және Жер учаскесіндегі Қауіпті қалдықтарды көмулерге қатысты заңнаманың ережелерін сақтайды.</w:t>
      </w:r>
    </w:p>
    <w:bookmarkEnd w:id="8184"/>
    <w:bookmarkStart w:name="z8650" w:id="8185"/>
    <w:p>
      <w:pPr>
        <w:spacing w:after="0"/>
        <w:ind w:left="0"/>
        <w:jc w:val="both"/>
      </w:pPr>
      <w:r>
        <w:rPr>
          <w:rFonts w:ascii="Times New Roman"/>
          <w:b w:val="false"/>
          <w:i w:val="false"/>
          <w:color w:val="000000"/>
          <w:sz w:val="28"/>
        </w:rPr>
        <w:t>
      140. Жекеше әріптес Қауіпті қалдықтарды көмулерді тапқан жағдайда Мемлекеттік әріптестің шешімі негізінде Құрылыс жұмыстары күнтізбелік ___ (жазбаша түрде көрсету) күннен аспайтын мерзімге тоқтатылады.</w:t>
      </w:r>
    </w:p>
    <w:bookmarkEnd w:id="8185"/>
    <w:bookmarkStart w:name="z8651" w:id="8186"/>
    <w:p>
      <w:pPr>
        <w:spacing w:after="0"/>
        <w:ind w:left="0"/>
        <w:jc w:val="both"/>
      </w:pPr>
      <w:r>
        <w:rPr>
          <w:rFonts w:ascii="Times New Roman"/>
          <w:b w:val="false"/>
          <w:i w:val="false"/>
          <w:color w:val="000000"/>
          <w:sz w:val="28"/>
        </w:rPr>
        <w:t>
      141.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8186"/>
    <w:bookmarkStart w:name="z8652" w:id="8187"/>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8187"/>
    <w:bookmarkStart w:name="z8653" w:id="8188"/>
    <w:p>
      <w:pPr>
        <w:spacing w:after="0"/>
        <w:ind w:left="0"/>
        <w:jc w:val="both"/>
      </w:pPr>
      <w:r>
        <w:rPr>
          <w:rFonts w:ascii="Times New Roman"/>
          <w:b w:val="false"/>
          <w:i w:val="false"/>
          <w:color w:val="000000"/>
          <w:sz w:val="28"/>
        </w:rPr>
        <w:t>
      142. МЖӘ объектісі мемлекеттік меншікке берілмейді..</w:t>
      </w:r>
    </w:p>
    <w:bookmarkEnd w:id="8188"/>
    <w:bookmarkStart w:name="z8654" w:id="8189"/>
    <w:p>
      <w:pPr>
        <w:spacing w:after="0"/>
        <w:ind w:left="0"/>
        <w:jc w:val="both"/>
      </w:pPr>
      <w:r>
        <w:rPr>
          <w:rFonts w:ascii="Times New Roman"/>
          <w:b w:val="false"/>
          <w:i w:val="false"/>
          <w:color w:val="000000"/>
          <w:sz w:val="28"/>
        </w:rPr>
        <w:t>
      143. Үлгілік шарттың әрекет ету мерзімі біткеннен кейін МЖӘ объектісіне иелік ету және пайдалану және оған билік ету құқығы Жекеше әріптесте сақталады.</w:t>
      </w:r>
    </w:p>
    <w:bookmarkEnd w:id="8189"/>
    <w:bookmarkStart w:name="z8655" w:id="8190"/>
    <w:p>
      <w:pPr>
        <w:spacing w:after="0"/>
        <w:ind w:left="0"/>
        <w:jc w:val="both"/>
      </w:pPr>
      <w:r>
        <w:rPr>
          <w:rFonts w:ascii="Times New Roman"/>
          <w:b w:val="false"/>
          <w:i w:val="false"/>
          <w:color w:val="000000"/>
          <w:sz w:val="28"/>
        </w:rPr>
        <w:t>
      144. Жекеше әріптес Шарт мерзімінен бұрын бұзылған және Үлгілік шартта көзделген өзге де жағдайларда ___ (жазбаша түрде көрсету) айда Мемлекеттік әріптестің мекен жайына ілеспе хатпен Қызметтерді және барлық қажетті құжаттаманы қоса алғанда, МЖӘ объектісін Мемлекеттік әріптеске беру жоспарын жолдайды.</w:t>
      </w:r>
    </w:p>
    <w:bookmarkEnd w:id="8190"/>
    <w:bookmarkStart w:name="z8656" w:id="8191"/>
    <w:p>
      <w:pPr>
        <w:spacing w:after="0"/>
        <w:ind w:left="0"/>
        <w:jc w:val="both"/>
      </w:pPr>
      <w:r>
        <w:rPr>
          <w:rFonts w:ascii="Times New Roman"/>
          <w:b w:val="false"/>
          <w:i w:val="false"/>
          <w:color w:val="000000"/>
          <w:sz w:val="28"/>
        </w:rPr>
        <w:t>
      145. Үлгілік шарттың 144-тармағында көзделген жағдайларда, Мемлекеттік әріптес Жекеше әріптестен МЖӘ объектісін беру жоспарын алған күннен бастап күнтізбелік _____ (жазбаша түрде көрсету) күннің ішінде оны тексеріп, бекітуге тиіс.</w:t>
      </w:r>
    </w:p>
    <w:bookmarkEnd w:id="8191"/>
    <w:bookmarkStart w:name="z8657" w:id="8192"/>
    <w:p>
      <w:pPr>
        <w:spacing w:after="0"/>
        <w:ind w:left="0"/>
        <w:jc w:val="both"/>
      </w:pPr>
      <w:r>
        <w:rPr>
          <w:rFonts w:ascii="Times New Roman"/>
          <w:b w:val="false"/>
          <w:i w:val="false"/>
          <w:color w:val="000000"/>
          <w:sz w:val="28"/>
        </w:rPr>
        <w:t>
      146. Үлгілік шарттың 144-тармағында көзделген жағдайларда, Жекеше әріптес Мемлекеттік әріптеске Үлгілік шарттың қолданылу мерзімі өткен күнге дейін, ол мерзімінен бұрын бұзылған және Үлгілік шартта көзделген өзге де жағдайларда күнтізбелік ___ (жазбаша түрде көрсету) күннің ішінде:</w:t>
      </w:r>
    </w:p>
    <w:bookmarkEnd w:id="8192"/>
    <w:bookmarkStart w:name="z8658" w:id="8193"/>
    <w:p>
      <w:pPr>
        <w:spacing w:after="0"/>
        <w:ind w:left="0"/>
        <w:jc w:val="both"/>
      </w:pPr>
      <w:r>
        <w:rPr>
          <w:rFonts w:ascii="Times New Roman"/>
          <w:b w:val="false"/>
          <w:i w:val="false"/>
          <w:color w:val="000000"/>
          <w:sz w:val="28"/>
        </w:rPr>
        <w:t>
      1) құқық белгілейтін құжаттарды (жерге акт, қабылдау актісі, жер учаскесінің шекараларын белгілеу туралы анықтама және өзге құжаттар);</w:t>
      </w:r>
    </w:p>
    <w:bookmarkEnd w:id="8193"/>
    <w:bookmarkStart w:name="z8659" w:id="8194"/>
    <w:p>
      <w:pPr>
        <w:spacing w:after="0"/>
        <w:ind w:left="0"/>
        <w:jc w:val="both"/>
      </w:pPr>
      <w:r>
        <w:rPr>
          <w:rFonts w:ascii="Times New Roman"/>
          <w:b w:val="false"/>
          <w:i w:val="false"/>
          <w:color w:val="000000"/>
          <w:sz w:val="28"/>
        </w:rPr>
        <w:t>
      2) рұқсат етуші құжаттарды (қалдықтарды орналастыру объектiлерiн құруға арналған мемлекеттiк экологиялық, санитарлық-эпидемиологиялық сараптамалар мен Қазақстан Республикасының жер қойнауы және жер қойнауын пайдалану туралы заңнамасына сәйкес жүргiзiлген сараптаманың оң қорытындыларын, техникалық-экономикалық негіздемені (болған жағдайда));</w:t>
      </w:r>
    </w:p>
    <w:bookmarkEnd w:id="8194"/>
    <w:bookmarkStart w:name="z8660" w:id="8195"/>
    <w:p>
      <w:pPr>
        <w:spacing w:after="0"/>
        <w:ind w:left="0"/>
        <w:jc w:val="both"/>
      </w:pPr>
      <w:r>
        <w:rPr>
          <w:rFonts w:ascii="Times New Roman"/>
          <w:b w:val="false"/>
          <w:i w:val="false"/>
          <w:color w:val="000000"/>
          <w:sz w:val="28"/>
        </w:rPr>
        <w:t>
      3) қаржы-экономикалық құжаттар (баланстар, ақша қаражаттарының қозғалысы туралы, пайда мен залалдар туралы есептер, тексерулердің нәтижелері);</w:t>
      </w:r>
    </w:p>
    <w:bookmarkEnd w:id="8195"/>
    <w:bookmarkStart w:name="z8661" w:id="8196"/>
    <w:p>
      <w:pPr>
        <w:spacing w:after="0"/>
        <w:ind w:left="0"/>
        <w:jc w:val="both"/>
      </w:pPr>
      <w:r>
        <w:rPr>
          <w:rFonts w:ascii="Times New Roman"/>
          <w:b w:val="false"/>
          <w:i w:val="false"/>
          <w:color w:val="000000"/>
          <w:sz w:val="28"/>
        </w:rPr>
        <w:t>
      4) МЖӘ объектісіне қызмет көрсету бойынша операциялық және техникалық құжаттаманы (Жобалау-сметалық құжаттама, жұмыс және сызба жобалары, пайдалануда тұрған коммуникациялар, дабылдар және басқа техникалық жүйелер бойынша құжаттаманы, автоматтандырылған немесе автоматтандырылмаған жазбаларды, есептерді, мәліметтерді, құжаттарды және жүйелердегі және тасымалдағыштардағы құжаттарды);</w:t>
      </w:r>
    </w:p>
    <w:bookmarkEnd w:id="8196"/>
    <w:bookmarkStart w:name="z8662" w:id="8197"/>
    <w:p>
      <w:pPr>
        <w:spacing w:after="0"/>
        <w:ind w:left="0"/>
        <w:jc w:val="both"/>
      </w:pPr>
      <w:r>
        <w:rPr>
          <w:rFonts w:ascii="Times New Roman"/>
          <w:b w:val="false"/>
          <w:i w:val="false"/>
          <w:color w:val="000000"/>
          <w:sz w:val="28"/>
        </w:rPr>
        <w:t>
      5) жабдыққа, материалдарға және жұмыстарға қатысты өндірушінің кепілдіктерін, Жекеше әріптестің сақтандыру шарттарын;</w:t>
      </w:r>
    </w:p>
    <w:bookmarkEnd w:id="8197"/>
    <w:bookmarkStart w:name="z8663" w:id="8198"/>
    <w:p>
      <w:pPr>
        <w:spacing w:after="0"/>
        <w:ind w:left="0"/>
        <w:jc w:val="both"/>
      </w:pPr>
      <w:r>
        <w:rPr>
          <w:rFonts w:ascii="Times New Roman"/>
          <w:b w:val="false"/>
          <w:i w:val="false"/>
          <w:color w:val="000000"/>
          <w:sz w:val="28"/>
        </w:rPr>
        <w:t>
      6) барлық бөлмелердің, кабинеттердің, үй-жайлардың, сейфтердің кілттерін;</w:t>
      </w:r>
    </w:p>
    <w:bookmarkEnd w:id="8198"/>
    <w:bookmarkStart w:name="z8664" w:id="8199"/>
    <w:p>
      <w:pPr>
        <w:spacing w:after="0"/>
        <w:ind w:left="0"/>
        <w:jc w:val="both"/>
      </w:pPr>
      <w:r>
        <w:rPr>
          <w:rFonts w:ascii="Times New Roman"/>
          <w:b w:val="false"/>
          <w:i w:val="false"/>
          <w:color w:val="000000"/>
          <w:sz w:val="28"/>
        </w:rPr>
        <w:t>
      7) Жекеше әріптеске немесе оның шотына төлеуге жататын, бірақ бұзу күніне төленбеген сақтандыру өтемінің сомаларына қатысты барлық құқықтарды өтеусіз беруге міндетті.</w:t>
      </w:r>
    </w:p>
    <w:bookmarkEnd w:id="8199"/>
    <w:bookmarkStart w:name="z8665" w:id="8200"/>
    <w:p>
      <w:pPr>
        <w:spacing w:after="0"/>
        <w:ind w:left="0"/>
        <w:jc w:val="both"/>
      </w:pPr>
      <w:r>
        <w:rPr>
          <w:rFonts w:ascii="Times New Roman"/>
          <w:b w:val="false"/>
          <w:i w:val="false"/>
          <w:color w:val="000000"/>
          <w:sz w:val="28"/>
        </w:rPr>
        <w:t xml:space="preserve">
      147. Мемлекеттік әріптес Үлгілік шарттың қолданылу мерзімі өткен күнге дейін күнтізбелік ___ (жазбаша түрде көрсету) күн бұрын МЖӘ объектісін тексеріп қарауға тиіс. </w:t>
      </w:r>
    </w:p>
    <w:bookmarkEnd w:id="8200"/>
    <w:bookmarkStart w:name="z8666" w:id="8201"/>
    <w:p>
      <w:pPr>
        <w:spacing w:after="0"/>
        <w:ind w:left="0"/>
        <w:jc w:val="both"/>
      </w:pPr>
      <w:r>
        <w:rPr>
          <w:rFonts w:ascii="Times New Roman"/>
          <w:b w:val="false"/>
          <w:i w:val="false"/>
          <w:color w:val="000000"/>
          <w:sz w:val="28"/>
        </w:rPr>
        <w:t>
      148. МЖӘ объектісін тексеріп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Жекеше әріптес Ақауларды жойғаннан кейін, Мемлекеттік әріптес қорытынды тексеріп қарауға сүйене отырып, қабылдау-тапсыру актісін беруге тиіс.</w:t>
      </w:r>
    </w:p>
    <w:bookmarkEnd w:id="8201"/>
    <w:bookmarkStart w:name="z8667" w:id="8202"/>
    <w:p>
      <w:pPr>
        <w:spacing w:after="0"/>
        <w:ind w:left="0"/>
        <w:jc w:val="both"/>
      </w:pPr>
      <w:r>
        <w:rPr>
          <w:rFonts w:ascii="Times New Roman"/>
          <w:b w:val="false"/>
          <w:i w:val="false"/>
          <w:color w:val="000000"/>
          <w:sz w:val="28"/>
        </w:rPr>
        <w:t xml:space="preserve">
      149. Жекеше әріптес МЖӘ объектісін басқарудың ауысуын, Қызметтерді тұтынушылар үшін қауіпсіздікті қамтамасыз ету және артық кідірістер мен қолайсыздықтарды болдырмауды қамтамасыз ету мақсатында қамтамасыз ету үшін Мемлекеттік әріптеспен толық көлемде қызмет істеуге міндетті. </w:t>
      </w:r>
    </w:p>
    <w:bookmarkEnd w:id="8202"/>
    <w:bookmarkStart w:name="z8668" w:id="8203"/>
    <w:p>
      <w:pPr>
        <w:spacing w:after="0"/>
        <w:ind w:left="0"/>
        <w:jc w:val="both"/>
      </w:pPr>
      <w:r>
        <w:rPr>
          <w:rFonts w:ascii="Times New Roman"/>
          <w:b w:val="false"/>
          <w:i w:val="false"/>
          <w:color w:val="000000"/>
          <w:sz w:val="28"/>
        </w:rPr>
        <w:t xml:space="preserve">
      150.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w:t>
      </w:r>
    </w:p>
    <w:bookmarkEnd w:id="8203"/>
    <w:bookmarkStart w:name="z8669" w:id="8204"/>
    <w:p>
      <w:pPr>
        <w:spacing w:after="0"/>
        <w:ind w:left="0"/>
        <w:jc w:val="both"/>
      </w:pPr>
      <w:r>
        <w:rPr>
          <w:rFonts w:ascii="Times New Roman"/>
          <w:b w:val="false"/>
          <w:i w:val="false"/>
          <w:color w:val="000000"/>
          <w:sz w:val="28"/>
        </w:rPr>
        <w:t xml:space="preserve">
      151. Үлгілік шарттың қолданылу мерзімі аяқталған, сондай-ақ МЖӘ объектісі пайдалануға берілген күннен кейін шарт мерзімінен бұрын бұзылған жағдайда, Жекеше әріптес Мемлекеттік әріптеске беретін МЖӘ объектісі пайдалануға жарамды болуға тиіс және оған үшінші тұлғалар құқықтарының ауыртпалығы салынбауға тиіс. </w:t>
      </w:r>
    </w:p>
    <w:bookmarkEnd w:id="8204"/>
    <w:bookmarkStart w:name="z8670" w:id="8205"/>
    <w:p>
      <w:pPr>
        <w:spacing w:after="0"/>
        <w:ind w:left="0"/>
        <w:jc w:val="both"/>
      </w:pPr>
      <w:r>
        <w:rPr>
          <w:rFonts w:ascii="Times New Roman"/>
          <w:b w:val="false"/>
          <w:i w:val="false"/>
          <w:color w:val="000000"/>
          <w:sz w:val="28"/>
        </w:rPr>
        <w:t xml:space="preserve">
      152. Жекеше әріптес тапсыру күнінен бастап МЖӘ объектісін иелену және пайдалану құқығын жоғалтады. </w:t>
      </w:r>
    </w:p>
    <w:bookmarkEnd w:id="8205"/>
    <w:bookmarkStart w:name="z8671" w:id="8206"/>
    <w:p>
      <w:pPr>
        <w:spacing w:after="0"/>
        <w:ind w:left="0"/>
        <w:jc w:val="left"/>
      </w:pPr>
      <w:r>
        <w:rPr>
          <w:rFonts w:ascii="Times New Roman"/>
          <w:b/>
          <w:i w:val="false"/>
          <w:color w:val="000000"/>
        </w:rPr>
        <w:t xml:space="preserve"> 15. МЖӘ объектісін пайдалану</w:t>
      </w:r>
    </w:p>
    <w:bookmarkEnd w:id="8206"/>
    <w:bookmarkStart w:name="z8672" w:id="8207"/>
    <w:p>
      <w:pPr>
        <w:spacing w:after="0"/>
        <w:ind w:left="0"/>
        <w:jc w:val="both"/>
      </w:pPr>
      <w:r>
        <w:rPr>
          <w:rFonts w:ascii="Times New Roman"/>
          <w:b w:val="false"/>
          <w:i w:val="false"/>
          <w:color w:val="000000"/>
          <w:sz w:val="28"/>
        </w:rPr>
        <w:t xml:space="preserve">
      153. Жекеше әріптес МЖӘ объектісін Үлгілік шарттың қолданылу кезеңінде пайда алу мүмкіндігімен, тек қана көлік қызметтерін ұсыну бойынша Қызметтерді ұйымдастыру үшін, сондай-ақ қосымша ақылы қызметтерді ұйымдастыру үшін пайдаланады. </w:t>
      </w:r>
    </w:p>
    <w:bookmarkEnd w:id="8207"/>
    <w:bookmarkStart w:name="z8673" w:id="8208"/>
    <w:p>
      <w:pPr>
        <w:spacing w:after="0"/>
        <w:ind w:left="0"/>
        <w:jc w:val="both"/>
      </w:pPr>
      <w:r>
        <w:rPr>
          <w:rFonts w:ascii="Times New Roman"/>
          <w:b w:val="false"/>
          <w:i w:val="false"/>
          <w:color w:val="000000"/>
          <w:sz w:val="28"/>
        </w:rPr>
        <w:t>
      154. МЖӘ объектісі ___ (жазбаша түрде көрсету) жыл мерзімге пайдалануға беріледі.</w:t>
      </w:r>
    </w:p>
    <w:bookmarkEnd w:id="8208"/>
    <w:bookmarkStart w:name="z8674" w:id="8209"/>
    <w:p>
      <w:pPr>
        <w:spacing w:after="0"/>
        <w:ind w:left="0"/>
        <w:jc w:val="both"/>
      </w:pPr>
      <w:r>
        <w:rPr>
          <w:rFonts w:ascii="Times New Roman"/>
          <w:b w:val="false"/>
          <w:i w:val="false"/>
          <w:color w:val="000000"/>
          <w:sz w:val="28"/>
        </w:rPr>
        <w:t>
      155. Жекеше әріптес МЖӘ объектісін пайдалану кезінде дербес және өз есебінен:</w:t>
      </w:r>
    </w:p>
    <w:bookmarkEnd w:id="8209"/>
    <w:bookmarkStart w:name="z8675" w:id="8210"/>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8210"/>
    <w:bookmarkStart w:name="z8676" w:id="8211"/>
    <w:p>
      <w:pPr>
        <w:spacing w:after="0"/>
        <w:ind w:left="0"/>
        <w:jc w:val="both"/>
      </w:pPr>
      <w:r>
        <w:rPr>
          <w:rFonts w:ascii="Times New Roman"/>
          <w:b w:val="false"/>
          <w:i w:val="false"/>
          <w:color w:val="000000"/>
          <w:sz w:val="28"/>
        </w:rPr>
        <w:t>
      2) мүліктің ағымдағы жөндеуін жүзеге асырады;</w:t>
      </w:r>
    </w:p>
    <w:bookmarkEnd w:id="8211"/>
    <w:bookmarkStart w:name="z8677" w:id="8212"/>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8212"/>
    <w:bookmarkStart w:name="z8678" w:id="8213"/>
    <w:p>
      <w:pPr>
        <w:spacing w:after="0"/>
        <w:ind w:left="0"/>
        <w:jc w:val="both"/>
      </w:pPr>
      <w:r>
        <w:rPr>
          <w:rFonts w:ascii="Times New Roman"/>
          <w:b w:val="false"/>
          <w:i w:val="false"/>
          <w:color w:val="000000"/>
          <w:sz w:val="28"/>
        </w:rPr>
        <w:t>
      4) өртке қарсы, санитариялық және заңнамада белгіленген өзге де нормалардың сақталуын бақылауды жүзеге асырады.</w:t>
      </w:r>
    </w:p>
    <w:bookmarkEnd w:id="8213"/>
    <w:bookmarkStart w:name="z8679" w:id="8214"/>
    <w:p>
      <w:pPr>
        <w:spacing w:after="0"/>
        <w:ind w:left="0"/>
        <w:jc w:val="both"/>
      </w:pPr>
      <w:r>
        <w:rPr>
          <w:rFonts w:ascii="Times New Roman"/>
          <w:b w:val="false"/>
          <w:i w:val="false"/>
          <w:color w:val="000000"/>
          <w:sz w:val="28"/>
        </w:rPr>
        <w:t xml:space="preserve">
      156. Жекеше әріптес өзінің басқа мүлкінен оған пайдалануға берілген мүлікті жекешелейді және ол бойынша дербес есеп жүргізеді. </w:t>
      </w:r>
    </w:p>
    <w:bookmarkEnd w:id="8214"/>
    <w:bookmarkStart w:name="z8680" w:id="8215"/>
    <w:p>
      <w:pPr>
        <w:spacing w:after="0"/>
        <w:ind w:left="0"/>
        <w:jc w:val="both"/>
      </w:pPr>
      <w:r>
        <w:rPr>
          <w:rFonts w:ascii="Times New Roman"/>
          <w:b w:val="false"/>
          <w:i w:val="false"/>
          <w:color w:val="000000"/>
          <w:sz w:val="28"/>
        </w:rPr>
        <w:t>
      157. Жекеше әріптес МЖӘ объектісін иеліктен шығаруға, оның мүлкін кепілге беруге, мақсатты тағайындалуын өзгертуге, Мемлекеттік әріптестің келісімінсіз қабырғаларды бұзуды немесе тұрғызуды, ғимараттың жоспарлануын өзгертуді қоса алғанда, мүлікке қандай да бір өзгерістер (ағымдағы және күрделі жөндеуден басқа) енгізуге құқығы жоқ.</w:t>
      </w:r>
    </w:p>
    <w:bookmarkEnd w:id="8215"/>
    <w:bookmarkStart w:name="z8681" w:id="8216"/>
    <w:p>
      <w:pPr>
        <w:spacing w:after="0"/>
        <w:ind w:left="0"/>
        <w:jc w:val="both"/>
      </w:pPr>
      <w:r>
        <w:rPr>
          <w:rFonts w:ascii="Times New Roman"/>
          <w:b w:val="false"/>
          <w:i w:val="false"/>
          <w:color w:val="000000"/>
          <w:sz w:val="28"/>
        </w:rPr>
        <w:t>
      158. Жекеше әріптес Мемлекеттік әріптеске Пайдалану кепілдігін ұсынады, ол мынадай өлшемшарттарға сәйкес келуге тиіс:</w:t>
      </w:r>
    </w:p>
    <w:bookmarkEnd w:id="8216"/>
    <w:bookmarkStart w:name="z8682" w:id="8217"/>
    <w:p>
      <w:pPr>
        <w:spacing w:after="0"/>
        <w:ind w:left="0"/>
        <w:jc w:val="both"/>
      </w:pPr>
      <w:r>
        <w:rPr>
          <w:rFonts w:ascii="Times New Roman"/>
          <w:b w:val="false"/>
          <w:i w:val="false"/>
          <w:color w:val="000000"/>
          <w:sz w:val="28"/>
        </w:rPr>
        <w:t>
      1) кепілдік Құрылыс кепілдігі аяқталған күннен бастап, қабылдау актісіне сәйкес, МЖӘ объектісінің құнынан ___% мөлшерінде беріледі;</w:t>
      </w:r>
    </w:p>
    <w:bookmarkEnd w:id="8217"/>
    <w:bookmarkStart w:name="z8683" w:id="8218"/>
    <w:p>
      <w:pPr>
        <w:spacing w:after="0"/>
        <w:ind w:left="0"/>
        <w:jc w:val="both"/>
      </w:pPr>
      <w:r>
        <w:rPr>
          <w:rFonts w:ascii="Times New Roman"/>
          <w:b w:val="false"/>
          <w:i w:val="false"/>
          <w:color w:val="000000"/>
          <w:sz w:val="28"/>
        </w:rPr>
        <w:t>
      2) кепілдік Үлгілік шарттың қолданылу мерзімі өткен күннен бастап кері қайтарып алынады;</w:t>
      </w:r>
    </w:p>
    <w:bookmarkEnd w:id="8218"/>
    <w:bookmarkStart w:name="z8684" w:id="8219"/>
    <w:p>
      <w:pPr>
        <w:spacing w:after="0"/>
        <w:ind w:left="0"/>
        <w:jc w:val="both"/>
      </w:pPr>
      <w:r>
        <w:rPr>
          <w:rFonts w:ascii="Times New Roman"/>
          <w:b w:val="false"/>
          <w:i w:val="false"/>
          <w:color w:val="000000"/>
          <w:sz w:val="28"/>
        </w:rPr>
        <w:t>
      3) кепілдік Мемлекеттік әріптеске, Жекеше әріптес Көлік саласындағы (автовокзал) МЖӘ Үлгілік шартына 9-қосымшада көрсетілген, көрсетілетін қызметтер сапасының индикаторларын және толық пайдалану дайындығының өлшемшарттарын бұзған жағдайда, аталған Пайдалану кепілдігі бойынша талаптар қоюға мүмкіндік береді;</w:t>
      </w:r>
    </w:p>
    <w:bookmarkEnd w:id="8219"/>
    <w:bookmarkStart w:name="z8685" w:id="8220"/>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8220"/>
    <w:bookmarkStart w:name="z8686" w:id="8221"/>
    <w:p>
      <w:pPr>
        <w:spacing w:after="0"/>
        <w:ind w:left="0"/>
        <w:jc w:val="both"/>
      </w:pPr>
      <w:r>
        <w:rPr>
          <w:rFonts w:ascii="Times New Roman"/>
          <w:b w:val="false"/>
          <w:i w:val="false"/>
          <w:color w:val="000000"/>
          <w:sz w:val="28"/>
        </w:rPr>
        <w:t>
      5) кепілдік жыл сайынғы индекстеуді есепке ала отырып, әр ___ (жазбаша түрде көрсету) жыл сайын және Үлгілік шарттың қолданылу мерзімі өткен күнге дейін беріледі;</w:t>
      </w:r>
    </w:p>
    <w:bookmarkEnd w:id="8221"/>
    <w:bookmarkStart w:name="z8687" w:id="8222"/>
    <w:p>
      <w:pPr>
        <w:spacing w:after="0"/>
        <w:ind w:left="0"/>
        <w:jc w:val="both"/>
      </w:pPr>
      <w:r>
        <w:rPr>
          <w:rFonts w:ascii="Times New Roman"/>
          <w:b w:val="false"/>
          <w:i w:val="false"/>
          <w:color w:val="000000"/>
          <w:sz w:val="28"/>
        </w:rPr>
        <w:t>
      6) кепілдік Көлік саласындағы (автовокзал) МЖӘ Үлгілік шартына 10-қосымшада көрсетілген нысан бойынша ресімделеді;</w:t>
      </w:r>
    </w:p>
    <w:bookmarkEnd w:id="8222"/>
    <w:bookmarkStart w:name="z8688" w:id="8223"/>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күнтізбелік ___ (жазбаша түрде көрсету) күннің ішінде тиісті сомаға толтырады.</w:t>
      </w:r>
    </w:p>
    <w:bookmarkEnd w:id="8223"/>
    <w:bookmarkStart w:name="z8689" w:id="8224"/>
    <w:p>
      <w:pPr>
        <w:spacing w:after="0"/>
        <w:ind w:left="0"/>
        <w:jc w:val="both"/>
      </w:pPr>
      <w:r>
        <w:rPr>
          <w:rFonts w:ascii="Times New Roman"/>
          <w:b w:val="false"/>
          <w:i w:val="false"/>
          <w:color w:val="000000"/>
          <w:sz w:val="28"/>
        </w:rPr>
        <w:t>
      159. Көрсетілетін қызметтер сапасының индикаторларын және МЖӘ объектісін толық пайдалану дайындығының өлшемшарттарын бұзғаны үшін Төлем мөлшерлері Көлік саласындағы (автовокзал) МЖӘ Үлгілік шартына 9-қосымшаның ережелеріне сәйкес айқындалады.</w:t>
      </w:r>
    </w:p>
    <w:bookmarkEnd w:id="8224"/>
    <w:bookmarkStart w:name="z8690" w:id="8225"/>
    <w:p>
      <w:pPr>
        <w:spacing w:after="0"/>
        <w:ind w:left="0"/>
        <w:jc w:val="both"/>
      </w:pPr>
      <w:r>
        <w:rPr>
          <w:rFonts w:ascii="Times New Roman"/>
          <w:b w:val="false"/>
          <w:i w:val="false"/>
          <w:color w:val="000000"/>
          <w:sz w:val="28"/>
        </w:rPr>
        <w:t>
      160. Жекеше әріптес Үлгілік шартқа және заңнамаға сәйкес, МЖӘ объектісінің толық пайдалану дайындығына және тәулігіне 24 сағат ішінде, жылдың әрбір күніне жауапты болады.</w:t>
      </w:r>
    </w:p>
    <w:bookmarkEnd w:id="8225"/>
    <w:bookmarkStart w:name="z8691" w:id="8226"/>
    <w:p>
      <w:pPr>
        <w:spacing w:after="0"/>
        <w:ind w:left="0"/>
        <w:jc w:val="both"/>
      </w:pPr>
      <w:r>
        <w:rPr>
          <w:rFonts w:ascii="Times New Roman"/>
          <w:b w:val="false"/>
          <w:i w:val="false"/>
          <w:color w:val="000000"/>
          <w:sz w:val="28"/>
        </w:rPr>
        <w:t>
      161. Жекеше әріптестің кінәсінан, Жекеше әріптес Қызметтерді көрсету күнінен бастап Үлгілік шарттың айрықша талаптарын бұзған жағдайда:</w:t>
      </w:r>
    </w:p>
    <w:bookmarkEnd w:id="8226"/>
    <w:bookmarkStart w:name="z8692" w:id="8227"/>
    <w:p>
      <w:pPr>
        <w:spacing w:after="0"/>
        <w:ind w:left="0"/>
        <w:jc w:val="both"/>
      </w:pPr>
      <w:r>
        <w:rPr>
          <w:rFonts w:ascii="Times New Roman"/>
          <w:b w:val="false"/>
          <w:i w:val="false"/>
          <w:color w:val="000000"/>
          <w:sz w:val="28"/>
        </w:rPr>
        <w:t>
      1)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8227"/>
    <w:bookmarkStart w:name="z8693" w:id="8228"/>
    <w:p>
      <w:pPr>
        <w:spacing w:after="0"/>
        <w:ind w:left="0"/>
        <w:jc w:val="both"/>
      </w:pPr>
      <w:r>
        <w:rPr>
          <w:rFonts w:ascii="Times New Roman"/>
          <w:b w:val="false"/>
          <w:i w:val="false"/>
          <w:color w:val="000000"/>
          <w:sz w:val="28"/>
        </w:rPr>
        <w:t>
      осы тармақшаға сәйкес пайдаланудың ___ (пайдаланудың рұқсат етілген ең аз мерзімін көрсету) жылы өткенге дейін бұзған жағдайда, онда Мемлекеттік әріптеске Пайдалану кепілдігінің сомасы төленеді;</w:t>
      </w:r>
    </w:p>
    <w:bookmarkEnd w:id="8228"/>
    <w:bookmarkStart w:name="z8694" w:id="8229"/>
    <w:p>
      <w:pPr>
        <w:spacing w:after="0"/>
        <w:ind w:left="0"/>
        <w:jc w:val="both"/>
      </w:pPr>
      <w:r>
        <w:rPr>
          <w:rFonts w:ascii="Times New Roman"/>
          <w:b w:val="false"/>
          <w:i w:val="false"/>
          <w:color w:val="000000"/>
          <w:sz w:val="28"/>
        </w:rPr>
        <w:t>
      2) Мемлекеттік әріптес осы тармақтың 1) тармақшасында көрсетілген жағдайларда, Бұзу күнінен бастап күнтізбелік ___ (жазбаша түрде көрсету) күннің ішінде Жекеше әріптеске тиісті сомадағы өтемақы төлеуге міндеттенеді.</w:t>
      </w:r>
    </w:p>
    <w:bookmarkEnd w:id="8229"/>
    <w:bookmarkStart w:name="z8695" w:id="8230"/>
    <w:p>
      <w:pPr>
        <w:spacing w:after="0"/>
        <w:ind w:left="0"/>
        <w:jc w:val="both"/>
      </w:pPr>
      <w:r>
        <w:rPr>
          <w:rFonts w:ascii="Times New Roman"/>
          <w:b w:val="false"/>
          <w:i w:val="false"/>
          <w:color w:val="000000"/>
          <w:sz w:val="28"/>
        </w:rPr>
        <w:t>
      162. Мемлекеттік әріптестің кінәсінан Жекеше әріптес Қызметтерді көрсету күнінен бастап Үлгілік шарттың айрықша талаптарын бұзған жағдайда:</w:t>
      </w:r>
    </w:p>
    <w:bookmarkEnd w:id="8230"/>
    <w:bookmarkStart w:name="z8696" w:id="8231"/>
    <w:p>
      <w:pPr>
        <w:spacing w:after="0"/>
        <w:ind w:left="0"/>
        <w:jc w:val="both"/>
      </w:pPr>
      <w:r>
        <w:rPr>
          <w:rFonts w:ascii="Times New Roman"/>
          <w:b w:val="false"/>
          <w:i w:val="false"/>
          <w:color w:val="000000"/>
          <w:sz w:val="28"/>
        </w:rPr>
        <w:t>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8231"/>
    <w:bookmarkStart w:name="z8697" w:id="8232"/>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8232"/>
    <w:bookmarkStart w:name="z8698" w:id="8233"/>
    <w:p>
      <w:pPr>
        <w:spacing w:after="0"/>
        <w:ind w:left="0"/>
        <w:jc w:val="both"/>
      </w:pPr>
      <w:r>
        <w:rPr>
          <w:rFonts w:ascii="Times New Roman"/>
          <w:b w:val="false"/>
          <w:i w:val="false"/>
          <w:color w:val="000000"/>
          <w:sz w:val="28"/>
        </w:rPr>
        <w:t xml:space="preserve">
      шарт осы тармаққа сәйкес бұзылған жағдайда, Мемлекеттік әріптес Жекеше әріптеске Бұзу күнінен бастап күнтізбелік ___ (жазбаша түрде көрсету) күннің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актілерімен расталған күрделі шығындардан 100%-ға тең сомада өтемақы төлеуге міндеттенеді. </w:t>
      </w:r>
    </w:p>
    <w:bookmarkEnd w:id="8233"/>
    <w:bookmarkStart w:name="z8699" w:id="8234"/>
    <w:p>
      <w:pPr>
        <w:spacing w:after="0"/>
        <w:ind w:left="0"/>
        <w:jc w:val="both"/>
      </w:pPr>
      <w:r>
        <w:rPr>
          <w:rFonts w:ascii="Times New Roman"/>
          <w:b w:val="false"/>
          <w:i w:val="false"/>
          <w:color w:val="000000"/>
          <w:sz w:val="28"/>
        </w:rPr>
        <w:t>
      163. Егер қандай да бір талап еңсерілмейтін күш (форс-мажор) жағдаяттарымен байланысты орындалмаса:</w:t>
      </w:r>
    </w:p>
    <w:bookmarkEnd w:id="8234"/>
    <w:bookmarkStart w:name="z8700" w:id="8235"/>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8235"/>
    <w:bookmarkStart w:name="z8701" w:id="8236"/>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8236"/>
    <w:bookmarkStart w:name="z8702" w:id="8237"/>
    <w:p>
      <w:pPr>
        <w:spacing w:after="0"/>
        <w:ind w:left="0"/>
        <w:jc w:val="both"/>
      </w:pPr>
      <w:r>
        <w:rPr>
          <w:rFonts w:ascii="Times New Roman"/>
          <w:b w:val="false"/>
          <w:i w:val="false"/>
          <w:color w:val="000000"/>
          <w:sz w:val="28"/>
        </w:rPr>
        <w:t>
      164. Шарт Жекеше әріптес Пайдалану кепілдігін ұсынбаған жағдайда және Пайдалану кепілдігінің Үлгілік шарттың 158-тармағында көрсетілген өлшемшарттарға және Көлік саласындағы (автовокзал) МЖӘ Үлгілік шартына 10-қосымшаның ережелеріне сәйкес келмеген жағдайда бұзылады.</w:t>
      </w:r>
    </w:p>
    <w:bookmarkEnd w:id="8237"/>
    <w:bookmarkStart w:name="z8703" w:id="8238"/>
    <w:p>
      <w:pPr>
        <w:spacing w:after="0"/>
        <w:ind w:left="0"/>
        <w:jc w:val="both"/>
      </w:pPr>
      <w:r>
        <w:rPr>
          <w:rFonts w:ascii="Times New Roman"/>
          <w:b w:val="false"/>
          <w:i w:val="false"/>
          <w:color w:val="000000"/>
          <w:sz w:val="28"/>
        </w:rPr>
        <w:t xml:space="preserve">
      165. Жекеше әріптес заңнамаға сәйкес МЖӘ объектісінің қауіпсіздігін және пайдалану сапасын қамтамасыз етуге міндетті. </w:t>
      </w:r>
    </w:p>
    <w:bookmarkEnd w:id="8238"/>
    <w:bookmarkStart w:name="z8704" w:id="8239"/>
    <w:p>
      <w:pPr>
        <w:spacing w:after="0"/>
        <w:ind w:left="0"/>
        <w:jc w:val="left"/>
      </w:pPr>
      <w:r>
        <w:rPr>
          <w:rFonts w:ascii="Times New Roman"/>
          <w:b/>
          <w:i w:val="false"/>
          <w:color w:val="000000"/>
        </w:rPr>
        <w:t xml:space="preserve"> 16. МЖӘ объектісін жөндеу және жаңғырту</w:t>
      </w:r>
    </w:p>
    <w:bookmarkEnd w:id="8239"/>
    <w:bookmarkStart w:name="z8705" w:id="8240"/>
    <w:p>
      <w:pPr>
        <w:spacing w:after="0"/>
        <w:ind w:left="0"/>
        <w:jc w:val="both"/>
      </w:pPr>
      <w:r>
        <w:rPr>
          <w:rFonts w:ascii="Times New Roman"/>
          <w:b w:val="false"/>
          <w:i w:val="false"/>
          <w:color w:val="000000"/>
          <w:sz w:val="28"/>
        </w:rPr>
        <w:t xml:space="preserve">
      166. Жекеше әріптес МЖӘ объектісі пайдалануға берілген сәттен бастап әр ___ (кезеңділігін көрсету) жыл сайын Үлгілік шарттың қолданылу мерзімі өткенге дейін ағымдағы жөндеу жүргізуге міндеттенеді. </w:t>
      </w:r>
    </w:p>
    <w:bookmarkEnd w:id="8240"/>
    <w:bookmarkStart w:name="z8706" w:id="8241"/>
    <w:p>
      <w:pPr>
        <w:spacing w:after="0"/>
        <w:ind w:left="0"/>
        <w:jc w:val="both"/>
      </w:pPr>
      <w:r>
        <w:rPr>
          <w:rFonts w:ascii="Times New Roman"/>
          <w:b w:val="false"/>
          <w:i w:val="false"/>
          <w:color w:val="000000"/>
          <w:sz w:val="28"/>
        </w:rPr>
        <w:t>
      167. Жекеше әріптес пайдалану кезеңінде МЖӘ объектісін, оның ішінде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арқылы жабдықтарды жаңғыртуды жүзеге асырады.</w:t>
      </w:r>
    </w:p>
    <w:bookmarkEnd w:id="8241"/>
    <w:bookmarkStart w:name="z8707" w:id="8242"/>
    <w:p>
      <w:pPr>
        <w:spacing w:after="0"/>
        <w:ind w:left="0"/>
        <w:jc w:val="both"/>
      </w:pPr>
      <w:r>
        <w:rPr>
          <w:rFonts w:ascii="Times New Roman"/>
          <w:b w:val="false"/>
          <w:i w:val="false"/>
          <w:color w:val="000000"/>
          <w:sz w:val="28"/>
        </w:rPr>
        <w:t xml:space="preserve">
      168. МЖӘ объектісін күрделі жөндеу Жобалау-сметалық құжаттамаға сәйкес Мемлекеттік әріптеспен келісім бойынша қызметті ішінара тоқтата отырып жүзеге асырылады. </w:t>
      </w:r>
    </w:p>
    <w:bookmarkEnd w:id="8242"/>
    <w:bookmarkStart w:name="z8708" w:id="8243"/>
    <w:p>
      <w:pPr>
        <w:spacing w:after="0"/>
        <w:ind w:left="0"/>
        <w:jc w:val="both"/>
      </w:pPr>
      <w:r>
        <w:rPr>
          <w:rFonts w:ascii="Times New Roman"/>
          <w:b w:val="false"/>
          <w:i w:val="false"/>
          <w:color w:val="000000"/>
          <w:sz w:val="28"/>
        </w:rPr>
        <w:t xml:space="preserve">
      169. Ағымдағы жөндеу жүргізу немесе МЖӘ объектісін жаңғырту кезеңінде МЖӘ объектісінің жұмыс істеуін толық тоқтатуға жол берілмейді. </w:t>
      </w:r>
    </w:p>
    <w:bookmarkEnd w:id="8243"/>
    <w:bookmarkStart w:name="z8709" w:id="8244"/>
    <w:p>
      <w:pPr>
        <w:spacing w:after="0"/>
        <w:ind w:left="0"/>
        <w:jc w:val="both"/>
      </w:pPr>
      <w:r>
        <w:rPr>
          <w:rFonts w:ascii="Times New Roman"/>
          <w:b w:val="false"/>
          <w:i w:val="false"/>
          <w:color w:val="000000"/>
          <w:sz w:val="28"/>
        </w:rPr>
        <w:t>
      170. Жекеше әріптес күрделі жөндеу басталғанға дейін ___ (жазбаша түрде көрсету) ай бұрын Мемлекеттік әріптеске қызметтерді көрсету сапасын нашарлатпай, жөндеудің кестесін, мерзімін көрсете отырып күрделі жөндеу жүргізу жоспарын ұсынуға міндетті.</w:t>
      </w:r>
    </w:p>
    <w:bookmarkEnd w:id="8244"/>
    <w:bookmarkStart w:name="z8710" w:id="8245"/>
    <w:p>
      <w:pPr>
        <w:spacing w:after="0"/>
        <w:ind w:left="0"/>
        <w:jc w:val="left"/>
      </w:pPr>
      <w:r>
        <w:rPr>
          <w:rFonts w:ascii="Times New Roman"/>
          <w:b/>
          <w:i w:val="false"/>
          <w:color w:val="000000"/>
        </w:rPr>
        <w:t xml:space="preserve"> 17. Салық салу</w:t>
      </w:r>
    </w:p>
    <w:bookmarkEnd w:id="8245"/>
    <w:bookmarkStart w:name="z8711" w:id="8246"/>
    <w:p>
      <w:pPr>
        <w:spacing w:after="0"/>
        <w:ind w:left="0"/>
        <w:jc w:val="both"/>
      </w:pPr>
      <w:r>
        <w:rPr>
          <w:rFonts w:ascii="Times New Roman"/>
          <w:b w:val="false"/>
          <w:i w:val="false"/>
          <w:color w:val="000000"/>
          <w:sz w:val="28"/>
        </w:rPr>
        <w:t>
      171. Жекеше әріптес Үлгілік шарт бойынша қызмет шеңберінде МЖӘ жобасы бойынша салық заңнамасымен реттелетін салықтық міндеттемелерді атқарады.</w:t>
      </w:r>
    </w:p>
    <w:bookmarkEnd w:id="8246"/>
    <w:bookmarkStart w:name="z8712" w:id="8247"/>
    <w:p>
      <w:pPr>
        <w:spacing w:after="0"/>
        <w:ind w:left="0"/>
        <w:jc w:val="both"/>
      </w:pPr>
      <w:r>
        <w:rPr>
          <w:rFonts w:ascii="Times New Roman"/>
          <w:b w:val="false"/>
          <w:i w:val="false"/>
          <w:color w:val="000000"/>
          <w:sz w:val="28"/>
        </w:rPr>
        <w:t>
      172. Үлгілік шарт шеңберінде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8247"/>
    <w:bookmarkStart w:name="z8713" w:id="8248"/>
    <w:p>
      <w:pPr>
        <w:spacing w:after="0"/>
        <w:ind w:left="0"/>
        <w:jc w:val="both"/>
      </w:pPr>
      <w:r>
        <w:rPr>
          <w:rFonts w:ascii="Times New Roman"/>
          <w:b w:val="false"/>
          <w:i w:val="false"/>
          <w:color w:val="000000"/>
          <w:sz w:val="28"/>
        </w:rPr>
        <w:t>
      173. Үлгілік шарт шеңберінде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міндеттеменің туындаған күніне қолданыстағы салық заңнамасына сәйкес салықтық міндеттемені орындаудан босатпайды.</w:t>
      </w:r>
    </w:p>
    <w:bookmarkEnd w:id="8248"/>
    <w:bookmarkStart w:name="z8714" w:id="8249"/>
    <w:p>
      <w:pPr>
        <w:spacing w:after="0"/>
        <w:ind w:left="0"/>
        <w:jc w:val="left"/>
      </w:pPr>
      <w:r>
        <w:rPr>
          <w:rFonts w:ascii="Times New Roman"/>
          <w:b/>
          <w:i w:val="false"/>
          <w:color w:val="000000"/>
        </w:rPr>
        <w:t xml:space="preserve"> 18. Шығындарды өтеу және кірістер алу көздері</w:t>
      </w:r>
    </w:p>
    <w:bookmarkEnd w:id="8249"/>
    <w:bookmarkStart w:name="z8715" w:id="8250"/>
    <w:p>
      <w:pPr>
        <w:spacing w:after="0"/>
        <w:ind w:left="0"/>
        <w:jc w:val="both"/>
      </w:pPr>
      <w:r>
        <w:rPr>
          <w:rFonts w:ascii="Times New Roman"/>
          <w:b w:val="false"/>
          <w:i w:val="false"/>
          <w:color w:val="000000"/>
          <w:sz w:val="28"/>
        </w:rPr>
        <w:t>
      174. Мыналар:</w:t>
      </w:r>
    </w:p>
    <w:bookmarkEnd w:id="8250"/>
    <w:bookmarkStart w:name="z8716" w:id="8251"/>
    <w:p>
      <w:pPr>
        <w:spacing w:after="0"/>
        <w:ind w:left="0"/>
        <w:jc w:val="both"/>
      </w:pPr>
      <w:r>
        <w:rPr>
          <w:rFonts w:ascii="Times New Roman"/>
          <w:b w:val="false"/>
          <w:i w:val="false"/>
          <w:color w:val="000000"/>
          <w:sz w:val="28"/>
        </w:rPr>
        <w:t>
      1) билеттерді сату мен жүктерді өткізу есебінен түсетін кіріс;</w:t>
      </w:r>
    </w:p>
    <w:bookmarkEnd w:id="8251"/>
    <w:bookmarkStart w:name="z8717" w:id="8252"/>
    <w:p>
      <w:pPr>
        <w:spacing w:after="0"/>
        <w:ind w:left="0"/>
        <w:jc w:val="both"/>
      </w:pPr>
      <w:r>
        <w:rPr>
          <w:rFonts w:ascii="Times New Roman"/>
          <w:b w:val="false"/>
          <w:i w:val="false"/>
          <w:color w:val="000000"/>
          <w:sz w:val="28"/>
        </w:rPr>
        <w:t>
      2) мәдени-тұрмыстық және санитариялық-гигиеналық мақсаттар үшін үй-жайларды жалға беруден түсетін кірістер;</w:t>
      </w:r>
    </w:p>
    <w:bookmarkEnd w:id="8252"/>
    <w:bookmarkStart w:name="z8718" w:id="8253"/>
    <w:p>
      <w:pPr>
        <w:spacing w:after="0"/>
        <w:ind w:left="0"/>
        <w:jc w:val="both"/>
      </w:pPr>
      <w:r>
        <w:rPr>
          <w:rFonts w:ascii="Times New Roman"/>
          <w:b w:val="false"/>
          <w:i w:val="false"/>
          <w:color w:val="000000"/>
          <w:sz w:val="28"/>
        </w:rPr>
        <w:t>
      3) өзге де кірістер Жекеше әріптестің шығындарды өтеу және кірістер алу көздері болып табылады.</w:t>
      </w:r>
    </w:p>
    <w:bookmarkEnd w:id="8253"/>
    <w:bookmarkStart w:name="z8719" w:id="8254"/>
    <w:p>
      <w:pPr>
        <w:spacing w:after="0"/>
        <w:ind w:left="0"/>
        <w:jc w:val="both"/>
      </w:pPr>
      <w:r>
        <w:rPr>
          <w:rFonts w:ascii="Times New Roman"/>
          <w:b w:val="false"/>
          <w:i w:val="false"/>
          <w:color w:val="000000"/>
          <w:sz w:val="28"/>
        </w:rPr>
        <w:t>
      175.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8254"/>
    <w:bookmarkStart w:name="z8720" w:id="8255"/>
    <w:p>
      <w:pPr>
        <w:spacing w:after="0"/>
        <w:ind w:left="0"/>
        <w:jc w:val="both"/>
      </w:pPr>
      <w:r>
        <w:rPr>
          <w:rFonts w:ascii="Times New Roman"/>
          <w:b w:val="false"/>
          <w:i w:val="false"/>
          <w:color w:val="000000"/>
          <w:sz w:val="28"/>
        </w:rPr>
        <w:t xml:space="preserve">
      176. Үлгілік шарт бойынша қызметті жүзеге асыру нәтижесінде алынған кірістер Жекеше әріптестің меншігі болып табылады. </w:t>
      </w:r>
    </w:p>
    <w:bookmarkEnd w:id="8255"/>
    <w:bookmarkStart w:name="z8721" w:id="8256"/>
    <w:p>
      <w:pPr>
        <w:spacing w:after="0"/>
        <w:ind w:left="0"/>
        <w:jc w:val="left"/>
      </w:pPr>
      <w:r>
        <w:rPr>
          <w:rFonts w:ascii="Times New Roman"/>
          <w:b/>
          <w:i w:val="false"/>
          <w:color w:val="000000"/>
        </w:rPr>
        <w:t xml:space="preserve"> 19. Тұрақсыздық айыбы</w:t>
      </w:r>
    </w:p>
    <w:bookmarkEnd w:id="8256"/>
    <w:bookmarkStart w:name="z8722" w:id="8257"/>
    <w:p>
      <w:pPr>
        <w:spacing w:after="0"/>
        <w:ind w:left="0"/>
        <w:jc w:val="both"/>
      </w:pPr>
      <w:r>
        <w:rPr>
          <w:rFonts w:ascii="Times New Roman"/>
          <w:b w:val="false"/>
          <w:i w:val="false"/>
          <w:color w:val="000000"/>
          <w:sz w:val="28"/>
        </w:rPr>
        <w:t>
      177. Тараптар тұрақсыздық айыбын егер Үлгілік шарттың тиісті тармақтарында өзгеше айтылмаса, міндеттемелерді орындаудың Үлгілік шартқа сәйкес есептелген мерзімін кешіктірудің әрбір күні үшін МЖӘ объектісінің құнынан ___ % мөлшерінде төлейді.</w:t>
      </w:r>
    </w:p>
    <w:bookmarkEnd w:id="8257"/>
    <w:bookmarkStart w:name="z8723" w:id="8258"/>
    <w:p>
      <w:pPr>
        <w:spacing w:after="0"/>
        <w:ind w:left="0"/>
        <w:jc w:val="left"/>
      </w:pPr>
      <w:r>
        <w:rPr>
          <w:rFonts w:ascii="Times New Roman"/>
          <w:b/>
          <w:i w:val="false"/>
          <w:color w:val="000000"/>
        </w:rPr>
        <w:t xml:space="preserve"> 20. Кадрларды оқыту</w:t>
      </w:r>
    </w:p>
    <w:bookmarkEnd w:id="8258"/>
    <w:bookmarkStart w:name="z8724" w:id="8259"/>
    <w:p>
      <w:pPr>
        <w:spacing w:after="0"/>
        <w:ind w:left="0"/>
        <w:jc w:val="both"/>
      </w:pPr>
      <w:r>
        <w:rPr>
          <w:rFonts w:ascii="Times New Roman"/>
          <w:b w:val="false"/>
          <w:i w:val="false"/>
          <w:color w:val="000000"/>
          <w:sz w:val="28"/>
        </w:rPr>
        <w:t>
      178. Кадрларды оқыту, біліктілігін арттыру Еңбек заңнамасына сәйкес жүзеге асырылады.</w:t>
      </w:r>
    </w:p>
    <w:bookmarkEnd w:id="8259"/>
    <w:bookmarkStart w:name="z8725" w:id="8260"/>
    <w:p>
      <w:pPr>
        <w:spacing w:after="0"/>
        <w:ind w:left="0"/>
        <w:jc w:val="both"/>
      </w:pPr>
      <w:r>
        <w:rPr>
          <w:rFonts w:ascii="Times New Roman"/>
          <w:b w:val="false"/>
          <w:i w:val="false"/>
          <w:color w:val="000000"/>
          <w:sz w:val="28"/>
        </w:rPr>
        <w:t>
      179. Жекеше әріптес жыл сайын кадрларды оқыту және біліктілігін арттыру бағдарламаларын бекітеді және оларды Мемлекеттік әріптеске ұсынады.</w:t>
      </w:r>
    </w:p>
    <w:bookmarkEnd w:id="8260"/>
    <w:bookmarkStart w:name="z8726" w:id="8261"/>
    <w:p>
      <w:pPr>
        <w:spacing w:after="0"/>
        <w:ind w:left="0"/>
        <w:jc w:val="left"/>
      </w:pPr>
      <w:r>
        <w:rPr>
          <w:rFonts w:ascii="Times New Roman"/>
          <w:b/>
          <w:i w:val="false"/>
          <w:color w:val="000000"/>
        </w:rPr>
        <w:t xml:space="preserve"> 21. Жергілікті қамту</w:t>
      </w:r>
    </w:p>
    <w:bookmarkEnd w:id="8261"/>
    <w:bookmarkStart w:name="z8727" w:id="8262"/>
    <w:p>
      <w:pPr>
        <w:spacing w:after="0"/>
        <w:ind w:left="0"/>
        <w:jc w:val="both"/>
      </w:pPr>
      <w:r>
        <w:rPr>
          <w:rFonts w:ascii="Times New Roman"/>
          <w:b w:val="false"/>
          <w:i w:val="false"/>
          <w:color w:val="000000"/>
          <w:sz w:val="28"/>
        </w:rPr>
        <w:t>
      180. Кадрлардағы жергілікті қамту мыналарды құрауға тиіс:</w:t>
      </w:r>
    </w:p>
    <w:bookmarkEnd w:id="8262"/>
    <w:bookmarkStart w:name="z8728" w:id="8263"/>
    <w:p>
      <w:pPr>
        <w:spacing w:after="0"/>
        <w:ind w:left="0"/>
        <w:jc w:val="both"/>
      </w:pPr>
      <w:r>
        <w:rPr>
          <w:rFonts w:ascii="Times New Roman"/>
          <w:b w:val="false"/>
          <w:i w:val="false"/>
          <w:color w:val="000000"/>
          <w:sz w:val="28"/>
        </w:rPr>
        <w:t>
      1) бірінші санат – басшылық құрам – ___%;</w:t>
      </w:r>
    </w:p>
    <w:bookmarkEnd w:id="8263"/>
    <w:bookmarkStart w:name="z8729" w:id="8264"/>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8264"/>
    <w:bookmarkStart w:name="z8730" w:id="8265"/>
    <w:p>
      <w:pPr>
        <w:spacing w:after="0"/>
        <w:ind w:left="0"/>
        <w:jc w:val="both"/>
      </w:pPr>
      <w:r>
        <w:rPr>
          <w:rFonts w:ascii="Times New Roman"/>
          <w:b w:val="false"/>
          <w:i w:val="false"/>
          <w:color w:val="000000"/>
          <w:sz w:val="28"/>
        </w:rPr>
        <w:t>
      3) үшінші санат – білікті жұмысшылар – ___%.</w:t>
      </w:r>
    </w:p>
    <w:bookmarkEnd w:id="8265"/>
    <w:bookmarkStart w:name="z8731" w:id="8266"/>
    <w:p>
      <w:pPr>
        <w:spacing w:after="0"/>
        <w:ind w:left="0"/>
        <w:jc w:val="both"/>
      </w:pPr>
      <w:r>
        <w:rPr>
          <w:rFonts w:ascii="Times New Roman"/>
          <w:b w:val="false"/>
          <w:i w:val="false"/>
          <w:color w:val="000000"/>
          <w:sz w:val="28"/>
        </w:rPr>
        <w:t>
      181. Жергілікті қамту:</w:t>
      </w:r>
    </w:p>
    <w:bookmarkEnd w:id="8266"/>
    <w:bookmarkStart w:name="z8732" w:id="8267"/>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8267"/>
    <w:bookmarkStart w:name="z8733" w:id="8268"/>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8268"/>
    <w:bookmarkStart w:name="z8734" w:id="8269"/>
    <w:p>
      <w:pPr>
        <w:spacing w:after="0"/>
        <w:ind w:left="0"/>
        <w:jc w:val="both"/>
      </w:pPr>
      <w:r>
        <w:rPr>
          <w:rFonts w:ascii="Times New Roman"/>
          <w:b w:val="false"/>
          <w:i w:val="false"/>
          <w:color w:val="000000"/>
          <w:sz w:val="28"/>
        </w:rPr>
        <w:t>
      182.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ұсынады.</w:t>
      </w:r>
    </w:p>
    <w:bookmarkEnd w:id="8269"/>
    <w:bookmarkStart w:name="z8735" w:id="8270"/>
    <w:p>
      <w:pPr>
        <w:spacing w:after="0"/>
        <w:ind w:left="0"/>
        <w:jc w:val="left"/>
      </w:pPr>
      <w:r>
        <w:rPr>
          <w:rFonts w:ascii="Times New Roman"/>
          <w:b/>
          <w:i w:val="false"/>
          <w:color w:val="000000"/>
        </w:rPr>
        <w:t xml:space="preserve"> 22. Мемлекеттік әріптестің құқықтары мен міндеттері</w:t>
      </w:r>
    </w:p>
    <w:bookmarkEnd w:id="8270"/>
    <w:bookmarkStart w:name="z8736" w:id="8271"/>
    <w:p>
      <w:pPr>
        <w:spacing w:after="0"/>
        <w:ind w:left="0"/>
        <w:jc w:val="both"/>
      </w:pPr>
      <w:r>
        <w:rPr>
          <w:rFonts w:ascii="Times New Roman"/>
          <w:b w:val="false"/>
          <w:i w:val="false"/>
          <w:color w:val="000000"/>
          <w:sz w:val="28"/>
        </w:rPr>
        <w:t>
      183. Мемлекеттік әріптестің:</w:t>
      </w:r>
    </w:p>
    <w:bookmarkEnd w:id="8271"/>
    <w:bookmarkStart w:name="z8737" w:id="8272"/>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8272"/>
    <w:bookmarkStart w:name="z8738" w:id="8273"/>
    <w:p>
      <w:pPr>
        <w:spacing w:after="0"/>
        <w:ind w:left="0"/>
        <w:jc w:val="both"/>
      </w:pPr>
      <w:r>
        <w:rPr>
          <w:rFonts w:ascii="Times New Roman"/>
          <w:b w:val="false"/>
          <w:i w:val="false"/>
          <w:color w:val="000000"/>
          <w:sz w:val="28"/>
        </w:rPr>
        <w:t>
      2) Үлгілік шарт шеңберінде Жекеше әріптестің қаржы-шаруашылық қызметін тексеруді, оның ішінде аудиторлық ұйымды тарту арқылы жүзеге асыруға;</w:t>
      </w:r>
    </w:p>
    <w:bookmarkEnd w:id="8273"/>
    <w:bookmarkStart w:name="z8739" w:id="8274"/>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пайдаланылуына бағалау жүргізуге;</w:t>
      </w:r>
    </w:p>
    <w:bookmarkEnd w:id="8274"/>
    <w:bookmarkStart w:name="z8740" w:id="8275"/>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8275"/>
    <w:bookmarkStart w:name="z8741" w:id="8276"/>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8276"/>
    <w:bookmarkStart w:name="z8742" w:id="8277"/>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8277"/>
    <w:bookmarkStart w:name="z8743" w:id="8278"/>
    <w:p>
      <w:pPr>
        <w:spacing w:after="0"/>
        <w:ind w:left="0"/>
        <w:jc w:val="both"/>
      </w:pPr>
      <w:r>
        <w:rPr>
          <w:rFonts w:ascii="Times New Roman"/>
          <w:b w:val="false"/>
          <w:i w:val="false"/>
          <w:color w:val="000000"/>
          <w:sz w:val="28"/>
        </w:rPr>
        <w:t>
      7) МЖӘ объектісі бойынша Жекеше әріптестің кінәсінан туындаған шығындарды өтеуді талап етуге;</w:t>
      </w:r>
    </w:p>
    <w:bookmarkEnd w:id="8278"/>
    <w:bookmarkStart w:name="z8744" w:id="8279"/>
    <w:p>
      <w:pPr>
        <w:spacing w:after="0"/>
        <w:ind w:left="0"/>
        <w:jc w:val="both"/>
      </w:pPr>
      <w:r>
        <w:rPr>
          <w:rFonts w:ascii="Times New Roman"/>
          <w:b w:val="false"/>
          <w:i w:val="false"/>
          <w:color w:val="000000"/>
          <w:sz w:val="28"/>
        </w:rPr>
        <w:t>
      8) Жекеше әріптес міндеттемелерді бұзғаны, оның ішінде көрсетілетін қызмет сапасының индикаторларын және МЖӘ объектісінің толық пайдалану дайындығының өлшемшарттарын бұзғаны үшін айыппұл түрінде тұрақсыздық айыбын өндіріп алуға;</w:t>
      </w:r>
    </w:p>
    <w:bookmarkEnd w:id="8279"/>
    <w:bookmarkStart w:name="z8745" w:id="8280"/>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8280"/>
    <w:bookmarkStart w:name="z8746" w:id="8281"/>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8281"/>
    <w:bookmarkStart w:name="z8747" w:id="8282"/>
    <w:p>
      <w:pPr>
        <w:spacing w:after="0"/>
        <w:ind w:left="0"/>
        <w:jc w:val="both"/>
      </w:pPr>
      <w:r>
        <w:rPr>
          <w:rFonts w:ascii="Times New Roman"/>
          <w:b w:val="false"/>
          <w:i w:val="false"/>
          <w:color w:val="000000"/>
          <w:sz w:val="28"/>
        </w:rPr>
        <w:t>
      184. Мемлекеттік әріптес:</w:t>
      </w:r>
    </w:p>
    <w:bookmarkEnd w:id="8282"/>
    <w:bookmarkStart w:name="z8748" w:id="8283"/>
    <w:p>
      <w:pPr>
        <w:spacing w:after="0"/>
        <w:ind w:left="0"/>
        <w:jc w:val="both"/>
      </w:pPr>
      <w:r>
        <w:rPr>
          <w:rFonts w:ascii="Times New Roman"/>
          <w:b w:val="false"/>
          <w:i w:val="false"/>
          <w:color w:val="000000"/>
          <w:sz w:val="28"/>
        </w:rPr>
        <w:t>
      1) ұйымдық-өкімдік құжаты негізінде өз өкілін тағайындауға;</w:t>
      </w:r>
    </w:p>
    <w:bookmarkEnd w:id="8283"/>
    <w:bookmarkStart w:name="z8749" w:id="8284"/>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мақсаттары үшін үшінші тұлғалардың құқықтарынан еркін Жер учаскесін беруді қамтамасыз етуге;</w:t>
      </w:r>
    </w:p>
    <w:bookmarkEnd w:id="8284"/>
    <w:bookmarkStart w:name="z8750" w:id="8285"/>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жеткізуге жәрдем көрсетуге;</w:t>
      </w:r>
    </w:p>
    <w:bookmarkEnd w:id="8285"/>
    <w:bookmarkStart w:name="z8751" w:id="8286"/>
    <w:p>
      <w:pPr>
        <w:spacing w:after="0"/>
        <w:ind w:left="0"/>
        <w:jc w:val="both"/>
      </w:pPr>
      <w:r>
        <w:rPr>
          <w:rFonts w:ascii="Times New Roman"/>
          <w:b w:val="false"/>
          <w:i w:val="false"/>
          <w:color w:val="000000"/>
          <w:sz w:val="28"/>
        </w:rPr>
        <w:t>
      4) Үлгілік шартта және заңнамада белгіленген тәртіппен МЖӘ объектісіне мемлекеттік меншік құқығын тіркеуді қамтамасыз етуге;</w:t>
      </w:r>
    </w:p>
    <w:bookmarkEnd w:id="8286"/>
    <w:bookmarkStart w:name="z8752" w:id="8287"/>
    <w:p>
      <w:pPr>
        <w:spacing w:after="0"/>
        <w:ind w:left="0"/>
        <w:jc w:val="both"/>
      </w:pPr>
      <w:r>
        <w:rPr>
          <w:rFonts w:ascii="Times New Roman"/>
          <w:b w:val="false"/>
          <w:i w:val="false"/>
          <w:color w:val="000000"/>
          <w:sz w:val="28"/>
        </w:rPr>
        <w:t>
      5) Жекеше әріптеске белгіленген тәртіппен,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ресімдеген күннен бастап күнтізбелік ___ (жазбаша түрде көрсету) күннің ішінде Жекеше әріптестің МЖӘ объектісіне аталған құқықтарын растайтын құжаттарды беруге;</w:t>
      </w:r>
    </w:p>
    <w:bookmarkEnd w:id="8287"/>
    <w:bookmarkStart w:name="z8753" w:id="8288"/>
    <w:p>
      <w:pPr>
        <w:spacing w:after="0"/>
        <w:ind w:left="0"/>
        <w:jc w:val="both"/>
      </w:pPr>
      <w:r>
        <w:rPr>
          <w:rFonts w:ascii="Times New Roman"/>
          <w:b w:val="false"/>
          <w:i w:val="false"/>
          <w:color w:val="000000"/>
          <w:sz w:val="28"/>
        </w:rPr>
        <w:t>
      6) Үлгілік шартта көзделген жағдайларда Жекеше әріптестің шығындарын өтеуге;</w:t>
      </w:r>
    </w:p>
    <w:bookmarkEnd w:id="8288"/>
    <w:bookmarkStart w:name="z8754" w:id="8289"/>
    <w:p>
      <w:pPr>
        <w:spacing w:after="0"/>
        <w:ind w:left="0"/>
        <w:jc w:val="both"/>
      </w:pPr>
      <w:r>
        <w:rPr>
          <w:rFonts w:ascii="Times New Roman"/>
          <w:b w:val="false"/>
          <w:i w:val="false"/>
          <w:color w:val="000000"/>
          <w:sz w:val="28"/>
        </w:rPr>
        <w:t>
      7) Жекеше әріптестің айрықша құқықтары мен міндеттерін Үлгілік шарттың бүкіл қолданылу мерзімінде Жекеше әріптестің жазбаша келісімінсіз кез келген басқа тұлғаға бермеуге;</w:t>
      </w:r>
    </w:p>
    <w:bookmarkEnd w:id="8289"/>
    <w:bookmarkStart w:name="z8755" w:id="8290"/>
    <w:p>
      <w:pPr>
        <w:spacing w:after="0"/>
        <w:ind w:left="0"/>
        <w:jc w:val="both"/>
      </w:pPr>
      <w:r>
        <w:rPr>
          <w:rFonts w:ascii="Times New Roman"/>
          <w:b w:val="false"/>
          <w:i w:val="false"/>
          <w:color w:val="000000"/>
          <w:sz w:val="28"/>
        </w:rPr>
        <w:t>
      8) Заңнамада және Үлгілік шартта белгіленген өзге де талаптар мен Үлгілік шарттарды сақтауға міндетті.</w:t>
      </w:r>
    </w:p>
    <w:bookmarkEnd w:id="8290"/>
    <w:bookmarkStart w:name="z8756" w:id="8291"/>
    <w:p>
      <w:pPr>
        <w:spacing w:after="0"/>
        <w:ind w:left="0"/>
        <w:jc w:val="left"/>
      </w:pPr>
      <w:r>
        <w:rPr>
          <w:rFonts w:ascii="Times New Roman"/>
          <w:b/>
          <w:i w:val="false"/>
          <w:color w:val="000000"/>
        </w:rPr>
        <w:t xml:space="preserve"> 23. Жекеше әріптестің құқықтары мен міндеттері</w:t>
      </w:r>
    </w:p>
    <w:bookmarkEnd w:id="8291"/>
    <w:bookmarkStart w:name="z8757" w:id="8292"/>
    <w:p>
      <w:pPr>
        <w:spacing w:after="0"/>
        <w:ind w:left="0"/>
        <w:jc w:val="both"/>
      </w:pPr>
      <w:r>
        <w:rPr>
          <w:rFonts w:ascii="Times New Roman"/>
          <w:b w:val="false"/>
          <w:i w:val="false"/>
          <w:color w:val="000000"/>
          <w:sz w:val="28"/>
        </w:rPr>
        <w:t>
      185. Жекеше әріптестің:</w:t>
      </w:r>
    </w:p>
    <w:bookmarkEnd w:id="8292"/>
    <w:bookmarkStart w:name="z8758" w:id="8293"/>
    <w:p>
      <w:pPr>
        <w:spacing w:after="0"/>
        <w:ind w:left="0"/>
        <w:jc w:val="both"/>
      </w:pPr>
      <w:r>
        <w:rPr>
          <w:rFonts w:ascii="Times New Roman"/>
          <w:b w:val="false"/>
          <w:i w:val="false"/>
          <w:color w:val="000000"/>
          <w:sz w:val="28"/>
        </w:rPr>
        <w:t>
      1) Үлгілік шарт талаптарына және заңнамаға сәйкес шығындардың өтемін (қажетті шығындарды өтеу көздерін көрсету) алуға;</w:t>
      </w:r>
    </w:p>
    <w:bookmarkEnd w:id="8293"/>
    <w:bookmarkStart w:name="z8759" w:id="8294"/>
    <w:p>
      <w:pPr>
        <w:spacing w:after="0"/>
        <w:ind w:left="0"/>
        <w:jc w:val="both"/>
      </w:pPr>
      <w:r>
        <w:rPr>
          <w:rFonts w:ascii="Times New Roman"/>
          <w:b w:val="false"/>
          <w:i w:val="false"/>
          <w:color w:val="000000"/>
          <w:sz w:val="28"/>
        </w:rPr>
        <w:t>
      2) Үлгілік шарт талаптарына және заңнамаға сәйкес көрсетілетін қызметтерден кіріс алуға;</w:t>
      </w:r>
    </w:p>
    <w:bookmarkEnd w:id="8294"/>
    <w:bookmarkStart w:name="z8760" w:id="8295"/>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8295"/>
    <w:bookmarkStart w:name="z8761" w:id="8296"/>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8296"/>
    <w:bookmarkStart w:name="z8762" w:id="8297"/>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8297"/>
    <w:bookmarkStart w:name="z8763" w:id="8298"/>
    <w:p>
      <w:pPr>
        <w:spacing w:after="0"/>
        <w:ind w:left="0"/>
        <w:jc w:val="both"/>
      </w:pPr>
      <w:r>
        <w:rPr>
          <w:rFonts w:ascii="Times New Roman"/>
          <w:b w:val="false"/>
          <w:i w:val="false"/>
          <w:color w:val="000000"/>
          <w:sz w:val="28"/>
        </w:rPr>
        <w:t>
      6) Мемлекеттік әріптестің келісімі бойынша Үлгілік шартқа сәйкес МЖӘ объектісін салу және пайдалану бойынша жұмыстарды орындау әрекеттері үшін Жекеше әріптес толық жауапты болатын кез келген үшінші тұлғаларды тартуға;</w:t>
      </w:r>
    </w:p>
    <w:bookmarkEnd w:id="8298"/>
    <w:bookmarkStart w:name="z8764" w:id="8299"/>
    <w:p>
      <w:pPr>
        <w:spacing w:after="0"/>
        <w:ind w:left="0"/>
        <w:jc w:val="both"/>
      </w:pPr>
      <w:r>
        <w:rPr>
          <w:rFonts w:ascii="Times New Roman"/>
          <w:b w:val="false"/>
          <w:i w:val="false"/>
          <w:color w:val="000000"/>
          <w:sz w:val="28"/>
        </w:rPr>
        <w:t>
      7) Үлгілік шартта белгіленген жағдайларда шығындарды өтеуді талап етуге;</w:t>
      </w:r>
    </w:p>
    <w:bookmarkEnd w:id="8299"/>
    <w:bookmarkStart w:name="z8765" w:id="8300"/>
    <w:p>
      <w:pPr>
        <w:spacing w:after="0"/>
        <w:ind w:left="0"/>
        <w:jc w:val="both"/>
      </w:pPr>
      <w:r>
        <w:rPr>
          <w:rFonts w:ascii="Times New Roman"/>
          <w:b w:val="false"/>
          <w:i w:val="false"/>
          <w:color w:val="000000"/>
          <w:sz w:val="28"/>
        </w:rPr>
        <w:t>
      8) Мемлекеттік әріптес Үлгілік шартта белгіленген рәсімге сәйкес елеулі талаптарды бұзған жағдайда, Үлгілік шарттың бұзылуын талап етуге;</w:t>
      </w:r>
    </w:p>
    <w:bookmarkEnd w:id="8300"/>
    <w:bookmarkStart w:name="z8766" w:id="8301"/>
    <w:p>
      <w:pPr>
        <w:spacing w:after="0"/>
        <w:ind w:left="0"/>
        <w:jc w:val="both"/>
      </w:pPr>
      <w:r>
        <w:rPr>
          <w:rFonts w:ascii="Times New Roman"/>
          <w:b w:val="false"/>
          <w:i w:val="false"/>
          <w:color w:val="000000"/>
          <w:sz w:val="28"/>
        </w:rPr>
        <w:t>
      9) Шарт мерзімінен бұрын бұзылған жағдайда, Үлгілік шартта белгіленген жағдайларда және тәртіппен төлемдер мен өтемақыларды талап етуге;</w:t>
      </w:r>
    </w:p>
    <w:bookmarkEnd w:id="8301"/>
    <w:bookmarkStart w:name="z8767" w:id="8302"/>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8302"/>
    <w:bookmarkStart w:name="z8768" w:id="8303"/>
    <w:p>
      <w:pPr>
        <w:spacing w:after="0"/>
        <w:ind w:left="0"/>
        <w:jc w:val="both"/>
      </w:pPr>
      <w:r>
        <w:rPr>
          <w:rFonts w:ascii="Times New Roman"/>
          <w:b w:val="false"/>
          <w:i w:val="false"/>
          <w:color w:val="000000"/>
          <w:sz w:val="28"/>
        </w:rPr>
        <w:t>
      186. Жекеше әріптес:</w:t>
      </w:r>
    </w:p>
    <w:bookmarkEnd w:id="8303"/>
    <w:bookmarkStart w:name="z8769" w:id="8304"/>
    <w:p>
      <w:pPr>
        <w:spacing w:after="0"/>
        <w:ind w:left="0"/>
        <w:jc w:val="both"/>
      </w:pPr>
      <w:r>
        <w:rPr>
          <w:rFonts w:ascii="Times New Roman"/>
          <w:b w:val="false"/>
          <w:i w:val="false"/>
          <w:color w:val="000000"/>
          <w:sz w:val="28"/>
        </w:rPr>
        <w:t>
      1) Үлгілік шарт шеңберінде сенімхат негізінде өз өкілін тағайындауға;</w:t>
      </w:r>
    </w:p>
    <w:bookmarkEnd w:id="8304"/>
    <w:bookmarkStart w:name="z8770" w:id="8305"/>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жұмысын Үлгілік шартта белгіленген мерзімде өз есебінен дербес немесе өзге тұлғаларды (мердігерлік ұйымдарды) тарту арқылы орындауға;</w:t>
      </w:r>
    </w:p>
    <w:bookmarkEnd w:id="8305"/>
    <w:bookmarkStart w:name="z8771" w:id="8306"/>
    <w:p>
      <w:pPr>
        <w:spacing w:after="0"/>
        <w:ind w:left="0"/>
        <w:jc w:val="both"/>
      </w:pPr>
      <w:r>
        <w:rPr>
          <w:rFonts w:ascii="Times New Roman"/>
          <w:b w:val="false"/>
          <w:i w:val="false"/>
          <w:color w:val="000000"/>
          <w:sz w:val="28"/>
        </w:rPr>
        <w:t>
      3) құрылыс аяқталғаннан кейін белгіленген тәртіппен МЖӘ объектісін пайдалануға беруді қамтамасыз етуге;</w:t>
      </w:r>
    </w:p>
    <w:bookmarkEnd w:id="8306"/>
    <w:bookmarkStart w:name="z8772" w:id="8307"/>
    <w:p>
      <w:pPr>
        <w:spacing w:after="0"/>
        <w:ind w:left="0"/>
        <w:jc w:val="both"/>
      </w:pPr>
      <w:r>
        <w:rPr>
          <w:rFonts w:ascii="Times New Roman"/>
          <w:b w:val="false"/>
          <w:i w:val="false"/>
          <w:color w:val="000000"/>
          <w:sz w:val="28"/>
        </w:rPr>
        <w:t>
      4) МЖӘ объектісінің бейінін сақтауға;</w:t>
      </w:r>
    </w:p>
    <w:bookmarkEnd w:id="8307"/>
    <w:bookmarkStart w:name="z8773" w:id="8308"/>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8308"/>
    <w:bookmarkStart w:name="z8774" w:id="8309"/>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8309"/>
    <w:bookmarkStart w:name="z8775" w:id="8310"/>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8310"/>
    <w:bookmarkStart w:name="z8776" w:id="8311"/>
    <w:p>
      <w:pPr>
        <w:spacing w:after="0"/>
        <w:ind w:left="0"/>
        <w:jc w:val="both"/>
      </w:pPr>
      <w:r>
        <w:rPr>
          <w:rFonts w:ascii="Times New Roman"/>
          <w:b w:val="false"/>
          <w:i w:val="false"/>
          <w:color w:val="000000"/>
          <w:sz w:val="28"/>
        </w:rPr>
        <w:t>
      8) Үлгілік шарттың сақталуын бақылауды жүзеге асыратын Мемлекеттік әріптеске және оның өкілдеріне, қызметтік функцияларды орындайтын Мемлекеттік органдарға, олар Жекеше әріптес белгілеген қауіпсіздік шаралары сақталған жағдайда, МЖӘ объектісіне кез келген келу кезінде қажетті құжаттарды, ақпаратты және жұмыс орындарына рұқсат беруге, сондай-ақ, аталған тұлғалар анықтаған Үлгілік шартты және заңнаманы бұзуларды уақтылы, өз есебінен және өз күштерімен жоюға;</w:t>
      </w:r>
    </w:p>
    <w:bookmarkEnd w:id="8311"/>
    <w:bookmarkStart w:name="z8777" w:id="8312"/>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қызметті жүзеге асыру үшін МЖӘ объектісінің дайындығын қамтамасыз етуге;</w:t>
      </w:r>
    </w:p>
    <w:bookmarkEnd w:id="8312"/>
    <w:bookmarkStart w:name="z8778" w:id="8313"/>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 пен есептерді Мемлекеттік әріптеске ұсынуға;</w:t>
      </w:r>
    </w:p>
    <w:bookmarkEnd w:id="8313"/>
    <w:bookmarkStart w:name="z8779" w:id="8314"/>
    <w:p>
      <w:pPr>
        <w:spacing w:after="0"/>
        <w:ind w:left="0"/>
        <w:jc w:val="both"/>
      </w:pPr>
      <w:r>
        <w:rPr>
          <w:rFonts w:ascii="Times New Roman"/>
          <w:b w:val="false"/>
          <w:i w:val="false"/>
          <w:color w:val="000000"/>
          <w:sz w:val="28"/>
        </w:rPr>
        <w:t>
      11) Қызмет көрсету үшін кәсіби кадрлардың уақтылы жиналуын жүзеге асыруға;</w:t>
      </w:r>
    </w:p>
    <w:bookmarkEnd w:id="8314"/>
    <w:bookmarkStart w:name="z8780" w:id="8315"/>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бірдей өзге де талаптар жағдайында жергілікті кадрларға артықшылық беруге;</w:t>
      </w:r>
    </w:p>
    <w:bookmarkEnd w:id="8315"/>
    <w:bookmarkStart w:name="z8781" w:id="8316"/>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8316"/>
    <w:bookmarkStart w:name="z8782" w:id="8317"/>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8317"/>
    <w:bookmarkStart w:name="z8783" w:id="8318"/>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8318"/>
    <w:bookmarkStart w:name="z8784" w:id="8319"/>
    <w:p>
      <w:pPr>
        <w:spacing w:after="0"/>
        <w:ind w:left="0"/>
        <w:jc w:val="both"/>
      </w:pPr>
      <w:r>
        <w:rPr>
          <w:rFonts w:ascii="Times New Roman"/>
          <w:b w:val="false"/>
          <w:i w:val="false"/>
          <w:color w:val="000000"/>
          <w:sz w:val="28"/>
        </w:rPr>
        <w:t xml:space="preserve">
      16) автовокзалда санитариялық нормалар мен қағидаларға сәйкес үй-жайлардың тазалығын, сондай-ақ онда Жекеше әріптес персоналының Қызметті тұтынушылардың болуының жайлылығын қамтамасыз етуге; </w:t>
      </w:r>
    </w:p>
    <w:bookmarkEnd w:id="8319"/>
    <w:bookmarkStart w:name="z8785" w:id="8320"/>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олардың сақталуын қамтамасыз етуге;</w:t>
      </w:r>
    </w:p>
    <w:bookmarkEnd w:id="8320"/>
    <w:bookmarkStart w:name="z8786" w:id="8321"/>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8321"/>
    <w:bookmarkStart w:name="z8787" w:id="8322"/>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8322"/>
    <w:bookmarkStart w:name="z8788" w:id="8323"/>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қолданылуы аяқталғанға дейін әр ___ (кезеңділігін көрсету) жыл сайын ағымдағы жөндеу жүргізуді қамтамасыз етуге;</w:t>
      </w:r>
    </w:p>
    <w:bookmarkEnd w:id="8323"/>
    <w:bookmarkStart w:name="z8789" w:id="8324"/>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8324"/>
    <w:bookmarkStart w:name="z8790" w:id="8325"/>
    <w:p>
      <w:pPr>
        <w:spacing w:after="0"/>
        <w:ind w:left="0"/>
        <w:jc w:val="both"/>
      </w:pPr>
      <w:r>
        <w:rPr>
          <w:rFonts w:ascii="Times New Roman"/>
          <w:b w:val="false"/>
          <w:i w:val="false"/>
          <w:color w:val="000000"/>
          <w:sz w:val="28"/>
        </w:rPr>
        <w:t>
      22) Үлгілік шартқа сәйкес кез келген Ақауларды және өзге де бұзушылықтарды уақтылы жоюға;</w:t>
      </w:r>
    </w:p>
    <w:bookmarkEnd w:id="8325"/>
    <w:bookmarkStart w:name="z8791" w:id="8326"/>
    <w:p>
      <w:pPr>
        <w:spacing w:after="0"/>
        <w:ind w:left="0"/>
        <w:jc w:val="both"/>
      </w:pPr>
      <w:r>
        <w:rPr>
          <w:rFonts w:ascii="Times New Roman"/>
          <w:b w:val="false"/>
          <w:i w:val="false"/>
          <w:color w:val="000000"/>
          <w:sz w:val="28"/>
        </w:rPr>
        <w:t>
      23) өзінің Жер учаскесіне құқықтарын басқа тұлғаларға бермеуге, оның ішінде жалға бермеуге;</w:t>
      </w:r>
    </w:p>
    <w:bookmarkEnd w:id="8326"/>
    <w:bookmarkStart w:name="z8792" w:id="8327"/>
    <w:p>
      <w:pPr>
        <w:spacing w:after="0"/>
        <w:ind w:left="0"/>
        <w:jc w:val="both"/>
      </w:pPr>
      <w:r>
        <w:rPr>
          <w:rFonts w:ascii="Times New Roman"/>
          <w:b w:val="false"/>
          <w:i w:val="false"/>
          <w:color w:val="000000"/>
          <w:sz w:val="28"/>
        </w:rPr>
        <w:t>
      24) әзірленіп жатқан Жобалау-сметалық құжаттаманы немесе оның бір бөлігін Мемлекеттік әріптеспен келіспей, үшінші тұлғаларға бермеуге немесе өзге тәсілмен пайдаланбауға, сондай-ақ иеліктен айырмауға;</w:t>
      </w:r>
    </w:p>
    <w:bookmarkEnd w:id="8327"/>
    <w:bookmarkStart w:name="z8793" w:id="8328"/>
    <w:p>
      <w:pPr>
        <w:spacing w:after="0"/>
        <w:ind w:left="0"/>
        <w:jc w:val="both"/>
      </w:pPr>
      <w:r>
        <w:rPr>
          <w:rFonts w:ascii="Times New Roman"/>
          <w:b w:val="false"/>
          <w:i w:val="false"/>
          <w:color w:val="000000"/>
          <w:sz w:val="28"/>
        </w:rPr>
        <w:t>
      25) Үлгілік шартта көзделген сақтандырудың барлық түрлерін жүзеге асыруға;</w:t>
      </w:r>
    </w:p>
    <w:bookmarkEnd w:id="8328"/>
    <w:bookmarkStart w:name="z8794" w:id="8329"/>
    <w:p>
      <w:pPr>
        <w:spacing w:after="0"/>
        <w:ind w:left="0"/>
        <w:jc w:val="both"/>
      </w:pPr>
      <w:r>
        <w:rPr>
          <w:rFonts w:ascii="Times New Roman"/>
          <w:b w:val="false"/>
          <w:i w:val="false"/>
          <w:color w:val="000000"/>
          <w:sz w:val="28"/>
        </w:rPr>
        <w:t>
      26) көрсетілетін Қызметтерді есепке ала отырып, автовокзалдың жабдықпен толықтырылуын және оның уақтылы жаңартылуын қамтамасыз етуге;</w:t>
      </w:r>
    </w:p>
    <w:bookmarkEnd w:id="8329"/>
    <w:bookmarkStart w:name="z8795" w:id="8330"/>
    <w:p>
      <w:pPr>
        <w:spacing w:after="0"/>
        <w:ind w:left="0"/>
        <w:jc w:val="both"/>
      </w:pPr>
      <w:r>
        <w:rPr>
          <w:rFonts w:ascii="Times New Roman"/>
          <w:b w:val="false"/>
          <w:i w:val="false"/>
          <w:color w:val="000000"/>
          <w:sz w:val="28"/>
        </w:rPr>
        <w:t>
      27) Заңнамаға сәйкес жолаушылар көлігі көрсететін қызметтердің сапасын, мазмұны мен көлемін қамтамасыз етуге;</w:t>
      </w:r>
    </w:p>
    <w:bookmarkEnd w:id="8330"/>
    <w:bookmarkStart w:name="z8796" w:id="8331"/>
    <w:p>
      <w:pPr>
        <w:spacing w:after="0"/>
        <w:ind w:left="0"/>
        <w:jc w:val="both"/>
      </w:pPr>
      <w:r>
        <w:rPr>
          <w:rFonts w:ascii="Times New Roman"/>
          <w:b w:val="false"/>
          <w:i w:val="false"/>
          <w:color w:val="000000"/>
          <w:sz w:val="28"/>
        </w:rPr>
        <w:t>
      28) оқыту бағдарламаларын, оның ішінде кадрларды қосымша оқыту, біліктілігін арттыру, қайта даярлау бағдарламаларын жыл сайын бекітуге, іске асыруға және оларды Мемлекеттік әріптеске беруге;</w:t>
      </w:r>
    </w:p>
    <w:bookmarkEnd w:id="8331"/>
    <w:bookmarkStart w:name="z8797" w:id="8332"/>
    <w:p>
      <w:pPr>
        <w:spacing w:after="0"/>
        <w:ind w:left="0"/>
        <w:jc w:val="both"/>
      </w:pPr>
      <w:r>
        <w:rPr>
          <w:rFonts w:ascii="Times New Roman"/>
          <w:b w:val="false"/>
          <w:i w:val="false"/>
          <w:color w:val="000000"/>
          <w:sz w:val="28"/>
        </w:rPr>
        <w:t>
      29) Заңнамаға сәйкес Қызметті тұтынушылардың жеке бас деректерінің қорғалуын қамтамасыз етуге;</w:t>
      </w:r>
    </w:p>
    <w:bookmarkEnd w:id="8332"/>
    <w:bookmarkStart w:name="z8798" w:id="8333"/>
    <w:p>
      <w:pPr>
        <w:spacing w:after="0"/>
        <w:ind w:left="0"/>
        <w:jc w:val="both"/>
      </w:pPr>
      <w:r>
        <w:rPr>
          <w:rFonts w:ascii="Times New Roman"/>
          <w:b w:val="false"/>
          <w:i w:val="false"/>
          <w:color w:val="000000"/>
          <w:sz w:val="28"/>
        </w:rPr>
        <w:t>
      30) Үлгілік шартта және заңнамада белгіленген өзге талаптар мен Үлгілік шарттарды сақтауға міндетті.</w:t>
      </w:r>
    </w:p>
    <w:bookmarkEnd w:id="8333"/>
    <w:bookmarkStart w:name="z8799" w:id="8334"/>
    <w:p>
      <w:pPr>
        <w:spacing w:after="0"/>
        <w:ind w:left="0"/>
        <w:jc w:val="left"/>
      </w:pPr>
      <w:r>
        <w:rPr>
          <w:rFonts w:ascii="Times New Roman"/>
          <w:b/>
          <w:i w:val="false"/>
          <w:color w:val="000000"/>
        </w:rPr>
        <w:t xml:space="preserve"> 24. Құқықтар мен міндеттерді беру</w:t>
      </w:r>
    </w:p>
    <w:bookmarkEnd w:id="8334"/>
    <w:bookmarkStart w:name="z8800" w:id="8335"/>
    <w:p>
      <w:pPr>
        <w:spacing w:after="0"/>
        <w:ind w:left="0"/>
        <w:jc w:val="both"/>
      </w:pPr>
      <w:r>
        <w:rPr>
          <w:rFonts w:ascii="Times New Roman"/>
          <w:b w:val="false"/>
          <w:i w:val="false"/>
          <w:color w:val="000000"/>
          <w:sz w:val="28"/>
        </w:rPr>
        <w:t>
      187. Жекеше әріптестің, Мемлекеттік әріптестің келісімімен және Шарт пен Заңнамада белгіленген талаптарды сақтай отырып, Үлгілік шарт бойынша өз құқықтары мен міндеттерін немесе олардың бір бөлігін басқа тұлғаларға беруге құқығы бар.</w:t>
      </w:r>
    </w:p>
    <w:bookmarkEnd w:id="8335"/>
    <w:bookmarkStart w:name="z8801" w:id="8336"/>
    <w:p>
      <w:pPr>
        <w:spacing w:after="0"/>
        <w:ind w:left="0"/>
        <w:jc w:val="both"/>
      </w:pPr>
      <w:r>
        <w:rPr>
          <w:rFonts w:ascii="Times New Roman"/>
          <w:b w:val="false"/>
          <w:i w:val="false"/>
          <w:color w:val="000000"/>
          <w:sz w:val="28"/>
        </w:rPr>
        <w:t>
      188. Үлгілік шартты тоқтату Үлгілік шарт бойынша құқықтар мен міндеттерді өзге тұлғаларға беру туралы мәмілелерді тоқтатуға негіз бола алады.</w:t>
      </w:r>
    </w:p>
    <w:bookmarkEnd w:id="8336"/>
    <w:bookmarkStart w:name="z8802" w:id="8337"/>
    <w:p>
      <w:pPr>
        <w:spacing w:after="0"/>
        <w:ind w:left="0"/>
        <w:jc w:val="both"/>
      </w:pPr>
      <w:r>
        <w:rPr>
          <w:rFonts w:ascii="Times New Roman"/>
          <w:b w:val="false"/>
          <w:i w:val="false"/>
          <w:color w:val="000000"/>
          <w:sz w:val="28"/>
        </w:rPr>
        <w:t>
      189. Егер беру Үлгілік шарттарында өзгеше белгіленбесе, құқықтар мен міндеттерді беру бойынша барлық шығыстар Жекеше әріптестің шығыстарына жатқызылады.</w:t>
      </w:r>
    </w:p>
    <w:bookmarkEnd w:id="8337"/>
    <w:bookmarkStart w:name="z8803" w:id="8338"/>
    <w:p>
      <w:pPr>
        <w:spacing w:after="0"/>
        <w:ind w:left="0"/>
        <w:jc w:val="both"/>
      </w:pPr>
      <w:r>
        <w:rPr>
          <w:rFonts w:ascii="Times New Roman"/>
          <w:b w:val="false"/>
          <w:i w:val="false"/>
          <w:color w:val="000000"/>
          <w:sz w:val="28"/>
        </w:rPr>
        <w:t>
      190. Жекеше әріптес және Үлгілік шарт бойынша құқық пен міндет берілетін тұлға ортақ жауапкершілікте болады.</w:t>
      </w:r>
    </w:p>
    <w:bookmarkEnd w:id="8338"/>
    <w:bookmarkStart w:name="z8804" w:id="8339"/>
    <w:p>
      <w:pPr>
        <w:spacing w:after="0"/>
        <w:ind w:left="0"/>
        <w:jc w:val="both"/>
      </w:pPr>
      <w:r>
        <w:rPr>
          <w:rFonts w:ascii="Times New Roman"/>
          <w:b w:val="false"/>
          <w:i w:val="false"/>
          <w:color w:val="000000"/>
          <w:sz w:val="28"/>
        </w:rPr>
        <w:t>
      191. Үлгілік шарт бойынша құқықтар мен міндеттерді беру Үлгілік шарттың 218-тармағына сәйкес Үлгілік шартқа тиісті өзгерістер және/немесе толықтырулар енгізу қажеттігіне алып әкеледі және осындай өзгерістер және/немесе толықтырулар тіркелген сәттен бастап жасалған болып есептеледі.</w:t>
      </w:r>
    </w:p>
    <w:bookmarkEnd w:id="8339"/>
    <w:bookmarkStart w:name="z8805" w:id="8340"/>
    <w:p>
      <w:pPr>
        <w:spacing w:after="0"/>
        <w:ind w:left="0"/>
        <w:jc w:val="both"/>
      </w:pPr>
      <w:r>
        <w:rPr>
          <w:rFonts w:ascii="Times New Roman"/>
          <w:b w:val="false"/>
          <w:i w:val="false"/>
          <w:color w:val="000000"/>
          <w:sz w:val="28"/>
        </w:rPr>
        <w:t>
      192. Мемлекеттік әріптес Үлгілік шарт бойынша құқықтар мен міндеттерді беруден бас тартуға құқылы.</w:t>
      </w:r>
    </w:p>
    <w:bookmarkEnd w:id="8340"/>
    <w:bookmarkStart w:name="z8806" w:id="8341"/>
    <w:p>
      <w:pPr>
        <w:spacing w:after="0"/>
        <w:ind w:left="0"/>
        <w:jc w:val="both"/>
      </w:pPr>
      <w:r>
        <w:rPr>
          <w:rFonts w:ascii="Times New Roman"/>
          <w:b w:val="false"/>
          <w:i w:val="false"/>
          <w:color w:val="000000"/>
          <w:sz w:val="28"/>
        </w:rPr>
        <w:t>
      193.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8341"/>
    <w:bookmarkStart w:name="z8807" w:id="8342"/>
    <w:p>
      <w:pPr>
        <w:spacing w:after="0"/>
        <w:ind w:left="0"/>
        <w:jc w:val="left"/>
      </w:pPr>
      <w:r>
        <w:rPr>
          <w:rFonts w:ascii="Times New Roman"/>
          <w:b/>
          <w:i w:val="false"/>
          <w:color w:val="000000"/>
        </w:rPr>
        <w:t xml:space="preserve"> 25. Мемлекеттік әріптестің Үлгілік шарттың орындалуын бақылауды жүзеге асыру тәртібі </w:t>
      </w:r>
    </w:p>
    <w:bookmarkEnd w:id="8342"/>
    <w:bookmarkStart w:name="z8808" w:id="8343"/>
    <w:p>
      <w:pPr>
        <w:spacing w:after="0"/>
        <w:ind w:left="0"/>
        <w:jc w:val="both"/>
      </w:pPr>
      <w:r>
        <w:rPr>
          <w:rFonts w:ascii="Times New Roman"/>
          <w:b w:val="false"/>
          <w:i w:val="false"/>
          <w:color w:val="000000"/>
          <w:sz w:val="28"/>
        </w:rPr>
        <w:t>
      194.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8343"/>
    <w:bookmarkStart w:name="z8809" w:id="8344"/>
    <w:p>
      <w:pPr>
        <w:spacing w:after="0"/>
        <w:ind w:left="0"/>
        <w:jc w:val="both"/>
      </w:pPr>
      <w:r>
        <w:rPr>
          <w:rFonts w:ascii="Times New Roman"/>
          <w:b w:val="false"/>
          <w:i w:val="false"/>
          <w:color w:val="000000"/>
          <w:sz w:val="28"/>
        </w:rPr>
        <w:t>
      195. Бақылаудың негізгі бағыттары:</w:t>
      </w:r>
    </w:p>
    <w:bookmarkEnd w:id="8344"/>
    <w:bookmarkStart w:name="z8810" w:id="8345"/>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8345"/>
    <w:bookmarkStart w:name="z8811" w:id="8346"/>
    <w:p>
      <w:pPr>
        <w:spacing w:after="0"/>
        <w:ind w:left="0"/>
        <w:jc w:val="both"/>
      </w:pPr>
      <w:r>
        <w:rPr>
          <w:rFonts w:ascii="Times New Roman"/>
          <w:b w:val="false"/>
          <w:i w:val="false"/>
          <w:color w:val="000000"/>
          <w:sz w:val="28"/>
        </w:rPr>
        <w:t>
      2) көрсетілетін қызметтердің сапасын жақсарту;</w:t>
      </w:r>
    </w:p>
    <w:bookmarkEnd w:id="8346"/>
    <w:bookmarkStart w:name="z8812" w:id="8347"/>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8347"/>
    <w:bookmarkStart w:name="z8813" w:id="8348"/>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8348"/>
    <w:bookmarkStart w:name="z8814" w:id="8349"/>
    <w:p>
      <w:pPr>
        <w:spacing w:after="0"/>
        <w:ind w:left="0"/>
        <w:jc w:val="both"/>
      </w:pPr>
      <w:r>
        <w:rPr>
          <w:rFonts w:ascii="Times New Roman"/>
          <w:b w:val="false"/>
          <w:i w:val="false"/>
          <w:color w:val="000000"/>
          <w:sz w:val="28"/>
        </w:rPr>
        <w:t>
      196. Жекеше әріптес __________ (кезеңділігін көрсету) Мемлекеттік әріптеске Үлгілік шарт бойынша міндеттемелерді орындағаны туралы есепті есепті кезең аяқталған күннен бастап күнтізбелік __ (жазбаша түрде көрсету) күннің ішінде ұсынады.</w:t>
      </w:r>
    </w:p>
    <w:bookmarkEnd w:id="8349"/>
    <w:bookmarkStart w:name="z8815" w:id="8350"/>
    <w:p>
      <w:pPr>
        <w:spacing w:after="0"/>
        <w:ind w:left="0"/>
        <w:jc w:val="both"/>
      </w:pPr>
      <w:r>
        <w:rPr>
          <w:rFonts w:ascii="Times New Roman"/>
          <w:b w:val="false"/>
          <w:i w:val="false"/>
          <w:color w:val="000000"/>
          <w:sz w:val="28"/>
        </w:rPr>
        <w:t>
      197. Мемлекеттік әріптес Жекеше әріптестің қызметін бақылауды жүзеге асыру барысында Жекеше әріптестің Үлгілік шарттың талаптарын сақтауына елеулі әсер ететін бұзушылықтарды анықтаған жағдайда, Мемлекеттік әріптес Үлгілік шарттың 27-бөлімінде көрсетілген әрекеттерді жүзеге асырады.</w:t>
      </w:r>
    </w:p>
    <w:bookmarkEnd w:id="8350"/>
    <w:bookmarkStart w:name="z8816" w:id="8351"/>
    <w:p>
      <w:pPr>
        <w:spacing w:after="0"/>
        <w:ind w:left="0"/>
        <w:jc w:val="both"/>
      </w:pPr>
      <w:r>
        <w:rPr>
          <w:rFonts w:ascii="Times New Roman"/>
          <w:b w:val="false"/>
          <w:i w:val="false"/>
          <w:color w:val="000000"/>
          <w:sz w:val="28"/>
        </w:rPr>
        <w:t>
      198.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8351"/>
    <w:bookmarkStart w:name="z8817" w:id="8352"/>
    <w:p>
      <w:pPr>
        <w:spacing w:after="0"/>
        <w:ind w:left="0"/>
        <w:jc w:val="both"/>
      </w:pPr>
      <w:r>
        <w:rPr>
          <w:rFonts w:ascii="Times New Roman"/>
          <w:b w:val="false"/>
          <w:i w:val="false"/>
          <w:color w:val="000000"/>
          <w:sz w:val="28"/>
        </w:rPr>
        <w:t>
      199.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8352"/>
    <w:bookmarkStart w:name="z8818" w:id="8353"/>
    <w:p>
      <w:pPr>
        <w:spacing w:after="0"/>
        <w:ind w:left="0"/>
        <w:jc w:val="left"/>
      </w:pPr>
      <w:r>
        <w:rPr>
          <w:rFonts w:ascii="Times New Roman"/>
          <w:b/>
          <w:i w:val="false"/>
          <w:color w:val="000000"/>
        </w:rPr>
        <w:t xml:space="preserve"> 26. Тәуекелдерді бөлу, бағалау және оларды басқару жөніндегі іс-шаралар </w:t>
      </w:r>
    </w:p>
    <w:bookmarkEnd w:id="8353"/>
    <w:bookmarkStart w:name="z8819" w:id="8354"/>
    <w:p>
      <w:pPr>
        <w:spacing w:after="0"/>
        <w:ind w:left="0"/>
        <w:jc w:val="both"/>
      </w:pPr>
      <w:r>
        <w:rPr>
          <w:rFonts w:ascii="Times New Roman"/>
          <w:b w:val="false"/>
          <w:i w:val="false"/>
          <w:color w:val="000000"/>
          <w:sz w:val="28"/>
        </w:rPr>
        <w:t>
      200. Тараптар, Үлгілік шарттың талаптарына сәйкес, МЖӘ жобасы бойынша тәуекелдерге жауапты болады.</w:t>
      </w:r>
    </w:p>
    <w:bookmarkEnd w:id="8354"/>
    <w:bookmarkStart w:name="z8820" w:id="8355"/>
    <w:p>
      <w:pPr>
        <w:spacing w:after="0"/>
        <w:ind w:left="0"/>
        <w:jc w:val="both"/>
      </w:pPr>
      <w:r>
        <w:rPr>
          <w:rFonts w:ascii="Times New Roman"/>
          <w:b w:val="false"/>
          <w:i w:val="false"/>
          <w:color w:val="000000"/>
          <w:sz w:val="28"/>
        </w:rPr>
        <w:t>
      201. Тараптар, Үлгілік шарттың өзге бөлімдерінде белгіленген тәуекелдерді бөлуді, бағалауды және оларды басқару жөніндегі іс-шараларды ескере отырып, Көлік саласындағы (автовокзал) МЖӘ Үлгілік шартына 12-қосымшаға сәйкес тәуекелдерді бөлу туралы келісімге келді.</w:t>
      </w:r>
    </w:p>
    <w:bookmarkEnd w:id="8355"/>
    <w:bookmarkStart w:name="z8821" w:id="8356"/>
    <w:p>
      <w:pPr>
        <w:spacing w:after="0"/>
        <w:ind w:left="0"/>
        <w:jc w:val="left"/>
      </w:pPr>
      <w:r>
        <w:rPr>
          <w:rFonts w:ascii="Times New Roman"/>
          <w:b/>
          <w:i w:val="false"/>
          <w:color w:val="000000"/>
        </w:rPr>
        <w:t xml:space="preserve"> 27. Тараптардың жауапкершілігі</w:t>
      </w:r>
    </w:p>
    <w:bookmarkEnd w:id="8356"/>
    <w:bookmarkStart w:name="z8822" w:id="8357"/>
    <w:p>
      <w:pPr>
        <w:spacing w:after="0"/>
        <w:ind w:left="0"/>
        <w:jc w:val="both"/>
      </w:pPr>
      <w:r>
        <w:rPr>
          <w:rFonts w:ascii="Times New Roman"/>
          <w:b w:val="false"/>
          <w:i w:val="false"/>
          <w:color w:val="000000"/>
          <w:sz w:val="28"/>
        </w:rPr>
        <w:t>
      202.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8357"/>
    <w:bookmarkStart w:name="z8823" w:id="8358"/>
    <w:p>
      <w:pPr>
        <w:spacing w:after="0"/>
        <w:ind w:left="0"/>
        <w:jc w:val="both"/>
      </w:pPr>
      <w:r>
        <w:rPr>
          <w:rFonts w:ascii="Times New Roman"/>
          <w:b w:val="false"/>
          <w:i w:val="false"/>
          <w:color w:val="000000"/>
          <w:sz w:val="28"/>
        </w:rPr>
        <w:t>
      203.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8358"/>
    <w:bookmarkStart w:name="z8824" w:id="8359"/>
    <w:p>
      <w:pPr>
        <w:spacing w:after="0"/>
        <w:ind w:left="0"/>
        <w:jc w:val="both"/>
      </w:pPr>
      <w:r>
        <w:rPr>
          <w:rFonts w:ascii="Times New Roman"/>
          <w:b w:val="false"/>
          <w:i w:val="false"/>
          <w:color w:val="000000"/>
          <w:sz w:val="28"/>
        </w:rPr>
        <w:t>
      204. Үлгілік шартта көрсетілген талаптар бұзылған жағдайда, Мемлекеттік әріптес бұзушылық анықталған күннен бастап күнтізбелік ___ (жазбаша түрде көрсету)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күнтізбелік ___ (жазбаша түрде көрсету) күнді құрайды.</w:t>
      </w:r>
    </w:p>
    <w:bookmarkEnd w:id="8359"/>
    <w:bookmarkStart w:name="z8825" w:id="8360"/>
    <w:p>
      <w:pPr>
        <w:spacing w:after="0"/>
        <w:ind w:left="0"/>
        <w:jc w:val="both"/>
      </w:pPr>
      <w:r>
        <w:rPr>
          <w:rFonts w:ascii="Times New Roman"/>
          <w:b w:val="false"/>
          <w:i w:val="false"/>
          <w:color w:val="000000"/>
          <w:sz w:val="28"/>
        </w:rPr>
        <w:t>
      205.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күнтізбелік ___ (жазбаша түрде көрсету) күн ішінде не Тараптармен жазбаша келісілген өзге мерзімде мұндай ақауларды өз есебінен жояды.</w:t>
      </w:r>
    </w:p>
    <w:bookmarkEnd w:id="8360"/>
    <w:bookmarkStart w:name="z8826" w:id="8361"/>
    <w:p>
      <w:pPr>
        <w:spacing w:after="0"/>
        <w:ind w:left="0"/>
        <w:jc w:val="both"/>
      </w:pPr>
      <w:r>
        <w:rPr>
          <w:rFonts w:ascii="Times New Roman"/>
          <w:b w:val="false"/>
          <w:i w:val="false"/>
          <w:color w:val="000000"/>
          <w:sz w:val="28"/>
        </w:rPr>
        <w:t>
      206.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8361"/>
    <w:bookmarkStart w:name="z8827" w:id="8362"/>
    <w:p>
      <w:pPr>
        <w:spacing w:after="0"/>
        <w:ind w:left="0"/>
        <w:jc w:val="both"/>
      </w:pPr>
      <w:r>
        <w:rPr>
          <w:rFonts w:ascii="Times New Roman"/>
          <w:b w:val="false"/>
          <w:i w:val="false"/>
          <w:color w:val="000000"/>
          <w:sz w:val="28"/>
        </w:rPr>
        <w:t>
      207.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8362"/>
    <w:bookmarkStart w:name="z8828" w:id="8363"/>
    <w:p>
      <w:pPr>
        <w:spacing w:after="0"/>
        <w:ind w:left="0"/>
        <w:jc w:val="both"/>
      </w:pPr>
      <w:r>
        <w:rPr>
          <w:rFonts w:ascii="Times New Roman"/>
          <w:b w:val="false"/>
          <w:i w:val="false"/>
          <w:color w:val="000000"/>
          <w:sz w:val="28"/>
        </w:rPr>
        <w:t>
      208. Егер Үлгілік шарттың тиісті тармақтарында өзгеше көзделмесе, айыппұлды/өсімақыны Тараптар Үлгілік шартқа сәйкес есептелген міндеттемелерді орындау мерзімі кешіктірілген әрбір күн үшін МЖӘ объектісінің Құнынан ___% мөлшерінде төлейді.</w:t>
      </w:r>
    </w:p>
    <w:bookmarkEnd w:id="8363"/>
    <w:bookmarkStart w:name="z8829" w:id="8364"/>
    <w:p>
      <w:pPr>
        <w:spacing w:after="0"/>
        <w:ind w:left="0"/>
        <w:jc w:val="both"/>
      </w:pPr>
      <w:r>
        <w:rPr>
          <w:rFonts w:ascii="Times New Roman"/>
          <w:b w:val="false"/>
          <w:i w:val="false"/>
          <w:color w:val="000000"/>
          <w:sz w:val="28"/>
        </w:rPr>
        <w:t>
      209.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8364"/>
    <w:bookmarkStart w:name="z8830" w:id="8365"/>
    <w:p>
      <w:pPr>
        <w:spacing w:after="0"/>
        <w:ind w:left="0"/>
        <w:jc w:val="both"/>
      </w:pPr>
      <w:r>
        <w:rPr>
          <w:rFonts w:ascii="Times New Roman"/>
          <w:b w:val="false"/>
          <w:i w:val="false"/>
          <w:color w:val="000000"/>
          <w:sz w:val="28"/>
        </w:rPr>
        <w:t>
      210. Жекеше әріптес Мемлекеттік әріптеске МЖӘ объектісін пайдалану кезінде жіберіп алған пайданы және мүліктің жойылуынан немесе бүлінуінен болған шығындарды оның табиғи тозуын есепке ала отырып өтейді.</w:t>
      </w:r>
    </w:p>
    <w:bookmarkEnd w:id="8365"/>
    <w:bookmarkStart w:name="z8831" w:id="8366"/>
    <w:p>
      <w:pPr>
        <w:spacing w:after="0"/>
        <w:ind w:left="0"/>
        <w:jc w:val="both"/>
      </w:pPr>
      <w:r>
        <w:rPr>
          <w:rFonts w:ascii="Times New Roman"/>
          <w:b w:val="false"/>
          <w:i w:val="false"/>
          <w:color w:val="000000"/>
          <w:sz w:val="28"/>
        </w:rPr>
        <w:t>
      211.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(жазбаша түрде көрсету) жыл ішінде МЖӘ объектісін салу бойынша жұмыстардың сапасына жауапты болады.</w:t>
      </w:r>
    </w:p>
    <w:bookmarkEnd w:id="8366"/>
    <w:bookmarkStart w:name="z8832" w:id="8367"/>
    <w:p>
      <w:pPr>
        <w:spacing w:after="0"/>
        <w:ind w:left="0"/>
        <w:jc w:val="both"/>
      </w:pPr>
      <w:r>
        <w:rPr>
          <w:rFonts w:ascii="Times New Roman"/>
          <w:b w:val="false"/>
          <w:i w:val="false"/>
          <w:color w:val="000000"/>
          <w:sz w:val="28"/>
        </w:rPr>
        <w:t>
      212. Егер Жекеше әріптес осы шығындар еңсерілмес күш салдарынан не Мемлекеттік әріптестің әрекетінен пайда болғанын дәлелдей алмаса, келтірілген залалдар үшін жауапты болады.</w:t>
      </w:r>
    </w:p>
    <w:bookmarkEnd w:id="8367"/>
    <w:bookmarkStart w:name="z8833" w:id="8368"/>
    <w:p>
      <w:pPr>
        <w:spacing w:after="0"/>
        <w:ind w:left="0"/>
        <w:jc w:val="both"/>
      </w:pPr>
      <w:r>
        <w:rPr>
          <w:rFonts w:ascii="Times New Roman"/>
          <w:b w:val="false"/>
          <w:i w:val="false"/>
          <w:color w:val="000000"/>
          <w:sz w:val="28"/>
        </w:rPr>
        <w:t>
      213.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8368"/>
    <w:bookmarkStart w:name="z8834" w:id="8369"/>
    <w:p>
      <w:pPr>
        <w:spacing w:after="0"/>
        <w:ind w:left="0"/>
        <w:jc w:val="left"/>
      </w:pPr>
      <w:r>
        <w:rPr>
          <w:rFonts w:ascii="Times New Roman"/>
          <w:b/>
          <w:i w:val="false"/>
          <w:color w:val="000000"/>
        </w:rPr>
        <w:t xml:space="preserve"> 28. Дауларды шешу тәртібі</w:t>
      </w:r>
    </w:p>
    <w:bookmarkEnd w:id="8369"/>
    <w:bookmarkStart w:name="z8835" w:id="8370"/>
    <w:p>
      <w:pPr>
        <w:spacing w:after="0"/>
        <w:ind w:left="0"/>
        <w:jc w:val="both"/>
      </w:pPr>
      <w:r>
        <w:rPr>
          <w:rFonts w:ascii="Times New Roman"/>
          <w:b w:val="false"/>
          <w:i w:val="false"/>
          <w:color w:val="000000"/>
          <w:sz w:val="28"/>
        </w:rPr>
        <w:t>
      214. Үлгілік шартты орындауға және тоқтатуға байланысты даулар келіссөздер арқылы шешіледі.</w:t>
      </w:r>
    </w:p>
    <w:bookmarkEnd w:id="8370"/>
    <w:bookmarkStart w:name="z8836" w:id="8371"/>
    <w:p>
      <w:pPr>
        <w:spacing w:after="0"/>
        <w:ind w:left="0"/>
        <w:jc w:val="both"/>
      </w:pPr>
      <w:r>
        <w:rPr>
          <w:rFonts w:ascii="Times New Roman"/>
          <w:b w:val="false"/>
          <w:i w:val="false"/>
          <w:color w:val="000000"/>
          <w:sz w:val="28"/>
        </w:rPr>
        <w:t>
      215. Егер Үлгілік шартты орындауға, өзгертуге немесе тоқтатуға байланысты даулар ___ (жазбаша түрде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8371"/>
    <w:bookmarkStart w:name="z8837" w:id="8372"/>
    <w:p>
      <w:pPr>
        <w:spacing w:after="0"/>
        <w:ind w:left="0"/>
        <w:jc w:val="left"/>
      </w:pPr>
      <w:r>
        <w:rPr>
          <w:rFonts w:ascii="Times New Roman"/>
          <w:b/>
          <w:i w:val="false"/>
          <w:color w:val="000000"/>
        </w:rPr>
        <w:t xml:space="preserve"> 29. Шарт тұрақтылығының кепілдіктері</w:t>
      </w:r>
    </w:p>
    <w:bookmarkEnd w:id="8372"/>
    <w:bookmarkStart w:name="z8838" w:id="8373"/>
    <w:p>
      <w:pPr>
        <w:spacing w:after="0"/>
        <w:ind w:left="0"/>
        <w:jc w:val="both"/>
      </w:pPr>
      <w:r>
        <w:rPr>
          <w:rFonts w:ascii="Times New Roman"/>
          <w:b w:val="false"/>
          <w:i w:val="false"/>
          <w:color w:val="000000"/>
          <w:sz w:val="28"/>
        </w:rPr>
        <w:t>
      216. Жекеше әріптеске заңнамаға сәйкес оның құқықтарын қорғауға кепілдік беріледі.</w:t>
      </w:r>
    </w:p>
    <w:bookmarkEnd w:id="8373"/>
    <w:bookmarkStart w:name="z8839" w:id="8374"/>
    <w:p>
      <w:pPr>
        <w:spacing w:after="0"/>
        <w:ind w:left="0"/>
        <w:jc w:val="both"/>
      </w:pPr>
      <w:r>
        <w:rPr>
          <w:rFonts w:ascii="Times New Roman"/>
          <w:b w:val="false"/>
          <w:i w:val="false"/>
          <w:color w:val="000000"/>
          <w:sz w:val="28"/>
        </w:rPr>
        <w:t>
      217.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8374"/>
    <w:bookmarkStart w:name="z8840" w:id="8375"/>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8375"/>
    <w:bookmarkStart w:name="z8841" w:id="8376"/>
    <w:p>
      <w:pPr>
        <w:spacing w:after="0"/>
        <w:ind w:left="0"/>
        <w:jc w:val="both"/>
      </w:pPr>
      <w:r>
        <w:rPr>
          <w:rFonts w:ascii="Times New Roman"/>
          <w:b w:val="false"/>
          <w:i w:val="false"/>
          <w:color w:val="000000"/>
          <w:sz w:val="28"/>
        </w:rPr>
        <w:t>
      218.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8376"/>
    <w:bookmarkStart w:name="z8842" w:id="8377"/>
    <w:p>
      <w:pPr>
        <w:spacing w:after="0"/>
        <w:ind w:left="0"/>
        <w:jc w:val="both"/>
      </w:pPr>
      <w:r>
        <w:rPr>
          <w:rFonts w:ascii="Times New Roman"/>
          <w:b w:val="false"/>
          <w:i w:val="false"/>
          <w:color w:val="000000"/>
          <w:sz w:val="28"/>
        </w:rPr>
        <w:t>
      219. Шарт:</w:t>
      </w:r>
    </w:p>
    <w:bookmarkEnd w:id="8377"/>
    <w:bookmarkStart w:name="z8843" w:id="8378"/>
    <w:p>
      <w:pPr>
        <w:spacing w:after="0"/>
        <w:ind w:left="0"/>
        <w:jc w:val="both"/>
      </w:pPr>
      <w:r>
        <w:rPr>
          <w:rFonts w:ascii="Times New Roman"/>
          <w:b w:val="false"/>
          <w:i w:val="false"/>
          <w:color w:val="000000"/>
          <w:sz w:val="28"/>
        </w:rPr>
        <w:t>
      1) Үлгілік шарттың қолданылу мерзімі өткен;</w:t>
      </w:r>
    </w:p>
    <w:bookmarkEnd w:id="8378"/>
    <w:bookmarkStart w:name="z8844" w:id="8379"/>
    <w:p>
      <w:pPr>
        <w:spacing w:after="0"/>
        <w:ind w:left="0"/>
        <w:jc w:val="both"/>
      </w:pPr>
      <w:r>
        <w:rPr>
          <w:rFonts w:ascii="Times New Roman"/>
          <w:b w:val="false"/>
          <w:i w:val="false"/>
          <w:color w:val="000000"/>
          <w:sz w:val="28"/>
        </w:rPr>
        <w:t>
      2) мерзімінен бұрын бұзылған;</w:t>
      </w:r>
    </w:p>
    <w:bookmarkEnd w:id="8379"/>
    <w:bookmarkStart w:name="z8845" w:id="8380"/>
    <w:p>
      <w:pPr>
        <w:spacing w:after="0"/>
        <w:ind w:left="0"/>
        <w:jc w:val="both"/>
      </w:pPr>
      <w:r>
        <w:rPr>
          <w:rFonts w:ascii="Times New Roman"/>
          <w:b w:val="false"/>
          <w:i w:val="false"/>
          <w:color w:val="000000"/>
          <w:sz w:val="28"/>
        </w:rPr>
        <w:t>
      3) сот шешімі;</w:t>
      </w:r>
    </w:p>
    <w:bookmarkEnd w:id="8380"/>
    <w:bookmarkStart w:name="z8846" w:id="8381"/>
    <w:p>
      <w:pPr>
        <w:spacing w:after="0"/>
        <w:ind w:left="0"/>
        <w:jc w:val="both"/>
      </w:pPr>
      <w:r>
        <w:rPr>
          <w:rFonts w:ascii="Times New Roman"/>
          <w:b w:val="false"/>
          <w:i w:val="false"/>
          <w:color w:val="000000"/>
          <w:sz w:val="28"/>
        </w:rPr>
        <w:t>
      4) Жекеше әріптес таратылған;</w:t>
      </w:r>
    </w:p>
    <w:bookmarkEnd w:id="8381"/>
    <w:bookmarkStart w:name="z8847" w:id="8382"/>
    <w:p>
      <w:pPr>
        <w:spacing w:after="0"/>
        <w:ind w:left="0"/>
        <w:jc w:val="both"/>
      </w:pPr>
      <w:r>
        <w:rPr>
          <w:rFonts w:ascii="Times New Roman"/>
          <w:b w:val="false"/>
          <w:i w:val="false"/>
          <w:color w:val="000000"/>
          <w:sz w:val="28"/>
        </w:rPr>
        <w:t>
      5) Заңнамада және Үлгілік шартта көзделген өзге де жағдайларда қолданысын тоқтатады.</w:t>
      </w:r>
    </w:p>
    <w:bookmarkEnd w:id="8382"/>
    <w:bookmarkStart w:name="z8848" w:id="8383"/>
    <w:p>
      <w:pPr>
        <w:spacing w:after="0"/>
        <w:ind w:left="0"/>
        <w:jc w:val="both"/>
      </w:pPr>
      <w:r>
        <w:rPr>
          <w:rFonts w:ascii="Times New Roman"/>
          <w:b w:val="false"/>
          <w:i w:val="false"/>
          <w:color w:val="000000"/>
          <w:sz w:val="28"/>
        </w:rPr>
        <w:t xml:space="preserve">
      220. Үлгілік шарттың қолданысын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8383"/>
    <w:bookmarkStart w:name="z8849" w:id="8384"/>
    <w:p>
      <w:pPr>
        <w:spacing w:after="0"/>
        <w:ind w:left="0"/>
        <w:jc w:val="both"/>
      </w:pPr>
      <w:r>
        <w:rPr>
          <w:rFonts w:ascii="Times New Roman"/>
          <w:b w:val="false"/>
          <w:i w:val="false"/>
          <w:color w:val="000000"/>
          <w:sz w:val="28"/>
        </w:rPr>
        <w:t>
      221. Алдын ала талаптарды орындау кезеңінде Тараптардың біреуінің бастамасы бойынша мерзімінен бұрын бұзу Үлгілік шарттың 6-бөліміне сәйкес жүргізіледі.</w:t>
      </w:r>
    </w:p>
    <w:bookmarkEnd w:id="8384"/>
    <w:bookmarkStart w:name="z8850" w:id="8385"/>
    <w:p>
      <w:pPr>
        <w:spacing w:after="0"/>
        <w:ind w:left="0"/>
        <w:jc w:val="both"/>
      </w:pPr>
      <w:r>
        <w:rPr>
          <w:rFonts w:ascii="Times New Roman"/>
          <w:b w:val="false"/>
          <w:i w:val="false"/>
          <w:color w:val="000000"/>
          <w:sz w:val="28"/>
        </w:rPr>
        <w:t xml:space="preserve">
      222. МЖӘ объектісін салу кезеңінде Тараптардың біреуінің бастамасы бойынша мерзімінен бұрын бұзу Үлгілік шарттың 11-бөліміне сәйкес жүргізіледі. </w:t>
      </w:r>
    </w:p>
    <w:bookmarkEnd w:id="8385"/>
    <w:bookmarkStart w:name="z8851" w:id="8386"/>
    <w:p>
      <w:pPr>
        <w:spacing w:after="0"/>
        <w:ind w:left="0"/>
        <w:jc w:val="both"/>
      </w:pPr>
      <w:r>
        <w:rPr>
          <w:rFonts w:ascii="Times New Roman"/>
          <w:b w:val="false"/>
          <w:i w:val="false"/>
          <w:color w:val="000000"/>
          <w:sz w:val="28"/>
        </w:rPr>
        <w:t>
      223. МЖӘ объектісін пайдалану кезеңінде Тараптардың біреуінің бастамасы бойынша мерзімінен бұрын бұзу Үлгілік шарттың 15-бөліміне сәйкес жүргізіледі.</w:t>
      </w:r>
    </w:p>
    <w:bookmarkEnd w:id="8386"/>
    <w:bookmarkStart w:name="z8852" w:id="8387"/>
    <w:p>
      <w:pPr>
        <w:spacing w:after="0"/>
        <w:ind w:left="0"/>
        <w:jc w:val="both"/>
      </w:pPr>
      <w:r>
        <w:rPr>
          <w:rFonts w:ascii="Times New Roman"/>
          <w:b w:val="false"/>
          <w:i w:val="false"/>
          <w:color w:val="000000"/>
          <w:sz w:val="28"/>
        </w:rPr>
        <w:t>
      224. Үлгілік шарттың қолданылу мерзімі өткен кезде, оның ішінде Шарт мерзімінен бұрын бұзылған кезде, Жекеше әріптестің жабдығы Жекеше әріптеске қайтарылады.</w:t>
      </w:r>
    </w:p>
    <w:bookmarkEnd w:id="8387"/>
    <w:bookmarkStart w:name="z8853" w:id="8388"/>
    <w:p>
      <w:pPr>
        <w:spacing w:after="0"/>
        <w:ind w:left="0"/>
        <w:jc w:val="both"/>
      </w:pPr>
      <w:r>
        <w:rPr>
          <w:rFonts w:ascii="Times New Roman"/>
          <w:b w:val="false"/>
          <w:i w:val="false"/>
          <w:color w:val="000000"/>
          <w:sz w:val="28"/>
        </w:rPr>
        <w:t>
      225. Үлгілік шарт 219-тармағына сәйкес іс-қимыл тоқтатылған жағдайда, Жұмыстардың тоқтатылуы мынадай тәртіпте жүзеге асырылады:</w:t>
      </w:r>
    </w:p>
    <w:bookmarkEnd w:id="8388"/>
    <w:bookmarkStart w:name="z8854" w:id="8389"/>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8389"/>
    <w:bookmarkStart w:name="z8855" w:id="8390"/>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8390"/>
    <w:bookmarkStart w:name="z8856" w:id="8391"/>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8391"/>
    <w:bookmarkStart w:name="z8857" w:id="8392"/>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8392"/>
    <w:bookmarkStart w:name="z8858" w:id="8393"/>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8393"/>
    <w:bookmarkStart w:name="z8859" w:id="8394"/>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8394"/>
    <w:bookmarkStart w:name="z8860" w:id="8395"/>
    <w:p>
      <w:pPr>
        <w:spacing w:after="0"/>
        <w:ind w:left="0"/>
        <w:jc w:val="left"/>
      </w:pPr>
      <w:r>
        <w:rPr>
          <w:rFonts w:ascii="Times New Roman"/>
          <w:b/>
          <w:i w:val="false"/>
          <w:color w:val="000000"/>
        </w:rPr>
        <w:t xml:space="preserve"> 31. Зияткерлік қызмет нәтижелеріне айрықша құқықтар</w:t>
      </w:r>
    </w:p>
    <w:bookmarkEnd w:id="8395"/>
    <w:bookmarkStart w:name="z8861" w:id="8396"/>
    <w:p>
      <w:pPr>
        <w:spacing w:after="0"/>
        <w:ind w:left="0"/>
        <w:jc w:val="both"/>
      </w:pPr>
      <w:r>
        <w:rPr>
          <w:rFonts w:ascii="Times New Roman"/>
          <w:b w:val="false"/>
          <w:i w:val="false"/>
          <w:color w:val="000000"/>
          <w:sz w:val="28"/>
        </w:rPr>
        <w:t>
      226.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8396"/>
    <w:bookmarkStart w:name="z8862" w:id="8397"/>
    <w:p>
      <w:pPr>
        <w:spacing w:after="0"/>
        <w:ind w:left="0"/>
        <w:jc w:val="both"/>
      </w:pPr>
      <w:r>
        <w:rPr>
          <w:rFonts w:ascii="Times New Roman"/>
          <w:b w:val="false"/>
          <w:i w:val="false"/>
          <w:color w:val="000000"/>
          <w:sz w:val="28"/>
        </w:rPr>
        <w:t>
      227. Жекеше әріптес алған зияткерлік қызметтің нәтижелеріне Мемлекеттік әріптестің құқықтарын тіркеуді Жекеше әріптес заңнамада белгіленген тәртіппен Мемлекеттік әріптестен алынған өкілеттіктердің негізінде жүзеге асырады.</w:t>
      </w:r>
    </w:p>
    <w:bookmarkEnd w:id="8397"/>
    <w:bookmarkStart w:name="z8863" w:id="8398"/>
    <w:p>
      <w:pPr>
        <w:spacing w:after="0"/>
        <w:ind w:left="0"/>
        <w:jc w:val="both"/>
      </w:pPr>
      <w:r>
        <w:rPr>
          <w:rFonts w:ascii="Times New Roman"/>
          <w:b w:val="false"/>
          <w:i w:val="false"/>
          <w:color w:val="000000"/>
          <w:sz w:val="28"/>
        </w:rPr>
        <w:t>
      228. Жекеше әріптес Үлгілік шарттың 226-тармағында көрсетілген зияткерлік қызметтің нәтижелеріне құқықтарды беру кезіне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8398"/>
    <w:bookmarkStart w:name="z8864" w:id="8399"/>
    <w:p>
      <w:pPr>
        <w:spacing w:after="0"/>
        <w:ind w:left="0"/>
        <w:jc w:val="both"/>
      </w:pPr>
      <w:r>
        <w:rPr>
          <w:rFonts w:ascii="Times New Roman"/>
          <w:b w:val="false"/>
          <w:i w:val="false"/>
          <w:color w:val="000000"/>
          <w:sz w:val="28"/>
        </w:rPr>
        <w:t xml:space="preserve">
      229.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8399"/>
    <w:bookmarkStart w:name="z8865" w:id="8400"/>
    <w:p>
      <w:pPr>
        <w:spacing w:after="0"/>
        <w:ind w:left="0"/>
        <w:jc w:val="both"/>
      </w:pPr>
      <w:r>
        <w:rPr>
          <w:rFonts w:ascii="Times New Roman"/>
          <w:b w:val="false"/>
          <w:i w:val="false"/>
          <w:color w:val="000000"/>
          <w:sz w:val="28"/>
        </w:rPr>
        <w:t>
      230.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8400"/>
    <w:bookmarkStart w:name="z8866" w:id="8401"/>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8401"/>
    <w:bookmarkStart w:name="z8867" w:id="8402"/>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8402"/>
    <w:bookmarkStart w:name="z8868" w:id="8403"/>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8403"/>
    <w:bookmarkStart w:name="z8869" w:id="8404"/>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келісім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8404"/>
    <w:bookmarkStart w:name="z8870" w:id="8405"/>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8405"/>
    <w:bookmarkStart w:name="z8871" w:id="8406"/>
    <w:p>
      <w:pPr>
        <w:spacing w:after="0"/>
        <w:ind w:left="0"/>
        <w:jc w:val="left"/>
      </w:pPr>
      <w:r>
        <w:rPr>
          <w:rFonts w:ascii="Times New Roman"/>
          <w:b/>
          <w:i w:val="false"/>
          <w:color w:val="000000"/>
        </w:rPr>
        <w:t xml:space="preserve"> 32. Үлгілік шарттың тілі</w:t>
      </w:r>
    </w:p>
    <w:bookmarkEnd w:id="8406"/>
    <w:bookmarkStart w:name="z8872" w:id="8407"/>
    <w:p>
      <w:pPr>
        <w:spacing w:after="0"/>
        <w:ind w:left="0"/>
        <w:jc w:val="both"/>
      </w:pPr>
      <w:r>
        <w:rPr>
          <w:rFonts w:ascii="Times New Roman"/>
          <w:b w:val="false"/>
          <w:i w:val="false"/>
          <w:color w:val="000000"/>
          <w:sz w:val="28"/>
        </w:rPr>
        <w:t>
      231. Шарт мемлекеттік, орыс және Тараптар үшін қолайлы басқа тілде, бірдей заңды күшке ие төрт түпнұсқа данада, олардың ішінде 2 данасы Мемлекеттік әріптес үшін және 2 данасы Жекеше әріптес үшін жасалды.</w:t>
      </w:r>
    </w:p>
    <w:bookmarkEnd w:id="8407"/>
    <w:bookmarkStart w:name="z8873" w:id="8408"/>
    <w:p>
      <w:pPr>
        <w:spacing w:after="0"/>
        <w:ind w:left="0"/>
        <w:jc w:val="both"/>
      </w:pPr>
      <w:r>
        <w:rPr>
          <w:rFonts w:ascii="Times New Roman"/>
          <w:b w:val="false"/>
          <w:i w:val="false"/>
          <w:color w:val="000000"/>
          <w:sz w:val="28"/>
        </w:rPr>
        <w:t>
      232. Үлгілік шарттың мазмұнын айқындау және түсіндіру кезінде келіспеушіліктер немесе даулар туындаған жағдайда ___________ тілдегі (керек тілді көрсету) мәтін нұсқасының күші басым болады.</w:t>
      </w:r>
    </w:p>
    <w:bookmarkEnd w:id="8408"/>
    <w:bookmarkStart w:name="z8874" w:id="8409"/>
    <w:p>
      <w:pPr>
        <w:spacing w:after="0"/>
        <w:ind w:left="0"/>
        <w:jc w:val="both"/>
      </w:pPr>
      <w:r>
        <w:rPr>
          <w:rFonts w:ascii="Times New Roman"/>
          <w:b w:val="false"/>
          <w:i w:val="false"/>
          <w:color w:val="000000"/>
          <w:sz w:val="28"/>
        </w:rPr>
        <w:t>
      233. Тараптар мемлекеттік және орыс тілдері қарым-қатынас тілі ретінде қолданылатыны жөнінде уағдаласады.</w:t>
      </w:r>
    </w:p>
    <w:bookmarkEnd w:id="8409"/>
    <w:bookmarkStart w:name="z8875" w:id="8410"/>
    <w:p>
      <w:pPr>
        <w:spacing w:after="0"/>
        <w:ind w:left="0"/>
        <w:jc w:val="both"/>
      </w:pPr>
      <w:r>
        <w:rPr>
          <w:rFonts w:ascii="Times New Roman"/>
          <w:b w:val="false"/>
          <w:i w:val="false"/>
          <w:color w:val="000000"/>
          <w:sz w:val="28"/>
        </w:rPr>
        <w:t>
      234. Шарт күшіне енген күннен бастап, Үлгілік шартты орындауға қатысты техникалық құжаттама мен ақпарат мемлекеттік және орыс тілдерінде жасалады.</w:t>
      </w:r>
    </w:p>
    <w:bookmarkEnd w:id="8410"/>
    <w:bookmarkStart w:name="z8876" w:id="8411"/>
    <w:p>
      <w:pPr>
        <w:spacing w:after="0"/>
        <w:ind w:left="0"/>
        <w:jc w:val="left"/>
      </w:pPr>
      <w:r>
        <w:rPr>
          <w:rFonts w:ascii="Times New Roman"/>
          <w:b/>
          <w:i w:val="false"/>
          <w:color w:val="000000"/>
        </w:rPr>
        <w:t xml:space="preserve"> 33. Үлгілік шарттың қолданылу мерзімдері</w:t>
      </w:r>
    </w:p>
    <w:bookmarkEnd w:id="8411"/>
    <w:bookmarkStart w:name="z8877" w:id="8412"/>
    <w:p>
      <w:pPr>
        <w:spacing w:after="0"/>
        <w:ind w:left="0"/>
        <w:jc w:val="both"/>
      </w:pPr>
      <w:r>
        <w:rPr>
          <w:rFonts w:ascii="Times New Roman"/>
          <w:b w:val="false"/>
          <w:i w:val="false"/>
          <w:color w:val="000000"/>
          <w:sz w:val="28"/>
        </w:rPr>
        <w:t>
      235. Үлгілік шарт тиісті тіркеу органында заңнамада көзделген тәртіппен мемлекеттік тіркелген сәттен бастап күшіне енеді және мыналарды қамтитын ___ (жазбаша түрде көрсету) жыл ішінде қолданылады:</w:t>
      </w:r>
    </w:p>
    <w:bookmarkEnd w:id="8412"/>
    <w:bookmarkStart w:name="z8878" w:id="8413"/>
    <w:p>
      <w:pPr>
        <w:spacing w:after="0"/>
        <w:ind w:left="0"/>
        <w:jc w:val="both"/>
      </w:pPr>
      <w:r>
        <w:rPr>
          <w:rFonts w:ascii="Times New Roman"/>
          <w:b w:val="false"/>
          <w:i w:val="false"/>
          <w:color w:val="000000"/>
          <w:sz w:val="28"/>
        </w:rPr>
        <w:t>
      1) Қаржылық жабу кезеңі – Үлгілік шартты Тіркеу күнінен бастап ___ (жазбаша түрде көрсету) ай;</w:t>
      </w:r>
    </w:p>
    <w:bookmarkEnd w:id="8413"/>
    <w:bookmarkStart w:name="z8879" w:id="8414"/>
    <w:p>
      <w:pPr>
        <w:spacing w:after="0"/>
        <w:ind w:left="0"/>
        <w:jc w:val="both"/>
      </w:pPr>
      <w:r>
        <w:rPr>
          <w:rFonts w:ascii="Times New Roman"/>
          <w:b w:val="false"/>
          <w:i w:val="false"/>
          <w:color w:val="000000"/>
          <w:sz w:val="28"/>
        </w:rPr>
        <w:t>
      2) МЖӘ объектісін салу кезеңі – Қаржылық жабу күнінен бастап __ (жазбаша түрде көрсету) ай;</w:t>
      </w:r>
    </w:p>
    <w:bookmarkEnd w:id="8414"/>
    <w:bookmarkStart w:name="z8880" w:id="8415"/>
    <w:p>
      <w:pPr>
        <w:spacing w:after="0"/>
        <w:ind w:left="0"/>
        <w:jc w:val="both"/>
      </w:pPr>
      <w:r>
        <w:rPr>
          <w:rFonts w:ascii="Times New Roman"/>
          <w:b w:val="false"/>
          <w:i w:val="false"/>
          <w:color w:val="000000"/>
          <w:sz w:val="28"/>
        </w:rPr>
        <w:t>
      3) МЖӘ объектісін пайдалану кезеңі – ___ (жазбаша түрде көрсету) жыл.</w:t>
      </w:r>
    </w:p>
    <w:bookmarkEnd w:id="8415"/>
    <w:bookmarkStart w:name="z8881" w:id="8416"/>
    <w:p>
      <w:pPr>
        <w:spacing w:after="0"/>
        <w:ind w:left="0"/>
        <w:jc w:val="both"/>
      </w:pPr>
      <w:r>
        <w:rPr>
          <w:rFonts w:ascii="Times New Roman"/>
          <w:b w:val="false"/>
          <w:i w:val="false"/>
          <w:color w:val="000000"/>
          <w:sz w:val="28"/>
        </w:rPr>
        <w:t>
      236. Жекеше әріптес Үлгілік шартқа қол қою және оны тіркеу кезінде алымдар мен төлемдерді, егер осындайлар заңнамамен көзделетін болса, төлеу бойынша шығыстарды өтейді.</w:t>
      </w:r>
    </w:p>
    <w:bookmarkEnd w:id="8416"/>
    <w:bookmarkStart w:name="z8882" w:id="8417"/>
    <w:p>
      <w:pPr>
        <w:spacing w:after="0"/>
        <w:ind w:left="0"/>
        <w:jc w:val="left"/>
      </w:pPr>
      <w:r>
        <w:rPr>
          <w:rFonts w:ascii="Times New Roman"/>
          <w:b/>
          <w:i w:val="false"/>
          <w:color w:val="000000"/>
        </w:rPr>
        <w:t xml:space="preserve"> 34. Сақтандыру</w:t>
      </w:r>
    </w:p>
    <w:bookmarkEnd w:id="8417"/>
    <w:bookmarkStart w:name="z8883" w:id="8418"/>
    <w:p>
      <w:pPr>
        <w:spacing w:after="0"/>
        <w:ind w:left="0"/>
        <w:jc w:val="both"/>
      </w:pPr>
      <w:r>
        <w:rPr>
          <w:rFonts w:ascii="Times New Roman"/>
          <w:b w:val="false"/>
          <w:i w:val="false"/>
          <w:color w:val="000000"/>
          <w:sz w:val="28"/>
        </w:rPr>
        <w:t>
      237. Тараптар сақтандыруға жататын тәуекелдерді айқындайды, оларды Жекеше әріптес заңнамада белгіленген тәртіппен сақтандырады.</w:t>
      </w:r>
    </w:p>
    <w:bookmarkEnd w:id="8418"/>
    <w:bookmarkStart w:name="z8884" w:id="8419"/>
    <w:p>
      <w:pPr>
        <w:spacing w:after="0"/>
        <w:ind w:left="0"/>
        <w:jc w:val="both"/>
      </w:pPr>
      <w:r>
        <w:rPr>
          <w:rFonts w:ascii="Times New Roman"/>
          <w:b w:val="false"/>
          <w:i w:val="false"/>
          <w:color w:val="000000"/>
          <w:sz w:val="28"/>
        </w:rPr>
        <w:t>
      238. Сақтандыру мүліктік тәуекелдер үшін және мыналарға:</w:t>
      </w:r>
    </w:p>
    <w:bookmarkEnd w:id="8419"/>
    <w:bookmarkStart w:name="z8885" w:id="8420"/>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8420"/>
    <w:bookmarkStart w:name="z8886" w:id="8421"/>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салуда және пайдалануда пайдаланатын мүлкіне;</w:t>
      </w:r>
    </w:p>
    <w:bookmarkEnd w:id="8421"/>
    <w:bookmarkStart w:name="z8887" w:id="8422"/>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немесе кездейсоқ бүлінуінің тәуекелі;</w:t>
      </w:r>
    </w:p>
    <w:bookmarkEnd w:id="8422"/>
    <w:bookmarkStart w:name="z8888" w:id="8423"/>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8423"/>
    <w:bookmarkStart w:name="z8889" w:id="8424"/>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8424"/>
    <w:bookmarkStart w:name="z8890" w:id="8425"/>
    <w:p>
      <w:pPr>
        <w:spacing w:after="0"/>
        <w:ind w:left="0"/>
        <w:jc w:val="both"/>
      </w:pPr>
      <w:r>
        <w:rPr>
          <w:rFonts w:ascii="Times New Roman"/>
          <w:b w:val="false"/>
          <w:i w:val="false"/>
          <w:color w:val="000000"/>
          <w:sz w:val="28"/>
        </w:rPr>
        <w:t>
      239. МЖӘ объектісін және Жекеше әріптестің жабдығын сақтандыру:</w:t>
      </w:r>
    </w:p>
    <w:bookmarkEnd w:id="8425"/>
    <w:bookmarkStart w:name="z8891" w:id="8426"/>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залалдан сақтандыру шартын жасасуға міндетті. Сақтандыру шарты Үлгілік шарттың қолданылу кезеңі ішінде қолданыста болуға тиіс;</w:t>
      </w:r>
    </w:p>
    <w:bookmarkEnd w:id="8426"/>
    <w:bookmarkStart w:name="z8892" w:id="8427"/>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залалдан сақтандыруға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қажеттігі болмайтын сәтке дейін қолданыста болуға тиіс;</w:t>
      </w:r>
    </w:p>
    <w:bookmarkEnd w:id="8427"/>
    <w:bookmarkStart w:name="z8893" w:id="8428"/>
    <w:p>
      <w:pPr>
        <w:spacing w:after="0"/>
        <w:ind w:left="0"/>
        <w:jc w:val="both"/>
      </w:pPr>
      <w:r>
        <w:rPr>
          <w:rFonts w:ascii="Times New Roman"/>
          <w:b w:val="false"/>
          <w:i w:val="false"/>
          <w:color w:val="000000"/>
          <w:sz w:val="28"/>
        </w:rPr>
        <w:t>
      3) Жекеше әріптес жасайтын барлық сақтандыру шарттары, шығынды немесе зақымдалуды өтеудің бір ғана мақсатында Тараптар арасында бөлінуге тиіс сақтандыру төлемдерін алуға ортақ құқыққа ие Тараптардың топтық Үлгілік шарттары ретінде ресімделуге тиіс;</w:t>
      </w:r>
    </w:p>
    <w:bookmarkEnd w:id="8428"/>
    <w:bookmarkStart w:name="z8894" w:id="8429"/>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8429"/>
    <w:bookmarkStart w:name="z8895" w:id="8430"/>
    <w:p>
      <w:pPr>
        <w:spacing w:after="0"/>
        <w:ind w:left="0"/>
        <w:jc w:val="both"/>
      </w:pPr>
      <w:r>
        <w:rPr>
          <w:rFonts w:ascii="Times New Roman"/>
          <w:b w:val="false"/>
          <w:i w:val="false"/>
          <w:color w:val="000000"/>
          <w:sz w:val="28"/>
        </w:rPr>
        <w:t>
      240. Жеке тұлғаларға және мүлікке зиян келтіргені үшін азаматтық-құқықтық жауапкершілікті сақтандыру:</w:t>
      </w:r>
    </w:p>
    <w:bookmarkEnd w:id="8430"/>
    <w:bookmarkStart w:name="z8896" w:id="8431"/>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қолданысы аяқталғанға дейін орын алуы мүмкін, кез келген мүлікке (Үлгілік шарттың 239-тармағына сәйкес сақтандырылған заттарды қоспағанда) келтірілген кез келген залал және/немесе зақым, сондай-ақ кез келген жеке тұлғаға (Үлгілік шарттың 241-тармағына сәйкес сақтандырылған тұлғаларды қоспағанда) келтірілген өлім жағдайы немесе дене зақымы үшін өзінің азаматтық-құқықтық жауапкершілігін сақтандыруға міндетті;</w:t>
      </w:r>
    </w:p>
    <w:bookmarkEnd w:id="8431"/>
    <w:bookmarkStart w:name="z8897" w:id="8432"/>
    <w:p>
      <w:pPr>
        <w:spacing w:after="0"/>
        <w:ind w:left="0"/>
        <w:jc w:val="both"/>
      </w:pPr>
      <w:r>
        <w:rPr>
          <w:rFonts w:ascii="Times New Roman"/>
          <w:b w:val="false"/>
          <w:i w:val="false"/>
          <w:color w:val="000000"/>
          <w:sz w:val="28"/>
        </w:rPr>
        <w:t>
      2) сақтандыру шарттары:</w:t>
      </w:r>
    </w:p>
    <w:bookmarkEnd w:id="8432"/>
    <w:bookmarkStart w:name="z8898" w:id="8433"/>
    <w:p>
      <w:pPr>
        <w:spacing w:after="0"/>
        <w:ind w:left="0"/>
        <w:jc w:val="both"/>
      </w:pPr>
      <w:r>
        <w:rPr>
          <w:rFonts w:ascii="Times New Roman"/>
          <w:b w:val="false"/>
          <w:i w:val="false"/>
          <w:color w:val="000000"/>
          <w:sz w:val="28"/>
        </w:rPr>
        <w:t>
      Заңнамаға сәйкес барлық Тараптардың атынан жасалуға;</w:t>
      </w:r>
    </w:p>
    <w:bookmarkEnd w:id="8433"/>
    <w:bookmarkStart w:name="z8899" w:id="8434"/>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жоғалуы немесе зақымдалғаны үшін жауапкершілікті жабуды қамтуға тиіс.</w:t>
      </w:r>
    </w:p>
    <w:bookmarkEnd w:id="8434"/>
    <w:bookmarkStart w:name="z8900" w:id="8435"/>
    <w:p>
      <w:pPr>
        <w:spacing w:after="0"/>
        <w:ind w:left="0"/>
        <w:jc w:val="both"/>
      </w:pPr>
      <w:r>
        <w:rPr>
          <w:rFonts w:ascii="Times New Roman"/>
          <w:b w:val="false"/>
          <w:i w:val="false"/>
          <w:color w:val="000000"/>
          <w:sz w:val="28"/>
        </w:rPr>
        <w:t>
      241. Жекеше әріптестің персоналын сақтандыру:</w:t>
      </w:r>
    </w:p>
    <w:bookmarkEnd w:id="8435"/>
    <w:bookmarkStart w:name="z8901" w:id="8436"/>
    <w:p>
      <w:pPr>
        <w:spacing w:after="0"/>
        <w:ind w:left="0"/>
        <w:jc w:val="both"/>
      </w:pPr>
      <w:r>
        <w:rPr>
          <w:rFonts w:ascii="Times New Roman"/>
          <w:b w:val="false"/>
          <w:i w:val="false"/>
          <w:color w:val="000000"/>
          <w:sz w:val="28"/>
        </w:rPr>
        <w:t>
      1) Жекеше әріптес заңнаманың талаптарына сәйкес, Жекеше әріптестің персоналына келтірілген жарақат, ауру, сырқат немесе өлім нәтижесінде туындаған талаптардан, залалдардан, шығындардан және шығыстардан (сот шығасылары мен төлемдерін қоса алғанда) Сақтандыру шартын жасасуға міндетті;</w:t>
      </w:r>
    </w:p>
    <w:bookmarkEnd w:id="8436"/>
    <w:bookmarkStart w:name="z8902" w:id="8437"/>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орындаумен, оның ішінде Қызметтер көрсету кезінде орындаумен байланысты функцияларды атқаратын уақыт бойы өз күшінде болады.</w:t>
      </w:r>
    </w:p>
    <w:bookmarkEnd w:id="8437"/>
    <w:bookmarkStart w:name="z8903" w:id="8438"/>
    <w:p>
      <w:pPr>
        <w:spacing w:after="0"/>
        <w:ind w:left="0"/>
        <w:jc w:val="both"/>
      </w:pPr>
      <w:r>
        <w:rPr>
          <w:rFonts w:ascii="Times New Roman"/>
          <w:b w:val="false"/>
          <w:i w:val="false"/>
          <w:color w:val="000000"/>
          <w:sz w:val="28"/>
        </w:rPr>
        <w:t>
      242. Жекеше әріптес өз қалауы бойынша Заңнамаға сәйкес сақтандыру компанияларын таңдайды.</w:t>
      </w:r>
    </w:p>
    <w:bookmarkEnd w:id="8438"/>
    <w:bookmarkStart w:name="z8904" w:id="8439"/>
    <w:p>
      <w:pPr>
        <w:spacing w:after="0"/>
        <w:ind w:left="0"/>
        <w:jc w:val="left"/>
      </w:pPr>
      <w:r>
        <w:rPr>
          <w:rFonts w:ascii="Times New Roman"/>
          <w:b/>
          <w:i w:val="false"/>
          <w:color w:val="000000"/>
        </w:rPr>
        <w:t xml:space="preserve"> 35. Құпиялылық</w:t>
      </w:r>
    </w:p>
    <w:bookmarkEnd w:id="8439"/>
    <w:bookmarkStart w:name="z8905" w:id="8440"/>
    <w:p>
      <w:pPr>
        <w:spacing w:after="0"/>
        <w:ind w:left="0"/>
        <w:jc w:val="both"/>
      </w:pPr>
      <w:r>
        <w:rPr>
          <w:rFonts w:ascii="Times New Roman"/>
          <w:b w:val="false"/>
          <w:i w:val="false"/>
          <w:color w:val="000000"/>
          <w:sz w:val="28"/>
        </w:rPr>
        <w:t>
      243.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8440"/>
    <w:bookmarkStart w:name="z8906" w:id="8441"/>
    <w:p>
      <w:pPr>
        <w:spacing w:after="0"/>
        <w:ind w:left="0"/>
        <w:jc w:val="both"/>
      </w:pPr>
      <w:r>
        <w:rPr>
          <w:rFonts w:ascii="Times New Roman"/>
          <w:b w:val="false"/>
          <w:i w:val="false"/>
          <w:color w:val="000000"/>
          <w:sz w:val="28"/>
        </w:rPr>
        <w:t>
      244. Тараптардың мына жағдайларды:</w:t>
      </w:r>
    </w:p>
    <w:bookmarkEnd w:id="8441"/>
    <w:bookmarkStart w:name="z8907" w:id="8442"/>
    <w:p>
      <w:pPr>
        <w:spacing w:after="0"/>
        <w:ind w:left="0"/>
        <w:jc w:val="both"/>
      </w:pPr>
      <w:r>
        <w:rPr>
          <w:rFonts w:ascii="Times New Roman"/>
          <w:b w:val="false"/>
          <w:i w:val="false"/>
          <w:color w:val="000000"/>
          <w:sz w:val="28"/>
        </w:rPr>
        <w:t>
      1) азаматтық-процестік және қылмыстық-процестік заңнамада көзделген тәртіппен сот немесе құқық қорғау органдарының сұрау салуларына ақпарат беруді;</w:t>
      </w:r>
    </w:p>
    <w:bookmarkEnd w:id="8442"/>
    <w:bookmarkStart w:name="z8908" w:id="8443"/>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берілетін жағдайды;</w:t>
      </w:r>
    </w:p>
    <w:bookmarkEnd w:id="8443"/>
    <w:bookmarkStart w:name="z8909" w:id="8444"/>
    <w:p>
      <w:pPr>
        <w:spacing w:after="0"/>
        <w:ind w:left="0"/>
        <w:jc w:val="both"/>
      </w:pPr>
      <w:r>
        <w:rPr>
          <w:rFonts w:ascii="Times New Roman"/>
          <w:b w:val="false"/>
          <w:i w:val="false"/>
          <w:color w:val="000000"/>
          <w:sz w:val="28"/>
        </w:rPr>
        <w:t>
      3) ақпарат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берілетін жағдайды;</w:t>
      </w:r>
    </w:p>
    <w:bookmarkEnd w:id="8444"/>
    <w:bookmarkStart w:name="z8910" w:id="8445"/>
    <w:p>
      <w:pPr>
        <w:spacing w:after="0"/>
        <w:ind w:left="0"/>
        <w:jc w:val="both"/>
      </w:pPr>
      <w:r>
        <w:rPr>
          <w:rFonts w:ascii="Times New Roman"/>
          <w:b w:val="false"/>
          <w:i w:val="false"/>
          <w:color w:val="000000"/>
          <w:sz w:val="28"/>
        </w:rPr>
        <w:t>
      4) инвестор осындай ақпаратты құпия ақпарат ретінде қарау және оны МЖӘ жобасында көзделген мақсаттарда ғана пайдалану міндеттемесін өзіне алған жағдайда, ақпарат Жекеше әріптес МЖӘ жобасына қаржы қаражатын тарту туралы келіссөздер жүргізетін инвесторға берілетін жағдайды қоспағанда, құпия ақпаратты екінші Тараптың келісімінсіз үшінші тұлғаларға беруге құқығы жоқ.</w:t>
      </w:r>
    </w:p>
    <w:bookmarkEnd w:id="8445"/>
    <w:bookmarkStart w:name="z8911" w:id="8446"/>
    <w:p>
      <w:pPr>
        <w:spacing w:after="0"/>
        <w:ind w:left="0"/>
        <w:jc w:val="both"/>
      </w:pPr>
      <w:r>
        <w:rPr>
          <w:rFonts w:ascii="Times New Roman"/>
          <w:b w:val="false"/>
          <w:i w:val="false"/>
          <w:color w:val="000000"/>
          <w:sz w:val="28"/>
        </w:rPr>
        <w:t>
      245. МЖӘ объектісін салу мен пайдалануға қатысы бар барлық құжаттар, ақпараттар мен есептер бойынша Үлгілік шарттың қолданылу мерзіміне құпиялылықты сақтау мерзімі белгіленеді.</w:t>
      </w:r>
    </w:p>
    <w:bookmarkEnd w:id="8446"/>
    <w:bookmarkStart w:name="z8912" w:id="8447"/>
    <w:p>
      <w:pPr>
        <w:spacing w:after="0"/>
        <w:ind w:left="0"/>
        <w:jc w:val="left"/>
      </w:pPr>
      <w:r>
        <w:rPr>
          <w:rFonts w:ascii="Times New Roman"/>
          <w:b/>
          <w:i w:val="false"/>
          <w:color w:val="000000"/>
        </w:rPr>
        <w:t xml:space="preserve"> 36. Еңсерілмейтін күш жағдаяттары (форс-мажор)</w:t>
      </w:r>
    </w:p>
    <w:bookmarkEnd w:id="8447"/>
    <w:bookmarkStart w:name="z8913" w:id="8448"/>
    <w:p>
      <w:pPr>
        <w:spacing w:after="0"/>
        <w:ind w:left="0"/>
        <w:jc w:val="both"/>
      </w:pPr>
      <w:r>
        <w:rPr>
          <w:rFonts w:ascii="Times New Roman"/>
          <w:b w:val="false"/>
          <w:i w:val="false"/>
          <w:color w:val="000000"/>
          <w:sz w:val="28"/>
        </w:rPr>
        <w:t>
      246. Еңсерілмейтін күш жағдаяттарына:</w:t>
      </w:r>
    </w:p>
    <w:bookmarkEnd w:id="8448"/>
    <w:bookmarkStart w:name="z8914" w:id="8449"/>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8449"/>
    <w:bookmarkStart w:name="z8915" w:id="8450"/>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8450"/>
    <w:bookmarkStart w:name="z8916" w:id="8451"/>
    <w:p>
      <w:pPr>
        <w:spacing w:after="0"/>
        <w:ind w:left="0"/>
        <w:jc w:val="both"/>
      </w:pPr>
      <w:r>
        <w:rPr>
          <w:rFonts w:ascii="Times New Roman"/>
          <w:b w:val="false"/>
          <w:i w:val="false"/>
          <w:color w:val="000000"/>
          <w:sz w:val="28"/>
        </w:rPr>
        <w:t>
      3) Тараптардың біреуінің бұзушылығының тікелей салдары болып табылмайтын ерекше оқиға немесе жағдаят жатады.</w:t>
      </w:r>
    </w:p>
    <w:bookmarkEnd w:id="8451"/>
    <w:bookmarkStart w:name="z8917" w:id="8452"/>
    <w:p>
      <w:pPr>
        <w:spacing w:after="0"/>
        <w:ind w:left="0"/>
        <w:jc w:val="both"/>
      </w:pPr>
      <w:r>
        <w:rPr>
          <w:rFonts w:ascii="Times New Roman"/>
          <w:b w:val="false"/>
          <w:i w:val="false"/>
          <w:color w:val="000000"/>
          <w:sz w:val="28"/>
        </w:rPr>
        <w:t>
      247. Еңсерілмейтін күш жағдаяттары (форс-мажор) мынадай ерекше оқиғадан немесе жағдаяттан (бірақ олармен шектеліп қалмай), Үлгілік шарттың 246-тармағында көрсетілген талаптар сақталған жағдайда) тұруы мүмкін:</w:t>
      </w:r>
    </w:p>
    <w:bookmarkEnd w:id="8452"/>
    <w:bookmarkStart w:name="z8918" w:id="8453"/>
    <w:p>
      <w:pPr>
        <w:spacing w:after="0"/>
        <w:ind w:left="0"/>
        <w:jc w:val="both"/>
      </w:pPr>
      <w:r>
        <w:rPr>
          <w:rFonts w:ascii="Times New Roman"/>
          <w:b w:val="false"/>
          <w:i w:val="false"/>
          <w:color w:val="000000"/>
          <w:sz w:val="28"/>
        </w:rPr>
        <w:t>
      1) әскери іс-әрекеттер;</w:t>
      </w:r>
    </w:p>
    <w:bookmarkEnd w:id="8453"/>
    <w:bookmarkStart w:name="z8919" w:id="8454"/>
    <w:p>
      <w:pPr>
        <w:spacing w:after="0"/>
        <w:ind w:left="0"/>
        <w:jc w:val="both"/>
      </w:pPr>
      <w:r>
        <w:rPr>
          <w:rFonts w:ascii="Times New Roman"/>
          <w:b w:val="false"/>
          <w:i w:val="false"/>
          <w:color w:val="000000"/>
          <w:sz w:val="28"/>
        </w:rPr>
        <w:t xml:space="preserve">
      2) террористік акт, төңкеріс, көтеріліс; </w:t>
      </w:r>
    </w:p>
    <w:bookmarkEnd w:id="8454"/>
    <w:bookmarkStart w:name="z8920" w:id="8455"/>
    <w:p>
      <w:pPr>
        <w:spacing w:after="0"/>
        <w:ind w:left="0"/>
        <w:jc w:val="both"/>
      </w:pPr>
      <w:r>
        <w:rPr>
          <w:rFonts w:ascii="Times New Roman"/>
          <w:b w:val="false"/>
          <w:i w:val="false"/>
          <w:color w:val="000000"/>
          <w:sz w:val="28"/>
        </w:rPr>
        <w:t>
      3) Жекеше әріптестің персоналы болып табылмайтын тұлғалар алдын ала ұйымдастырған тәртіпсіздіктер мен ереуілдер;</w:t>
      </w:r>
    </w:p>
    <w:bookmarkEnd w:id="8455"/>
    <w:bookmarkStart w:name="z8921" w:id="8456"/>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 қамтамасыз етудің мүмкін еместігіне алып келетін қолайсыз климаттық жағдайлар.</w:t>
      </w:r>
    </w:p>
    <w:bookmarkEnd w:id="8456"/>
    <w:bookmarkStart w:name="z8922" w:id="8457"/>
    <w:p>
      <w:pPr>
        <w:spacing w:after="0"/>
        <w:ind w:left="0"/>
        <w:jc w:val="both"/>
      </w:pPr>
      <w:r>
        <w:rPr>
          <w:rFonts w:ascii="Times New Roman"/>
          <w:b w:val="false"/>
          <w:i w:val="false"/>
          <w:color w:val="000000"/>
          <w:sz w:val="28"/>
        </w:rPr>
        <w:t>
      248. Тараптар мынадай оқиғалар:</w:t>
      </w:r>
    </w:p>
    <w:bookmarkEnd w:id="8457"/>
    <w:bookmarkStart w:name="z8923" w:id="8458"/>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8458"/>
    <w:bookmarkStart w:name="z8924" w:id="8459"/>
    <w:p>
      <w:pPr>
        <w:spacing w:after="0"/>
        <w:ind w:left="0"/>
        <w:jc w:val="both"/>
      </w:pPr>
      <w:r>
        <w:rPr>
          <w:rFonts w:ascii="Times New Roman"/>
          <w:b w:val="false"/>
          <w:i w:val="false"/>
          <w:color w:val="000000"/>
          <w:sz w:val="28"/>
        </w:rPr>
        <w:t>
      2) тек Жекеше әріптестің персоналына немесе қандай да бір Қосалқы мердігерге қатысты ереуілдер, жұмыс қарқынының төмендеуі;</w:t>
      </w:r>
    </w:p>
    <w:bookmarkEnd w:id="8459"/>
    <w:bookmarkStart w:name="z8925" w:id="8460"/>
    <w:p>
      <w:pPr>
        <w:spacing w:after="0"/>
        <w:ind w:left="0"/>
        <w:jc w:val="both"/>
      </w:pPr>
      <w:r>
        <w:rPr>
          <w:rFonts w:ascii="Times New Roman"/>
          <w:b w:val="false"/>
          <w:i w:val="false"/>
          <w:color w:val="000000"/>
          <w:sz w:val="28"/>
        </w:rPr>
        <w:t>
      3) Жекеше әріптестің күрделі экономикалық жағдайы немесе нарықтық жағдайлардың өзгеруі Еңсерілмейтін күш жағдаяттары (форс-мажор) болып табылмайтынымен келіседі.</w:t>
      </w:r>
    </w:p>
    <w:bookmarkEnd w:id="8460"/>
    <w:bookmarkStart w:name="z8926" w:id="8461"/>
    <w:p>
      <w:pPr>
        <w:spacing w:after="0"/>
        <w:ind w:left="0"/>
        <w:jc w:val="both"/>
      </w:pPr>
      <w:r>
        <w:rPr>
          <w:rFonts w:ascii="Times New Roman"/>
          <w:b w:val="false"/>
          <w:i w:val="false"/>
          <w:color w:val="000000"/>
          <w:sz w:val="28"/>
        </w:rPr>
        <w:t>
      249. Еңсерілмейтін күш жағдаятының орын алу фактісі, мүмкіндігінше, тиісті Еңсерілмейтін күш жағдаятының орын алуын тіркеуге уәкілетті органдардың қорытындыларымен және анықтамаларымен расталуға тиіс.</w:t>
      </w:r>
    </w:p>
    <w:bookmarkEnd w:id="8461"/>
    <w:bookmarkStart w:name="z8927" w:id="8462"/>
    <w:p>
      <w:pPr>
        <w:spacing w:after="0"/>
        <w:ind w:left="0"/>
        <w:jc w:val="both"/>
      </w:pPr>
      <w:r>
        <w:rPr>
          <w:rFonts w:ascii="Times New Roman"/>
          <w:b w:val="false"/>
          <w:i w:val="false"/>
          <w:color w:val="000000"/>
          <w:sz w:val="28"/>
        </w:rPr>
        <w:t>
      250. Еңсерілмейтін күш жағдаятының (форс-мажор) орын алғаны туралы хабарлама:</w:t>
      </w:r>
    </w:p>
    <w:bookmarkEnd w:id="8462"/>
    <w:bookmarkStart w:name="z8928" w:id="8463"/>
    <w:p>
      <w:pPr>
        <w:spacing w:after="0"/>
        <w:ind w:left="0"/>
        <w:jc w:val="both"/>
      </w:pPr>
      <w:r>
        <w:rPr>
          <w:rFonts w:ascii="Times New Roman"/>
          <w:b w:val="false"/>
          <w:i w:val="false"/>
          <w:color w:val="000000"/>
          <w:sz w:val="28"/>
        </w:rPr>
        <w:t>
      1) Еңсерілмейтін күш жағдаяттары (форс-мажор) әсер еткен Тарап бұл туралы екінші Тарапты, бірінші Тарап мұндай жағдаяттардың орын алғаны туралы білгеннен немесе білуге тиіс сәттен бастап күнтізбелік ___ (жазбаша түрде көрсету) күннің ішінде жазбаша нысанда хабарлауға міндетті.</w:t>
      </w:r>
    </w:p>
    <w:bookmarkEnd w:id="8463"/>
    <w:bookmarkStart w:name="z8929" w:id="8464"/>
    <w:p>
      <w:pPr>
        <w:spacing w:after="0"/>
        <w:ind w:left="0"/>
        <w:jc w:val="both"/>
      </w:pPr>
      <w:r>
        <w:rPr>
          <w:rFonts w:ascii="Times New Roman"/>
          <w:b w:val="false"/>
          <w:i w:val="false"/>
          <w:color w:val="000000"/>
          <w:sz w:val="28"/>
        </w:rPr>
        <w:t>
      2) осы тармақтың 1) тармақшасында көрсетілген жазбаша хабарлама Еңсерілмейтін күш жағдаятының (форс-мажор) орын алу күніне, оның қолданылуының болжамды мерзімін көрсетуге, мұндай жағдаятты және оның Еңсерілмейтін күш жағдаятынан (форс-мажор) зардап шеккен Тараптың Үлгілік шартты орындауына әсерін егжей-тегжейлі сипаттауға, сондай-ақ Еңсерілмейтін күш жағдаятының (форс-мажор) әсеріне ұшыраған Тарап қолдануға ниетті әрекеттердің сипаттамасынан тұруға тиіс. Көрсетілген хабарламаға Үлгілік шарттың 249-тармағына сәйкес Еңсерілмейтін күш жағдаятының (форс-мажор) орын алуының құжаттық растаулары қоса берілуге тиіс.</w:t>
      </w:r>
    </w:p>
    <w:bookmarkEnd w:id="8464"/>
    <w:bookmarkStart w:name="z8930" w:id="8465"/>
    <w:p>
      <w:pPr>
        <w:spacing w:after="0"/>
        <w:ind w:left="0"/>
        <w:jc w:val="both"/>
      </w:pPr>
      <w:r>
        <w:rPr>
          <w:rFonts w:ascii="Times New Roman"/>
          <w:b w:val="false"/>
          <w:i w:val="false"/>
          <w:color w:val="000000"/>
          <w:sz w:val="28"/>
        </w:rPr>
        <w:t xml:space="preserve">
      3) Тарап екінші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8465"/>
    <w:bookmarkStart w:name="z8931" w:id="8466"/>
    <w:p>
      <w:pPr>
        <w:spacing w:after="0"/>
        <w:ind w:left="0"/>
        <w:jc w:val="both"/>
      </w:pPr>
      <w:r>
        <w:rPr>
          <w:rFonts w:ascii="Times New Roman"/>
          <w:b w:val="false"/>
          <w:i w:val="false"/>
          <w:color w:val="000000"/>
          <w:sz w:val="28"/>
        </w:rPr>
        <w:t>
      251. Үлгілік шартты уақтылы орындамаудың барынша азайту міндеті:</w:t>
      </w:r>
    </w:p>
    <w:bookmarkEnd w:id="8466"/>
    <w:bookmarkStart w:name="z8932" w:id="8467"/>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жағдаяттан туындаған жағдайды түзету үшін бар күшін салуға және оның салдарларын азайтуға тиіс;</w:t>
      </w:r>
    </w:p>
    <w:bookmarkEnd w:id="8467"/>
    <w:bookmarkStart w:name="z8933" w:id="8468"/>
    <w:p>
      <w:pPr>
        <w:spacing w:after="0"/>
        <w:ind w:left="0"/>
        <w:jc w:val="both"/>
      </w:pPr>
      <w:r>
        <w:rPr>
          <w:rFonts w:ascii="Times New Roman"/>
          <w:b w:val="false"/>
          <w:i w:val="false"/>
          <w:color w:val="000000"/>
          <w:sz w:val="28"/>
        </w:rPr>
        <w:t>
      2) әрбір Тарап Үлгілік шартты орындау барысында, кез келген уақытта Еңсерілмейтін күш жағдаяттарының (форс-мажор) орын алуынан туындаған кез келген кідірісті барынша азайту үшін кез келген мүмкіндікті пайдалануға міндетті.</w:t>
      </w:r>
    </w:p>
    <w:bookmarkEnd w:id="8468"/>
    <w:bookmarkStart w:name="z8934" w:id="8469"/>
    <w:p>
      <w:pPr>
        <w:spacing w:after="0"/>
        <w:ind w:left="0"/>
        <w:jc w:val="both"/>
      </w:pPr>
      <w:r>
        <w:rPr>
          <w:rFonts w:ascii="Times New Roman"/>
          <w:b w:val="false"/>
          <w:i w:val="false"/>
          <w:color w:val="000000"/>
          <w:sz w:val="28"/>
        </w:rPr>
        <w:t>
      252. Еңсерілмейтін күш жағдаяттарының (форс-мажор) салдары:</w:t>
      </w:r>
    </w:p>
    <w:bookmarkEnd w:id="8469"/>
    <w:bookmarkStart w:name="z8935" w:id="8470"/>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 соң және оған Үлгілік шарт бойынша өз міндеттемелерін орындауға одан әрі кедергі келтірмейтін болса, онда мұндай Тарап бұл туралы екінші Тарапқа дереу хабарлауға және Үлгілік шарт бойынша өз міндеттемелерін орындауды жаңартуға тиіс;</w:t>
      </w:r>
    </w:p>
    <w:bookmarkEnd w:id="8470"/>
    <w:bookmarkStart w:name="z8936" w:id="8471"/>
    <w:p>
      <w:pPr>
        <w:spacing w:after="0"/>
        <w:ind w:left="0"/>
        <w:jc w:val="both"/>
      </w:pPr>
      <w:r>
        <w:rPr>
          <w:rFonts w:ascii="Times New Roman"/>
          <w:b w:val="false"/>
          <w:i w:val="false"/>
          <w:color w:val="000000"/>
          <w:sz w:val="28"/>
        </w:rPr>
        <w:t>
      2) егер Тараптың Үлгілік шарт бойынша өз міндеттемелерін орындауға қандай да бір әсер ететін Еңсерілмейтін күш жағдаяттары (форс-мажор) күнтізбелік ___ (жазбаша түрде көрсету) күннен көп жалғасатын жағдайда, онда Тараптардың кез келген екінші Тараптан кездесу өткізуді талап етуге және қалыптасқан жағдайдан шығуды іздестіру туралы мәселені талқылауға құқылы;</w:t>
      </w:r>
    </w:p>
    <w:bookmarkEnd w:id="8471"/>
    <w:bookmarkStart w:name="z8937" w:id="8472"/>
    <w:p>
      <w:pPr>
        <w:spacing w:after="0"/>
        <w:ind w:left="0"/>
        <w:jc w:val="both"/>
      </w:pPr>
      <w:r>
        <w:rPr>
          <w:rFonts w:ascii="Times New Roman"/>
          <w:b w:val="false"/>
          <w:i w:val="false"/>
          <w:color w:val="000000"/>
          <w:sz w:val="28"/>
        </w:rPr>
        <w:t>
      3) Үлгілік шарттың қолданылу мерзімі және Тараптардың Үлгілік шарт бойынша белгілі бір іс-қимылдарды орындау мерзімі Еңсерілмейтін күш жағдаяттарының (форс-мажордың) әсеріне ұшыраған Тарап Үлгілік шарт бойынша өз міндеттемелерін және тиісті іс-қимылдарды толық көлемде орындай алмаған уақыт кезеңіне тең кезеңге ұзартылуға тиіс. Егер Еңсерілмейтін күш жағдаяттарының (форс-мажордың) әсеріне ұшыраған Тараптың міндеттемелері мен әрекеттері ішінара ғана тоқтатылған жағдайда, Тараптар барлық ілеспе жағдаяттарды есепке ала отырып, осындай кезеңнің (немесе сатының) тиісті ұзартылуын талқылау және келісу үшін кездесулері тиіс.</w:t>
      </w:r>
    </w:p>
    <w:bookmarkEnd w:id="8472"/>
    <w:bookmarkStart w:name="z8938" w:id="8473"/>
    <w:p>
      <w:pPr>
        <w:spacing w:after="0"/>
        <w:ind w:left="0"/>
        <w:jc w:val="left"/>
      </w:pPr>
      <w:r>
        <w:rPr>
          <w:rFonts w:ascii="Times New Roman"/>
          <w:b/>
          <w:i w:val="false"/>
          <w:color w:val="000000"/>
        </w:rPr>
        <w:t xml:space="preserve"> 37. Қоршаған ортаны қорғау және жұмыстарды жүргізу қауіпсіздігі жөніндегі талаптар</w:t>
      </w:r>
    </w:p>
    <w:bookmarkEnd w:id="8473"/>
    <w:bookmarkStart w:name="z8939" w:id="8474"/>
    <w:p>
      <w:pPr>
        <w:spacing w:after="0"/>
        <w:ind w:left="0"/>
        <w:jc w:val="both"/>
      </w:pPr>
      <w:r>
        <w:rPr>
          <w:rFonts w:ascii="Times New Roman"/>
          <w:b w:val="false"/>
          <w:i w:val="false"/>
          <w:color w:val="000000"/>
          <w:sz w:val="28"/>
        </w:rPr>
        <w:t>
      253. Қауіпсіздікті және қоршаған ортаны қорғауды қамтамасыз ету мақсатында Жекеше әріптес:</w:t>
      </w:r>
    </w:p>
    <w:bookmarkEnd w:id="8474"/>
    <w:bookmarkStart w:name="z8940" w:id="8475"/>
    <w:p>
      <w:pPr>
        <w:spacing w:after="0"/>
        <w:ind w:left="0"/>
        <w:jc w:val="both"/>
      </w:pPr>
      <w:r>
        <w:rPr>
          <w:rFonts w:ascii="Times New Roman"/>
          <w:b w:val="false"/>
          <w:i w:val="false"/>
          <w:color w:val="000000"/>
          <w:sz w:val="28"/>
        </w:rPr>
        <w:t>
      1) МЖӘ объектісін салу, пайдалану жұмыстарын жүргізу кезінде Жекеше әріптес персоналының қауіпсіздігі жөніндегі заңнаманың нормалары мен талаптарын сақтауға;</w:t>
      </w:r>
    </w:p>
    <w:bookmarkEnd w:id="8475"/>
    <w:bookmarkStart w:name="z8941" w:id="8476"/>
    <w:p>
      <w:pPr>
        <w:spacing w:after="0"/>
        <w:ind w:left="0"/>
        <w:jc w:val="both"/>
      </w:pPr>
      <w:r>
        <w:rPr>
          <w:rFonts w:ascii="Times New Roman"/>
          <w:b w:val="false"/>
          <w:i w:val="false"/>
          <w:color w:val="000000"/>
          <w:sz w:val="28"/>
        </w:rPr>
        <w:t>
      2) жұмыстарды жүргізудің оң практикасын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 болдырмау бойынша қажетті барлық шараларды қолдануға;</w:t>
      </w:r>
    </w:p>
    <w:bookmarkEnd w:id="8476"/>
    <w:bookmarkStart w:name="z8942" w:id="8477"/>
    <w:p>
      <w:pPr>
        <w:spacing w:after="0"/>
        <w:ind w:left="0"/>
        <w:jc w:val="both"/>
      </w:pPr>
      <w:r>
        <w:rPr>
          <w:rFonts w:ascii="Times New Roman"/>
          <w:b w:val="false"/>
          <w:i w:val="false"/>
          <w:color w:val="000000"/>
          <w:sz w:val="28"/>
        </w:rPr>
        <w:t>
      3) экологиялық заңнамаға және Қазақстан Республикасының МЖӘ объектісін пайдалану кезінде Жекеше әріптестің қызметімен экологияға келтірілген залалды барынша азайтуға бағытталған экологияны қорғау саласындағы халықаралық Үлгілік шарттарына сәйкес өзге де іс-шараларды өткізуді қамтамасыз етуге міндетті.</w:t>
      </w:r>
    </w:p>
    <w:bookmarkEnd w:id="8477"/>
    <w:bookmarkStart w:name="z8943" w:id="8478"/>
    <w:p>
      <w:pPr>
        <w:spacing w:after="0"/>
        <w:ind w:left="0"/>
        <w:jc w:val="both"/>
      </w:pPr>
      <w:r>
        <w:rPr>
          <w:rFonts w:ascii="Times New Roman"/>
          <w:b w:val="false"/>
          <w:i w:val="false"/>
          <w:color w:val="000000"/>
          <w:sz w:val="28"/>
        </w:rPr>
        <w:t>
      254.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8478"/>
    <w:bookmarkStart w:name="z8944" w:id="8479"/>
    <w:p>
      <w:pPr>
        <w:spacing w:after="0"/>
        <w:ind w:left="0"/>
        <w:jc w:val="both"/>
      </w:pPr>
      <w:r>
        <w:rPr>
          <w:rFonts w:ascii="Times New Roman"/>
          <w:b w:val="false"/>
          <w:i w:val="false"/>
          <w:color w:val="000000"/>
          <w:sz w:val="28"/>
        </w:rPr>
        <w:t>
      255. Үлгілік шарт бойынша жұмысты қауіпсіз жүргізуді қамтамасыз ету жөніндегі негізгі талаптар:</w:t>
      </w:r>
    </w:p>
    <w:bookmarkEnd w:id="8479"/>
    <w:bookmarkStart w:name="z8945" w:id="8480"/>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8480"/>
    <w:bookmarkStart w:name="z8946" w:id="8481"/>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8481"/>
    <w:bookmarkStart w:name="z8947" w:id="8482"/>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материалдарды қолдану;</w:t>
      </w:r>
    </w:p>
    <w:bookmarkEnd w:id="8482"/>
    <w:bookmarkStart w:name="z8948" w:id="8483"/>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8483"/>
    <w:bookmarkStart w:name="z8949" w:id="8484"/>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8484"/>
    <w:bookmarkStart w:name="z8950" w:id="8485"/>
    <w:p>
      <w:pPr>
        <w:spacing w:after="0"/>
        <w:ind w:left="0"/>
        <w:jc w:val="both"/>
      </w:pPr>
      <w:r>
        <w:rPr>
          <w:rFonts w:ascii="Times New Roman"/>
          <w:b w:val="false"/>
          <w:i w:val="false"/>
          <w:color w:val="000000"/>
          <w:sz w:val="28"/>
        </w:rPr>
        <w:t>
      256.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8485"/>
    <w:bookmarkStart w:name="z8951" w:id="8486"/>
    <w:p>
      <w:pPr>
        <w:spacing w:after="0"/>
        <w:ind w:left="0"/>
        <w:jc w:val="both"/>
      </w:pPr>
      <w:r>
        <w:rPr>
          <w:rFonts w:ascii="Times New Roman"/>
          <w:b w:val="false"/>
          <w:i w:val="false"/>
          <w:color w:val="000000"/>
          <w:sz w:val="28"/>
        </w:rPr>
        <w:t>
      257. Халықтың өмірі мен денсаулығына тікелей қауіп төнген жағдайда, Жекеше әріптес бұл туралы тиісті саладағы жергілікті атқарушы органдарды (бірақ олармен шектеліп қалмай) дереу хабардар етуге міндетті.</w:t>
      </w:r>
    </w:p>
    <w:bookmarkEnd w:id="8486"/>
    <w:bookmarkStart w:name="z8952" w:id="8487"/>
    <w:p>
      <w:pPr>
        <w:spacing w:after="0"/>
        <w:ind w:left="0"/>
        <w:jc w:val="both"/>
      </w:pPr>
      <w:r>
        <w:rPr>
          <w:rFonts w:ascii="Times New Roman"/>
          <w:b w:val="false"/>
          <w:i w:val="false"/>
          <w:color w:val="000000"/>
          <w:sz w:val="28"/>
        </w:rPr>
        <w:t>
      258.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8487"/>
    <w:bookmarkStart w:name="z8953" w:id="8488"/>
    <w:p>
      <w:pPr>
        <w:spacing w:after="0"/>
        <w:ind w:left="0"/>
        <w:jc w:val="both"/>
      </w:pPr>
      <w:r>
        <w:rPr>
          <w:rFonts w:ascii="Times New Roman"/>
          <w:b w:val="false"/>
          <w:i w:val="false"/>
          <w:color w:val="000000"/>
          <w:sz w:val="28"/>
        </w:rPr>
        <w:t>
      259. Жекеше әріптес, заңнамаға сәйкес, оның кінәсінан Жекеше әріптес персоналының денсаулығына келтірілген зиянды өтейді.</w:t>
      </w:r>
    </w:p>
    <w:bookmarkEnd w:id="8488"/>
    <w:bookmarkStart w:name="z8954" w:id="8489"/>
    <w:p>
      <w:pPr>
        <w:spacing w:after="0"/>
        <w:ind w:left="0"/>
        <w:jc w:val="both"/>
      </w:pPr>
      <w:r>
        <w:rPr>
          <w:rFonts w:ascii="Times New Roman"/>
          <w:b w:val="false"/>
          <w:i w:val="false"/>
          <w:color w:val="000000"/>
          <w:sz w:val="28"/>
        </w:rPr>
        <w:t>
      260.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8489"/>
    <w:bookmarkStart w:name="z8955" w:id="8490"/>
    <w:p>
      <w:pPr>
        <w:spacing w:after="0"/>
        <w:ind w:left="0"/>
        <w:jc w:val="both"/>
      </w:pPr>
      <w:r>
        <w:rPr>
          <w:rFonts w:ascii="Times New Roman"/>
          <w:b w:val="false"/>
          <w:i w:val="false"/>
          <w:color w:val="000000"/>
          <w:sz w:val="28"/>
        </w:rPr>
        <w:t>
      261. Жекеше әріптес заңнамаға сәйкес техника қауіпсіздігін қамтамасыз ету бойынша тиісті шаралар қабылдайды және есептіліктің уақтылы тапсырылуын қамтамасыз етеді.</w:t>
      </w:r>
    </w:p>
    <w:bookmarkEnd w:id="8490"/>
    <w:bookmarkStart w:name="z8956" w:id="8491"/>
    <w:p>
      <w:pPr>
        <w:spacing w:after="0"/>
        <w:ind w:left="0"/>
        <w:jc w:val="left"/>
      </w:pPr>
      <w:r>
        <w:rPr>
          <w:rFonts w:ascii="Times New Roman"/>
          <w:b/>
          <w:i w:val="false"/>
          <w:color w:val="000000"/>
        </w:rPr>
        <w:t xml:space="preserve"> 38. Хабарламалар</w:t>
      </w:r>
    </w:p>
    <w:bookmarkEnd w:id="8491"/>
    <w:bookmarkStart w:name="z8957" w:id="8492"/>
    <w:p>
      <w:pPr>
        <w:spacing w:after="0"/>
        <w:ind w:left="0"/>
        <w:jc w:val="both"/>
      </w:pPr>
      <w:r>
        <w:rPr>
          <w:rFonts w:ascii="Times New Roman"/>
          <w:b w:val="false"/>
          <w:i w:val="false"/>
          <w:color w:val="000000"/>
          <w:sz w:val="28"/>
        </w:rPr>
        <w:t>
      262. Үлгілік шарт шеңберіндегі барлық хабарламалар мемлекеттік және/немесе орыс тілінде жазбаша нысанда жасалуға тиіс.</w:t>
      </w:r>
    </w:p>
    <w:bookmarkEnd w:id="8492"/>
    <w:bookmarkStart w:name="z8958" w:id="8493"/>
    <w:p>
      <w:pPr>
        <w:spacing w:after="0"/>
        <w:ind w:left="0"/>
        <w:jc w:val="both"/>
      </w:pPr>
      <w:r>
        <w:rPr>
          <w:rFonts w:ascii="Times New Roman"/>
          <w:b w:val="false"/>
          <w:i w:val="false"/>
          <w:color w:val="000000"/>
          <w:sz w:val="28"/>
        </w:rPr>
        <w:t>
      263. Кез келген хабарламаны, егер ол кіріс корреспонденция ретінде тіркелген болса, Тарап алған болып есептеледі.</w:t>
      </w:r>
    </w:p>
    <w:bookmarkEnd w:id="8493"/>
    <w:bookmarkStart w:name="z8959" w:id="8494"/>
    <w:p>
      <w:pPr>
        <w:spacing w:after="0"/>
        <w:ind w:left="0"/>
        <w:jc w:val="both"/>
      </w:pPr>
      <w:r>
        <w:rPr>
          <w:rFonts w:ascii="Times New Roman"/>
          <w:b w:val="false"/>
          <w:i w:val="false"/>
          <w:color w:val="000000"/>
          <w:sz w:val="28"/>
        </w:rPr>
        <w:t>
      264. Үлгілік шарттың ережелеріне сәйкес Мемлекеттік әріптес Жекеше әріптеске жолдаған кез келген хабарлама немесе хабарландыру Жекеше әріптеске және/немесе Жекеше әріптестің өкіліне жолдануға тиіс.</w:t>
      </w:r>
    </w:p>
    <w:bookmarkEnd w:id="8494"/>
    <w:bookmarkStart w:name="z8960" w:id="8495"/>
    <w:p>
      <w:pPr>
        <w:spacing w:after="0"/>
        <w:ind w:left="0"/>
        <w:jc w:val="both"/>
      </w:pPr>
      <w:r>
        <w:rPr>
          <w:rFonts w:ascii="Times New Roman"/>
          <w:b w:val="false"/>
          <w:i w:val="false"/>
          <w:color w:val="000000"/>
          <w:sz w:val="28"/>
        </w:rPr>
        <w:t>
      265. Үлгілік шарттың ережелеріне сәйкес Жекеше әріптес Мемлекеттік әріптеске жолдаған кез келген хабарлама немесе хабарландыру Мемлекеттік әріптеске және/немесе Мемлекеттік әріптестің өкіліне жолдануға тиіс.</w:t>
      </w:r>
    </w:p>
    <w:bookmarkEnd w:id="8495"/>
    <w:bookmarkStart w:name="z8961" w:id="8496"/>
    <w:p>
      <w:pPr>
        <w:spacing w:after="0"/>
        <w:ind w:left="0"/>
        <w:jc w:val="both"/>
      </w:pPr>
      <w:r>
        <w:rPr>
          <w:rFonts w:ascii="Times New Roman"/>
          <w:b w:val="false"/>
          <w:i w:val="false"/>
          <w:color w:val="000000"/>
          <w:sz w:val="28"/>
        </w:rPr>
        <w:t>
      266. Мемлекеттік әріптес және Мемлекеттік әріптестің өкілі Үлгілік шартқа сәйкес Жекеше әріптес өкілінің кез келген әрекетін Жекеше әріптес тікелей мақұлдаған әрекет ретінде қарауға құқылы.</w:t>
      </w:r>
    </w:p>
    <w:bookmarkEnd w:id="8496"/>
    <w:bookmarkStart w:name="z8962" w:id="8497"/>
    <w:p>
      <w:pPr>
        <w:spacing w:after="0"/>
        <w:ind w:left="0"/>
        <w:jc w:val="both"/>
      </w:pPr>
      <w:r>
        <w:rPr>
          <w:rFonts w:ascii="Times New Roman"/>
          <w:b w:val="false"/>
          <w:i w:val="false"/>
          <w:color w:val="000000"/>
          <w:sz w:val="28"/>
        </w:rPr>
        <w:t>
      267. Жекеше әріптес және Жекеше әріптестің өкілі Үлгілік шартқа сәйкесМемлекеттік әріптес өкілінің кез келген әрекетін Мемлекеттік әріптес тікелей мақұлдаған әрекет ретінде қарауға құқылы.</w:t>
      </w:r>
    </w:p>
    <w:bookmarkEnd w:id="8497"/>
    <w:bookmarkStart w:name="z8963" w:id="8498"/>
    <w:p>
      <w:pPr>
        <w:spacing w:after="0"/>
        <w:ind w:left="0"/>
        <w:jc w:val="left"/>
      </w:pPr>
      <w:r>
        <w:rPr>
          <w:rFonts w:ascii="Times New Roman"/>
          <w:b/>
          <w:i w:val="false"/>
          <w:color w:val="000000"/>
        </w:rPr>
        <w:t xml:space="preserve"> 39. Қорытынды ережелер</w:t>
      </w:r>
    </w:p>
    <w:bookmarkEnd w:id="8498"/>
    <w:bookmarkStart w:name="z8964" w:id="8499"/>
    <w:p>
      <w:pPr>
        <w:spacing w:after="0"/>
        <w:ind w:left="0"/>
        <w:jc w:val="both"/>
      </w:pPr>
      <w:r>
        <w:rPr>
          <w:rFonts w:ascii="Times New Roman"/>
          <w:b w:val="false"/>
          <w:i w:val="false"/>
          <w:color w:val="000000"/>
          <w:sz w:val="28"/>
        </w:rPr>
        <w:t>
      268. Үлгілік шартқа барлық қосымшалар мен толықтыруларға Тараптардың уәкілетті өкілдері қол қоюлары тиіс.</w:t>
      </w:r>
    </w:p>
    <w:bookmarkEnd w:id="8499"/>
    <w:bookmarkStart w:name="z8965" w:id="8500"/>
    <w:p>
      <w:pPr>
        <w:spacing w:after="0"/>
        <w:ind w:left="0"/>
        <w:jc w:val="both"/>
      </w:pPr>
      <w:r>
        <w:rPr>
          <w:rFonts w:ascii="Times New Roman"/>
          <w:b w:val="false"/>
          <w:i w:val="false"/>
          <w:color w:val="000000"/>
          <w:sz w:val="28"/>
        </w:rPr>
        <w:t>
      269. Үлгілік шарт бойынша кез келген хат алмасу мынадай мекен-жайлар бойынша жіберіледі:</w:t>
      </w:r>
    </w:p>
    <w:bookmarkEnd w:id="8500"/>
    <w:bookmarkStart w:name="z8966" w:id="8501"/>
    <w:p>
      <w:pPr>
        <w:spacing w:after="0"/>
        <w:ind w:left="0"/>
        <w:jc w:val="both"/>
      </w:pPr>
      <w:r>
        <w:rPr>
          <w:rFonts w:ascii="Times New Roman"/>
          <w:b w:val="false"/>
          <w:i w:val="false"/>
          <w:color w:val="000000"/>
          <w:sz w:val="28"/>
        </w:rPr>
        <w:t>
      Мемлекеттік әріптес: __________;</w:t>
      </w:r>
    </w:p>
    <w:bookmarkEnd w:id="8501"/>
    <w:bookmarkStart w:name="z8967" w:id="8502"/>
    <w:p>
      <w:pPr>
        <w:spacing w:after="0"/>
        <w:ind w:left="0"/>
        <w:jc w:val="both"/>
      </w:pPr>
      <w:r>
        <w:rPr>
          <w:rFonts w:ascii="Times New Roman"/>
          <w:b w:val="false"/>
          <w:i w:val="false"/>
          <w:color w:val="000000"/>
          <w:sz w:val="28"/>
        </w:rPr>
        <w:t>
      Жекеше әріптес: _________.</w:t>
      </w:r>
    </w:p>
    <w:bookmarkEnd w:id="8502"/>
    <w:bookmarkStart w:name="z8968" w:id="8503"/>
    <w:p>
      <w:pPr>
        <w:spacing w:after="0"/>
        <w:ind w:left="0"/>
        <w:jc w:val="both"/>
      </w:pPr>
      <w:r>
        <w:rPr>
          <w:rFonts w:ascii="Times New Roman"/>
          <w:b w:val="false"/>
          <w:i w:val="false"/>
          <w:color w:val="000000"/>
          <w:sz w:val="28"/>
        </w:rPr>
        <w:t>
      Тараптардың Үлгілік шарттың талаптарын өзгертетін Үлгілік шарт бойынша хат алмасуының заңды күші болмайды.</w:t>
      </w:r>
    </w:p>
    <w:bookmarkEnd w:id="8503"/>
    <w:bookmarkStart w:name="z8969" w:id="8504"/>
    <w:p>
      <w:pPr>
        <w:spacing w:after="0"/>
        <w:ind w:left="0"/>
        <w:jc w:val="both"/>
      </w:pPr>
      <w:r>
        <w:rPr>
          <w:rFonts w:ascii="Times New Roman"/>
          <w:b w:val="false"/>
          <w:i w:val="false"/>
          <w:color w:val="000000"/>
          <w:sz w:val="28"/>
        </w:rPr>
        <w:t>
      270.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ресімдеуді талап еткен жағдайларды қоспағанда, барлық құқықтар мен міндеттер тиісті құқықтық мирасқорларға ауысады. Бұл ретте Тараптар құқықтық мәртебесінің, орналасқан орны мен өзге де деректемелерінің өзгеруі туралы бірін-бірі жазбаша нысанда күнтізбелік ___ (жазбаша түрде көрсету) күн ішінде хабардар етуге міндетті.</w:t>
      </w:r>
    </w:p>
    <w:bookmarkEnd w:id="8504"/>
    <w:bookmarkStart w:name="z8970" w:id="8505"/>
    <w:p>
      <w:pPr>
        <w:spacing w:after="0"/>
        <w:ind w:left="0"/>
        <w:jc w:val="both"/>
      </w:pPr>
      <w:r>
        <w:rPr>
          <w:rFonts w:ascii="Times New Roman"/>
          <w:b w:val="false"/>
          <w:i w:val="false"/>
          <w:color w:val="000000"/>
          <w:sz w:val="28"/>
        </w:rPr>
        <w:t>
      271. Шарт Тараптар арасындағы толық келісім болып табылады және ол Шарт нысанасына қандай да бір қатысы бар бұрын болған барлық ауызша немесе жазбаша, айтылған немесе топшыланған уағдаластықтарды, өтініштерді немесе келісімдерді алмастырады.</w:t>
      </w:r>
    </w:p>
    <w:bookmarkEnd w:id="8505"/>
    <w:bookmarkStart w:name="z8971" w:id="8506"/>
    <w:p>
      <w:pPr>
        <w:spacing w:after="0"/>
        <w:ind w:left="0"/>
        <w:jc w:val="both"/>
      </w:pPr>
      <w:r>
        <w:rPr>
          <w:rFonts w:ascii="Times New Roman"/>
          <w:b w:val="false"/>
          <w:i w:val="false"/>
          <w:color w:val="000000"/>
          <w:sz w:val="28"/>
        </w:rPr>
        <w:t>
      272. Тараптардың ешқайсысы да Үлгілік шартта баяндалмаған қандай да бір ауызша немесе жазбаша, айтылған немесе топшыланған уағдаластықтармен, өтініштермен немесе келісімдермен байланысты немесе оларға қатысты жауапты болуға міндетті болмауға тиіс.</w:t>
      </w:r>
    </w:p>
    <w:bookmarkEnd w:id="8506"/>
    <w:bookmarkStart w:name="z8972" w:id="8507"/>
    <w:p>
      <w:pPr>
        <w:spacing w:after="0"/>
        <w:ind w:left="0"/>
        <w:jc w:val="both"/>
      </w:pPr>
      <w:r>
        <w:rPr>
          <w:rFonts w:ascii="Times New Roman"/>
          <w:b w:val="false"/>
          <w:i w:val="false"/>
          <w:color w:val="000000"/>
          <w:sz w:val="28"/>
        </w:rPr>
        <w:t>
      273. Сондай-ақ Тараптардың әрқайсысы осы Шарт жасалған кезде ол Үлгілік шартта баяндалмаған қандай да бір ауызша немесе жазбаша, айтылған немесе топшыланған уағдаластықтарға, өтініштерге немесе келісімдерге ешқандай сүйенбегендігін және қандай да бір түрде сүйенбейтіндігін мойындайды және онымен келіседі.</w:t>
      </w:r>
    </w:p>
    <w:bookmarkEnd w:id="8507"/>
    <w:bookmarkStart w:name="z8973" w:id="8508"/>
    <w:p>
      <w:pPr>
        <w:spacing w:after="0"/>
        <w:ind w:left="0"/>
        <w:jc w:val="both"/>
      </w:pPr>
      <w:r>
        <w:rPr>
          <w:rFonts w:ascii="Times New Roman"/>
          <w:b w:val="false"/>
          <w:i w:val="false"/>
          <w:color w:val="000000"/>
          <w:sz w:val="28"/>
        </w:rPr>
        <w:t>
      274. Үлгілік шарт бойынша Тараптарды құқықтық қорғаудың құқықтары мен құралдары қолданылатын құқықпен көзделген құқықтық қорғаудың қандай да бір құқықтары мен құралдарына қосымша, бірақ оларды алмастырмайтын құқықтар мен құралдар болады.</w:t>
      </w:r>
    </w:p>
    <w:bookmarkEnd w:id="8508"/>
    <w:bookmarkStart w:name="z8974" w:id="8509"/>
    <w:p>
      <w:pPr>
        <w:spacing w:after="0"/>
        <w:ind w:left="0"/>
        <w:jc w:val="both"/>
      </w:pPr>
      <w:r>
        <w:rPr>
          <w:rFonts w:ascii="Times New Roman"/>
          <w:b w:val="false"/>
          <w:i w:val="false"/>
          <w:color w:val="000000"/>
          <w:sz w:val="28"/>
        </w:rPr>
        <w:t>
      275. Үлгілік шартқа және заңнамаға сәйкес ресімделетін барлық актілер міндетті түрде төрт түпнұсқалық данада, әр Тарап үшін мемлекеттік және/немесе орыс тілдерінде екі данадан жасалуға тиіс.</w:t>
      </w:r>
    </w:p>
    <w:bookmarkEnd w:id="8509"/>
    <w:bookmarkStart w:name="z8975" w:id="8510"/>
    <w:p>
      <w:pPr>
        <w:spacing w:after="0"/>
        <w:ind w:left="0"/>
        <w:jc w:val="both"/>
      </w:pPr>
      <w:r>
        <w:rPr>
          <w:rFonts w:ascii="Times New Roman"/>
          <w:b w:val="false"/>
          <w:i w:val="false"/>
          <w:color w:val="000000"/>
          <w:sz w:val="28"/>
        </w:rPr>
        <w:t xml:space="preserve">
      276. Үлгілік шарттың барлық қосымшалары және оған қосымша келісімдер Үлгілік шарттың қолданылу мерзімі кезеңінде заңды күшке ие және оларға Тараптардың уәкілетті өкілдері қол қоюлары тиіс. </w:t>
      </w:r>
    </w:p>
    <w:bookmarkEnd w:id="8510"/>
    <w:bookmarkStart w:name="z8976" w:id="8511"/>
    <w:p>
      <w:pPr>
        <w:spacing w:after="0"/>
        <w:ind w:left="0"/>
        <w:jc w:val="left"/>
      </w:pPr>
      <w:r>
        <w:rPr>
          <w:rFonts w:ascii="Times New Roman"/>
          <w:b/>
          <w:i w:val="false"/>
          <w:color w:val="000000"/>
        </w:rPr>
        <w:t xml:space="preserve"> 40. Тараптардың мекен жайлары мен банктік деректемелері:</w:t>
      </w:r>
    </w:p>
    <w:bookmarkEnd w:id="8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979" w:id="8512"/>
    <w:p>
      <w:pPr>
        <w:spacing w:after="0"/>
        <w:ind w:left="0"/>
        <w:jc w:val="left"/>
      </w:pPr>
      <w:r>
        <w:rPr>
          <w:rFonts w:ascii="Times New Roman"/>
          <w:b/>
          <w:i w:val="false"/>
          <w:color w:val="000000"/>
        </w:rPr>
        <w:t xml:space="preserve"> МЖӘ объектісі</w:t>
      </w:r>
    </w:p>
    <w:bookmarkEnd w:id="8512"/>
    <w:bookmarkStart w:name="z8980" w:id="8513"/>
    <w:p>
      <w:pPr>
        <w:spacing w:after="0"/>
        <w:ind w:left="0"/>
        <w:jc w:val="both"/>
      </w:pPr>
      <w:r>
        <w:rPr>
          <w:rFonts w:ascii="Times New Roman"/>
          <w:b w:val="false"/>
          <w:i w:val="false"/>
          <w:color w:val="000000"/>
          <w:sz w:val="28"/>
        </w:rPr>
        <w:t>
      МЖӘ объектісі __________ (елді мекеннің атауын тиісті қосымшасымен көрсету) автовокзал болып табылады.</w:t>
      </w:r>
    </w:p>
    <w:bookmarkEnd w:id="8513"/>
    <w:bookmarkStart w:name="z8981" w:id="8514"/>
    <w:p>
      <w:pPr>
        <w:spacing w:after="0"/>
        <w:ind w:left="0"/>
        <w:jc w:val="both"/>
      </w:pPr>
      <w:r>
        <w:rPr>
          <w:rFonts w:ascii="Times New Roman"/>
          <w:b w:val="false"/>
          <w:i w:val="false"/>
          <w:color w:val="000000"/>
          <w:sz w:val="28"/>
        </w:rPr>
        <w:t>
      Автовокзал салуға арналған алаң __________ (тиісті саланың нормативтік-құқықтық актілерін және/немесе нормативтік-техникалық құжаттаманы көрсету) талаптарына сәйкес іргелес жатқан аумақпен байланыстыра отырып таңдалды.</w:t>
      </w:r>
    </w:p>
    <w:bookmarkEnd w:id="8514"/>
    <w:bookmarkStart w:name="z8982" w:id="8515"/>
    <w:p>
      <w:pPr>
        <w:spacing w:after="0"/>
        <w:ind w:left="0"/>
        <w:jc w:val="both"/>
      </w:pPr>
      <w:r>
        <w:rPr>
          <w:rFonts w:ascii="Times New Roman"/>
          <w:b w:val="false"/>
          <w:i w:val="false"/>
          <w:color w:val="000000"/>
          <w:sz w:val="28"/>
        </w:rPr>
        <w:t>
      Тәуліктегі жолаушылар легі – ___ адам.</w:t>
      </w:r>
    </w:p>
    <w:bookmarkEnd w:id="8515"/>
    <w:bookmarkStart w:name="z10628" w:id="8516"/>
    <w:p>
      <w:pPr>
        <w:spacing w:after="0"/>
        <w:ind w:left="0"/>
        <w:jc w:val="left"/>
      </w:pPr>
      <w:r>
        <w:rPr>
          <w:rFonts w:ascii="Times New Roman"/>
          <w:b/>
          <w:i w:val="false"/>
          <w:color w:val="000000"/>
        </w:rPr>
        <w:t xml:space="preserve"> 1. Негізгі техникалық-экономикалық көрсеткіштер</w:t>
      </w:r>
    </w:p>
    <w:bookmarkEnd w:id="85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легі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(жылыту, желдету, ыстық сумен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 (байланыс қызметтері және басқалары)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629" w:id="8517"/>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bookmarkEnd w:id="8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83" w:id="8518"/>
    <w:p>
      <w:pPr>
        <w:spacing w:after="0"/>
        <w:ind w:left="0"/>
        <w:jc w:val="left"/>
      </w:pPr>
      <w:r>
        <w:rPr>
          <w:rFonts w:ascii="Times New Roman"/>
          <w:b/>
          <w:i w:val="false"/>
          <w:color w:val="000000"/>
        </w:rPr>
        <w:t xml:space="preserve"> Тараптардың қолдары</w:t>
      </w:r>
    </w:p>
    <w:bookmarkEnd w:id="8518"/>
    <w:bookmarkStart w:name="z8984" w:id="8519"/>
    <w:p>
      <w:pPr>
        <w:spacing w:after="0"/>
        <w:ind w:left="0"/>
        <w:jc w:val="both"/>
      </w:pPr>
      <w:r>
        <w:rPr>
          <w:rFonts w:ascii="Times New Roman"/>
          <w:b w:val="false"/>
          <w:i w:val="false"/>
          <w:color w:val="000000"/>
          <w:sz w:val="28"/>
        </w:rPr>
        <w:t>
      ______________________________             ____________________________</w:t>
      </w:r>
    </w:p>
    <w:bookmarkEnd w:id="8519"/>
    <w:bookmarkStart w:name="z8985" w:id="852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5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30" w:id="8521"/>
    <w:p>
      <w:pPr>
        <w:spacing w:after="0"/>
        <w:ind w:left="0"/>
        <w:jc w:val="left"/>
      </w:pPr>
      <w:r>
        <w:rPr>
          <w:rFonts w:ascii="Times New Roman"/>
          <w:b/>
          <w:i w:val="false"/>
          <w:color w:val="000000"/>
        </w:rPr>
        <w:t xml:space="preserve"> МЖӘ жобасын жүзеге асыру кестесі</w:t>
      </w:r>
    </w:p>
    <w:bookmarkEnd w:id="85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кезінен бастап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берген кезден бастап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қолданылу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8988" w:id="8522"/>
    <w:p>
      <w:pPr>
        <w:spacing w:after="0"/>
        <w:ind w:left="0"/>
        <w:jc w:val="left"/>
      </w:pPr>
      <w:r>
        <w:rPr>
          <w:rFonts w:ascii="Times New Roman"/>
          <w:b/>
          <w:i w:val="false"/>
          <w:color w:val="000000"/>
        </w:rPr>
        <w:t xml:space="preserve"> Тараптардың қолдары</w:t>
      </w:r>
    </w:p>
    <w:bookmarkEnd w:id="8522"/>
    <w:bookmarkStart w:name="z8989" w:id="8523"/>
    <w:p>
      <w:pPr>
        <w:spacing w:after="0"/>
        <w:ind w:left="0"/>
        <w:jc w:val="both"/>
      </w:pPr>
      <w:r>
        <w:rPr>
          <w:rFonts w:ascii="Times New Roman"/>
          <w:b w:val="false"/>
          <w:i w:val="false"/>
          <w:color w:val="000000"/>
          <w:sz w:val="28"/>
        </w:rPr>
        <w:t>
      ______________________________             ____________________________</w:t>
      </w:r>
    </w:p>
    <w:bookmarkEnd w:id="8523"/>
    <w:bookmarkStart w:name="z8990" w:id="852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5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993" w:id="8525"/>
    <w:p>
      <w:pPr>
        <w:spacing w:after="0"/>
        <w:ind w:left="0"/>
        <w:jc w:val="left"/>
      </w:pPr>
      <w:r>
        <w:rPr>
          <w:rFonts w:ascii="Times New Roman"/>
          <w:b/>
          <w:i w:val="false"/>
          <w:color w:val="000000"/>
        </w:rPr>
        <w:t xml:space="preserve"> Қаржы-экономикалық жоспар</w:t>
      </w:r>
    </w:p>
    <w:bookmarkEnd w:id="8525"/>
    <w:bookmarkStart w:name="z8994" w:id="8526"/>
    <w:p>
      <w:pPr>
        <w:spacing w:after="0"/>
        <w:ind w:left="0"/>
        <w:jc w:val="both"/>
      </w:pPr>
      <w:r>
        <w:rPr>
          <w:rFonts w:ascii="Times New Roman"/>
          <w:b w:val="false"/>
          <w:i w:val="false"/>
          <w:color w:val="000000"/>
          <w:sz w:val="28"/>
        </w:rPr>
        <w:t xml:space="preserve">
      Автовокзал қызметкерлерінің штат саны __ бірлікті құрайды. </w:t>
      </w:r>
    </w:p>
    <w:bookmarkEnd w:id="8526"/>
    <w:bookmarkStart w:name="z10631" w:id="8527"/>
    <w:p>
      <w:pPr>
        <w:spacing w:after="0"/>
        <w:ind w:left="0"/>
        <w:jc w:val="left"/>
      </w:pPr>
      <w:r>
        <w:rPr>
          <w:rFonts w:ascii="Times New Roman"/>
          <w:b/>
          <w:i w:val="false"/>
          <w:color w:val="000000"/>
        </w:rPr>
        <w:t xml:space="preserve"> 1. МЖӘ жобасы бойынша штаттық бірліктер</w:t>
      </w:r>
    </w:p>
    <w:bookmarkEnd w:id="85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басқару персоналы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Директордың шаруашылық жөніндегі орынбасары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Директордың қаржы жөніндегі орынбасары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бухгалтер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жөніндегі бухгалтер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инженер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Заңгер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диспетчер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Отырғызу орындарының операторы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Билет кассаларының әкімшісі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кассир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Кассир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 бойынша кезекші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Ақпараттандырушы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Инкассатор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 бойынша кезекші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камерасы бойынша кезекші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бөлімінің меңгерушісі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бөлімінің бастығы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пункт фельдшері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Үй-жайларды жинаушы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Электрик-байланысшы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Слесарь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w:t>
            </w:r>
          </w:p>
        </w:tc>
      </w:tr>
    </w:tbl>
    <w:bookmarkStart w:name="z10632" w:id="8528"/>
    <w:p>
      <w:pPr>
        <w:spacing w:after="0"/>
        <w:ind w:left="0"/>
        <w:jc w:val="left"/>
      </w:pPr>
      <w:r>
        <w:rPr>
          <w:rFonts w:ascii="Times New Roman"/>
          <w:b/>
          <w:i w:val="false"/>
          <w:color w:val="000000"/>
        </w:rPr>
        <w:t xml:space="preserve"> 2. МЖӘ жобасын іске асырудың қаржы-экономикалық көрсеткіштері</w:t>
      </w:r>
    </w:p>
    <w:bookmarkEnd w:id="8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бағаларының жинағына, тиісті саладағы жобалау жұмыстары бағаларының жинағына, Жобалау және құрылыс салу жөніндегі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саланың нормативтеріне сәйкес қажетті сараптамаларды жүргізу (ведомстводан тыс кешенді сараптама, техникалық қадағалау, авторлық қадағалау және басқалары);</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жұмыстары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шығыстары Қазақстан Республикасы Ұлттық Банкінің берілген кредиттер бойынша (орташа өлшенген) сыйақы мөлшерлемелері статистикасының деректері негізінде айқындалады (http://www.nationalbank.kz), шетел капиталы тартылған кезде - сыйақыларды төлеу бойынша шығыстар LIBOR мөлшерлемесі және 3% мөлшеріндегі маржа ескеріле отырып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кезеңіндегі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мақұлданған тиісті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 облигациялар айналымының бүкіл мерзімі бойында қолданылатын белгіленген маржа ретінде айқындалады;</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мақұлданған тиісті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 көрсетілетін қызметтерінің орташа тарифтері ретінде айқындалатын қарыздарды тарту бойынша басқа да шығыстар.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қызметтері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көрсетілетін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құруға арналған жоғарыда көрсетілген барлық шығыстар сомасының 1 % аспайтын көлемдегі МЖӘ объектісін құрумен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995" w:id="8529"/>
    <w:p>
      <w:pPr>
        <w:spacing w:after="0"/>
        <w:ind w:left="0"/>
        <w:jc w:val="both"/>
      </w:pPr>
      <w:r>
        <w:rPr>
          <w:rFonts w:ascii="Times New Roman"/>
          <w:b w:val="false"/>
          <w:i w:val="false"/>
          <w:color w:val="000000"/>
          <w:sz w:val="28"/>
        </w:rPr>
        <w:t>
      * барлық шығыстар МЖӘ объектісін құру (құрылысын салу) кезеңіне қабылданады</w:t>
      </w:r>
    </w:p>
    <w:bookmarkEnd w:id="8529"/>
    <w:bookmarkStart w:name="z8996" w:id="8530"/>
    <w:p>
      <w:pPr>
        <w:spacing w:after="0"/>
        <w:ind w:left="0"/>
        <w:jc w:val="both"/>
      </w:pPr>
      <w:r>
        <w:rPr>
          <w:rFonts w:ascii="Times New Roman"/>
          <w:b w:val="false"/>
          <w:i w:val="false"/>
          <w:color w:val="000000"/>
          <w:sz w:val="28"/>
        </w:rPr>
        <w:t xml:space="preserve">
      Ескерту: </w:t>
      </w:r>
    </w:p>
    <w:bookmarkEnd w:id="8530"/>
    <w:bookmarkStart w:name="z8997" w:id="8531"/>
    <w:p>
      <w:pPr>
        <w:spacing w:after="0"/>
        <w:ind w:left="0"/>
        <w:jc w:val="both"/>
      </w:pPr>
      <w:r>
        <w:rPr>
          <w:rFonts w:ascii="Times New Roman"/>
          <w:b w:val="false"/>
          <w:i w:val="false"/>
          <w:color w:val="000000"/>
          <w:sz w:val="28"/>
        </w:rPr>
        <w:t>
      Автовокзалдың толуы 100%-ды құрайды;</w:t>
      </w:r>
    </w:p>
    <w:bookmarkEnd w:id="8531"/>
    <w:bookmarkStart w:name="z8998" w:id="8532"/>
    <w:p>
      <w:pPr>
        <w:spacing w:after="0"/>
        <w:ind w:left="0"/>
        <w:jc w:val="left"/>
      </w:pPr>
      <w:r>
        <w:rPr>
          <w:rFonts w:ascii="Times New Roman"/>
          <w:b/>
          <w:i w:val="false"/>
          <w:color w:val="000000"/>
        </w:rPr>
        <w:t xml:space="preserve"> Тараптардың қолдары</w:t>
      </w:r>
    </w:p>
    <w:bookmarkEnd w:id="8532"/>
    <w:bookmarkStart w:name="z8999" w:id="8533"/>
    <w:p>
      <w:pPr>
        <w:spacing w:after="0"/>
        <w:ind w:left="0"/>
        <w:jc w:val="both"/>
      </w:pPr>
      <w:r>
        <w:rPr>
          <w:rFonts w:ascii="Times New Roman"/>
          <w:b w:val="false"/>
          <w:i w:val="false"/>
          <w:color w:val="000000"/>
          <w:sz w:val="28"/>
        </w:rPr>
        <w:t>
      ______________________________             ____________________________</w:t>
      </w:r>
    </w:p>
    <w:bookmarkEnd w:id="8533"/>
    <w:bookmarkStart w:name="z9000" w:id="853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5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003" w:id="8535"/>
    <w:p>
      <w:pPr>
        <w:spacing w:after="0"/>
        <w:ind w:left="0"/>
        <w:jc w:val="left"/>
      </w:pPr>
      <w:r>
        <w:rPr>
          <w:rFonts w:ascii="Times New Roman"/>
          <w:b/>
          <w:i w:val="false"/>
          <w:color w:val="000000"/>
        </w:rPr>
        <w:t xml:space="preserve"> Алғашқы кепілдік</w:t>
      </w:r>
    </w:p>
    <w:bookmarkEnd w:id="8535"/>
    <w:bookmarkStart w:name="z9004" w:id="8536"/>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w:t>
      </w:r>
      <w:r>
        <w:rPr>
          <w:rFonts w:ascii="Times New Roman"/>
          <w:b w:val="false"/>
          <w:i w:val="false"/>
          <w:color w:val="000000"/>
          <w:sz w:val="28"/>
        </w:rPr>
        <w:t>                              20__ ж. "___" _____________</w:t>
      </w:r>
    </w:p>
    <w:bookmarkEnd w:id="8536"/>
    <w:bookmarkStart w:name="z9005" w:id="8537"/>
    <w:p>
      <w:pPr>
        <w:spacing w:after="0"/>
        <w:ind w:left="0"/>
        <w:jc w:val="both"/>
      </w:pPr>
      <w:r>
        <w:rPr>
          <w:rFonts w:ascii="Times New Roman"/>
          <w:b w:val="false"/>
          <w:i w:val="false"/>
          <w:color w:val="000000"/>
          <w:sz w:val="28"/>
        </w:rPr>
        <w:t xml:space="preserve">
      (елді мекеннің атауын және орналасқан жерін көрсету)      </w:t>
      </w:r>
    </w:p>
    <w:bookmarkEnd w:id="8537"/>
    <w:bookmarkStart w:name="z9006" w:id="8538"/>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Кепілгер:</w:t>
      </w:r>
      <w:r>
        <w:rPr>
          <w:rFonts w:ascii="Times New Roman"/>
          <w:b w:val="false"/>
          <w:i w:val="false"/>
          <w:color w:val="000000"/>
          <w:sz w:val="28"/>
        </w:rPr>
        <w:t xml:space="preserve"> (ұйымды көрсету) __________ атынан __________ негізінде әрекет ететін __________, заңды мекен-жайы: __________, банктік деректемелері: ___________,</w:t>
      </w:r>
    </w:p>
    <w:bookmarkEnd w:id="8538"/>
    <w:bookmarkStart w:name="z9007" w:id="8539"/>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(атауын көрсету) __________ атынан __________ негізінде әрекет ететін __________, заңды мекен-жайы: __________, банктік деректемелері: ___________,      </w:t>
      </w:r>
    </w:p>
    <w:bookmarkEnd w:id="8539"/>
    <w:bookmarkStart w:name="z9008" w:id="8540"/>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xml:space="preserve"> "__________________" мемлекеттік мекемесі атынан __________ негізінде әрекет ететін __________, заңды мекен-жайы: __________, банктік деректемелері: ___________</w:t>
      </w:r>
    </w:p>
    <w:bookmarkEnd w:id="8540"/>
    <w:bookmarkStart w:name="z9009" w:id="8541"/>
    <w:p>
      <w:pPr>
        <w:spacing w:after="0"/>
        <w:ind w:left="0"/>
        <w:jc w:val="both"/>
      </w:pPr>
      <w:r>
        <w:rPr>
          <w:rFonts w:ascii="Times New Roman"/>
          <w:b w:val="false"/>
          <w:i w:val="false"/>
          <w:color w:val="000000"/>
          <w:sz w:val="28"/>
        </w:rPr>
        <w:t>
      Мыналарды:</w:t>
      </w:r>
    </w:p>
    <w:bookmarkEnd w:id="8541"/>
    <w:bookmarkStart w:name="z9010" w:id="8542"/>
    <w:p>
      <w:pPr>
        <w:spacing w:after="0"/>
        <w:ind w:left="0"/>
        <w:jc w:val="both"/>
      </w:pPr>
      <w:r>
        <w:rPr>
          <w:rFonts w:ascii="Times New Roman"/>
          <w:b w:val="false"/>
          <w:i w:val="false"/>
          <w:color w:val="000000"/>
          <w:sz w:val="28"/>
        </w:rPr>
        <w:t>
      Мемлекеттік әріптес пен Жекеше әріптес арасында барлық өзгерістер мен толықтыруларды ескере отырып __________ (жазбаша түрде көрсету) теңге сомасына 20__ жылғы "___" _______ дейінгі мерзімге жасалған "__________ (елді мекеннің атауын және орналасқан жерін көрсету) автовокзал салу және пайдалану" жобасы бойынша 20__ жылғы "___" _______ № _____ Үлгілік шартты (бұдан әрі – Үлгілік шарт);</w:t>
      </w:r>
    </w:p>
    <w:bookmarkEnd w:id="8542"/>
    <w:bookmarkStart w:name="z9011" w:id="8543"/>
    <w:p>
      <w:pPr>
        <w:spacing w:after="0"/>
        <w:ind w:left="0"/>
        <w:jc w:val="both"/>
      </w:pPr>
      <w:r>
        <w:rPr>
          <w:rFonts w:ascii="Times New Roman"/>
          <w:b w:val="false"/>
          <w:i w:val="false"/>
          <w:color w:val="000000"/>
          <w:sz w:val="28"/>
        </w:rPr>
        <w:t xml:space="preserve">
      Кепілгер мен Жекеше әріптес арасында жасалған Алғашқы кепілдікті беру туралы 20__ жылғы "___" _______ Үлгілік шартты </w:t>
      </w:r>
      <w:r>
        <w:rPr>
          <w:rFonts w:ascii="Times New Roman"/>
          <w:b/>
          <w:i w:val="false"/>
          <w:color w:val="000000"/>
          <w:sz w:val="28"/>
        </w:rPr>
        <w:t>назарға ала отырып:</w:t>
      </w:r>
    </w:p>
    <w:bookmarkEnd w:id="8543"/>
    <w:bookmarkStart w:name="z9012" w:id="8544"/>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Кепілгер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 қойылмайтын міндеттемені қабылдайды.</w:t>
      </w:r>
    </w:p>
    <w:bookmarkEnd w:id="8544"/>
    <w:bookmarkStart w:name="z9013" w:id="8545"/>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Кепілгерге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8545"/>
    <w:bookmarkStart w:name="z9014" w:id="8546"/>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 ақшасыз аударумен жүзеге асырылатын болады.</w:t>
      </w:r>
    </w:p>
    <w:bookmarkEnd w:id="8546"/>
    <w:bookmarkStart w:name="z9015" w:id="8547"/>
    <w:p>
      <w:pPr>
        <w:spacing w:after="0"/>
        <w:ind w:left="0"/>
        <w:jc w:val="both"/>
      </w:pPr>
      <w:r>
        <w:rPr>
          <w:rFonts w:ascii="Times New Roman"/>
          <w:b w:val="false"/>
          <w:i w:val="false"/>
          <w:color w:val="000000"/>
          <w:sz w:val="28"/>
        </w:rPr>
        <w:t>
      4. Алғашқы кепілдік Мемлекеттік әріптестің жазбаша акцепт жүргізген сәтінен бастап күшіне енеді және 20__ жылғы "___" ____ дейін қолданылады және Құрылыс кепілдігін беру күні (немесе қандай күннің ерте келуіне байланысты бұзу күні) аяқталады.</w:t>
      </w:r>
    </w:p>
    <w:bookmarkEnd w:id="8547"/>
    <w:bookmarkStart w:name="z9016" w:id="8548"/>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8548"/>
    <w:bookmarkStart w:name="z9017" w:id="8549"/>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8549"/>
    <w:bookmarkStart w:name="z9018" w:id="8550"/>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8550"/>
    <w:bookmarkStart w:name="z9019" w:id="855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Кепілгердің мөрі </w:t>
      </w:r>
    </w:p>
    <w:bookmarkEnd w:id="8551"/>
    <w:bookmarkStart w:name="z9020" w:id="8552"/>
    <w:p>
      <w:pPr>
        <w:spacing w:after="0"/>
        <w:ind w:left="0"/>
        <w:jc w:val="left"/>
      </w:pPr>
      <w:r>
        <w:rPr>
          <w:rFonts w:ascii="Times New Roman"/>
          <w:b/>
          <w:i w:val="false"/>
          <w:color w:val="000000"/>
        </w:rPr>
        <w:t xml:space="preserve"> Тараптардың қолдары</w:t>
      </w:r>
    </w:p>
    <w:bookmarkEnd w:id="8552"/>
    <w:bookmarkStart w:name="z9021" w:id="8553"/>
    <w:p>
      <w:pPr>
        <w:spacing w:after="0"/>
        <w:ind w:left="0"/>
        <w:jc w:val="both"/>
      </w:pPr>
      <w:r>
        <w:rPr>
          <w:rFonts w:ascii="Times New Roman"/>
          <w:b w:val="false"/>
          <w:i w:val="false"/>
          <w:color w:val="000000"/>
          <w:sz w:val="28"/>
        </w:rPr>
        <w:t>
      ______________________________</w:t>
      </w:r>
    </w:p>
    <w:bookmarkEnd w:id="8553"/>
    <w:bookmarkStart w:name="z9022" w:id="8554"/>
    <w:p>
      <w:pPr>
        <w:spacing w:after="0"/>
        <w:ind w:left="0"/>
        <w:jc w:val="both"/>
      </w:pPr>
      <w:r>
        <w:rPr>
          <w:rFonts w:ascii="Times New Roman"/>
          <w:b w:val="false"/>
          <w:i w:val="false"/>
          <w:color w:val="000000"/>
          <w:sz w:val="28"/>
        </w:rPr>
        <w:t>
                  Кепілгердің атынан</w:t>
      </w:r>
    </w:p>
    <w:bookmarkEnd w:id="8554"/>
    <w:bookmarkStart w:name="z9023" w:id="8555"/>
    <w:p>
      <w:pPr>
        <w:spacing w:after="0"/>
        <w:ind w:left="0"/>
        <w:jc w:val="both"/>
      </w:pPr>
      <w:r>
        <w:rPr>
          <w:rFonts w:ascii="Times New Roman"/>
          <w:b w:val="false"/>
          <w:i w:val="false"/>
          <w:color w:val="000000"/>
          <w:sz w:val="28"/>
        </w:rPr>
        <w:t>
      ______________________________             ____________________________</w:t>
      </w:r>
    </w:p>
    <w:bookmarkEnd w:id="8555"/>
    <w:bookmarkStart w:name="z9024" w:id="855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5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33" w:id="8557"/>
    <w:p>
      <w:pPr>
        <w:spacing w:after="0"/>
        <w:ind w:left="0"/>
        <w:jc w:val="left"/>
      </w:pPr>
      <w:r>
        <w:rPr>
          <w:rFonts w:ascii="Times New Roman"/>
          <w:b/>
          <w:i w:val="false"/>
          <w:color w:val="000000"/>
        </w:rPr>
        <w:t xml:space="preserve"> Жер учаскесі</w:t>
      </w:r>
    </w:p>
    <w:bookmarkEnd w:id="8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27" w:id="8558"/>
    <w:p>
      <w:pPr>
        <w:spacing w:after="0"/>
        <w:ind w:left="0"/>
        <w:jc w:val="left"/>
      </w:pPr>
      <w:r>
        <w:rPr>
          <w:rFonts w:ascii="Times New Roman"/>
          <w:b/>
          <w:i w:val="false"/>
          <w:color w:val="000000"/>
        </w:rPr>
        <w:t xml:space="preserve"> Тараптардың қолдары</w:t>
      </w:r>
    </w:p>
    <w:bookmarkEnd w:id="8558"/>
    <w:bookmarkStart w:name="z9028" w:id="8559"/>
    <w:p>
      <w:pPr>
        <w:spacing w:after="0"/>
        <w:ind w:left="0"/>
        <w:jc w:val="both"/>
      </w:pPr>
      <w:r>
        <w:rPr>
          <w:rFonts w:ascii="Times New Roman"/>
          <w:b w:val="false"/>
          <w:i w:val="false"/>
          <w:color w:val="000000"/>
          <w:sz w:val="28"/>
        </w:rPr>
        <w:t>
      ______________________________             ____________________________</w:t>
      </w:r>
    </w:p>
    <w:bookmarkEnd w:id="8559"/>
    <w:bookmarkStart w:name="z9029" w:id="856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5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34" w:id="8561"/>
    <w:p>
      <w:pPr>
        <w:spacing w:after="0"/>
        <w:ind w:left="0"/>
        <w:jc w:val="left"/>
      </w:pPr>
      <w:r>
        <w:rPr>
          <w:rFonts w:ascii="Times New Roman"/>
          <w:b/>
          <w:i w:val="false"/>
          <w:color w:val="000000"/>
        </w:rPr>
        <w:t xml:space="preserve"> Қаржыландыру көздері</w:t>
      </w:r>
    </w:p>
    <w:bookmarkEnd w:id="8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қаражаты МЖӘ объектісін құру құнынан ___%. </w:t>
            </w:r>
          </w:p>
          <w:p>
            <w:pPr>
              <w:spacing w:after="20"/>
              <w:ind w:left="20"/>
              <w:jc w:val="both"/>
            </w:pPr>
            <w:r>
              <w:rPr>
                <w:rFonts w:ascii="Times New Roman"/>
                <w:b w:val="false"/>
                <w:i w:val="false"/>
                <w:color w:val="000000"/>
                <w:sz w:val="20"/>
              </w:rPr>
              <w:t>
Қарыз қаражаттары – МЖӘ объектісін салу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032" w:id="8562"/>
    <w:p>
      <w:pPr>
        <w:spacing w:after="0"/>
        <w:ind w:left="0"/>
        <w:jc w:val="left"/>
      </w:pPr>
      <w:r>
        <w:rPr>
          <w:rFonts w:ascii="Times New Roman"/>
          <w:b/>
          <w:i w:val="false"/>
          <w:color w:val="000000"/>
        </w:rPr>
        <w:t xml:space="preserve"> Тараптардың қолдары</w:t>
      </w:r>
    </w:p>
    <w:bookmarkEnd w:id="8562"/>
    <w:bookmarkStart w:name="z9033" w:id="8563"/>
    <w:p>
      <w:pPr>
        <w:spacing w:after="0"/>
        <w:ind w:left="0"/>
        <w:jc w:val="both"/>
      </w:pPr>
      <w:r>
        <w:rPr>
          <w:rFonts w:ascii="Times New Roman"/>
          <w:b w:val="false"/>
          <w:i w:val="false"/>
          <w:color w:val="000000"/>
          <w:sz w:val="28"/>
        </w:rPr>
        <w:t>
      ______________________________             ____________________________</w:t>
      </w:r>
    </w:p>
    <w:bookmarkEnd w:id="8563"/>
    <w:bookmarkStart w:name="z9034" w:id="856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5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037" w:id="8565"/>
    <w:p>
      <w:pPr>
        <w:spacing w:after="0"/>
        <w:ind w:left="0"/>
        <w:jc w:val="left"/>
      </w:pPr>
      <w:r>
        <w:rPr>
          <w:rFonts w:ascii="Times New Roman"/>
          <w:b/>
          <w:i w:val="false"/>
          <w:color w:val="000000"/>
        </w:rPr>
        <w:t xml:space="preserve"> МЖӘ жобасын басқарудың институционалдық схемасы</w:t>
      </w:r>
    </w:p>
    <w:bookmarkEnd w:id="8565"/>
    <w:bookmarkStart w:name="z9038" w:id="8566"/>
    <w:p>
      <w:pPr>
        <w:spacing w:after="0"/>
        <w:ind w:left="0"/>
        <w:jc w:val="both"/>
      </w:pPr>
      <w:r>
        <w:rPr>
          <w:rFonts w:ascii="Times New Roman"/>
          <w:b w:val="false"/>
          <w:i w:val="false"/>
          <w:color w:val="000000"/>
          <w:sz w:val="28"/>
        </w:rPr>
        <w:t>
      МЖӘ жобасын іске асыру жоспары мынадай:</w:t>
      </w:r>
    </w:p>
    <w:bookmarkEnd w:id="8566"/>
    <w:bookmarkStart w:name="z9039" w:id="8567"/>
    <w:p>
      <w:pPr>
        <w:spacing w:after="0"/>
        <w:ind w:left="0"/>
        <w:jc w:val="both"/>
      </w:pPr>
      <w:r>
        <w:rPr>
          <w:rFonts w:ascii="Times New Roman"/>
          <w:b w:val="false"/>
          <w:i w:val="false"/>
          <w:color w:val="000000"/>
          <w:sz w:val="28"/>
        </w:rPr>
        <w:t xml:space="preserve">
      1. Инвестициялық кезең; </w:t>
      </w:r>
    </w:p>
    <w:bookmarkEnd w:id="8567"/>
    <w:bookmarkStart w:name="z9040" w:id="8568"/>
    <w:p>
      <w:pPr>
        <w:spacing w:after="0"/>
        <w:ind w:left="0"/>
        <w:jc w:val="both"/>
      </w:pPr>
      <w:r>
        <w:rPr>
          <w:rFonts w:ascii="Times New Roman"/>
          <w:b w:val="false"/>
          <w:i w:val="false"/>
          <w:color w:val="000000"/>
          <w:sz w:val="28"/>
        </w:rPr>
        <w:t>
      2. Инвестициялаудан кейінгі кезең сатыларын қамтиды.</w:t>
      </w:r>
    </w:p>
    <w:bookmarkEnd w:id="8568"/>
    <w:bookmarkStart w:name="z9041" w:id="8569"/>
    <w:p>
      <w:pPr>
        <w:spacing w:after="0"/>
        <w:ind w:left="0"/>
        <w:jc w:val="both"/>
      </w:pPr>
      <w:r>
        <w:rPr>
          <w:rFonts w:ascii="Times New Roman"/>
          <w:b w:val="false"/>
          <w:i w:val="false"/>
          <w:color w:val="000000"/>
          <w:sz w:val="28"/>
        </w:rPr>
        <w:t xml:space="preserve">
      Құрылыс кезеңінде МЖӘ схемасы бойынша жобаны басқару схемасы 1-суретте келтірілген. </w:t>
      </w:r>
    </w:p>
    <w:bookmarkEnd w:id="8569"/>
    <w:bookmarkStart w:name="z9042" w:id="8570"/>
    <w:p>
      <w:pPr>
        <w:spacing w:after="0"/>
        <w:ind w:left="0"/>
        <w:jc w:val="both"/>
      </w:pPr>
      <w:r>
        <w:rPr>
          <w:rFonts w:ascii="Times New Roman"/>
          <w:b w:val="false"/>
          <w:i w:val="false"/>
          <w:color w:val="000000"/>
          <w:sz w:val="28"/>
        </w:rPr>
        <w:t>
      *жобаға қатысқан жағдайда көрсетіледі</w:t>
      </w:r>
    </w:p>
    <w:bookmarkEnd w:id="8570"/>
    <w:bookmarkStart w:name="z9043" w:id="8571"/>
    <w:p>
      <w:pPr>
        <w:spacing w:after="0"/>
        <w:ind w:left="0"/>
        <w:jc w:val="both"/>
      </w:pPr>
      <w:r>
        <w:rPr>
          <w:rFonts w:ascii="Times New Roman"/>
          <w:b w:val="false"/>
          <w:i w:val="false"/>
          <w:color w:val="000000"/>
          <w:sz w:val="28"/>
        </w:rPr>
        <w:t xml:space="preserve">
      </w:t>
      </w:r>
    </w:p>
    <w:bookmarkEnd w:id="8571"/>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44" w:id="8572"/>
    <w:p>
      <w:pPr>
        <w:spacing w:after="0"/>
        <w:ind w:left="0"/>
        <w:jc w:val="both"/>
      </w:pPr>
      <w:r>
        <w:rPr>
          <w:rFonts w:ascii="Times New Roman"/>
          <w:b w:val="false"/>
          <w:i w:val="false"/>
          <w:color w:val="000000"/>
          <w:sz w:val="28"/>
        </w:rPr>
        <w:t xml:space="preserve">
            </w:t>
      </w:r>
      <w:r>
        <w:rPr>
          <w:rFonts w:ascii="Times New Roman"/>
          <w:b/>
          <w:i w:val="false"/>
          <w:color w:val="000000"/>
          <w:sz w:val="28"/>
        </w:rPr>
        <w:t>1-сурет. Құрылыс кезеңінде МЖӘ жобасын басқарудың ұйымдық схемасы</w:t>
      </w:r>
    </w:p>
    <w:bookmarkEnd w:id="8572"/>
    <w:bookmarkStart w:name="z9045" w:id="8573"/>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8573"/>
    <w:bookmarkStart w:name="z9046" w:id="8574"/>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автовокзал салу үшін қажетті жер учаскесін беруді және тиісті инженерлік-коммуникациялық инфрақұрылымды жүргізуді қоса алғанда, өзіне Үлгілік шартқа сәйкес міндеттемелерді қабылдайды;</w:t>
      </w:r>
    </w:p>
    <w:bookmarkEnd w:id="8574"/>
    <w:bookmarkStart w:name="z9047" w:id="8575"/>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"дайын күйде" тікелей салуды (құрылысты), МЖӘ объектісін пайдалануға беруді қамтамасыз етеді, сондай-ақ Үлгілік шартта көзделген өзге де міндеттемелерді орындайды;</w:t>
      </w:r>
    </w:p>
    <w:bookmarkEnd w:id="8575"/>
    <w:bookmarkStart w:name="z9048" w:id="8576"/>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жобалық компанияның капиталдандырылуын қамтамасыз етеді;</w:t>
      </w:r>
    </w:p>
    <w:bookmarkEnd w:id="8576"/>
    <w:bookmarkStart w:name="z9049" w:id="8577"/>
    <w:p>
      <w:pPr>
        <w:spacing w:after="0"/>
        <w:ind w:left="0"/>
        <w:jc w:val="both"/>
      </w:pPr>
      <w:r>
        <w:rPr>
          <w:rFonts w:ascii="Times New Roman"/>
          <w:b w:val="false"/>
          <w:i w:val="false"/>
          <w:color w:val="000000"/>
          <w:sz w:val="28"/>
        </w:rPr>
        <w:t>
      Капитал нарығы – Жекеше әріптес тартатын кредиттік келісім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деңгейдегі банктер немесе ұлттық компаниялар;</w:t>
      </w:r>
    </w:p>
    <w:bookmarkEnd w:id="8577"/>
    <w:bookmarkStart w:name="z9050" w:id="8578"/>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мөлшерлемені ____ ай ішінде ___% мөлшерінде субсидиялайды;</w:t>
      </w:r>
    </w:p>
    <w:bookmarkEnd w:id="8578"/>
    <w:bookmarkStart w:name="z9051" w:id="8579"/>
    <w:p>
      <w:pPr>
        <w:spacing w:after="0"/>
        <w:ind w:left="0"/>
        <w:jc w:val="both"/>
      </w:pPr>
      <w:r>
        <w:rPr>
          <w:rFonts w:ascii="Times New Roman"/>
          <w:b w:val="false"/>
          <w:i w:val="false"/>
          <w:color w:val="000000"/>
          <w:sz w:val="28"/>
        </w:rPr>
        <w:t>
      Бас мердігер – МЖӘ объектісін "толық" салуды қамтамасыз етеді;</w:t>
      </w:r>
    </w:p>
    <w:bookmarkEnd w:id="8579"/>
    <w:bookmarkStart w:name="z9052" w:id="8580"/>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ұсынады;</w:t>
      </w:r>
    </w:p>
    <w:bookmarkEnd w:id="8580"/>
    <w:bookmarkStart w:name="z9053" w:id="8581"/>
    <w:p>
      <w:pPr>
        <w:spacing w:after="0"/>
        <w:ind w:left="0"/>
        <w:jc w:val="both"/>
      </w:pPr>
      <w:r>
        <w:rPr>
          <w:rFonts w:ascii="Times New Roman"/>
          <w:b w:val="false"/>
          <w:i w:val="false"/>
          <w:color w:val="000000"/>
          <w:sz w:val="28"/>
        </w:rPr>
        <w:t>
      Қосалқы мердігерлер – Бас мердігердің тапсырысы бойынша жұмыстарды орындайды.</w:t>
      </w:r>
    </w:p>
    <w:bookmarkEnd w:id="8581"/>
    <w:bookmarkStart w:name="z9054" w:id="8582"/>
    <w:p>
      <w:pPr>
        <w:spacing w:after="0"/>
        <w:ind w:left="0"/>
        <w:jc w:val="both"/>
      </w:pPr>
      <w:r>
        <w:rPr>
          <w:rFonts w:ascii="Times New Roman"/>
          <w:b w:val="false"/>
          <w:i w:val="false"/>
          <w:color w:val="000000"/>
          <w:sz w:val="28"/>
        </w:rPr>
        <w:t>
      Инвестициялаудан кейінгі кезеңде МЖӘ жобасын басқару схемасы 2-суретте келтірілген.</w:t>
      </w:r>
    </w:p>
    <w:bookmarkEnd w:id="8582"/>
    <w:bookmarkStart w:name="z9055" w:id="8583"/>
    <w:p>
      <w:pPr>
        <w:spacing w:after="0"/>
        <w:ind w:left="0"/>
        <w:jc w:val="both"/>
      </w:pPr>
      <w:r>
        <w:rPr>
          <w:rFonts w:ascii="Times New Roman"/>
          <w:b w:val="false"/>
          <w:i w:val="false"/>
          <w:color w:val="000000"/>
          <w:sz w:val="28"/>
        </w:rPr>
        <w:t xml:space="preserve">
      </w:t>
      </w:r>
    </w:p>
    <w:bookmarkEnd w:id="8583"/>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56" w:id="8584"/>
    <w:p>
      <w:pPr>
        <w:spacing w:after="0"/>
        <w:ind w:left="0"/>
        <w:jc w:val="both"/>
      </w:pPr>
      <w:r>
        <w:rPr>
          <w:rFonts w:ascii="Times New Roman"/>
          <w:b w:val="false"/>
          <w:i w:val="false"/>
          <w:color w:val="000000"/>
          <w:sz w:val="28"/>
        </w:rPr>
        <w:t xml:space="preserve">
            </w:t>
      </w:r>
      <w:r>
        <w:rPr>
          <w:rFonts w:ascii="Times New Roman"/>
          <w:b/>
          <w:i w:val="false"/>
          <w:color w:val="000000"/>
          <w:sz w:val="28"/>
        </w:rPr>
        <w:t>2-сурет. Пайдалану кезеңінде МЖӘ жобасын басқарудың ұйымдық схемасы</w:t>
      </w:r>
    </w:p>
    <w:bookmarkEnd w:id="8584"/>
    <w:bookmarkStart w:name="z9057" w:id="8585"/>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автовокзалды материалдық қамтамасыз етуді қоса алғанда) орындауын бақылауды жүзеге асырады, Жекеше әріптеске мемлекеттік қолдау шараларын (керегін көрсету) ұсынады;</w:t>
      </w:r>
    </w:p>
    <w:bookmarkEnd w:id="8585"/>
    <w:bookmarkStart w:name="z9058" w:id="8586"/>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қызметтер көрсетеді, сондай-ақ МЖӘ жобасының кірісті бөлігін қамтамасыз етеді, МЖӘ объектісін ағымдық ұстауға жауап береді; </w:t>
      </w:r>
    </w:p>
    <w:bookmarkEnd w:id="8586"/>
    <w:bookmarkStart w:name="z9059" w:id="8587"/>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8587"/>
    <w:bookmarkStart w:name="z9060" w:id="8588"/>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8588"/>
    <w:bookmarkStart w:name="z9061" w:id="8589"/>
    <w:p>
      <w:pPr>
        <w:spacing w:after="0"/>
        <w:ind w:left="0"/>
        <w:jc w:val="both"/>
      </w:pPr>
      <w:r>
        <w:rPr>
          <w:rFonts w:ascii="Times New Roman"/>
          <w:b w:val="false"/>
          <w:i w:val="false"/>
          <w:color w:val="000000"/>
          <w:sz w:val="28"/>
        </w:rPr>
        <w:t>
      "Даму" КДҚ" АҚ – Заңнамаға МЖӘ объектісін пайдалану кезеңінде ұзақ мерзімді қарыз бойынша пайыздық мөлшерлемені ____ ай ішінде ___% мөлшерінде субсидиялайды;</w:t>
      </w:r>
    </w:p>
    <w:bookmarkEnd w:id="8589"/>
    <w:bookmarkStart w:name="z9062" w:id="8590"/>
    <w:p>
      <w:pPr>
        <w:spacing w:after="0"/>
        <w:ind w:left="0"/>
        <w:jc w:val="both"/>
      </w:pPr>
      <w:r>
        <w:rPr>
          <w:rFonts w:ascii="Times New Roman"/>
          <w:b w:val="false"/>
          <w:i w:val="false"/>
          <w:color w:val="000000"/>
          <w:sz w:val="28"/>
        </w:rPr>
        <w:t>
      Жолаушыларды және жүкті тасымалдау қызметтерін көрсететін компаниялар – бірлескен қызмет туралы Үлгілік шарттар шеңберінде жолаушыларды және жүкті тасымалдаумен айналысатын компаниялар. "Автомобиль көлігімен жолаушылар мен багажды тасымалдау қағидаларын бекіту туралы" Қазақстан Республикасы Инвестициялар және даму министрінің м.а. 2015 жылғы 26 наурыздағы № 349 бұйрығына сәйкес, жолаушылар мен багажды автомобильмен қалааралық облысаралық (астана мен республикалық маңызы бар қаланы қоса алғанда) тұрақты тасымалдауы көрсетілген жолаушылар мен багажды тасымалдау маршруттарына қызмет көрсету құқығы конкурсында жеңген және тиісті жергілікті атқарушы органдар мен тасымалдаушылар арасында жасалған Үлгілік шарттар негізінде жолаушылар мен жүкті автомобильмен республикаішілік тұрақты тасымалдау маршруттарына қызмет көрсету құқығына куәлік алған тасымалдаушылар жүзеге асырады. Жолаушылар мен багажды автомобильмен халықаралық тұрақты тасымалдауды ұйымдастыру үшiн тасымалдаушы халықаралық қатынаста жолаушылар мен багажды автомобильмен тасымалдауды жүзеге асыру шешiмiн тасымалдауды жүзеге асыру болжанып отырған басқа мемлекеттегi әрiптесiмен келiседi және онымен тиiстi шарт жасасады.</w:t>
      </w:r>
    </w:p>
    <w:bookmarkEnd w:id="8590"/>
    <w:bookmarkStart w:name="z9063" w:id="8591"/>
    <w:p>
      <w:pPr>
        <w:spacing w:after="0"/>
        <w:ind w:left="0"/>
        <w:jc w:val="both"/>
      </w:pPr>
      <w:r>
        <w:rPr>
          <w:rFonts w:ascii="Times New Roman"/>
          <w:b w:val="false"/>
          <w:i w:val="false"/>
          <w:color w:val="000000"/>
          <w:sz w:val="28"/>
        </w:rPr>
        <w:t>
      Қосымша қызмет көрсететін компаниялар – мақсаты салынған автовокзалдың жалға берілген үй-жайларында қосымша қызметтер көрсету болып табылатын дербес компаниялар.</w:t>
      </w:r>
    </w:p>
    <w:bookmarkEnd w:id="8591"/>
    <w:bookmarkStart w:name="z9064" w:id="8592"/>
    <w:p>
      <w:pPr>
        <w:spacing w:after="0"/>
        <w:ind w:left="0"/>
        <w:jc w:val="both"/>
      </w:pPr>
      <w:r>
        <w:rPr>
          <w:rFonts w:ascii="Times New Roman"/>
          <w:b w:val="false"/>
          <w:i w:val="false"/>
          <w:color w:val="000000"/>
          <w:sz w:val="28"/>
        </w:rPr>
        <w:t>
      Жекеше әріптес автовокзалдың инфрақұрылым объектілерінің жұмыс істеуін қамтамасыз ететін шаруашылық жүргізуші субъекттерімен жоба қатысушыларының өзара әрекеттестік тәртібін, олардың құқықтары мен міндеттерін айқындайтын, олардың арасындағы қарым-қатынасты реттейтін автовокзалдың үй-жайларын, аудандарын және аумағын жалға алу Үлгілік шарттарын жасасады.</w:t>
      </w:r>
    </w:p>
    <w:bookmarkEnd w:id="8592"/>
    <w:bookmarkStart w:name="z9065" w:id="8593"/>
    <w:p>
      <w:pPr>
        <w:spacing w:after="0"/>
        <w:ind w:left="0"/>
        <w:jc w:val="both"/>
      </w:pPr>
      <w:r>
        <w:rPr>
          <w:rFonts w:ascii="Times New Roman"/>
          <w:b w:val="false"/>
          <w:i w:val="false"/>
          <w:color w:val="000000"/>
          <w:sz w:val="28"/>
        </w:rPr>
        <w:t>
      Жолаушылар – автовокзал қызметтерін пайдаланатын қаланың және республиканың өзге өңірлерінің халқы.</w:t>
      </w:r>
    </w:p>
    <w:bookmarkEnd w:id="8593"/>
    <w:bookmarkStart w:name="z9066" w:id="8594"/>
    <w:p>
      <w:pPr>
        <w:spacing w:after="0"/>
        <w:ind w:left="0"/>
        <w:jc w:val="left"/>
      </w:pPr>
      <w:r>
        <w:rPr>
          <w:rFonts w:ascii="Times New Roman"/>
          <w:b/>
          <w:i w:val="false"/>
          <w:color w:val="000000"/>
        </w:rPr>
        <w:t xml:space="preserve"> Тараптардың қолдары</w:t>
      </w:r>
    </w:p>
    <w:bookmarkEnd w:id="8594"/>
    <w:bookmarkStart w:name="z9067" w:id="8595"/>
    <w:p>
      <w:pPr>
        <w:spacing w:after="0"/>
        <w:ind w:left="0"/>
        <w:jc w:val="both"/>
      </w:pPr>
      <w:r>
        <w:rPr>
          <w:rFonts w:ascii="Times New Roman"/>
          <w:b w:val="false"/>
          <w:i w:val="false"/>
          <w:color w:val="000000"/>
          <w:sz w:val="28"/>
        </w:rPr>
        <w:t>
      ______________________________             ____________________________</w:t>
      </w:r>
    </w:p>
    <w:bookmarkEnd w:id="8595"/>
    <w:bookmarkStart w:name="z9068" w:id="859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5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071" w:id="8597"/>
    <w:p>
      <w:pPr>
        <w:spacing w:after="0"/>
        <w:ind w:left="0"/>
        <w:jc w:val="left"/>
      </w:pPr>
      <w:r>
        <w:rPr>
          <w:rFonts w:ascii="Times New Roman"/>
          <w:b/>
          <w:i w:val="false"/>
          <w:color w:val="000000"/>
        </w:rPr>
        <w:t xml:space="preserve"> Құрылыс кепілдігі</w:t>
      </w:r>
    </w:p>
    <w:bookmarkEnd w:id="859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9072" w:id="8598"/>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8598"/>
    <w:bookmarkStart w:name="z9073" w:id="8599"/>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8599"/>
    <w:bookmarkStart w:name="z9074" w:id="8600"/>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8600"/>
    <w:bookmarkStart w:name="z9075" w:id="8601"/>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"Автовокзал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8601"/>
    <w:bookmarkStart w:name="z9076" w:id="8602"/>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8602"/>
    <w:bookmarkStart w:name="z9077" w:id="8603"/>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8603"/>
    <w:bookmarkStart w:name="z9078" w:id="8604"/>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8604"/>
    <w:bookmarkStart w:name="z9079" w:id="8605"/>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(жазбаша түрде көрсету) жұмыс күні ішінде қойылады.</w:t>
      </w:r>
    </w:p>
    <w:bookmarkEnd w:id="8605"/>
    <w:bookmarkStart w:name="z9080" w:id="8606"/>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 ақшасыз аударыммен жүзеге асырылатын болады.</w:t>
      </w:r>
    </w:p>
    <w:bookmarkEnd w:id="8606"/>
    <w:bookmarkStart w:name="z9081" w:id="8607"/>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8607"/>
    <w:bookmarkStart w:name="z9082" w:id="8608"/>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bookmarkEnd w:id="8608"/>
    <w:bookmarkStart w:name="z9083" w:id="8609"/>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көрсетілген уәкілетті тұлғаның қолының үлгісі бар нотариалды куәландырылған құжаттың түпнұсқасымен ілесе жүруі тиіс.</w:t>
      </w:r>
    </w:p>
    <w:bookmarkEnd w:id="8609"/>
    <w:bookmarkStart w:name="z9084" w:id="8610"/>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8610"/>
    <w:bookmarkStart w:name="z9085" w:id="8611"/>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8611"/>
    <w:bookmarkStart w:name="z9086" w:id="8612"/>
    <w:p>
      <w:pPr>
        <w:spacing w:after="0"/>
        <w:ind w:left="0"/>
        <w:jc w:val="left"/>
      </w:pPr>
      <w:r>
        <w:rPr>
          <w:rFonts w:ascii="Times New Roman"/>
          <w:b/>
          <w:i w:val="false"/>
          <w:color w:val="000000"/>
        </w:rPr>
        <w:t xml:space="preserve"> Тараптардың қолдары</w:t>
      </w:r>
    </w:p>
    <w:bookmarkEnd w:id="8612"/>
    <w:bookmarkStart w:name="z9087" w:id="8613"/>
    <w:p>
      <w:pPr>
        <w:spacing w:after="0"/>
        <w:ind w:left="0"/>
        <w:jc w:val="both"/>
      </w:pPr>
      <w:r>
        <w:rPr>
          <w:rFonts w:ascii="Times New Roman"/>
          <w:b w:val="false"/>
          <w:i w:val="false"/>
          <w:color w:val="000000"/>
          <w:sz w:val="28"/>
        </w:rPr>
        <w:t>
      ______________________________</w:t>
      </w:r>
    </w:p>
    <w:bookmarkEnd w:id="8613"/>
    <w:bookmarkStart w:name="z9088" w:id="8614"/>
    <w:p>
      <w:pPr>
        <w:spacing w:after="0"/>
        <w:ind w:left="0"/>
        <w:jc w:val="both"/>
      </w:pPr>
      <w:r>
        <w:rPr>
          <w:rFonts w:ascii="Times New Roman"/>
          <w:b w:val="false"/>
          <w:i w:val="false"/>
          <w:color w:val="000000"/>
          <w:sz w:val="28"/>
        </w:rPr>
        <w:t>
                      Кепілдің атынан</w:t>
      </w:r>
    </w:p>
    <w:bookmarkEnd w:id="8614"/>
    <w:bookmarkStart w:name="z9089" w:id="8615"/>
    <w:p>
      <w:pPr>
        <w:spacing w:after="0"/>
        <w:ind w:left="0"/>
        <w:jc w:val="both"/>
      </w:pPr>
      <w:r>
        <w:rPr>
          <w:rFonts w:ascii="Times New Roman"/>
          <w:b w:val="false"/>
          <w:i w:val="false"/>
          <w:color w:val="000000"/>
          <w:sz w:val="28"/>
        </w:rPr>
        <w:t>
      ______________________________             ____________________________</w:t>
      </w:r>
    </w:p>
    <w:bookmarkEnd w:id="8615"/>
    <w:bookmarkStart w:name="z9090" w:id="861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6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093" w:id="8617"/>
    <w:p>
      <w:pPr>
        <w:spacing w:after="0"/>
        <w:ind w:left="0"/>
        <w:jc w:val="left"/>
      </w:pPr>
      <w:r>
        <w:rPr>
          <w:rFonts w:ascii="Times New Roman"/>
          <w:b/>
          <w:i w:val="false"/>
          <w:color w:val="000000"/>
        </w:rPr>
        <w:t xml:space="preserve"> Ұсынылатын қызметтердің сапа индикаторларын және толық пайдалану әзірлігі өлшемшарттарын бұзғаны үшін төлем мөлшері </w:t>
      </w:r>
    </w:p>
    <w:bookmarkEnd w:id="8617"/>
    <w:bookmarkStart w:name="z9094" w:id="8618"/>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bookmarkEnd w:id="8618"/>
    <w:bookmarkStart w:name="z9095" w:id="8619"/>
    <w:p>
      <w:pPr>
        <w:spacing w:after="0"/>
        <w:ind w:left="0"/>
        <w:jc w:val="both"/>
      </w:pPr>
      <w:r>
        <w:rPr>
          <w:rFonts w:ascii="Times New Roman"/>
          <w:b w:val="false"/>
          <w:i w:val="false"/>
          <w:color w:val="000000"/>
          <w:sz w:val="28"/>
        </w:rPr>
        <w:t>
      1) Жекеше әріптес ай сайын/тоқсан сайын/жыл сайын (автовокзал қызметтерін көрсету бойынша сапа индикаторының атауына байланысты) Мемлекеттік әріптеске осы Қосымшаның 2-тармағына сәйкес (Ақаулық ұпайлар) кез келген Ақаудың немесе өзге бұзушылықтың болуы/болмауы туралы ілеспе хатпен есеп жолдауға міндетті.</w:t>
      </w:r>
    </w:p>
    <w:bookmarkEnd w:id="8619"/>
    <w:bookmarkStart w:name="z9096" w:id="8620"/>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 және бұзушылықты жоюдың тиісті мерзімін қамтуы тиіс.</w:t>
      </w:r>
    </w:p>
    <w:bookmarkEnd w:id="8620"/>
    <w:bookmarkStart w:name="z9097" w:id="8621"/>
    <w:p>
      <w:pPr>
        <w:spacing w:after="0"/>
        <w:ind w:left="0"/>
        <w:jc w:val="both"/>
      </w:pPr>
      <w:r>
        <w:rPr>
          <w:rFonts w:ascii="Times New Roman"/>
          <w:b w:val="false"/>
          <w:i w:val="false"/>
          <w:color w:val="000000"/>
          <w:sz w:val="28"/>
        </w:rPr>
        <w:t>
      4) Мемлекеттік әріптес есепті алған күннен бастап ___ (жазбаша түрде көрсету) күнтізбелік күн Жекеше әріптеске Ақаулардың болуын/болмауын растау туралы хабарлама жолдайды. Есептің сенімділігі Мемлекеттік әріптестің өкілі тексереді.</w:t>
      </w:r>
    </w:p>
    <w:bookmarkEnd w:id="8621"/>
    <w:bookmarkStart w:name="z9098" w:id="8622"/>
    <w:p>
      <w:pPr>
        <w:spacing w:after="0"/>
        <w:ind w:left="0"/>
        <w:jc w:val="both"/>
      </w:pPr>
      <w:r>
        <w:rPr>
          <w:rFonts w:ascii="Times New Roman"/>
          <w:b w:val="false"/>
          <w:i w:val="false"/>
          <w:color w:val="000000"/>
          <w:sz w:val="28"/>
        </w:rPr>
        <w:t>
      4) Жекеше әріптес есептің келесі кезеңінің (ай/тоқсан/жыл) қорытындылары бойынша анықталған Ақауларды жоюға немесе жол бермеуге міндетті.</w:t>
      </w:r>
    </w:p>
    <w:bookmarkEnd w:id="8622"/>
    <w:bookmarkStart w:name="z9099" w:id="8623"/>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жол берілген жағдайда Мемлекеттік әріптес Ақаулық ұпайларды есепке жазады және бұл туралы Жекеше әріптесті хабардар етеді. </w:t>
      </w:r>
    </w:p>
    <w:bookmarkEnd w:id="8623"/>
    <w:bookmarkStart w:name="z9100" w:id="8624"/>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bookmarkEnd w:id="8624"/>
    <w:bookmarkStart w:name="z9101" w:id="8625"/>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Ақауларды жоймаса, Мемлекеттік әріптес Ақаулық ұпайларды есепке жазуға құқылы.</w:t>
      </w:r>
    </w:p>
    <w:bookmarkEnd w:id="8625"/>
    <w:bookmarkStart w:name="z9102" w:id="8626"/>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(жазбаша түрде көрсету) Ақаулық ұпайды құрайды.</w:t>
      </w:r>
    </w:p>
    <w:bookmarkEnd w:id="8626"/>
    <w:bookmarkStart w:name="z9103" w:id="8627"/>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(жазбаша түрде көрсету) Ақаулық ұпайды құрайды.</w:t>
      </w:r>
    </w:p>
    <w:bookmarkEnd w:id="8627"/>
    <w:bookmarkStart w:name="z9104" w:id="8628"/>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(жазбаша түрде көрсету) Ақаулық ұпайды құрайды.</w:t>
      </w:r>
    </w:p>
    <w:bookmarkEnd w:id="8628"/>
    <w:bookmarkStart w:name="z9105" w:id="8629"/>
    <w:p>
      <w:pPr>
        <w:spacing w:after="0"/>
        <w:ind w:left="0"/>
        <w:jc w:val="both"/>
      </w:pPr>
      <w:r>
        <w:rPr>
          <w:rFonts w:ascii="Times New Roman"/>
          <w:b w:val="false"/>
          <w:i w:val="false"/>
          <w:color w:val="000000"/>
          <w:sz w:val="28"/>
        </w:rPr>
        <w:t xml:space="preserve">
                                    Көрсетілетін қызмет сапасының индикаторлары </w:t>
      </w:r>
    </w:p>
    <w:bookmarkEnd w:id="8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 жұмыскерлерінің еңбек Үлгілік шарттарына негізделген наразылықтарының болуы (ҚР Еңбек заңнамасына сәйкес)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 жұмыскерлері үшін әкімшілік мөрі, басшының қолы бар шағымдар кітабы. Беттері нөмірленген және тігілген болуы тиіс.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шағымнан көп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қызметтер тарапынан автовокзалды ұстауға қойылатын санитариялық нормалар мен талаптарды бұзу фактілерінің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Үлгілік шарт бойынша міндеттемелерді орындау туралы есеппен бірге тапсырған тиісті қызметтердің есебі.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___ аспайды (фактілерді жазбаша түрде көрсету)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тарапынан автовокзал көрсететін қызметтердің сапасына негізделген наразылықтардың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мөрі, басшының қолы бар шағымдар кітабы. Беттер нөмірленген және тігілген болуы тиіс.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шағымнан көп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bl>
    <w:bookmarkStart w:name="z9106" w:id="8630"/>
    <w:p>
      <w:pPr>
        <w:spacing w:after="0"/>
        <w:ind w:left="0"/>
        <w:jc w:val="both"/>
      </w:pPr>
      <w:r>
        <w:rPr>
          <w:rFonts w:ascii="Times New Roman"/>
          <w:b w:val="false"/>
          <w:i w:val="false"/>
          <w:color w:val="000000"/>
          <w:sz w:val="28"/>
        </w:rPr>
        <w:t>
                                                                  Ақаулық ұпайлар</w:t>
      </w:r>
    </w:p>
    <w:bookmarkEnd w:id="8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өтіп кеткен мерзімінің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әріптеске немесе Уәкілетті органдарға рұқсат 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өкілдерінің қызметіне рұқсат бермеудің немесе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анық емес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анық емес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 жеткізе алмауы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9107" w:id="8631"/>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8631"/>
    <w:bookmarkStart w:name="z9108" w:id="8632"/>
    <w:p>
      <w:pPr>
        <w:spacing w:after="0"/>
        <w:ind w:left="0"/>
        <w:jc w:val="both"/>
      </w:pPr>
      <w:r>
        <w:rPr>
          <w:rFonts w:ascii="Times New Roman"/>
          <w:b w:val="false"/>
          <w:i w:val="false"/>
          <w:color w:val="000000"/>
          <w:sz w:val="28"/>
        </w:rPr>
        <w:t>
      6) Ақаулық ұпайлар ақы төлеуге арналған есепте тиісті бөлшектерді көрсетумен барлық есептелген Ақаулық ұпайларды қосу жолымен есептелетін болады.</w:t>
      </w:r>
    </w:p>
    <w:bookmarkEnd w:id="8632"/>
    <w:bookmarkStart w:name="z9109" w:id="8633"/>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(жазбаша түрде көрсету) теңгені құрайды.</w:t>
      </w:r>
    </w:p>
    <w:bookmarkEnd w:id="8633"/>
    <w:bookmarkStart w:name="z9110" w:id="8634"/>
    <w:p>
      <w:pPr>
        <w:spacing w:after="0"/>
        <w:ind w:left="0"/>
        <w:jc w:val="both"/>
      </w:pPr>
      <w:r>
        <w:rPr>
          <w:rFonts w:ascii="Times New Roman"/>
          <w:b w:val="false"/>
          <w:i w:val="false"/>
          <w:color w:val="000000"/>
          <w:sz w:val="28"/>
        </w:rPr>
        <w:t>
      8) Ақаулық ұпайлар үшін ақы төлеу мөлшері инфляцияның жылдық ___% мөлшерлемесіне индекстеледі.</w:t>
      </w:r>
    </w:p>
    <w:bookmarkEnd w:id="8634"/>
    <w:bookmarkStart w:name="z9111" w:id="8635"/>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8635"/>
    <w:bookmarkStart w:name="z9112" w:id="8636"/>
    <w:p>
      <w:pPr>
        <w:spacing w:after="0"/>
        <w:ind w:left="0"/>
        <w:jc w:val="both"/>
      </w:pPr>
      <w:r>
        <w:rPr>
          <w:rFonts w:ascii="Times New Roman"/>
          <w:b w:val="false"/>
          <w:i w:val="false"/>
          <w:color w:val="000000"/>
          <w:sz w:val="28"/>
        </w:rPr>
        <w:t>
      10) Жекеше әріптес Пайдалану кепілдігінен ұстаған кезде ___ (жазбаша түрде көрсету) күнтізбелік күн ішінде Пайдалану кепілдігін тиісті сомаға толтыруға міндетті;</w:t>
      </w:r>
    </w:p>
    <w:bookmarkEnd w:id="8636"/>
    <w:bookmarkStart w:name="z9113" w:id="8637"/>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ақы төлеу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даулай алады.</w:t>
      </w:r>
    </w:p>
    <w:bookmarkEnd w:id="8637"/>
    <w:bookmarkStart w:name="z9114" w:id="8638"/>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(жазбаша түрде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8638"/>
    <w:bookmarkStart w:name="z9115" w:id="8639"/>
    <w:p>
      <w:pPr>
        <w:spacing w:after="0"/>
        <w:ind w:left="0"/>
        <w:jc w:val="left"/>
      </w:pPr>
      <w:r>
        <w:rPr>
          <w:rFonts w:ascii="Times New Roman"/>
          <w:b/>
          <w:i w:val="false"/>
          <w:color w:val="000000"/>
        </w:rPr>
        <w:t xml:space="preserve"> Тараптардың қолдары</w:t>
      </w:r>
    </w:p>
    <w:bookmarkEnd w:id="8639"/>
    <w:bookmarkStart w:name="z9116" w:id="8640"/>
    <w:p>
      <w:pPr>
        <w:spacing w:after="0"/>
        <w:ind w:left="0"/>
        <w:jc w:val="both"/>
      </w:pPr>
      <w:r>
        <w:rPr>
          <w:rFonts w:ascii="Times New Roman"/>
          <w:b w:val="false"/>
          <w:i w:val="false"/>
          <w:color w:val="000000"/>
          <w:sz w:val="28"/>
        </w:rPr>
        <w:t>
      ______________________________             ____________________________</w:t>
      </w:r>
    </w:p>
    <w:bookmarkEnd w:id="8640"/>
    <w:bookmarkStart w:name="z9117" w:id="864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6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120" w:id="8642"/>
    <w:p>
      <w:pPr>
        <w:spacing w:after="0"/>
        <w:ind w:left="0"/>
        <w:jc w:val="left"/>
      </w:pPr>
      <w:r>
        <w:rPr>
          <w:rFonts w:ascii="Times New Roman"/>
          <w:b/>
          <w:i w:val="false"/>
          <w:color w:val="000000"/>
        </w:rPr>
        <w:t xml:space="preserve"> Пайдалану кепілдігі</w:t>
      </w:r>
    </w:p>
    <w:bookmarkEnd w:id="8642"/>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9121" w:id="8643"/>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8643"/>
    <w:bookmarkStart w:name="z9122" w:id="8644"/>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8644"/>
    <w:bookmarkStart w:name="z9123" w:id="8645"/>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8645"/>
    <w:bookmarkStart w:name="z9124" w:id="8646"/>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"Автовокзал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8646"/>
    <w:bookmarkStart w:name="z9125" w:id="8647"/>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8647"/>
    <w:bookmarkStart w:name="z9126" w:id="8648"/>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8648"/>
    <w:bookmarkStart w:name="z9127" w:id="8649"/>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шеңберіндегі МЖӘ объектісі құнынан ___ % мөлшерінде негізгі борыш шегінде кез келген соманы толық көлемде бірінші жазбаша талап етуі бойынша төлеу жөніндегі кері қайтарылмайтын және шартсыз міндеттемені қабылдайды.</w:t>
      </w:r>
    </w:p>
    <w:bookmarkEnd w:id="8649"/>
    <w:bookmarkStart w:name="z9128" w:id="8650"/>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міндеттемелерін орындамаған немесе тиісінше орындамаған сәттен бастап _____ (жазбаша түрде көрсету) күнтізбелік күн ішінде қойылады.</w:t>
      </w:r>
    </w:p>
    <w:bookmarkEnd w:id="8650"/>
    <w:bookmarkStart w:name="z9129" w:id="8651"/>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күнтізбелік ___ (жазбаша түрде көрсету) күн ішінде Пайдалану кепілдігінде көрсетілген Мемлекеттік әріптестің шотына қолма-қолсыз аударыммен жүзеге асырылатын болады.</w:t>
      </w:r>
    </w:p>
    <w:bookmarkEnd w:id="8651"/>
    <w:bookmarkStart w:name="z9130" w:id="8652"/>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жылғы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8652"/>
    <w:bookmarkStart w:name="z9131" w:id="8653"/>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bookmarkEnd w:id="8653"/>
    <w:bookmarkStart w:name="z9132" w:id="8654"/>
    <w:p>
      <w:pPr>
        <w:spacing w:after="0"/>
        <w:ind w:left="0"/>
        <w:jc w:val="both"/>
      </w:pPr>
      <w:r>
        <w:rPr>
          <w:rFonts w:ascii="Times New Roman"/>
          <w:b w:val="false"/>
          <w:i w:val="false"/>
          <w:color w:val="000000"/>
          <w:sz w:val="28"/>
        </w:rPr>
        <w:t>
      6. Түпнұсқалылығын анықтау мақсатында ақы төлеу талабына Мемлекеттік әріптестің уәкілетті тұлғасы қол қоюы және аталған уәкілетті тұлғаның қолының үлгісі бар нотариат куәландырған құжаттың түпнұсқасы қоса берілуі тиіс.</w:t>
      </w:r>
    </w:p>
    <w:bookmarkEnd w:id="8654"/>
    <w:bookmarkStart w:name="z9133" w:id="8655"/>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8655"/>
    <w:bookmarkStart w:name="z9134" w:id="8656"/>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8656"/>
    <w:bookmarkStart w:name="z9135" w:id="8657"/>
    <w:p>
      <w:pPr>
        <w:spacing w:after="0"/>
        <w:ind w:left="0"/>
        <w:jc w:val="left"/>
      </w:pPr>
      <w:r>
        <w:rPr>
          <w:rFonts w:ascii="Times New Roman"/>
          <w:b/>
          <w:i w:val="false"/>
          <w:color w:val="000000"/>
        </w:rPr>
        <w:t xml:space="preserve"> Тараптардың қолдары</w:t>
      </w:r>
    </w:p>
    <w:bookmarkEnd w:id="8657"/>
    <w:bookmarkStart w:name="z9136" w:id="8658"/>
    <w:p>
      <w:pPr>
        <w:spacing w:after="0"/>
        <w:ind w:left="0"/>
        <w:jc w:val="both"/>
      </w:pPr>
      <w:r>
        <w:rPr>
          <w:rFonts w:ascii="Times New Roman"/>
          <w:b w:val="false"/>
          <w:i w:val="false"/>
          <w:color w:val="000000"/>
          <w:sz w:val="28"/>
        </w:rPr>
        <w:t>
      ______________________________</w:t>
      </w:r>
    </w:p>
    <w:bookmarkEnd w:id="8658"/>
    <w:bookmarkStart w:name="z9137" w:id="8659"/>
    <w:p>
      <w:pPr>
        <w:spacing w:after="0"/>
        <w:ind w:left="0"/>
        <w:jc w:val="both"/>
      </w:pPr>
      <w:r>
        <w:rPr>
          <w:rFonts w:ascii="Times New Roman"/>
          <w:b w:val="false"/>
          <w:i w:val="false"/>
          <w:color w:val="000000"/>
          <w:sz w:val="28"/>
        </w:rPr>
        <w:t>
                   Кепілдің атынан</w:t>
      </w:r>
    </w:p>
    <w:bookmarkEnd w:id="8659"/>
    <w:bookmarkStart w:name="z9138" w:id="8660"/>
    <w:p>
      <w:pPr>
        <w:spacing w:after="0"/>
        <w:ind w:left="0"/>
        <w:jc w:val="both"/>
      </w:pPr>
      <w:r>
        <w:rPr>
          <w:rFonts w:ascii="Times New Roman"/>
          <w:b w:val="false"/>
          <w:i w:val="false"/>
          <w:color w:val="000000"/>
          <w:sz w:val="28"/>
        </w:rPr>
        <w:t>
      ______________________________             ____________________________</w:t>
      </w:r>
    </w:p>
    <w:bookmarkEnd w:id="8660"/>
    <w:bookmarkStart w:name="z9139" w:id="866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6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142" w:id="8662"/>
    <w:p>
      <w:pPr>
        <w:spacing w:after="0"/>
        <w:ind w:left="0"/>
        <w:jc w:val="left"/>
      </w:pPr>
      <w:r>
        <w:rPr>
          <w:rFonts w:ascii="Times New Roman"/>
          <w:b/>
          <w:i w:val="false"/>
          <w:color w:val="000000"/>
        </w:rPr>
        <w:t xml:space="preserve"> Төлемдер кестесі</w:t>
      </w:r>
    </w:p>
    <w:bookmarkEnd w:id="8662"/>
    <w:bookmarkStart w:name="z9143" w:id="8663"/>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мемлекеттік міндеттемені (қажеттісін көрсету) төлейді:</w:t>
      </w:r>
    </w:p>
    <w:bookmarkEnd w:id="8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(қажеттісін көрсету),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144" w:id="8664"/>
    <w:p>
      <w:pPr>
        <w:spacing w:after="0"/>
        <w:ind w:left="0"/>
        <w:jc w:val="left"/>
      </w:pPr>
      <w:r>
        <w:rPr>
          <w:rFonts w:ascii="Times New Roman"/>
          <w:b/>
          <w:i w:val="false"/>
          <w:color w:val="000000"/>
        </w:rPr>
        <w:t xml:space="preserve"> Тараптардың қолдары</w:t>
      </w:r>
    </w:p>
    <w:bookmarkEnd w:id="8664"/>
    <w:bookmarkStart w:name="z9145" w:id="8665"/>
    <w:p>
      <w:pPr>
        <w:spacing w:after="0"/>
        <w:ind w:left="0"/>
        <w:jc w:val="both"/>
      </w:pPr>
      <w:r>
        <w:rPr>
          <w:rFonts w:ascii="Times New Roman"/>
          <w:b w:val="false"/>
          <w:i w:val="false"/>
          <w:color w:val="000000"/>
          <w:sz w:val="28"/>
        </w:rPr>
        <w:t>
      ______________________________             ____________________________</w:t>
      </w:r>
    </w:p>
    <w:bookmarkEnd w:id="8665"/>
    <w:bookmarkStart w:name="z9146" w:id="866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6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35" w:id="8667"/>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8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 бойынша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адал сақтауы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 бойынша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уақтылы тартпау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Жобалық-сметалық құжаттамасын әзірлеу және оған кешенді ведомстводан тыс сараптама қорытындысын алу мерзімдерін сақтамау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тапсыруына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құжаттаманы әзірлеу және сараптама кезінде сүйемелдеу мақсатында тартылған мердігерлік және қосалқы мердігерлік ұйымдардың жұмыс барысын уақтылы бақылап отыруы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әріптеске МЖӘ объектісінің құрылысына барлық рұқсат құжаттарын тезірек алу үшін жәрдемдесуі тиіс.</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 талап ететін құжаттамалар топтамасымен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 бойынша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туындаған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көздейтін төлем схемасын пысықтау.</w:t>
            </w:r>
          </w:p>
          <w:p>
            <w:pPr>
              <w:spacing w:after="20"/>
              <w:ind w:left="20"/>
              <w:jc w:val="both"/>
            </w:pPr>
            <w:r>
              <w:rPr>
                <w:rFonts w:ascii="Times New Roman"/>
                <w:b w:val="false"/>
                <w:i w:val="false"/>
                <w:color w:val="000000"/>
                <w:sz w:val="20"/>
              </w:rPr>
              <w:t>
Құрылыста тәжірибесі, оң имиджі бар, білікті кадрлары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тауарларға/жұмыстарға/көрсетілетін қызметтерге уақтылы ақы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уақтылы бақылауды қамтамасыз ету.</w:t>
            </w:r>
          </w:p>
          <w:p>
            <w:pPr>
              <w:spacing w:after="20"/>
              <w:ind w:left="20"/>
              <w:jc w:val="both"/>
            </w:pPr>
            <w:r>
              <w:rPr>
                <w:rFonts w:ascii="Times New Roman"/>
                <w:b w:val="false"/>
                <w:i w:val="false"/>
                <w:color w:val="000000"/>
                <w:sz w:val="20"/>
              </w:rPr>
              <w:t>
Құрылыс-мердігерлік келісімшартын тиісінше орындауды сақтандыру, шикізаттар мен материалдарды жеткізуді қоса алғанда бекітілген бағалармен келісімҮлгілік шарттар жасау сияқты құралдарды қолдану.</w:t>
            </w:r>
          </w:p>
          <w:p>
            <w:pPr>
              <w:spacing w:after="20"/>
              <w:ind w:left="20"/>
              <w:jc w:val="both"/>
            </w:pPr>
            <w:r>
              <w:rPr>
                <w:rFonts w:ascii="Times New Roman"/>
                <w:b w:val="false"/>
                <w:i w:val="false"/>
                <w:color w:val="000000"/>
                <w:sz w:val="20"/>
              </w:rPr>
              <w:t>
Жекеше әріптес атынан жұмыс сапасын бақылау үшін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қосалқы мердігерлердің банкротқа ұшырауы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банкроттық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 жағдайларда, оның ішінде белгіленген пайыздық мөлшерлемелері бар қарыз шартын жасасу.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қауіпке негізделуі мүмкін, осылайша Жекеше әріптес барлық қажетті тәуекелдерді жабатын полистің Үлгілік шарттарымен мұқият танысуы тиіс. Жекеше әріптес МЖӘ жобасының іске асырылуының барлық мерзіміне сақтандыру туралы шарт жасасуы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күтілмеген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орындамауына байланысты құрылыс мерзімдерін ұзарту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имиджі,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санкцияларының қолданылуын және МЖӘ объектісінің құрылысы бойынша міндеттемелердің орындалуының қамтамасыз етілуін көздеу.</w:t>
            </w:r>
          </w:p>
          <w:p>
            <w:pPr>
              <w:spacing w:after="20"/>
              <w:ind w:left="20"/>
              <w:jc w:val="both"/>
            </w:pPr>
            <w:r>
              <w:rPr>
                <w:rFonts w:ascii="Times New Roman"/>
                <w:b w:val="false"/>
                <w:i w:val="false"/>
                <w:color w:val="000000"/>
                <w:sz w:val="20"/>
              </w:rPr>
              <w:t>
Құрылыс барысы мен сапасын және кестесін уақтылы бақылауды ұйымдастыру.</w:t>
            </w:r>
          </w:p>
          <w:p>
            <w:pPr>
              <w:spacing w:after="20"/>
              <w:ind w:left="20"/>
              <w:jc w:val="both"/>
            </w:pPr>
            <w:r>
              <w:rPr>
                <w:rFonts w:ascii="Times New Roman"/>
                <w:b w:val="false"/>
                <w:i w:val="false"/>
                <w:color w:val="000000"/>
                <w:sz w:val="20"/>
              </w:rPr>
              <w:t>
Құрылыстың ауқымын, құрылыс кестесінің сақталуын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уақтылы бермеуіне байланысты құрылыс мерзімдерін ұзарту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уақтылы бөлінуін және оны пайдалану құқықтарының тиісінше рәсімделуін қамтамасыз ету.</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жабдықтардың және/немесе құрылыс материалдарының жеткізілуі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жөндеуі тиіс кепілдік кезеңін көздеу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бөлігіне ақы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 сондай-ақ техника қауіпсіздігі қағидаларын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жабдықтарды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жол берілген,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қосалқы мердігердің МЖӘ объектісінің құрылыс ерекшелігін ескере отырып, құрылысқа арналған материалдарды сатып алуы.</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жұмыскерлердің кәсіпкерлер одағын құру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туындаған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күтілмеген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кезеңнің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және жүк тасымалдауын қамтамасыз ету үшін халықтың төлемге қабілеттілігінің төмендігі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автовокзал қызметтеріне ақы төлеуге жеке тәсіл көздеуі қажет.</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Билеттерді өткізу мен кірістерді алу көлемінің төмен болу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біліктілігін арттыру, тұтынушыларға қызмет көрсету мәдениетінің деңгейін жоғарылату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Билеттерді өткізу мен жүк тасымалдан түсетін кірістерді алудың кешігу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Үлгілік шартында кірістерді уақтылы алу жөніндегі нормалары бар тармақтарды көздеу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 оның ішінде ғимараттың жекелеген конструктивтік элементтерін, материалдарды және инженерлік жабдықты, энергетика, сумен жабдықтау және су бұру, байланыс және т.б. жүйелерді жарамды күйде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 сондай-ақ техника қауіпсіздігі қағидаларын сақтауы;</w:t>
            </w:r>
          </w:p>
          <w:p>
            <w:pPr>
              <w:spacing w:after="20"/>
              <w:ind w:left="20"/>
              <w:jc w:val="both"/>
            </w:pPr>
            <w:r>
              <w:rPr>
                <w:rFonts w:ascii="Times New Roman"/>
                <w:b w:val="false"/>
                <w:i w:val="false"/>
                <w:color w:val="000000"/>
                <w:sz w:val="20"/>
              </w:rPr>
              <w:t>
2) жұмысшыларға техника қауіпсіздігі қағидалары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митингтер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9149" w:id="8668"/>
    <w:p>
      <w:pPr>
        <w:spacing w:after="0"/>
        <w:ind w:left="0"/>
        <w:jc w:val="left"/>
      </w:pPr>
      <w:r>
        <w:rPr>
          <w:rFonts w:ascii="Times New Roman"/>
          <w:b/>
          <w:i w:val="false"/>
          <w:color w:val="000000"/>
        </w:rPr>
        <w:t xml:space="preserve"> Тараптардың қолдары</w:t>
      </w:r>
    </w:p>
    <w:bookmarkEnd w:id="8668"/>
    <w:bookmarkStart w:name="z9150" w:id="8669"/>
    <w:p>
      <w:pPr>
        <w:spacing w:after="0"/>
        <w:ind w:left="0"/>
        <w:jc w:val="both"/>
      </w:pPr>
      <w:r>
        <w:rPr>
          <w:rFonts w:ascii="Times New Roman"/>
          <w:b w:val="false"/>
          <w:i w:val="false"/>
          <w:color w:val="000000"/>
          <w:sz w:val="28"/>
        </w:rPr>
        <w:t>
      ______________________________             ____________________________</w:t>
      </w:r>
    </w:p>
    <w:bookmarkEnd w:id="8669"/>
    <w:bookmarkStart w:name="z9151" w:id="867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8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21-қосымша</w:t>
            </w:r>
          </w:p>
        </w:tc>
      </w:tr>
    </w:tbl>
    <w:bookmarkStart w:name="z9154" w:id="8671"/>
    <w:p>
      <w:pPr>
        <w:spacing w:after="0"/>
        <w:ind w:left="0"/>
        <w:jc w:val="left"/>
      </w:pPr>
      <w:r>
        <w:rPr>
          <w:rFonts w:ascii="Times New Roman"/>
          <w:b/>
          <w:i w:val="false"/>
          <w:color w:val="000000"/>
        </w:rPr>
        <w:t xml:space="preserve"> Қоршаған ортаны қорғау саласындағы (полигоны бар қоқыс өңдейтін зауыт) МЖӘ Үлгілік шарты</w:t>
      </w:r>
    </w:p>
    <w:bookmarkEnd w:id="8671"/>
    <w:bookmarkStart w:name="z9155" w:id="8672"/>
    <w:p>
      <w:pPr>
        <w:spacing w:after="0"/>
        <w:ind w:left="0"/>
        <w:jc w:val="both"/>
      </w:pPr>
      <w:r>
        <w:rPr>
          <w:rFonts w:ascii="Times New Roman"/>
          <w:b w:val="false"/>
          <w:i w:val="false"/>
          <w:color w:val="000000"/>
          <w:sz w:val="28"/>
        </w:rPr>
        <w:t>
      ___________________________ (қол қоятын елді мекеннің атауын және орналасқан жерін көрсету) 20__жылғы "___" ________________ (жасалған күнін көрсету) бұдан әрі Мемлекеттік әріптес деп аталатын ____________________ (тұлғаның өкілеттіктерін белгілейтін құжаттың атауы мен деректемелерін көрсету) негізінде әрекет ететін ___________________________________ (уәкілетті тұлғаның лауазымын, Т.А.Ә. (болған жағдайда) көрсету) атынан ____________________ (мемлекеттік әріптесті көрсету) бір тараптан және бұдан әрі Жекеше әріптес деп аталатын ________________________ (тұлғаның өкілеттіктерін белгілейтін құжаттың атауы мен деректемелерін көрсету) негізінде әрекет ететін ____________________________________________ (уәкілетті тұлғаның лауазымын, Т.А.Ә. (болған жағдайда) көрсету) атынан ______________ (заңды, жеке тұлға және басқаларын көрсету) екінші тараптан бұдан әрі бірлесіп Тараптар, жеке алғанда Тарап деп аталатындар Конкурстық комиссияның _______________________________________________________ (комиссияның толық атауын көрсету) 20__ жылғы "___"__________________ № ____ шешіміне сәйкес Қоршаған ортаны қорғау саласындағы (полигоны бар қоқыс өңдейтін зауыт) МЖӘ Үлгілік шартын жасасты.</w:t>
      </w:r>
    </w:p>
    <w:bookmarkEnd w:id="8672"/>
    <w:bookmarkStart w:name="z9156" w:id="8673"/>
    <w:p>
      <w:pPr>
        <w:spacing w:after="0"/>
        <w:ind w:left="0"/>
        <w:jc w:val="left"/>
      </w:pPr>
      <w:r>
        <w:rPr>
          <w:rFonts w:ascii="Times New Roman"/>
          <w:b/>
          <w:i w:val="false"/>
          <w:color w:val="000000"/>
        </w:rPr>
        <w:t xml:space="preserve"> 1. Анықтамалар</w:t>
      </w:r>
    </w:p>
    <w:bookmarkEnd w:id="8673"/>
    <w:bookmarkStart w:name="z9157" w:id="8674"/>
    <w:p>
      <w:pPr>
        <w:spacing w:after="0"/>
        <w:ind w:left="0"/>
        <w:jc w:val="both"/>
      </w:pPr>
      <w:r>
        <w:rPr>
          <w:rFonts w:ascii="Times New Roman"/>
          <w:b w:val="false"/>
          <w:i w:val="false"/>
          <w:color w:val="000000"/>
          <w:sz w:val="28"/>
        </w:rPr>
        <w:t xml:space="preserve">
      1. Ағымдағы жөндеу – профилактикалық іс-шараларды жүргізу және ұсақ зақымдар мен ақаулықтарды жою арқылы ғимараттар мен инженерлік жабдықтың бөліктерін жүйелі әрі уақтылы сақтауға бағытталған, ғимараттардың конструкциялары мен инженерлік жабдық жүйелерінің дұрыс жұмыс істеуін (жұмысқа қабілеттілігін) қалпына келтіру, сондай-ақ барлық пайдалану көрсеткіштерін қолдау мақсатымен жүргізілетін техникалық іс- шаралардың кешені. </w:t>
      </w:r>
    </w:p>
    <w:bookmarkEnd w:id="8674"/>
    <w:bookmarkStart w:name="z9158" w:id="8675"/>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нәтижесін немесе дараландыру құралдарын пайдалануға және басқа тұлғалардың осындай пайдалануына тыйым салуға немесе рұқсат беруге Мемлекеттік әріптеске тиесілі құқықтардың жиынтығы. </w:t>
      </w:r>
    </w:p>
    <w:bookmarkEnd w:id="8675"/>
    <w:bookmarkStart w:name="z9159" w:id="8676"/>
    <w:p>
      <w:pPr>
        <w:spacing w:after="0"/>
        <w:ind w:left="0"/>
        <w:jc w:val="both"/>
      </w:pPr>
      <w:r>
        <w:rPr>
          <w:rFonts w:ascii="Times New Roman"/>
          <w:b w:val="false"/>
          <w:i w:val="false"/>
          <w:color w:val="000000"/>
          <w:sz w:val="28"/>
        </w:rPr>
        <w:t>
      3. Ақау – Ақаулық ұпайлардың берілуіне алып келуі мүмкін және Қоршаған ортаны қорғау саласындағы (полигоны бар қоқыс өңдейтін зауыт) МЖӘ Үлгілік шартына тауарлардың, жұмыстардың, көрсетiлетiн қызметтердің кез келген сәйкес келмеуі.</w:t>
      </w:r>
    </w:p>
    <w:bookmarkEnd w:id="8676"/>
    <w:bookmarkStart w:name="z9160" w:id="8677"/>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8677"/>
    <w:bookmarkStart w:name="z9161" w:id="8678"/>
    <w:p>
      <w:pPr>
        <w:spacing w:after="0"/>
        <w:ind w:left="0"/>
        <w:jc w:val="both"/>
      </w:pPr>
      <w:r>
        <w:rPr>
          <w:rFonts w:ascii="Times New Roman"/>
          <w:b w:val="false"/>
          <w:i w:val="false"/>
          <w:color w:val="000000"/>
          <w:sz w:val="28"/>
        </w:rPr>
        <w:t>
      5. Ақы – Жекеше әріптеске __________ (керегін көрсету) қалдықтарды сұрыптау, өңдеу және кәдеге жарату үшін төленетін ақшалай сома.</w:t>
      </w:r>
    </w:p>
    <w:bookmarkEnd w:id="8678"/>
    <w:bookmarkStart w:name="z9162" w:id="8679"/>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5-бөлімінің талаптарына сәйкес, Шарт мемлекеттік тіркелген кезден бастап ұсынатын кепілдік. </w:t>
      </w:r>
    </w:p>
    <w:bookmarkEnd w:id="8679"/>
    <w:bookmarkStart w:name="z9163" w:id="8680"/>
    <w:p>
      <w:pPr>
        <w:spacing w:after="0"/>
        <w:ind w:left="0"/>
        <w:jc w:val="both"/>
      </w:pPr>
      <w:r>
        <w:rPr>
          <w:rFonts w:ascii="Times New Roman"/>
          <w:b w:val="false"/>
          <w:i w:val="false"/>
          <w:color w:val="000000"/>
          <w:sz w:val="28"/>
        </w:rPr>
        <w:t>
      7. Алдын ала талаптар – Үлгілік шарттың 6-бөлімінде көрсетілген талаптар.</w:t>
      </w:r>
    </w:p>
    <w:bookmarkEnd w:id="8680"/>
    <w:bookmarkStart w:name="z9164" w:id="8681"/>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8681"/>
    <w:bookmarkStart w:name="z9165" w:id="8682"/>
    <w:p>
      <w:pPr>
        <w:spacing w:after="0"/>
        <w:ind w:left="0"/>
        <w:jc w:val="both"/>
      </w:pPr>
      <w:r>
        <w:rPr>
          <w:rFonts w:ascii="Times New Roman"/>
          <w:b w:val="false"/>
          <w:i w:val="false"/>
          <w:color w:val="000000"/>
          <w:sz w:val="28"/>
        </w:rPr>
        <w:t>
      9. Қоршаған ортаны қорғау саласындағы (полигоны бар қоқыс өңдейтін зауыт) МЖӘ жобасының шарты – Тараптар қол қойған, Үлгілік шартта көрсетілген және Үлгілік шарттың ажырамас бөліктері болып табылатын, оның барлық қосымшаларын (егер бар болса, оларға құжаттарды да) қоса алғанда, осы Шарт.</w:t>
      </w:r>
    </w:p>
    <w:bookmarkEnd w:id="8682"/>
    <w:bookmarkStart w:name="z9166" w:id="8683"/>
    <w:p>
      <w:pPr>
        <w:spacing w:after="0"/>
        <w:ind w:left="0"/>
        <w:jc w:val="both"/>
      </w:pPr>
      <w:r>
        <w:rPr>
          <w:rFonts w:ascii="Times New Roman"/>
          <w:b w:val="false"/>
          <w:i w:val="false"/>
          <w:color w:val="000000"/>
          <w:sz w:val="28"/>
        </w:rPr>
        <w:t>
      10. Бас мердігер – Жекеше әріптес құрылыс мердігерлік шартының негізінде тартатын, автовокзалды дайын күйде тапсыруды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салынуымен қамтамасыз ететін құрылыс компаниясы олардың сапасы үшін жауапты болады. Бұдан басқа, Бас мердігер құны мердігер жұмысының құны шеңберінде көзделетін, салынатын объектінің қалыпты жұмыс істеуі үшін қажетті жабдықтың жеткізілуін және оны монтаждауды ұйымдастырады.</w:t>
      </w:r>
    </w:p>
    <w:bookmarkEnd w:id="8683"/>
    <w:bookmarkStart w:name="z9167" w:id="8684"/>
    <w:p>
      <w:pPr>
        <w:spacing w:after="0"/>
        <w:ind w:left="0"/>
        <w:jc w:val="both"/>
      </w:pPr>
      <w:r>
        <w:rPr>
          <w:rFonts w:ascii="Times New Roman"/>
          <w:b w:val="false"/>
          <w:i w:val="false"/>
          <w:color w:val="000000"/>
          <w:sz w:val="28"/>
        </w:rPr>
        <w:t>
      11. Бұзу күні – бұзу туралы хабарлама алынғаннан кейін күнтізбелік ___ (жазбаша түрде көрсету) күннен кейінгі күн.</w:t>
      </w:r>
    </w:p>
    <w:bookmarkEnd w:id="8684"/>
    <w:bookmarkStart w:name="z9168" w:id="8685"/>
    <w:p>
      <w:pPr>
        <w:spacing w:after="0"/>
        <w:ind w:left="0"/>
        <w:jc w:val="both"/>
      </w:pPr>
      <w:r>
        <w:rPr>
          <w:rFonts w:ascii="Times New Roman"/>
          <w:b w:val="false"/>
          <w:i w:val="false"/>
          <w:color w:val="000000"/>
          <w:sz w:val="28"/>
        </w:rPr>
        <w:t>
      12. Екінші ретті шикізат – тұтыну қалдықтарын бөлек жинау, сұрыптау, ұнтақтау, сығымдау немесе оларға басқа да әсер ету тәсілдері процесінде алынған материалдар және (немесе) өнім алу үшін кәдеге жаратуға және (немесе) қайта өңдеуге дайындалған тұтыну қалдықтары.</w:t>
      </w:r>
    </w:p>
    <w:bookmarkEnd w:id="8685"/>
    <w:bookmarkStart w:name="z9169" w:id="8686"/>
    <w:p>
      <w:pPr>
        <w:spacing w:after="0"/>
        <w:ind w:left="0"/>
        <w:jc w:val="both"/>
      </w:pPr>
      <w:r>
        <w:rPr>
          <w:rFonts w:ascii="Times New Roman"/>
          <w:b w:val="false"/>
          <w:i w:val="false"/>
          <w:color w:val="000000"/>
          <w:sz w:val="28"/>
        </w:rPr>
        <w:t>
      13. Еңсерілмейтін күш жағдаяттары (форс-мажор) – Үлгілік шартқа қатысатын тараптардың еркіне бағынбайтын, болжанбайтын, бірақ Шарттық міндеттемелерді орындаудың мүмкін еместігіне алып келетін оқиғалар.</w:t>
      </w:r>
    </w:p>
    <w:bookmarkEnd w:id="8686"/>
    <w:bookmarkStart w:name="z9170" w:id="8687"/>
    <w:p>
      <w:pPr>
        <w:spacing w:after="0"/>
        <w:ind w:left="0"/>
        <w:jc w:val="both"/>
      </w:pPr>
      <w:r>
        <w:rPr>
          <w:rFonts w:ascii="Times New Roman"/>
          <w:b w:val="false"/>
          <w:i w:val="false"/>
          <w:color w:val="000000"/>
          <w:sz w:val="28"/>
        </w:rPr>
        <w:t xml:space="preserve">
      14.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8687"/>
    <w:bookmarkStart w:name="z9171" w:id="8688"/>
    <w:p>
      <w:pPr>
        <w:spacing w:after="0"/>
        <w:ind w:left="0"/>
        <w:jc w:val="both"/>
      </w:pPr>
      <w:r>
        <w:rPr>
          <w:rFonts w:ascii="Times New Roman"/>
          <w:b w:val="false"/>
          <w:i w:val="false"/>
          <w:color w:val="000000"/>
          <w:sz w:val="28"/>
        </w:rPr>
        <w:t>
      15. Жекеше әріптестің жабдығы – МЖӘ объектісінің құнына кірмейтін, Жекеше әріптестің есебінен МЖӘ объектісін салу және пайдалану үшін сатып алынған жабдықтар, механизмдер, көліктік және өзге де құралдар.</w:t>
      </w:r>
    </w:p>
    <w:bookmarkEnd w:id="8688"/>
    <w:bookmarkStart w:name="z9172" w:id="8689"/>
    <w:p>
      <w:pPr>
        <w:spacing w:after="0"/>
        <w:ind w:left="0"/>
        <w:jc w:val="both"/>
      </w:pPr>
      <w:r>
        <w:rPr>
          <w:rFonts w:ascii="Times New Roman"/>
          <w:b w:val="false"/>
          <w:i w:val="false"/>
          <w:color w:val="000000"/>
          <w:sz w:val="28"/>
        </w:rPr>
        <w:t>
      16. Жекеше әріптестің өкілі – Жекеше әріптес тағайындаған, Үлгілік шартта көзделген жағдайларда сенімхат негізінде әрекет ететін және Жекеше әріптес атынан әрекет ету өкілеттіктеріне ие тұлға.</w:t>
      </w:r>
    </w:p>
    <w:bookmarkEnd w:id="8689"/>
    <w:bookmarkStart w:name="z9173" w:id="8690"/>
    <w:p>
      <w:pPr>
        <w:spacing w:after="0"/>
        <w:ind w:left="0"/>
        <w:jc w:val="both"/>
      </w:pPr>
      <w:r>
        <w:rPr>
          <w:rFonts w:ascii="Times New Roman"/>
          <w:b w:val="false"/>
          <w:i w:val="false"/>
          <w:color w:val="000000"/>
          <w:sz w:val="28"/>
        </w:rPr>
        <w:t>
      17. Жекеше әріптестің персоналы – Жекеше әріптес МЖӘ объектісін салу және пайдалану, оның ішінде Қызметтерді көрсету кезінде тартқан бүкіл персонал.</w:t>
      </w:r>
    </w:p>
    <w:bookmarkEnd w:id="8690"/>
    <w:bookmarkStart w:name="z9174" w:id="8691"/>
    <w:p>
      <w:pPr>
        <w:spacing w:after="0"/>
        <w:ind w:left="0"/>
        <w:jc w:val="both"/>
      </w:pPr>
      <w:r>
        <w:rPr>
          <w:rFonts w:ascii="Times New Roman"/>
          <w:b w:val="false"/>
          <w:i w:val="false"/>
          <w:color w:val="000000"/>
          <w:sz w:val="28"/>
        </w:rPr>
        <w:t>
      18. Жер учаскесі – Үлгілік шарт талаптарына сәйкес МЖӘ объектісін салу және пайдалану үшін қажетті жер учаскесі.</w:t>
      </w:r>
    </w:p>
    <w:bookmarkEnd w:id="8691"/>
    <w:bookmarkStart w:name="z9175" w:id="8692"/>
    <w:p>
      <w:pPr>
        <w:spacing w:after="0"/>
        <w:ind w:left="0"/>
        <w:jc w:val="both"/>
      </w:pPr>
      <w:r>
        <w:rPr>
          <w:rFonts w:ascii="Times New Roman"/>
          <w:b w:val="false"/>
          <w:i w:val="false"/>
          <w:color w:val="000000"/>
          <w:sz w:val="28"/>
        </w:rPr>
        <w:t>
      19.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8692"/>
    <w:bookmarkStart w:name="z9176" w:id="8693"/>
    <w:p>
      <w:pPr>
        <w:spacing w:after="0"/>
        <w:ind w:left="0"/>
        <w:jc w:val="both"/>
      </w:pPr>
      <w:r>
        <w:rPr>
          <w:rFonts w:ascii="Times New Roman"/>
          <w:b w:val="false"/>
          <w:i w:val="false"/>
          <w:color w:val="000000"/>
          <w:sz w:val="28"/>
        </w:rPr>
        <w:t>
      20. Жоспарлы аяқтау күні – Құрылыс жұмыстарының басталу күнінен бастап ___ (жазбаша түрде көрсету) айдан аспауға тиіс Құрылыс жұмыстары аяқталған күн.</w:t>
      </w:r>
    </w:p>
    <w:bookmarkEnd w:id="8693"/>
    <w:bookmarkStart w:name="z9177" w:id="8694"/>
    <w:p>
      <w:pPr>
        <w:spacing w:after="0"/>
        <w:ind w:left="0"/>
        <w:jc w:val="both"/>
      </w:pPr>
      <w:r>
        <w:rPr>
          <w:rFonts w:ascii="Times New Roman"/>
          <w:b w:val="false"/>
          <w:i w:val="false"/>
          <w:color w:val="000000"/>
          <w:sz w:val="28"/>
        </w:rPr>
        <w:t>
      21. Жұмыстардағы (көрсетілетін қызметтердегі) жергілікті қамту – жұмыстардағы (көрсетілетін қызметтердегі), Үлгілік шарттың және/немесе Қазақстан Республикасының азаматтары болып табылатын жұмыскерлердің еңбекақысын төлеу құнында, жұмыстарды орындау кезінде пайдаланылатын тауарлар құнын және субмердігерлер Үлгілік шарттарының бағаларын шегерумен, жұмыстарды орындауға немесе қызмет көрсетуге арналған Үлгілік шарт бойынша жұмыстарды (көрсетілетін қызметтерді) өндірушінің еңбекақысын төлеу қорында жергілікті қамту құнының жалпы жиынтық үлесі.</w:t>
      </w:r>
    </w:p>
    <w:bookmarkEnd w:id="8694"/>
    <w:bookmarkStart w:name="z9178" w:id="8695"/>
    <w:p>
      <w:pPr>
        <w:spacing w:after="0"/>
        <w:ind w:left="0"/>
        <w:jc w:val="both"/>
      </w:pPr>
      <w:r>
        <w:rPr>
          <w:rFonts w:ascii="Times New Roman"/>
          <w:b w:val="false"/>
          <w:i w:val="false"/>
          <w:color w:val="000000"/>
          <w:sz w:val="28"/>
        </w:rPr>
        <w:t xml:space="preserve">
      22. Заңнама – белгіленген тәртіппен қабылданған және Қазақстан Республикасының аумағында қолданылатын нормативтік құқықтық актілердің жиынтығы. </w:t>
      </w:r>
    </w:p>
    <w:bookmarkEnd w:id="8695"/>
    <w:bookmarkStart w:name="z9179" w:id="8696"/>
    <w:p>
      <w:pPr>
        <w:spacing w:after="0"/>
        <w:ind w:left="0"/>
        <w:jc w:val="both"/>
      </w:pPr>
      <w:r>
        <w:rPr>
          <w:rFonts w:ascii="Times New Roman"/>
          <w:b w:val="false"/>
          <w:i w:val="false"/>
          <w:color w:val="000000"/>
          <w:sz w:val="28"/>
        </w:rPr>
        <w:t>
      23. Инвестор – жобалық компанияға иелік ететін (үлестік қатысу немесе акциялар пакеттеріне мөлшерлес жолмен) жеке тұлға және/немесе заңды тұлға немесе консорциум (заңды тұлғалар бірлестігі).</w:t>
      </w:r>
    </w:p>
    <w:bookmarkEnd w:id="8696"/>
    <w:bookmarkStart w:name="z9180" w:id="8697"/>
    <w:p>
      <w:pPr>
        <w:spacing w:after="0"/>
        <w:ind w:left="0"/>
        <w:jc w:val="both"/>
      </w:pPr>
      <w:r>
        <w:rPr>
          <w:rFonts w:ascii="Times New Roman"/>
          <w:b w:val="false"/>
          <w:i w:val="false"/>
          <w:color w:val="000000"/>
          <w:sz w:val="28"/>
        </w:rPr>
        <w:t>
      24. Кадрлар – Жекеше әріптестің сол немесе өзге қызмет саласындағы дайындалған, білікті жұмыскерлерінің негізгі (штаттық) құрамы.</w:t>
      </w:r>
    </w:p>
    <w:bookmarkEnd w:id="8697"/>
    <w:bookmarkStart w:name="z9181" w:id="8698"/>
    <w:p>
      <w:pPr>
        <w:spacing w:after="0"/>
        <w:ind w:left="0"/>
        <w:jc w:val="both"/>
      </w:pPr>
      <w:r>
        <w:rPr>
          <w:rFonts w:ascii="Times New Roman"/>
          <w:b w:val="false"/>
          <w:i w:val="false"/>
          <w:color w:val="000000"/>
          <w:sz w:val="28"/>
        </w:rPr>
        <w:t>
      25. Кадрлардағы жергілікті қамту – жұмысшылар мен қызметшілерді әрбір санат бойынша бөлумен, Үлгілік шартты орындау кезінде тартылған персоналдың жалпы санына қатысты пайызбен алынған қазақстандық кадрлардың саны.</w:t>
      </w:r>
    </w:p>
    <w:bookmarkEnd w:id="8698"/>
    <w:bookmarkStart w:name="z9182" w:id="8699"/>
    <w:p>
      <w:pPr>
        <w:spacing w:after="0"/>
        <w:ind w:left="0"/>
        <w:jc w:val="both"/>
      </w:pPr>
      <w:r>
        <w:rPr>
          <w:rFonts w:ascii="Times New Roman"/>
          <w:b w:val="false"/>
          <w:i w:val="false"/>
          <w:color w:val="000000"/>
          <w:sz w:val="28"/>
        </w:rPr>
        <w:t>
      26. Қалдықтарды есепке алу - қалдықтардың сандық және сапалық сипаттамалары және олармен жұмыс iстеу тәсiлдерi туралы ақпаратты жинау және беру жүйесi.</w:t>
      </w:r>
    </w:p>
    <w:bookmarkEnd w:id="8699"/>
    <w:bookmarkStart w:name="z9183" w:id="8700"/>
    <w:p>
      <w:pPr>
        <w:spacing w:after="0"/>
        <w:ind w:left="0"/>
        <w:jc w:val="both"/>
      </w:pPr>
      <w:r>
        <w:rPr>
          <w:rFonts w:ascii="Times New Roman"/>
          <w:b w:val="false"/>
          <w:i w:val="false"/>
          <w:color w:val="000000"/>
          <w:sz w:val="28"/>
        </w:rPr>
        <w:t>
      27. Қалдықтарды жинауды, тасымалдауды, қайта өңдеуді, залалсыздандыруды, пайдалануды және (немесе) кәдеге жаратуды ұйымдастырғаны үшін төлемақы – өндірушілердің (импорттаушылардың) кеңейтілген міндеттемелері операторына өндірушілердің (импорттаушылардың) кеңейтілген міндеттемелері қолданылатын өнімнің (тауарлардың) тұтынушылық қасиеттері жоғалғаннан кейін пайда болған қалдықтарды және оның (олардың) орамасын жинауды, тасымалдауды, қайта өңдеуді, залалсыздандыруды, пайдалануды және (немесе) кәдеге жаратуды ұйымдастырғаны үшін өндірушілер (импорттаушылар) жүзеге асыратын төлемақы.</w:t>
      </w:r>
    </w:p>
    <w:bookmarkEnd w:id="8700"/>
    <w:bookmarkStart w:name="z9184" w:id="8701"/>
    <w:p>
      <w:pPr>
        <w:spacing w:after="0"/>
        <w:ind w:left="0"/>
        <w:jc w:val="both"/>
      </w:pPr>
      <w:r>
        <w:rPr>
          <w:rFonts w:ascii="Times New Roman"/>
          <w:b w:val="false"/>
          <w:i w:val="false"/>
          <w:color w:val="000000"/>
          <w:sz w:val="28"/>
        </w:rPr>
        <w:t>
      28. Қалдықтарды кәдеге жарату - қалдықтарды қайталама материалдық немесе энергетикалық ресурстар ретiнде пайдалану.</w:t>
      </w:r>
    </w:p>
    <w:bookmarkEnd w:id="8701"/>
    <w:bookmarkStart w:name="z9185" w:id="8702"/>
    <w:p>
      <w:pPr>
        <w:spacing w:after="0"/>
        <w:ind w:left="0"/>
        <w:jc w:val="both"/>
      </w:pPr>
      <w:r>
        <w:rPr>
          <w:rFonts w:ascii="Times New Roman"/>
          <w:b w:val="false"/>
          <w:i w:val="false"/>
          <w:color w:val="000000"/>
          <w:sz w:val="28"/>
        </w:rPr>
        <w:t>
      29. Қалдықтарды өңдеу - сұрыптауды қоса алғанда, қалдықтардан кейіннен тауарларды немесе өзге де өнімдерді өндіру (дайындау) үшін пайдаланылатын шикізат және (немесе) өзге де материалдар алуға, сондай-ақ қалдықтармен жұмыс iстеудi жеңiлдету, олардың көлемiн немесе қауiптi қасиеттерiн азайту мақсатында қалдықтардың қасиеттерін өзгертуге бағытталған физикалық, химиялық немесе биологиялық процестер.</w:t>
      </w:r>
    </w:p>
    <w:bookmarkEnd w:id="8702"/>
    <w:bookmarkStart w:name="z9186" w:id="8703"/>
    <w:p>
      <w:pPr>
        <w:spacing w:after="0"/>
        <w:ind w:left="0"/>
        <w:jc w:val="both"/>
      </w:pPr>
      <w:r>
        <w:rPr>
          <w:rFonts w:ascii="Times New Roman"/>
          <w:b w:val="false"/>
          <w:i w:val="false"/>
          <w:color w:val="000000"/>
          <w:sz w:val="28"/>
        </w:rPr>
        <w:t>
      30. Қалдықтарды уақытша сақтау – өз қызметі нәтижесінде түзілетін өндіріс және тұтыну қалдықтарын тұлғалардың оларды кейiннен кәдеге жарату, қайта өңдеу, сондай-ақ қайта өңдеуге немесе кәдеге жаратуға жатпайтын қалдықтарды жою жөніндегі операцияларды жүзеге асыратын ұйымдарға беру үшін жобалау құжаттамасында айқындалған уақытша сақтау орындарында және мерзімдерге (бірақ алты айдан асырмай) жинап қоюы.</w:t>
      </w:r>
    </w:p>
    <w:bookmarkEnd w:id="8703"/>
    <w:bookmarkStart w:name="z9187" w:id="8704"/>
    <w:p>
      <w:pPr>
        <w:spacing w:after="0"/>
        <w:ind w:left="0"/>
        <w:jc w:val="both"/>
      </w:pPr>
      <w:r>
        <w:rPr>
          <w:rFonts w:ascii="Times New Roman"/>
          <w:b w:val="false"/>
          <w:i w:val="false"/>
          <w:color w:val="000000"/>
          <w:sz w:val="28"/>
        </w:rPr>
        <w:t>
      31. Қалдықтардың түрi - шығу көзiне, қасиеттерiне және жұмыс iстеу технологиясына сәйкес ортақ белгiлерi бар, қалдықтар сыныптауышы негiзiнде айқындалатын қалдықтар жиынтығы.</w:t>
      </w:r>
    </w:p>
    <w:bookmarkEnd w:id="8704"/>
    <w:bookmarkStart w:name="z9188" w:id="8705"/>
    <w:p>
      <w:pPr>
        <w:spacing w:after="0"/>
        <w:ind w:left="0"/>
        <w:jc w:val="both"/>
      </w:pPr>
      <w:r>
        <w:rPr>
          <w:rFonts w:ascii="Times New Roman"/>
          <w:b w:val="false"/>
          <w:i w:val="false"/>
          <w:color w:val="000000"/>
          <w:sz w:val="28"/>
        </w:rPr>
        <w:t>
      32. Қалдықтар сыныптауышы - қалдықтарды сыныптау нәтижелерi қамтылған, қолданбалы сипаттағы ақпараттық-анықтамалық құжат.</w:t>
      </w:r>
    </w:p>
    <w:bookmarkEnd w:id="8705"/>
    <w:bookmarkStart w:name="z9189" w:id="8706"/>
    <w:p>
      <w:pPr>
        <w:spacing w:after="0"/>
        <w:ind w:left="0"/>
        <w:jc w:val="both"/>
      </w:pPr>
      <w:r>
        <w:rPr>
          <w:rFonts w:ascii="Times New Roman"/>
          <w:b w:val="false"/>
          <w:i w:val="false"/>
          <w:color w:val="000000"/>
          <w:sz w:val="28"/>
        </w:rPr>
        <w:t>
      33. Қалдықтарды сыныптау - қалдықтардың қоршаған ортаға және адам денсаулығына қауiптiлiгiне сәйкес оларды деңгейге жатқызу тәртiбi.</w:t>
      </w:r>
    </w:p>
    <w:bookmarkEnd w:id="8706"/>
    <w:bookmarkStart w:name="z9190" w:id="8707"/>
    <w:p>
      <w:pPr>
        <w:spacing w:after="0"/>
        <w:ind w:left="0"/>
        <w:jc w:val="both"/>
      </w:pPr>
      <w:r>
        <w:rPr>
          <w:rFonts w:ascii="Times New Roman"/>
          <w:b w:val="false"/>
          <w:i w:val="false"/>
          <w:color w:val="000000"/>
          <w:sz w:val="28"/>
        </w:rPr>
        <w:t>
      34. Қалдықтарды залалсыздандыру - механикалық, физикалық-химиялық немесе биологиялық өңдеу арқылы қалдықтардың қауiптi қасиеттерiн азайту немесе жою.</w:t>
      </w:r>
    </w:p>
    <w:bookmarkEnd w:id="8707"/>
    <w:bookmarkStart w:name="z9191" w:id="8708"/>
    <w:p>
      <w:pPr>
        <w:spacing w:after="0"/>
        <w:ind w:left="0"/>
        <w:jc w:val="both"/>
      </w:pPr>
      <w:r>
        <w:rPr>
          <w:rFonts w:ascii="Times New Roman"/>
          <w:b w:val="false"/>
          <w:i w:val="false"/>
          <w:color w:val="000000"/>
          <w:sz w:val="28"/>
        </w:rPr>
        <w:t>
      35. Қалдықтарды жою - қалдықтарды көму және жою жөнiндегi операциялар.</w:t>
      </w:r>
    </w:p>
    <w:bookmarkEnd w:id="8708"/>
    <w:bookmarkStart w:name="z9192" w:id="8709"/>
    <w:p>
      <w:pPr>
        <w:spacing w:after="0"/>
        <w:ind w:left="0"/>
        <w:jc w:val="both"/>
      </w:pPr>
      <w:r>
        <w:rPr>
          <w:rFonts w:ascii="Times New Roman"/>
          <w:b w:val="false"/>
          <w:i w:val="false"/>
          <w:color w:val="000000"/>
          <w:sz w:val="28"/>
        </w:rPr>
        <w:t>
      36. Қалдықтармен жұмыс iстеу - қалдықтардың түзілуінің алдын алуды және оларды барынша азайтуды, қалдықтарды есепке алу мен бақылауды, олардың жиналып қалуын, сондай-ақ қалдықтарды жинауды, қайта өңдеудi, кәдеге жаратуды, залалсыздандыруды, тасымалдауды, сақтауды (жинап қоюды) және жоюды қоса алғанда, қалдықтармен байланысты қызмет түрлерi.</w:t>
      </w:r>
    </w:p>
    <w:bookmarkEnd w:id="8709"/>
    <w:bookmarkStart w:name="z9193" w:id="8710"/>
    <w:p>
      <w:pPr>
        <w:spacing w:after="0"/>
        <w:ind w:left="0"/>
        <w:jc w:val="both"/>
      </w:pPr>
      <w:r>
        <w:rPr>
          <w:rFonts w:ascii="Times New Roman"/>
          <w:b w:val="false"/>
          <w:i w:val="false"/>
          <w:color w:val="000000"/>
          <w:sz w:val="28"/>
        </w:rPr>
        <w:t>
      37. Қалдықтарды орналастыру - өндiрiс және тұтыну қалдықтарын сақтау немесе көму.</w:t>
      </w:r>
    </w:p>
    <w:bookmarkEnd w:id="8710"/>
    <w:bookmarkStart w:name="z9194" w:id="8711"/>
    <w:p>
      <w:pPr>
        <w:spacing w:after="0"/>
        <w:ind w:left="0"/>
        <w:jc w:val="both"/>
      </w:pPr>
      <w:r>
        <w:rPr>
          <w:rFonts w:ascii="Times New Roman"/>
          <w:b w:val="false"/>
          <w:i w:val="false"/>
          <w:color w:val="000000"/>
          <w:sz w:val="28"/>
        </w:rPr>
        <w:t>
      38. Қалдықтарды сақтау - қалдықтарды кейiннен кәдеге жарату, қайта өңдеу және (немесе) жою үшін арнайы белгіленген орындарда жинап қою.</w:t>
      </w:r>
    </w:p>
    <w:bookmarkEnd w:id="8711"/>
    <w:bookmarkStart w:name="z9195" w:id="8712"/>
    <w:p>
      <w:pPr>
        <w:spacing w:after="0"/>
        <w:ind w:left="0"/>
        <w:jc w:val="both"/>
      </w:pPr>
      <w:r>
        <w:rPr>
          <w:rFonts w:ascii="Times New Roman"/>
          <w:b w:val="false"/>
          <w:i w:val="false"/>
          <w:color w:val="000000"/>
          <w:sz w:val="28"/>
        </w:rPr>
        <w:t>
      39. Қаржыландыру шарттары – МЖӘ жобасын қаржыландыруға қатысты Жекеше әріптес пен Кредиторлар арасында жасалған кез келген шарттар және/немесе құжаттар.</w:t>
      </w:r>
    </w:p>
    <w:bookmarkEnd w:id="8712"/>
    <w:bookmarkStart w:name="z9196" w:id="8713"/>
    <w:p>
      <w:pPr>
        <w:spacing w:after="0"/>
        <w:ind w:left="0"/>
        <w:jc w:val="both"/>
      </w:pPr>
      <w:r>
        <w:rPr>
          <w:rFonts w:ascii="Times New Roman"/>
          <w:b w:val="false"/>
          <w:i w:val="false"/>
          <w:color w:val="000000"/>
          <w:sz w:val="28"/>
        </w:rPr>
        <w:t>
      40. Қаржылық жабу – Жекеше әріптес пен қаржы институты арасында МЖӘ жобасын қаржыландыру туралы Үлгілік шарттың жасалуы.</w:t>
      </w:r>
    </w:p>
    <w:bookmarkEnd w:id="8713"/>
    <w:bookmarkStart w:name="z9197" w:id="8714"/>
    <w:p>
      <w:pPr>
        <w:spacing w:after="0"/>
        <w:ind w:left="0"/>
        <w:jc w:val="both"/>
      </w:pPr>
      <w:r>
        <w:rPr>
          <w:rFonts w:ascii="Times New Roman"/>
          <w:b w:val="false"/>
          <w:i w:val="false"/>
          <w:color w:val="000000"/>
          <w:sz w:val="28"/>
        </w:rPr>
        <w:t>
      41. Қалдықтарды көму – қалдықтарды қауiпсiз сақтау үшiн арнайы белгiленген орындарда шектеусiз мерзiм iшiнде жинап қою.</w:t>
      </w:r>
    </w:p>
    <w:bookmarkEnd w:id="8714"/>
    <w:bookmarkStart w:name="z9198" w:id="8715"/>
    <w:p>
      <w:pPr>
        <w:spacing w:after="0"/>
        <w:ind w:left="0"/>
        <w:jc w:val="both"/>
      </w:pPr>
      <w:r>
        <w:rPr>
          <w:rFonts w:ascii="Times New Roman"/>
          <w:b w:val="false"/>
          <w:i w:val="false"/>
          <w:color w:val="000000"/>
          <w:sz w:val="28"/>
        </w:rPr>
        <w:t>
      42. Қауiптi қалдықтар – құрамына бір немесе бірнеше қауiптi қасиеттерi (уыттылығы, жарылу қаупi, радиоактивтiлiгi, өрт қаупi, жоғары реакциялық қабiлетi) бар зиянды заттар кіретін және дербес немесе басқа заттармен қосылған кезде қоршаған ортаға және адамның денсаулығына тiкелей немесе ықтимал қауiп төндiруi мүмкін қалдықтар.</w:t>
      </w:r>
    </w:p>
    <w:bookmarkEnd w:id="8715"/>
    <w:bookmarkStart w:name="z9199" w:id="8716"/>
    <w:p>
      <w:pPr>
        <w:spacing w:after="0"/>
        <w:ind w:left="0"/>
        <w:jc w:val="both"/>
      </w:pPr>
      <w:r>
        <w:rPr>
          <w:rFonts w:ascii="Times New Roman"/>
          <w:b w:val="false"/>
          <w:i w:val="false"/>
          <w:color w:val="000000"/>
          <w:sz w:val="28"/>
        </w:rPr>
        <w:t>
      43. Қауiптi қалдықтар паспорты - қалдықтардың шығу көзi бойынша пайда болу процестерiнiң, олардың сандық және сапалық көрсеткiштерiнiң, олармен жұмыс iстеу қағидаларының, оларды бақылау әдiстерiнiң, осы қалдықтардың қоршаған ортаға, адам денсаулығына және (немесе) тұлғалар мүлкiне зиянды әсер ету түрлерiнiң стандартталған сипаттамасы, қалдықтарды шығарушылар, меншiгiнде қалдықтар бар өзге де тұлғалар туралы мәлiметтер қамтылған құжат.</w:t>
      </w:r>
    </w:p>
    <w:bookmarkEnd w:id="8716"/>
    <w:bookmarkStart w:name="z9200" w:id="8717"/>
    <w:p>
      <w:pPr>
        <w:spacing w:after="0"/>
        <w:ind w:left="0"/>
        <w:jc w:val="both"/>
      </w:pPr>
      <w:r>
        <w:rPr>
          <w:rFonts w:ascii="Times New Roman"/>
          <w:b w:val="false"/>
          <w:i w:val="false"/>
          <w:color w:val="000000"/>
          <w:sz w:val="28"/>
        </w:rPr>
        <w:t>
      44. Қауiптi емес қалдықтар - қауiптi қасиеті жоқ қалдықтар.</w:t>
      </w:r>
    </w:p>
    <w:bookmarkEnd w:id="8717"/>
    <w:bookmarkStart w:name="z9201" w:id="8718"/>
    <w:p>
      <w:pPr>
        <w:spacing w:after="0"/>
        <w:ind w:left="0"/>
        <w:jc w:val="both"/>
      </w:pPr>
      <w:r>
        <w:rPr>
          <w:rFonts w:ascii="Times New Roman"/>
          <w:b w:val="false"/>
          <w:i w:val="false"/>
          <w:color w:val="000000"/>
          <w:sz w:val="28"/>
        </w:rPr>
        <w:t>
      45. Қауіпті химиялық заттар - адам денсаулығына және қоршаған ортаға тікелей немесе ықтимал зиянды әсер ете алатын қасиеттері бар заттар.</w:t>
      </w:r>
    </w:p>
    <w:bookmarkEnd w:id="8718"/>
    <w:bookmarkStart w:name="z9202" w:id="8719"/>
    <w:p>
      <w:pPr>
        <w:spacing w:after="0"/>
        <w:ind w:left="0"/>
        <w:jc w:val="both"/>
      </w:pPr>
      <w:r>
        <w:rPr>
          <w:rFonts w:ascii="Times New Roman"/>
          <w:b w:val="false"/>
          <w:i w:val="false"/>
          <w:color w:val="000000"/>
          <w:sz w:val="28"/>
        </w:rPr>
        <w:t>
      46. Конкурс –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МЖӘ жобасы бойынша оңайлатылған конкурстық рәсімдерді пайдалана отырып, Жекеше әріптесті таңдау жөніндегі конкурс.</w:t>
      </w:r>
    </w:p>
    <w:bookmarkEnd w:id="8719"/>
    <w:bookmarkStart w:name="z9203" w:id="8720"/>
    <w:p>
      <w:pPr>
        <w:spacing w:after="0"/>
        <w:ind w:left="0"/>
        <w:jc w:val="both"/>
      </w:pPr>
      <w:r>
        <w:rPr>
          <w:rFonts w:ascii="Times New Roman"/>
          <w:b w:val="false"/>
          <w:i w:val="false"/>
          <w:color w:val="000000"/>
          <w:sz w:val="28"/>
        </w:rPr>
        <w:t xml:space="preserve">
      47. Конкурс жеңімпазы –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МЖӘ жобасы бойынша Жекеше әріптесті таңдау жөніндегі конкурстың жеңімпазы ретінде комиссия таңдаған жеке немесе заңды тұлға (конкурс жеңімпазының аты). </w:t>
      </w:r>
    </w:p>
    <w:bookmarkEnd w:id="8720"/>
    <w:bookmarkStart w:name="z9204" w:id="8721"/>
    <w:p>
      <w:pPr>
        <w:spacing w:after="0"/>
        <w:ind w:left="0"/>
        <w:jc w:val="both"/>
      </w:pPr>
      <w:r>
        <w:rPr>
          <w:rFonts w:ascii="Times New Roman"/>
          <w:b w:val="false"/>
          <w:i w:val="false"/>
          <w:color w:val="000000"/>
          <w:sz w:val="28"/>
        </w:rPr>
        <w:t>
      48. Конкурсты ұйымдастырушы – "__________" мемлекеттік мекемесі.</w:t>
      </w:r>
    </w:p>
    <w:bookmarkEnd w:id="8721"/>
    <w:bookmarkStart w:name="z9205" w:id="8722"/>
    <w:p>
      <w:pPr>
        <w:spacing w:after="0"/>
        <w:ind w:left="0"/>
        <w:jc w:val="both"/>
      </w:pPr>
      <w:r>
        <w:rPr>
          <w:rFonts w:ascii="Times New Roman"/>
          <w:b w:val="false"/>
          <w:i w:val="false"/>
          <w:color w:val="000000"/>
          <w:sz w:val="28"/>
        </w:rPr>
        <w:t>
      49. Конкурстық құжаттама – МЖӘ жобасын іске асыру үшін Конкурстық өтінімдерді дайындайтын және Жекеше әріптесті таңдау жөніндегі конкурсқа қатысатын Конкурсты ұйымдастырушы ұсынған Конкурстың барлық Үлгілік шарттарынан тұратын, заңнамаға сәйкес айқындалған құжаттар жиыны.</w:t>
      </w:r>
    </w:p>
    <w:bookmarkEnd w:id="8722"/>
    <w:bookmarkStart w:name="z9206" w:id="8723"/>
    <w:p>
      <w:pPr>
        <w:spacing w:after="0"/>
        <w:ind w:left="0"/>
        <w:jc w:val="both"/>
      </w:pPr>
      <w:r>
        <w:rPr>
          <w:rFonts w:ascii="Times New Roman"/>
          <w:b w:val="false"/>
          <w:i w:val="false"/>
          <w:color w:val="000000"/>
          <w:sz w:val="28"/>
        </w:rPr>
        <w:t>
      50.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 ұйымдары.</w:t>
      </w:r>
    </w:p>
    <w:bookmarkEnd w:id="8723"/>
    <w:bookmarkStart w:name="z9207" w:id="8724"/>
    <w:p>
      <w:pPr>
        <w:spacing w:after="0"/>
        <w:ind w:left="0"/>
        <w:jc w:val="both"/>
      </w:pPr>
      <w:r>
        <w:rPr>
          <w:rFonts w:ascii="Times New Roman"/>
          <w:b w:val="false"/>
          <w:i w:val="false"/>
          <w:color w:val="000000"/>
          <w:sz w:val="28"/>
        </w:rPr>
        <w:t>
      51. Қоршаған орта - атмосфералық ауаны, Жердiң озон қабатын, жер бетiндегi және жер астындағы суларды, жердi, жер қойнауын, өсімдіктер мен жануарлар дүниесiн, сондай-ақ олардың өзара іс-әрекетiнен туындайтын климатты қоса алғанда, табиғи және жасанды объектiлердiң жиынтығы.</w:t>
      </w:r>
    </w:p>
    <w:bookmarkEnd w:id="8724"/>
    <w:bookmarkStart w:name="z9208" w:id="8725"/>
    <w:p>
      <w:pPr>
        <w:spacing w:after="0"/>
        <w:ind w:left="0"/>
        <w:jc w:val="both"/>
      </w:pPr>
      <w:r>
        <w:rPr>
          <w:rFonts w:ascii="Times New Roman"/>
          <w:b w:val="false"/>
          <w:i w:val="false"/>
          <w:color w:val="000000"/>
          <w:sz w:val="28"/>
        </w:rPr>
        <w:t>
      52. Қоршаған ортаға келтiрiлетiн залал - табиғи ресурстардың жұтаңдануы мен сарқылуын немесе тiрi организмдердiң қырылуын туындатқан немесе туындататындай етiп қоршаған ортаны ластау немесе табиғи ресурстарды белгiленген нормативтерден артық алу.</w:t>
      </w:r>
    </w:p>
    <w:bookmarkEnd w:id="8725"/>
    <w:bookmarkStart w:name="z9209" w:id="8726"/>
    <w:p>
      <w:pPr>
        <w:spacing w:after="0"/>
        <w:ind w:left="0"/>
        <w:jc w:val="both"/>
      </w:pPr>
      <w:r>
        <w:rPr>
          <w:rFonts w:ascii="Times New Roman"/>
          <w:b w:val="false"/>
          <w:i w:val="false"/>
          <w:color w:val="000000"/>
          <w:sz w:val="28"/>
        </w:rPr>
        <w:t>
      53. Қоршаған ортаны ластау - қоршаған ортаға ластаушы заттардың, радиоактивтi материалдардың, өндiрiс және тұтыну қалдықтарының түсуi, сондай-ақ шудың, тербелiстердiң, магнит өрiстерiнiң және өзге де зиянды физикалық әсерлердiң қоршаған ортаға әсері.</w:t>
      </w:r>
    </w:p>
    <w:bookmarkEnd w:id="8726"/>
    <w:bookmarkStart w:name="z9210" w:id="8727"/>
    <w:p>
      <w:pPr>
        <w:spacing w:after="0"/>
        <w:ind w:left="0"/>
        <w:jc w:val="both"/>
      </w:pPr>
      <w:r>
        <w:rPr>
          <w:rFonts w:ascii="Times New Roman"/>
          <w:b w:val="false"/>
          <w:i w:val="false"/>
          <w:color w:val="000000"/>
          <w:sz w:val="28"/>
        </w:rPr>
        <w:t>
      54. Қоршаған ортаға эмиссиялар – ластаушы заттардың шығарындылары, төгiндiлерi, қоршаған ортада өндiрiс және тұтыну қалдықтарын орналастыру, күкіртті қоршаған ортада ашық түрде орналастыру және сақтау.</w:t>
      </w:r>
    </w:p>
    <w:bookmarkEnd w:id="8727"/>
    <w:bookmarkStart w:name="z9211" w:id="8728"/>
    <w:p>
      <w:pPr>
        <w:spacing w:after="0"/>
        <w:ind w:left="0"/>
        <w:jc w:val="both"/>
      </w:pPr>
      <w:r>
        <w:rPr>
          <w:rFonts w:ascii="Times New Roman"/>
          <w:b w:val="false"/>
          <w:i w:val="false"/>
          <w:color w:val="000000"/>
          <w:sz w:val="28"/>
        </w:rPr>
        <w:t>
      55. Қоршаған ортаға эмиссияларға квота - нақты табиғат пайдаланушыға белгiлi бiр мерзiмге бөлiнетін қоршаған ортаға эмиссияларға арналған лимиттiң бөлiгi.</w:t>
      </w:r>
    </w:p>
    <w:bookmarkEnd w:id="8728"/>
    <w:bookmarkStart w:name="z9212" w:id="8729"/>
    <w:p>
      <w:pPr>
        <w:spacing w:after="0"/>
        <w:ind w:left="0"/>
        <w:jc w:val="both"/>
      </w:pPr>
      <w:r>
        <w:rPr>
          <w:rFonts w:ascii="Times New Roman"/>
          <w:b w:val="false"/>
          <w:i w:val="false"/>
          <w:color w:val="000000"/>
          <w:sz w:val="28"/>
        </w:rPr>
        <w:t>
      56. Қоршаған ортаға эмиссияларға арналған лимиттер - қоршаған ортаға белгiлi бiр мерзiмге белгiленетiн эмиссиялардың нормативтiк көлемi.</w:t>
      </w:r>
    </w:p>
    <w:bookmarkEnd w:id="8729"/>
    <w:bookmarkStart w:name="z9213" w:id="8730"/>
    <w:p>
      <w:pPr>
        <w:spacing w:after="0"/>
        <w:ind w:left="0"/>
        <w:jc w:val="both"/>
      </w:pPr>
      <w:r>
        <w:rPr>
          <w:rFonts w:ascii="Times New Roman"/>
          <w:b w:val="false"/>
          <w:i w:val="false"/>
          <w:color w:val="000000"/>
          <w:sz w:val="28"/>
        </w:rPr>
        <w:t>
      57. Құрылыс жұмыстары – МЖӘ объектісін жобалау мен салуға қойылатын талаптарға сәйкес жүргізілуі қажет барлық жұмыстар.</w:t>
      </w:r>
    </w:p>
    <w:bookmarkEnd w:id="8730"/>
    <w:bookmarkStart w:name="z9214" w:id="8731"/>
    <w:p>
      <w:pPr>
        <w:spacing w:after="0"/>
        <w:ind w:left="0"/>
        <w:jc w:val="both"/>
      </w:pPr>
      <w:r>
        <w:rPr>
          <w:rFonts w:ascii="Times New Roman"/>
          <w:b w:val="false"/>
          <w:i w:val="false"/>
          <w:color w:val="000000"/>
          <w:sz w:val="28"/>
        </w:rPr>
        <w:t>
      58. Құрылыс жұмыстарының басталу күні – Алдын ала Үлгілік шарттардың қолданысы тоқтаған күн.</w:t>
      </w:r>
    </w:p>
    <w:bookmarkEnd w:id="8731"/>
    <w:bookmarkStart w:name="z9215" w:id="8732"/>
    <w:p>
      <w:pPr>
        <w:spacing w:after="0"/>
        <w:ind w:left="0"/>
        <w:jc w:val="both"/>
      </w:pPr>
      <w:r>
        <w:rPr>
          <w:rFonts w:ascii="Times New Roman"/>
          <w:b w:val="false"/>
          <w:i w:val="false"/>
          <w:color w:val="000000"/>
          <w:sz w:val="28"/>
        </w:rPr>
        <w:t>
      59. Құрылыс кепілдігі – Үлгілік шарттың 141 және 142-тармақтарының талаптарына сәйкес, Жекеше әріптес Мемлекеттік әріптеске ұсынған, Құрылыс жұмыстарына қатысты кепілдік.</w:t>
      </w:r>
    </w:p>
    <w:bookmarkEnd w:id="8732"/>
    <w:bookmarkStart w:name="z9216" w:id="8733"/>
    <w:p>
      <w:pPr>
        <w:spacing w:after="0"/>
        <w:ind w:left="0"/>
        <w:jc w:val="both"/>
      </w:pPr>
      <w:r>
        <w:rPr>
          <w:rFonts w:ascii="Times New Roman"/>
          <w:b w:val="false"/>
          <w:i w:val="false"/>
          <w:color w:val="000000"/>
          <w:sz w:val="28"/>
        </w:rPr>
        <w:t>
      60. Қызметтер – Құрылыс жұмыстарын қоспағанда, Үлгілік шарттың қолданылуы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8733"/>
    <w:bookmarkStart w:name="z9217" w:id="8734"/>
    <w:p>
      <w:pPr>
        <w:spacing w:after="0"/>
        <w:ind w:left="0"/>
        <w:jc w:val="both"/>
      </w:pPr>
      <w:r>
        <w:rPr>
          <w:rFonts w:ascii="Times New Roman"/>
          <w:b w:val="false"/>
          <w:i w:val="false"/>
          <w:color w:val="000000"/>
          <w:sz w:val="28"/>
        </w:rPr>
        <w:t>
      61. Қызметтерді көрсетудің басталу күні – Жекеше әріптестің қабылдау актісіне қол қойған күннен бастап Қызметтерді көрсетуінің басталу күні.</w:t>
      </w:r>
    </w:p>
    <w:bookmarkEnd w:id="8734"/>
    <w:bookmarkStart w:name="z9218" w:id="8735"/>
    <w:p>
      <w:pPr>
        <w:spacing w:after="0"/>
        <w:ind w:left="0"/>
        <w:jc w:val="both"/>
      </w:pPr>
      <w:r>
        <w:rPr>
          <w:rFonts w:ascii="Times New Roman"/>
          <w:b w:val="false"/>
          <w:i w:val="false"/>
          <w:color w:val="000000"/>
          <w:sz w:val="28"/>
        </w:rPr>
        <w:t>
      62. Мемлекеттік әріптес – "__________________________" мемлекеттік мекемесі атынан Қазақстан Республикасы.</w:t>
      </w:r>
    </w:p>
    <w:bookmarkEnd w:id="8735"/>
    <w:bookmarkStart w:name="z9219" w:id="8736"/>
    <w:p>
      <w:pPr>
        <w:spacing w:after="0"/>
        <w:ind w:left="0"/>
        <w:jc w:val="both"/>
      </w:pPr>
      <w:r>
        <w:rPr>
          <w:rFonts w:ascii="Times New Roman"/>
          <w:b w:val="false"/>
          <w:i w:val="false"/>
          <w:color w:val="000000"/>
          <w:sz w:val="28"/>
        </w:rPr>
        <w:t>
      63. Мемлекеттік әріптестің өкілі – Мемлекеттік әріптес тағайындаған, Үлгілік шартта көзделген жағдайларда сенімхат негізінде әрекет ететін және Мемлекеттік әріптес атынан барлық әрекет ету өкілеттіктеріне ие тұлға.</w:t>
      </w:r>
    </w:p>
    <w:bookmarkEnd w:id="8736"/>
    <w:bookmarkStart w:name="z9220" w:id="8737"/>
    <w:p>
      <w:pPr>
        <w:spacing w:after="0"/>
        <w:ind w:left="0"/>
        <w:jc w:val="both"/>
      </w:pPr>
      <w:r>
        <w:rPr>
          <w:rFonts w:ascii="Times New Roman"/>
          <w:b w:val="false"/>
          <w:i w:val="false"/>
          <w:color w:val="000000"/>
          <w:sz w:val="28"/>
        </w:rPr>
        <w:t>
      64.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8737"/>
    <w:bookmarkStart w:name="z9221" w:id="8738"/>
    <w:p>
      <w:pPr>
        <w:spacing w:after="0"/>
        <w:ind w:left="0"/>
        <w:jc w:val="both"/>
      </w:pPr>
      <w:r>
        <w:rPr>
          <w:rFonts w:ascii="Times New Roman"/>
          <w:b w:val="false"/>
          <w:i w:val="false"/>
          <w:color w:val="000000"/>
          <w:sz w:val="28"/>
        </w:rPr>
        <w:t>
      65. Мердігер (жобалаушы) – Жекеше әріптес мердігерлік шартының негізінде тартатын, МЖӘ объектісін салу бойынша жобалау-сметалық және жұмыс құжаттамасын берумен МЖӘ жобасы бойынша жобалау-іздестіру жұмыстарын жүргізетін компания.</w:t>
      </w:r>
    </w:p>
    <w:bookmarkEnd w:id="8738"/>
    <w:bookmarkStart w:name="z9222" w:id="8739"/>
    <w:p>
      <w:pPr>
        <w:spacing w:after="0"/>
        <w:ind w:left="0"/>
        <w:jc w:val="both"/>
      </w:pPr>
      <w:r>
        <w:rPr>
          <w:rFonts w:ascii="Times New Roman"/>
          <w:b w:val="false"/>
          <w:i w:val="false"/>
          <w:color w:val="000000"/>
          <w:sz w:val="28"/>
        </w:rPr>
        <w:t>
      66. МЖӘ жобасы –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МЖӘ жобасы.</w:t>
      </w:r>
    </w:p>
    <w:bookmarkEnd w:id="8739"/>
    <w:bookmarkStart w:name="z9223" w:id="8740"/>
    <w:p>
      <w:pPr>
        <w:spacing w:after="0"/>
        <w:ind w:left="0"/>
        <w:jc w:val="both"/>
      </w:pPr>
      <w:r>
        <w:rPr>
          <w:rFonts w:ascii="Times New Roman"/>
          <w:b w:val="false"/>
          <w:i w:val="false"/>
          <w:color w:val="000000"/>
          <w:sz w:val="28"/>
        </w:rPr>
        <w:t>
      67. МЖӘ жобасын басқару – мынадай рәсімдерді орындау: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8740"/>
    <w:bookmarkStart w:name="z9224" w:id="8741"/>
    <w:p>
      <w:pPr>
        <w:spacing w:after="0"/>
        <w:ind w:left="0"/>
        <w:jc w:val="both"/>
      </w:pPr>
      <w:r>
        <w:rPr>
          <w:rFonts w:ascii="Times New Roman"/>
          <w:b w:val="false"/>
          <w:i w:val="false"/>
          <w:color w:val="000000"/>
          <w:sz w:val="28"/>
        </w:rPr>
        <w:t>
      68. МЖӘ жобасының техникалық-экономикалық негіздемесі (МЖӘ жобасының ТЭН) – негізгі техникалық, технологиялық және өзге шешімдер туралы мәліметтерді, сондай-ақ негізгі техникалық-экономикалық параметрлерді айқындай отырып, пайдалар мен шығындарды экономикалық талдаудың негізінде жүргізілетін, бюджеттік инвестициялық жобаның жүзеге асырыла алатындығын және тиімділігін зерделеу нәтижелерін қамтитын құжат.</w:t>
      </w:r>
    </w:p>
    <w:bookmarkEnd w:id="8741"/>
    <w:bookmarkStart w:name="z9225" w:id="8742"/>
    <w:p>
      <w:pPr>
        <w:spacing w:after="0"/>
        <w:ind w:left="0"/>
        <w:jc w:val="both"/>
      </w:pPr>
      <w:r>
        <w:rPr>
          <w:rFonts w:ascii="Times New Roman"/>
          <w:b w:val="false"/>
          <w:i w:val="false"/>
          <w:color w:val="000000"/>
          <w:sz w:val="28"/>
        </w:rPr>
        <w:t>
      69. МЖӘ объектісі – салынуы мен пайдаланылуы МЖӘ жобасын іске асыру аясында жүзеге асырылатын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w:t>
      </w:r>
    </w:p>
    <w:bookmarkEnd w:id="8742"/>
    <w:bookmarkStart w:name="z9226" w:id="8743"/>
    <w:p>
      <w:pPr>
        <w:spacing w:after="0"/>
        <w:ind w:left="0"/>
        <w:jc w:val="both"/>
      </w:pPr>
      <w:r>
        <w:rPr>
          <w:rFonts w:ascii="Times New Roman"/>
          <w:b w:val="false"/>
          <w:i w:val="false"/>
          <w:color w:val="000000"/>
          <w:sz w:val="28"/>
        </w:rPr>
        <w:t>
      70. МЖӘ объектісінің құны – бекітілген тұжырымдамаға және Жобалау-сметалық құжаттамаға сәйкес МЖӘ объектісінің болжамды құны.</w:t>
      </w:r>
    </w:p>
    <w:bookmarkEnd w:id="8743"/>
    <w:bookmarkStart w:name="z9227" w:id="8744"/>
    <w:p>
      <w:pPr>
        <w:spacing w:after="0"/>
        <w:ind w:left="0"/>
        <w:jc w:val="both"/>
      </w:pPr>
      <w:r>
        <w:rPr>
          <w:rFonts w:ascii="Times New Roman"/>
          <w:b w:val="false"/>
          <w:i w:val="false"/>
          <w:color w:val="000000"/>
          <w:sz w:val="28"/>
        </w:rPr>
        <w:t>
      71. МЖӘ объектісін иелену және пайдалану құқығы – МЖӘ объектісіне нақты иелік етуді және МЖӘ объектісін пайдалану барысында пайдалар алуға заңдық тұрғыдан қамтамасыз етілген мүмкіндік. Пайда Үлгілік шартқа және заңнамаға қайшы келмейтін кіріс түрінде немесе өзге де нысандарда болуы мүмкін.</w:t>
      </w:r>
    </w:p>
    <w:bookmarkEnd w:id="8744"/>
    <w:bookmarkStart w:name="z9228" w:id="8745"/>
    <w:p>
      <w:pPr>
        <w:spacing w:after="0"/>
        <w:ind w:left="0"/>
        <w:jc w:val="both"/>
      </w:pPr>
      <w:r>
        <w:rPr>
          <w:rFonts w:ascii="Times New Roman"/>
          <w:b w:val="false"/>
          <w:i w:val="false"/>
          <w:color w:val="000000"/>
          <w:sz w:val="28"/>
        </w:rPr>
        <w:t>
      72.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8745"/>
    <w:bookmarkStart w:name="z9229" w:id="8746"/>
    <w:p>
      <w:pPr>
        <w:spacing w:after="0"/>
        <w:ind w:left="0"/>
        <w:jc w:val="both"/>
      </w:pPr>
      <w:r>
        <w:rPr>
          <w:rFonts w:ascii="Times New Roman"/>
          <w:b w:val="false"/>
          <w:i w:val="false"/>
          <w:color w:val="000000"/>
          <w:sz w:val="28"/>
        </w:rPr>
        <w:t xml:space="preserve">
      73.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8746"/>
    <w:bookmarkStart w:name="z9230" w:id="8747"/>
    <w:p>
      <w:pPr>
        <w:spacing w:after="0"/>
        <w:ind w:left="0"/>
        <w:jc w:val="both"/>
      </w:pPr>
      <w:r>
        <w:rPr>
          <w:rFonts w:ascii="Times New Roman"/>
          <w:b w:val="false"/>
          <w:i w:val="false"/>
          <w:color w:val="000000"/>
          <w:sz w:val="28"/>
        </w:rPr>
        <w:t>
      74. Пайдалану кепілдігі – Үлгілік шарттың 192-тармағының талаптарына сәйкес, Жекеше әріптес Мемлекеттік әріптеске МЖӘ объектісін пайдалану басталған сәттен бастап ұсынатын кепілдік.</w:t>
      </w:r>
    </w:p>
    <w:bookmarkEnd w:id="8747"/>
    <w:bookmarkStart w:name="z9231" w:id="8748"/>
    <w:p>
      <w:pPr>
        <w:spacing w:after="0"/>
        <w:ind w:left="0"/>
        <w:jc w:val="both"/>
      </w:pPr>
      <w:r>
        <w:rPr>
          <w:rFonts w:ascii="Times New Roman"/>
          <w:b w:val="false"/>
          <w:i w:val="false"/>
          <w:color w:val="000000"/>
          <w:sz w:val="28"/>
        </w:rPr>
        <w:t>
      75. Полигон – құрылыстың халықаралық стандарттарын сақтаумен салынған, қоқыс газы мен сарқынды суларды оқшаулау, залалсыздандру және жинау жүйелерімен арнайы құрылыс.</w:t>
      </w:r>
    </w:p>
    <w:bookmarkEnd w:id="8748"/>
    <w:bookmarkStart w:name="z9232" w:id="8749"/>
    <w:p>
      <w:pPr>
        <w:spacing w:after="0"/>
        <w:ind w:left="0"/>
        <w:jc w:val="both"/>
      </w:pPr>
      <w:r>
        <w:rPr>
          <w:rFonts w:ascii="Times New Roman"/>
          <w:b w:val="false"/>
          <w:i w:val="false"/>
          <w:color w:val="000000"/>
          <w:sz w:val="28"/>
        </w:rPr>
        <w:t>
      76. Полигонды рекультивациялау құны – полигонды жабу күніне халықаралық стандарттарды сақтаумен полигонды рекультивациялаудың болжамды құны.</w:t>
      </w:r>
    </w:p>
    <w:bookmarkEnd w:id="8749"/>
    <w:bookmarkStart w:name="z9233" w:id="8750"/>
    <w:p>
      <w:pPr>
        <w:spacing w:after="0"/>
        <w:ind w:left="0"/>
        <w:jc w:val="both"/>
      </w:pPr>
      <w:r>
        <w:rPr>
          <w:rFonts w:ascii="Times New Roman"/>
          <w:b w:val="false"/>
          <w:i w:val="false"/>
          <w:color w:val="000000"/>
          <w:sz w:val="28"/>
        </w:rPr>
        <w:t>
      77. Радиоактивтi қалдықтар - мөлшерi мен жинақталуы Қазақстан Республикасының атом энергиясын пайдалану саласындағы заңнамасында белгiленген радиоактивтi заттар үшiн регламенттелген мәндерден асатын радиоактивтi заттарды қамтитын қалдықтар.</w:t>
      </w:r>
    </w:p>
    <w:bookmarkEnd w:id="8750"/>
    <w:bookmarkStart w:name="z9234" w:id="8751"/>
    <w:p>
      <w:pPr>
        <w:spacing w:after="0"/>
        <w:ind w:left="0"/>
        <w:jc w:val="both"/>
      </w:pPr>
      <w:r>
        <w:rPr>
          <w:rFonts w:ascii="Times New Roman"/>
          <w:b w:val="false"/>
          <w:i w:val="false"/>
          <w:color w:val="000000"/>
          <w:sz w:val="28"/>
        </w:rPr>
        <w:t xml:space="preserve">
      78. Рұқсат – Уәкілетті органның рұқсат беруші органдары лицензиялау немесе рұқсат беру рәсімдері арқылы жүзеге асыратын қызметті немесе әрекеттерді (операцияларды) жүзеге асыруға жеке немесе заңды тұлғаның құқықтарын растау. Үлгілік шарт шеңберінде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мен бекітулер Рұқсаттар деп түсінілуі мүмкін. </w:t>
      </w:r>
    </w:p>
    <w:bookmarkEnd w:id="8751"/>
    <w:bookmarkStart w:name="z9235" w:id="8752"/>
    <w:p>
      <w:pPr>
        <w:spacing w:after="0"/>
        <w:ind w:left="0"/>
        <w:jc w:val="both"/>
      </w:pPr>
      <w:r>
        <w:rPr>
          <w:rFonts w:ascii="Times New Roman"/>
          <w:b w:val="false"/>
          <w:i w:val="false"/>
          <w:color w:val="000000"/>
          <w:sz w:val="28"/>
        </w:rPr>
        <w:t>
      79. Сарқынды сулар - өндірістік немесе тұрмыстық мұқтаждықтарға пайдаланылған және бұл ретте олардың бастапқы құрамын немесе физикалық қасиеттерін өзгерткен қосымша қоспа (кір) қосылған сулар. Атмосфералық жауын-шашын түскен сәтте елді мекендер мен өнеркәсіптік кәсіпорындардың аумағынан, көшелерге су себу кезінде немесе одан кейін ағатын сулар, пайдалы қазбаларды өндіру кезінде пайда болған сулар да сарқынды сулар болып есептеледі.</w:t>
      </w:r>
    </w:p>
    <w:bookmarkEnd w:id="8752"/>
    <w:bookmarkStart w:name="z9236" w:id="8753"/>
    <w:p>
      <w:pPr>
        <w:spacing w:after="0"/>
        <w:ind w:left="0"/>
        <w:jc w:val="both"/>
      </w:pPr>
      <w:r>
        <w:rPr>
          <w:rFonts w:ascii="Times New Roman"/>
          <w:b w:val="false"/>
          <w:i w:val="false"/>
          <w:color w:val="000000"/>
          <w:sz w:val="28"/>
        </w:rPr>
        <w:t>
      80. Сұйық қалдықтар – сарқынды сулардан басқа сұйық түрдегі кез келген қалдықтар;</w:t>
      </w:r>
    </w:p>
    <w:bookmarkEnd w:id="8753"/>
    <w:bookmarkStart w:name="z9237" w:id="8754"/>
    <w:p>
      <w:pPr>
        <w:spacing w:after="0"/>
        <w:ind w:left="0"/>
        <w:jc w:val="both"/>
      </w:pPr>
      <w:r>
        <w:rPr>
          <w:rFonts w:ascii="Times New Roman"/>
          <w:b w:val="false"/>
          <w:i w:val="false"/>
          <w:color w:val="000000"/>
          <w:sz w:val="28"/>
        </w:rPr>
        <w:t>
      81. Субмердігерлер – бас мердігердің тапсырысы бойынша қандай да бір жұмыстарды орындайтын компаниялар.</w:t>
      </w:r>
    </w:p>
    <w:bookmarkEnd w:id="8754"/>
    <w:bookmarkStart w:name="z9238" w:id="8755"/>
    <w:p>
      <w:pPr>
        <w:spacing w:after="0"/>
        <w:ind w:left="0"/>
        <w:jc w:val="both"/>
      </w:pPr>
      <w:r>
        <w:rPr>
          <w:rFonts w:ascii="Times New Roman"/>
          <w:b w:val="false"/>
          <w:i w:val="false"/>
          <w:color w:val="000000"/>
          <w:sz w:val="28"/>
        </w:rPr>
        <w:t>
      82. Табиғат пайдаланушы - табиғи ресурстарды пайдалануды және (немесе) қоршаған ортаға эмиссияларды жүзеге асыратын жеке немесе заңды тұлға.</w:t>
      </w:r>
    </w:p>
    <w:bookmarkEnd w:id="8755"/>
    <w:bookmarkStart w:name="z9239" w:id="8756"/>
    <w:p>
      <w:pPr>
        <w:spacing w:after="0"/>
        <w:ind w:left="0"/>
        <w:jc w:val="both"/>
      </w:pPr>
      <w:r>
        <w:rPr>
          <w:rFonts w:ascii="Times New Roman"/>
          <w:b w:val="false"/>
          <w:i w:val="false"/>
          <w:color w:val="000000"/>
          <w:sz w:val="28"/>
        </w:rPr>
        <w:t>
      83. Тауарлардағы жергілікті қамту – Қазақстан Республикасының аумағында шығарылатын, пайдаланылатын жергілікті материалдар құнының пайыздық құрамы.</w:t>
      </w:r>
    </w:p>
    <w:bookmarkEnd w:id="8756"/>
    <w:bookmarkStart w:name="z9240" w:id="8757"/>
    <w:p>
      <w:pPr>
        <w:spacing w:after="0"/>
        <w:ind w:left="0"/>
        <w:jc w:val="both"/>
      </w:pPr>
      <w:r>
        <w:rPr>
          <w:rFonts w:ascii="Times New Roman"/>
          <w:b w:val="false"/>
          <w:i w:val="false"/>
          <w:color w:val="000000"/>
          <w:sz w:val="28"/>
        </w:rPr>
        <w:t>
      84.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8757"/>
    <w:bookmarkStart w:name="z9241" w:id="8758"/>
    <w:p>
      <w:pPr>
        <w:spacing w:after="0"/>
        <w:ind w:left="0"/>
        <w:jc w:val="both"/>
      </w:pPr>
      <w:r>
        <w:rPr>
          <w:rFonts w:ascii="Times New Roman"/>
          <w:b w:val="false"/>
          <w:i w:val="false"/>
          <w:color w:val="000000"/>
          <w:sz w:val="28"/>
        </w:rPr>
        <w:t xml:space="preserve">
      85.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8758"/>
    <w:bookmarkStart w:name="z9242" w:id="8759"/>
    <w:p>
      <w:pPr>
        <w:spacing w:after="0"/>
        <w:ind w:left="0"/>
        <w:jc w:val="both"/>
      </w:pPr>
      <w:r>
        <w:rPr>
          <w:rFonts w:ascii="Times New Roman"/>
          <w:b w:val="false"/>
          <w:i w:val="false"/>
          <w:color w:val="000000"/>
          <w:sz w:val="28"/>
        </w:rPr>
        <w:t>
      86. Тіркеу күні – бюджеттік заңнамаға сәйкес Үлгілік шартты тіркеу күні.</w:t>
      </w:r>
    </w:p>
    <w:bookmarkEnd w:id="8759"/>
    <w:bookmarkStart w:name="z9243" w:id="8760"/>
    <w:p>
      <w:pPr>
        <w:spacing w:after="0"/>
        <w:ind w:left="0"/>
        <w:jc w:val="both"/>
      </w:pPr>
      <w:r>
        <w:rPr>
          <w:rFonts w:ascii="Times New Roman"/>
          <w:b w:val="false"/>
          <w:i w:val="false"/>
          <w:color w:val="000000"/>
          <w:sz w:val="28"/>
        </w:rPr>
        <w:t>
      87. Төлем мөлшері – Мемлекеттік әріптес Жекеше әріптестен Қоршаған ортаны қорғау саласындағы (полигоны бар қоқыс өңдейтін зауыт) МЖӘ Үлгілік шартына 9-қосымшаның ережелеріне сәйкес алатын айыппұл санкциялары.</w:t>
      </w:r>
    </w:p>
    <w:bookmarkEnd w:id="8760"/>
    <w:bookmarkStart w:name="z9244" w:id="8761"/>
    <w:p>
      <w:pPr>
        <w:spacing w:after="0"/>
        <w:ind w:left="0"/>
        <w:jc w:val="both"/>
      </w:pPr>
      <w:r>
        <w:rPr>
          <w:rFonts w:ascii="Times New Roman"/>
          <w:b w:val="false"/>
          <w:i w:val="false"/>
          <w:color w:val="000000"/>
          <w:sz w:val="28"/>
        </w:rPr>
        <w:t>
      88. Тұтыну қалдықтары - өнімдерді, бұйымдарды және өзге де заттарды тұтыну немесе пайдалану процесінде түзілген қалдықтар, сондай-ақ өзінің бастапқы тұтыну қасиеттерін толық немесе ішінара жоғалтқан тауарлар (өнім).</w:t>
      </w:r>
    </w:p>
    <w:bookmarkEnd w:id="8761"/>
    <w:bookmarkStart w:name="z9245" w:id="8762"/>
    <w:p>
      <w:pPr>
        <w:spacing w:after="0"/>
        <w:ind w:left="0"/>
        <w:jc w:val="both"/>
      </w:pPr>
      <w:r>
        <w:rPr>
          <w:rFonts w:ascii="Times New Roman"/>
          <w:b w:val="false"/>
          <w:i w:val="false"/>
          <w:color w:val="000000"/>
          <w:sz w:val="28"/>
        </w:rPr>
        <w:t>
      89. Тұрмыстық қатты қалдықтар - қатты нысандағы коммуналдық қалдықтар.</w:t>
      </w:r>
    </w:p>
    <w:bookmarkEnd w:id="8762"/>
    <w:bookmarkStart w:name="z9246" w:id="8763"/>
    <w:p>
      <w:pPr>
        <w:spacing w:after="0"/>
        <w:ind w:left="0"/>
        <w:jc w:val="both"/>
      </w:pPr>
      <w:r>
        <w:rPr>
          <w:rFonts w:ascii="Times New Roman"/>
          <w:b w:val="false"/>
          <w:i w:val="false"/>
          <w:color w:val="000000"/>
          <w:sz w:val="28"/>
        </w:rPr>
        <w:t>
      90. Өнім – МЖӘ объектісін пайдалану үдерісінде алынған __________ (өндірілетін өнімнің атауы);</w:t>
      </w:r>
    </w:p>
    <w:bookmarkEnd w:id="8763"/>
    <w:bookmarkStart w:name="z9247" w:id="8764"/>
    <w:p>
      <w:pPr>
        <w:spacing w:after="0"/>
        <w:ind w:left="0"/>
        <w:jc w:val="both"/>
      </w:pPr>
      <w:r>
        <w:rPr>
          <w:rFonts w:ascii="Times New Roman"/>
          <w:b w:val="false"/>
          <w:i w:val="false"/>
          <w:color w:val="000000"/>
          <w:sz w:val="28"/>
        </w:rPr>
        <w:t>
      91. Өндіріс қалдықтары - шикізаттың, материалдардың, өзге де бұйымдар мен өнімдердің өндіріс процесінде түзілген және бастапқы тұтыну қасиетін толық немесе ішінара жоғалтқан қалдықтары.</w:t>
      </w:r>
    </w:p>
    <w:bookmarkEnd w:id="8764"/>
    <w:bookmarkStart w:name="z9248" w:id="8765"/>
    <w:p>
      <w:pPr>
        <w:spacing w:after="0"/>
        <w:ind w:left="0"/>
        <w:jc w:val="both"/>
      </w:pPr>
      <w:r>
        <w:rPr>
          <w:rFonts w:ascii="Times New Roman"/>
          <w:b w:val="false"/>
          <w:i w:val="false"/>
          <w:color w:val="000000"/>
          <w:sz w:val="28"/>
        </w:rPr>
        <w:t>
      92. Уәкілетті органдар – рұқсат етуші немесе хабарлаушы тәртіп енгізілген немесе енгізу жоспарланып отырған нақты саладағы қызметті реттеуге жауапты мемлекеттік органдар. Үлгілік шарт шеңберінде мемлекеттік органдар, мемлекеттік мекемелер, сондай-ақ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заңды тұлғалар Уәкілетті органдар болуы мүмкін.</w:t>
      </w:r>
    </w:p>
    <w:bookmarkEnd w:id="8765"/>
    <w:bookmarkStart w:name="z9249" w:id="8766"/>
    <w:p>
      <w:pPr>
        <w:spacing w:after="0"/>
        <w:ind w:left="0"/>
        <w:jc w:val="both"/>
      </w:pPr>
      <w:r>
        <w:rPr>
          <w:rFonts w:ascii="Times New Roman"/>
          <w:b w:val="false"/>
          <w:i w:val="false"/>
          <w:color w:val="000000"/>
          <w:sz w:val="28"/>
        </w:rPr>
        <w:t>
      93. Үлгілік шарттың қолданылу мерзімі – Тіркеу күнінен басталатын және Шарт Бұзылған күні аяқталатын кезең.</w:t>
      </w:r>
    </w:p>
    <w:bookmarkEnd w:id="8766"/>
    <w:bookmarkStart w:name="z9250" w:id="8767"/>
    <w:p>
      <w:pPr>
        <w:spacing w:after="0"/>
        <w:ind w:left="0"/>
        <w:jc w:val="both"/>
      </w:pPr>
      <w:r>
        <w:rPr>
          <w:rFonts w:ascii="Times New Roman"/>
          <w:b w:val="false"/>
          <w:i w:val="false"/>
          <w:color w:val="000000"/>
          <w:sz w:val="28"/>
        </w:rPr>
        <w:t>
      94. Үлгілік шарттың қолданылу мерзімі аяқталатын күн – Тіркеу күнінен бастап ___ жыл.</w:t>
      </w:r>
    </w:p>
    <w:bookmarkEnd w:id="8767"/>
    <w:bookmarkStart w:name="z9251" w:id="8768"/>
    <w:p>
      <w:pPr>
        <w:spacing w:after="0"/>
        <w:ind w:left="0"/>
        <w:jc w:val="both"/>
      </w:pPr>
      <w:r>
        <w:rPr>
          <w:rFonts w:ascii="Times New Roman"/>
          <w:b w:val="false"/>
          <w:i w:val="false"/>
          <w:color w:val="000000"/>
          <w:sz w:val="28"/>
        </w:rPr>
        <w:t>
      95. Экологиялық рұқсат - жеке және заңды тұлғалардың қоршаған ортаға эмиссияларды жүзеге асыру құқығын куәландыратын құжат.</w:t>
      </w:r>
    </w:p>
    <w:bookmarkEnd w:id="8768"/>
    <w:bookmarkStart w:name="z9252" w:id="8769"/>
    <w:p>
      <w:pPr>
        <w:spacing w:after="0"/>
        <w:ind w:left="0"/>
        <w:jc w:val="both"/>
      </w:pPr>
      <w:r>
        <w:rPr>
          <w:rFonts w:ascii="Times New Roman"/>
          <w:b w:val="false"/>
          <w:i w:val="false"/>
          <w:color w:val="000000"/>
          <w:sz w:val="28"/>
        </w:rPr>
        <w:t>
      96. Эмиссиялар нормативтерi - қоршаған орта сапасы нормативтерiнiң сақталуын қамтамасыз етуге жол берiлетiн эмиссиялар көрсеткiштерi.</w:t>
      </w:r>
    </w:p>
    <w:bookmarkEnd w:id="8769"/>
    <w:bookmarkStart w:name="z9253" w:id="8770"/>
    <w:p>
      <w:pPr>
        <w:spacing w:after="0"/>
        <w:ind w:left="0"/>
        <w:jc w:val="left"/>
      </w:pPr>
      <w:r>
        <w:rPr>
          <w:rFonts w:ascii="Times New Roman"/>
          <w:b/>
          <w:i w:val="false"/>
          <w:color w:val="000000"/>
        </w:rPr>
        <w:t xml:space="preserve"> 2. Қолданылатын құқық</w:t>
      </w:r>
    </w:p>
    <w:bookmarkEnd w:id="8770"/>
    <w:bookmarkStart w:name="z9254" w:id="8771"/>
    <w:p>
      <w:pPr>
        <w:spacing w:after="0"/>
        <w:ind w:left="0"/>
        <w:jc w:val="both"/>
      </w:pPr>
      <w:r>
        <w:rPr>
          <w:rFonts w:ascii="Times New Roman"/>
          <w:b w:val="false"/>
          <w:i w:val="false"/>
          <w:color w:val="000000"/>
          <w:sz w:val="28"/>
        </w:rPr>
        <w:t>
      97. Үлгілік шарттың негізінде қол қойылған Үлгілік шарт және басқа да мәмілелер үшін Қазақстан Республикасының құқығы қолданылады.</w:t>
      </w:r>
    </w:p>
    <w:bookmarkEnd w:id="8771"/>
    <w:bookmarkStart w:name="z9255" w:id="8772"/>
    <w:p>
      <w:pPr>
        <w:spacing w:after="0"/>
        <w:ind w:left="0"/>
        <w:jc w:val="both"/>
      </w:pPr>
      <w:r>
        <w:rPr>
          <w:rFonts w:ascii="Times New Roman"/>
          <w:b w:val="false"/>
          <w:i w:val="false"/>
          <w:color w:val="000000"/>
          <w:sz w:val="28"/>
        </w:rPr>
        <w:t>
      98. Үлгілік шарт бойынша құқықты беруге бағытталған мәмілелер бойынша құқықтар мен міндеттерге Қазақстан Республикасының заңнамасында көзделген құқық қолданылады.</w:t>
      </w:r>
    </w:p>
    <w:bookmarkEnd w:id="8772"/>
    <w:bookmarkStart w:name="z9256" w:id="8773"/>
    <w:p>
      <w:pPr>
        <w:spacing w:after="0"/>
        <w:ind w:left="0"/>
        <w:jc w:val="both"/>
      </w:pPr>
      <w:r>
        <w:rPr>
          <w:rFonts w:ascii="Times New Roman"/>
          <w:b w:val="false"/>
          <w:i w:val="false"/>
          <w:color w:val="000000"/>
          <w:sz w:val="28"/>
        </w:rPr>
        <w:t>
      99. Жекеше әріптес Қазақстан Республикасы қоршаған ортаны қорғау саласында қабылдаған, Базель, Роттердам және Стокгольм конвенцияларымен көзделген халықаралық міндеттемелерді орындау міндеттемесін өзіне алады.</w:t>
      </w:r>
    </w:p>
    <w:bookmarkEnd w:id="8773"/>
    <w:bookmarkStart w:name="z9257" w:id="8774"/>
    <w:p>
      <w:pPr>
        <w:spacing w:after="0"/>
        <w:ind w:left="0"/>
        <w:jc w:val="both"/>
      </w:pPr>
      <w:r>
        <w:rPr>
          <w:rFonts w:ascii="Times New Roman"/>
          <w:b w:val="false"/>
          <w:i w:val="false"/>
          <w:color w:val="000000"/>
          <w:sz w:val="28"/>
        </w:rPr>
        <w:t>
      100. Егер Заңнаманың нормалары Қазақстан Республикасы қатысушысы болып табылатын халықаралық Үлгілік шарттарға қайшы келмесе және Қазақстан Республикасының қоршаған ортасын қорғауға бағытталса, аталған нормалар қолданылады.</w:t>
      </w:r>
    </w:p>
    <w:bookmarkEnd w:id="8774"/>
    <w:bookmarkStart w:name="z9258" w:id="8775"/>
    <w:p>
      <w:pPr>
        <w:spacing w:after="0"/>
        <w:ind w:left="0"/>
        <w:jc w:val="left"/>
      </w:pPr>
      <w:r>
        <w:rPr>
          <w:rFonts w:ascii="Times New Roman"/>
          <w:b/>
          <w:i w:val="false"/>
          <w:color w:val="000000"/>
        </w:rPr>
        <w:t xml:space="preserve"> 3. Үлгілік шарттың нысанасы және МЖӘ объектісі</w:t>
      </w:r>
    </w:p>
    <w:bookmarkEnd w:id="8775"/>
    <w:bookmarkStart w:name="z9259" w:id="8776"/>
    <w:p>
      <w:pPr>
        <w:spacing w:after="0"/>
        <w:ind w:left="0"/>
        <w:jc w:val="both"/>
      </w:pPr>
      <w:r>
        <w:rPr>
          <w:rFonts w:ascii="Times New Roman"/>
          <w:b w:val="false"/>
          <w:i w:val="false"/>
          <w:color w:val="000000"/>
          <w:sz w:val="28"/>
        </w:rPr>
        <w:t>
      101. Тараптардың _________ (елді-мекеннің атауын және орналасқан жерін көрсету) _____ тонна екінші ретті шикізат алу мақсатында жылына _________ (қажетін көрсету) қалдықтарды сұрыптау, өңдеу және кәдеге жарату үшін МЖӘ объектісін салуға және пайдалануға бағытталған қызметін жүзеге асыру кезіндегі қарым-қатынастарын реттеу Үлгілік шарттың нысанасы болып табылады.</w:t>
      </w:r>
    </w:p>
    <w:bookmarkEnd w:id="8776"/>
    <w:bookmarkStart w:name="z9260" w:id="8777"/>
    <w:p>
      <w:pPr>
        <w:spacing w:after="0"/>
        <w:ind w:left="0"/>
        <w:jc w:val="both"/>
      </w:pPr>
      <w:r>
        <w:rPr>
          <w:rFonts w:ascii="Times New Roman"/>
          <w:b w:val="false"/>
          <w:i w:val="false"/>
          <w:color w:val="000000"/>
          <w:sz w:val="28"/>
        </w:rPr>
        <w:t>
      102. Жекеше әріптес одан әрі Үлгілік шартқа сәйкес МЖӘ объектісін пайдаланады.</w:t>
      </w:r>
    </w:p>
    <w:bookmarkEnd w:id="8777"/>
    <w:bookmarkStart w:name="z9261" w:id="8778"/>
    <w:p>
      <w:pPr>
        <w:spacing w:after="0"/>
        <w:ind w:left="0"/>
        <w:jc w:val="both"/>
      </w:pPr>
      <w:r>
        <w:rPr>
          <w:rFonts w:ascii="Times New Roman"/>
          <w:b w:val="false"/>
          <w:i w:val="false"/>
          <w:color w:val="000000"/>
          <w:sz w:val="28"/>
        </w:rPr>
        <w:t>
      103. МЖӘ объектісінің сипаттамасы, қуаты, құрылымы және техникалық көрсеткіштері Үлгілік шартқа 1-қосымшада көрсетілген.</w:t>
      </w:r>
    </w:p>
    <w:bookmarkEnd w:id="8778"/>
    <w:bookmarkStart w:name="z9262" w:id="8779"/>
    <w:p>
      <w:pPr>
        <w:spacing w:after="0"/>
        <w:ind w:left="0"/>
        <w:jc w:val="both"/>
      </w:pPr>
      <w:r>
        <w:rPr>
          <w:rFonts w:ascii="Times New Roman"/>
          <w:b w:val="false"/>
          <w:i w:val="false"/>
          <w:color w:val="000000"/>
          <w:sz w:val="28"/>
        </w:rPr>
        <w:t>
      104. Мемлекеттік әріптес Шарт жасасқан кезде, Үлгілік шартқа сәйкес меншік құқықтарын мемлекеттік тіркеу туралы құжаттардың негізінде пайдалану құқығы Жекеше әріптеске берілетін, МЖӘ объектісін салу көзделетін жер учаскесінің меншік иесі болып табылатынына кепілдік береді (меншік құқығын куәландыратын құжаттардың көшірмелері және/немесе түпнұсқалары қоса беріледі).</w:t>
      </w:r>
    </w:p>
    <w:bookmarkEnd w:id="8779"/>
    <w:bookmarkStart w:name="z9263" w:id="8780"/>
    <w:p>
      <w:pPr>
        <w:spacing w:after="0"/>
        <w:ind w:left="0"/>
        <w:jc w:val="both"/>
      </w:pPr>
      <w:r>
        <w:rPr>
          <w:rFonts w:ascii="Times New Roman"/>
          <w:b w:val="false"/>
          <w:i w:val="false"/>
          <w:color w:val="000000"/>
          <w:sz w:val="28"/>
        </w:rPr>
        <w:t>
      105. Мемлекеттік әріптес мүддесін қорғайтын уәкілетті мемлекеттік органдар туралы мәліметтер:</w:t>
      </w:r>
    </w:p>
    <w:bookmarkEnd w:id="8780"/>
    <w:bookmarkStart w:name="z9264" w:id="8781"/>
    <w:p>
      <w:pPr>
        <w:spacing w:after="0"/>
        <w:ind w:left="0"/>
        <w:jc w:val="both"/>
      </w:pPr>
      <w:r>
        <w:rPr>
          <w:rFonts w:ascii="Times New Roman"/>
          <w:b w:val="false"/>
          <w:i w:val="false"/>
          <w:color w:val="000000"/>
          <w:sz w:val="28"/>
        </w:rPr>
        <w:t>
      "__________" мемлекеттік мекемесі</w:t>
      </w:r>
    </w:p>
    <w:bookmarkEnd w:id="8781"/>
    <w:bookmarkStart w:name="z9265" w:id="8782"/>
    <w:p>
      <w:pPr>
        <w:spacing w:after="0"/>
        <w:ind w:left="0"/>
        <w:jc w:val="both"/>
      </w:pPr>
      <w:r>
        <w:rPr>
          <w:rFonts w:ascii="Times New Roman"/>
          <w:b w:val="false"/>
          <w:i w:val="false"/>
          <w:color w:val="000000"/>
          <w:sz w:val="28"/>
        </w:rPr>
        <w:t>
      Заңды мекен-жайы: __________</w:t>
      </w:r>
    </w:p>
    <w:bookmarkEnd w:id="8782"/>
    <w:bookmarkStart w:name="z9266" w:id="8783"/>
    <w:p>
      <w:pPr>
        <w:spacing w:after="0"/>
        <w:ind w:left="0"/>
        <w:jc w:val="both"/>
      </w:pPr>
      <w:r>
        <w:rPr>
          <w:rFonts w:ascii="Times New Roman"/>
          <w:b w:val="false"/>
          <w:i w:val="false"/>
          <w:color w:val="000000"/>
          <w:sz w:val="28"/>
        </w:rPr>
        <w:t>
      Телефон _________</w:t>
      </w:r>
    </w:p>
    <w:bookmarkEnd w:id="8783"/>
    <w:bookmarkStart w:name="z9267" w:id="8784"/>
    <w:p>
      <w:pPr>
        <w:spacing w:after="0"/>
        <w:ind w:left="0"/>
        <w:jc w:val="both"/>
      </w:pPr>
      <w:r>
        <w:rPr>
          <w:rFonts w:ascii="Times New Roman"/>
          <w:b w:val="false"/>
          <w:i w:val="false"/>
          <w:color w:val="000000"/>
          <w:sz w:val="28"/>
        </w:rPr>
        <w:t>
      Пошталық мекен-жайы _________</w:t>
      </w:r>
    </w:p>
    <w:bookmarkEnd w:id="8784"/>
    <w:bookmarkStart w:name="z9268" w:id="8785"/>
    <w:p>
      <w:pPr>
        <w:spacing w:after="0"/>
        <w:ind w:left="0"/>
        <w:jc w:val="both"/>
      </w:pPr>
      <w:r>
        <w:rPr>
          <w:rFonts w:ascii="Times New Roman"/>
          <w:b w:val="false"/>
          <w:i w:val="false"/>
          <w:color w:val="000000"/>
          <w:sz w:val="28"/>
        </w:rPr>
        <w:t>
      106. МЖӘ жобасын жүзеге асыру кестесі Үлгілік шартқа 2-қосымшада көрсетілген.</w:t>
      </w:r>
    </w:p>
    <w:bookmarkEnd w:id="8785"/>
    <w:bookmarkStart w:name="z9269" w:id="8786"/>
    <w:p>
      <w:pPr>
        <w:spacing w:after="0"/>
        <w:ind w:left="0"/>
        <w:jc w:val="both"/>
      </w:pPr>
      <w:r>
        <w:rPr>
          <w:rFonts w:ascii="Times New Roman"/>
          <w:b w:val="false"/>
          <w:i w:val="false"/>
          <w:color w:val="000000"/>
          <w:sz w:val="28"/>
        </w:rPr>
        <w:t>
      107. МЖӘ жобасын іске асырудың қаржы-экономикалық жоспары Үлгілік шартқа 3-қосымшада келтірілген.</w:t>
      </w:r>
    </w:p>
    <w:bookmarkEnd w:id="8786"/>
    <w:bookmarkStart w:name="z9270" w:id="8787"/>
    <w:p>
      <w:pPr>
        <w:spacing w:after="0"/>
        <w:ind w:left="0"/>
        <w:jc w:val="both"/>
      </w:pPr>
      <w:r>
        <w:rPr>
          <w:rFonts w:ascii="Times New Roman"/>
          <w:b w:val="false"/>
          <w:i w:val="false"/>
          <w:color w:val="000000"/>
          <w:sz w:val="28"/>
        </w:rPr>
        <w:t>
      108. Жекеше әріптес пайда алу мақсатында жылына _____ тонна (қажетін көрсету) _________ қалдықтарды сұрыптау, өңдеу және кәдеге жарату бойынша қызметтер көрсетеді және жылына _____ тонна екінші ретті шикізатты алады.</w:t>
      </w:r>
    </w:p>
    <w:bookmarkEnd w:id="8787"/>
    <w:bookmarkStart w:name="z9271" w:id="8788"/>
    <w:p>
      <w:pPr>
        <w:spacing w:after="0"/>
        <w:ind w:left="0"/>
        <w:jc w:val="both"/>
      </w:pPr>
      <w:r>
        <w:rPr>
          <w:rFonts w:ascii="Times New Roman"/>
          <w:b w:val="false"/>
          <w:i w:val="false"/>
          <w:color w:val="000000"/>
          <w:sz w:val="28"/>
        </w:rPr>
        <w:t>
      109.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құқықтарын немесе міндеттемелерін Үлгілік шарттың қолданылу кезеңі ішінде Жекеше әріптестің жазбаша келісімінсіз кез келген өзге тұлғаға бермеуге міндеттенеді.</w:t>
      </w:r>
    </w:p>
    <w:bookmarkEnd w:id="8788"/>
    <w:bookmarkStart w:name="z9272" w:id="8789"/>
    <w:p>
      <w:pPr>
        <w:spacing w:after="0"/>
        <w:ind w:left="0"/>
        <w:jc w:val="left"/>
      </w:pPr>
      <w:r>
        <w:rPr>
          <w:rFonts w:ascii="Times New Roman"/>
          <w:b/>
          <w:i w:val="false"/>
          <w:color w:val="000000"/>
        </w:rPr>
        <w:t xml:space="preserve"> 4. Үлгілік шарттың елеулі талаптары</w:t>
      </w:r>
    </w:p>
    <w:bookmarkEnd w:id="8789"/>
    <w:bookmarkStart w:name="z9273" w:id="8790"/>
    <w:p>
      <w:pPr>
        <w:spacing w:after="0"/>
        <w:ind w:left="0"/>
        <w:jc w:val="both"/>
      </w:pPr>
      <w:r>
        <w:rPr>
          <w:rFonts w:ascii="Times New Roman"/>
          <w:b w:val="false"/>
          <w:i w:val="false"/>
          <w:color w:val="000000"/>
          <w:sz w:val="28"/>
        </w:rPr>
        <w:t>
      110. Мыналар:</w:t>
      </w:r>
    </w:p>
    <w:bookmarkEnd w:id="8790"/>
    <w:bookmarkStart w:name="z9274" w:id="8791"/>
    <w:p>
      <w:pPr>
        <w:spacing w:after="0"/>
        <w:ind w:left="0"/>
        <w:jc w:val="both"/>
      </w:pPr>
      <w:r>
        <w:rPr>
          <w:rFonts w:ascii="Times New Roman"/>
          <w:b w:val="false"/>
          <w:i w:val="false"/>
          <w:color w:val="000000"/>
          <w:sz w:val="28"/>
        </w:rPr>
        <w:t>
      1) МЖӘ объектісінің саны және орналасқан орны;</w:t>
      </w:r>
    </w:p>
    <w:bookmarkEnd w:id="8791"/>
    <w:bookmarkStart w:name="z9275" w:id="8792"/>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8792"/>
    <w:bookmarkStart w:name="z9276" w:id="8793"/>
    <w:p>
      <w:pPr>
        <w:spacing w:after="0"/>
        <w:ind w:left="0"/>
        <w:jc w:val="both"/>
      </w:pPr>
      <w:r>
        <w:rPr>
          <w:rFonts w:ascii="Times New Roman"/>
          <w:b w:val="false"/>
          <w:i w:val="false"/>
          <w:color w:val="000000"/>
          <w:sz w:val="28"/>
        </w:rPr>
        <w:t>
      3) МЖӘ объектісінің қуаты – жылына _____ тонна (қажетін көрсету) _________ қалдықтарды сұрыптау, өңдеу және кәдеге жарату және жылына _____ тонна екінші ретті шикізат алу;</w:t>
      </w:r>
    </w:p>
    <w:bookmarkEnd w:id="8793"/>
    <w:bookmarkStart w:name="z9277" w:id="8794"/>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8794"/>
    <w:bookmarkStart w:name="z9278" w:id="8795"/>
    <w:p>
      <w:pPr>
        <w:spacing w:after="0"/>
        <w:ind w:left="0"/>
        <w:jc w:val="both"/>
      </w:pPr>
      <w:r>
        <w:rPr>
          <w:rFonts w:ascii="Times New Roman"/>
          <w:b w:val="false"/>
          <w:i w:val="false"/>
          <w:color w:val="000000"/>
          <w:sz w:val="28"/>
        </w:rPr>
        <w:t>
      111. Осы Үлгілік шарттың елеулі талаптары өзгертуге жатпайды.</w:t>
      </w:r>
    </w:p>
    <w:bookmarkEnd w:id="8795"/>
    <w:bookmarkStart w:name="z9279" w:id="8796"/>
    <w:p>
      <w:pPr>
        <w:spacing w:after="0"/>
        <w:ind w:left="0"/>
        <w:jc w:val="left"/>
      </w:pPr>
      <w:r>
        <w:rPr>
          <w:rFonts w:ascii="Times New Roman"/>
          <w:b/>
          <w:i w:val="false"/>
          <w:color w:val="000000"/>
        </w:rPr>
        <w:t xml:space="preserve"> 5. Алғашқы кепілдік</w:t>
      </w:r>
    </w:p>
    <w:bookmarkEnd w:id="8796"/>
    <w:bookmarkStart w:name="z9280" w:id="8797"/>
    <w:p>
      <w:pPr>
        <w:spacing w:after="0"/>
        <w:ind w:left="0"/>
        <w:jc w:val="both"/>
      </w:pPr>
      <w:r>
        <w:rPr>
          <w:rFonts w:ascii="Times New Roman"/>
          <w:b w:val="false"/>
          <w:i w:val="false"/>
          <w:color w:val="000000"/>
          <w:sz w:val="28"/>
        </w:rPr>
        <w:t>
      112. Жекеше әріптес Тіркеу күнінен бастап ___ (жазбаша түрде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ресімделеді.</w:t>
      </w:r>
    </w:p>
    <w:bookmarkEnd w:id="8797"/>
    <w:bookmarkStart w:name="z9281" w:id="8798"/>
    <w:p>
      <w:pPr>
        <w:spacing w:after="0"/>
        <w:ind w:left="0"/>
        <w:jc w:val="both"/>
      </w:pPr>
      <w:r>
        <w:rPr>
          <w:rFonts w:ascii="Times New Roman"/>
          <w:b w:val="false"/>
          <w:i w:val="false"/>
          <w:color w:val="000000"/>
          <w:sz w:val="28"/>
        </w:rPr>
        <w:t>
      113. Алғашқы кепілдік мынадай өлшемшарттарға сәйкес келуге тиіс:</w:t>
      </w:r>
    </w:p>
    <w:bookmarkEnd w:id="8798"/>
    <w:bookmarkStart w:name="z9282" w:id="8799"/>
    <w:p>
      <w:pPr>
        <w:spacing w:after="0"/>
        <w:ind w:left="0"/>
        <w:jc w:val="both"/>
      </w:pPr>
      <w:r>
        <w:rPr>
          <w:rFonts w:ascii="Times New Roman"/>
          <w:b w:val="false"/>
          <w:i w:val="false"/>
          <w:color w:val="000000"/>
          <w:sz w:val="28"/>
        </w:rPr>
        <w:t>
      1) кепілдік Конкурс өткізу шеңберінде Конкурс Жеңімпазы ұсынған Конкурстық өтінімді қамтамасыз ету сомасына тең сомада Үлгілік шарт бойынша болжанатын инвестициялар құнының оннан бір пайызы мөлшерінде берілуге тиіс;</w:t>
      </w:r>
    </w:p>
    <w:bookmarkEnd w:id="8799"/>
    <w:bookmarkStart w:name="z9283" w:id="8800"/>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114-тармағында көрсетілген Үлгілік шарттың Алдын ала талаптарын кез келген бұзуы жағдайында, Мемлекеттік әріптеске осы Алғашқы кепілдік бойынша талаптарды қоюға мүмкіндік беруге тиіс;</w:t>
      </w:r>
    </w:p>
    <w:bookmarkEnd w:id="8800"/>
    <w:bookmarkStart w:name="z9284" w:id="8801"/>
    <w:p>
      <w:pPr>
        <w:spacing w:after="0"/>
        <w:ind w:left="0"/>
        <w:jc w:val="both"/>
      </w:pPr>
      <w:r>
        <w:rPr>
          <w:rFonts w:ascii="Times New Roman"/>
          <w:b w:val="false"/>
          <w:i w:val="false"/>
          <w:color w:val="000000"/>
          <w:sz w:val="28"/>
        </w:rPr>
        <w:t>
      3) кепілдік Үлгілік шарттың 117-тармағына сәйкес, күндердің қайсысының ерте келуіне байланысты Құрылыс кепілдігінің берілу күні немесе Үлгілік шартты бұзу күні кері қайтарылып алынуға тиіс;</w:t>
      </w:r>
    </w:p>
    <w:bookmarkEnd w:id="8801"/>
    <w:bookmarkStart w:name="z9285" w:id="8802"/>
    <w:p>
      <w:pPr>
        <w:spacing w:after="0"/>
        <w:ind w:left="0"/>
        <w:jc w:val="both"/>
      </w:pPr>
      <w:r>
        <w:rPr>
          <w:rFonts w:ascii="Times New Roman"/>
          <w:b w:val="false"/>
          <w:i w:val="false"/>
          <w:color w:val="000000"/>
          <w:sz w:val="28"/>
        </w:rPr>
        <w:t>
      4) кепілдік Үлгілік шарттың 261-тармағының 1) тармақшасына сәйкес ___ (жазбаша түрде көрсету) ай ішінде қолданылады.</w:t>
      </w:r>
    </w:p>
    <w:bookmarkEnd w:id="8802"/>
    <w:bookmarkStart w:name="z9286" w:id="8803"/>
    <w:p>
      <w:pPr>
        <w:spacing w:after="0"/>
        <w:ind w:left="0"/>
        <w:jc w:val="left"/>
      </w:pPr>
      <w:r>
        <w:rPr>
          <w:rFonts w:ascii="Times New Roman"/>
          <w:b/>
          <w:i w:val="false"/>
          <w:color w:val="000000"/>
        </w:rPr>
        <w:t xml:space="preserve"> 6. Алдын ала талаптар</w:t>
      </w:r>
    </w:p>
    <w:bookmarkEnd w:id="8803"/>
    <w:bookmarkStart w:name="z9287" w:id="8804"/>
    <w:p>
      <w:pPr>
        <w:spacing w:after="0"/>
        <w:ind w:left="0"/>
        <w:jc w:val="both"/>
      </w:pPr>
      <w:r>
        <w:rPr>
          <w:rFonts w:ascii="Times New Roman"/>
          <w:b w:val="false"/>
          <w:i w:val="false"/>
          <w:color w:val="000000"/>
          <w:sz w:val="28"/>
        </w:rPr>
        <w:t>
      114. Тараптар Тіркеу күнінен бастап ___ (жазбаша түрде көрсету) айдан кешіктірмей Үлгілік шарттың 115 және 116-тармақтарында көрсетілген Алдын ала талаптарды орындаулары тиіс.</w:t>
      </w:r>
    </w:p>
    <w:bookmarkEnd w:id="8804"/>
    <w:bookmarkStart w:name="z9288" w:id="8805"/>
    <w:p>
      <w:pPr>
        <w:spacing w:after="0"/>
        <w:ind w:left="0"/>
        <w:jc w:val="both"/>
      </w:pPr>
      <w:r>
        <w:rPr>
          <w:rFonts w:ascii="Times New Roman"/>
          <w:b w:val="false"/>
          <w:i w:val="false"/>
          <w:color w:val="000000"/>
          <w:sz w:val="28"/>
        </w:rPr>
        <w:t>
      115. Жекеше әріптес мынадай Алдын ала талаптарды орындауға тиіс:</w:t>
      </w:r>
    </w:p>
    <w:bookmarkEnd w:id="8805"/>
    <w:bookmarkStart w:name="z9289" w:id="8806"/>
    <w:p>
      <w:pPr>
        <w:spacing w:after="0"/>
        <w:ind w:left="0"/>
        <w:jc w:val="both"/>
      </w:pPr>
      <w:r>
        <w:rPr>
          <w:rFonts w:ascii="Times New Roman"/>
          <w:b w:val="false"/>
          <w:i w:val="false"/>
          <w:color w:val="000000"/>
          <w:sz w:val="28"/>
        </w:rPr>
        <w:t>
      1) қарыз қаражаттарын тарту кезінде Қаржыландыру шарттарын жасасу және Қаржыландыру шарттарында көзделген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8806"/>
    <w:bookmarkStart w:name="z9290" w:id="8807"/>
    <w:p>
      <w:pPr>
        <w:spacing w:after="0"/>
        <w:ind w:left="0"/>
        <w:jc w:val="both"/>
      </w:pPr>
      <w:r>
        <w:rPr>
          <w:rFonts w:ascii="Times New Roman"/>
          <w:b w:val="false"/>
          <w:i w:val="false"/>
          <w:color w:val="000000"/>
          <w:sz w:val="28"/>
        </w:rPr>
        <w:t>
      2) МЖӘ жобасының ТЭН-де қамтылған маркетингтік және қаржы-экономикалық параметрлерін ескере отырып, МЖӘ объектісін салу үшін қажетті Жобалық құжаттаманы әзірлеу және оны Мемлекеттік әріптеспен келісу:</w:t>
      </w:r>
    </w:p>
    <w:bookmarkEnd w:id="8807"/>
    <w:bookmarkStart w:name="z9291" w:id="8808"/>
    <w:p>
      <w:pPr>
        <w:spacing w:after="0"/>
        <w:ind w:left="0"/>
        <w:jc w:val="both"/>
      </w:pPr>
      <w:r>
        <w:rPr>
          <w:rFonts w:ascii="Times New Roman"/>
          <w:b w:val="false"/>
          <w:i w:val="false"/>
          <w:color w:val="000000"/>
          <w:sz w:val="28"/>
        </w:rPr>
        <w:t>
      Жекеше әріптес Жобалық құжаттаманы тиісті лицензиялары бар орындаушыларды тарта отырып,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әзірлейді;</w:t>
      </w:r>
    </w:p>
    <w:bookmarkEnd w:id="8808"/>
    <w:bookmarkStart w:name="z9292" w:id="8809"/>
    <w:p>
      <w:pPr>
        <w:spacing w:after="0"/>
        <w:ind w:left="0"/>
        <w:jc w:val="both"/>
      </w:pPr>
      <w:r>
        <w:rPr>
          <w:rFonts w:ascii="Times New Roman"/>
          <w:b w:val="false"/>
          <w:i w:val="false"/>
          <w:color w:val="000000"/>
          <w:sz w:val="28"/>
        </w:rPr>
        <w:t>
      Жобалық құжаттамада Үлгілік шартқа 1-қосымшаға және заңнамаға сәйкес МЖӘ объектісіне қойылатын талаптар сақталуы тиіс;</w:t>
      </w:r>
    </w:p>
    <w:bookmarkEnd w:id="8809"/>
    <w:bookmarkStart w:name="z9293" w:id="8810"/>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8810"/>
    <w:bookmarkStart w:name="z9294" w:id="8811"/>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33-бөліміне сәйкес қажетті сақтандыру өтемін растайтын сақтандыру шарттарының көшірмелерін тапсыру.</w:t>
      </w:r>
    </w:p>
    <w:bookmarkEnd w:id="8811"/>
    <w:bookmarkStart w:name="z9295" w:id="8812"/>
    <w:p>
      <w:pPr>
        <w:spacing w:after="0"/>
        <w:ind w:left="0"/>
        <w:jc w:val="both"/>
      </w:pPr>
      <w:r>
        <w:rPr>
          <w:rFonts w:ascii="Times New Roman"/>
          <w:b w:val="false"/>
          <w:i w:val="false"/>
          <w:color w:val="000000"/>
          <w:sz w:val="28"/>
        </w:rPr>
        <w:t>
      116. Мемлекеттік әріптестің Алдын ала талаптары:</w:t>
      </w:r>
    </w:p>
    <w:bookmarkEnd w:id="8812"/>
    <w:bookmarkStart w:name="z9296" w:id="8813"/>
    <w:p>
      <w:pPr>
        <w:spacing w:after="0"/>
        <w:ind w:left="0"/>
        <w:jc w:val="both"/>
      </w:pPr>
      <w:r>
        <w:rPr>
          <w:rFonts w:ascii="Times New Roman"/>
          <w:b w:val="false"/>
          <w:i w:val="false"/>
          <w:color w:val="000000"/>
          <w:sz w:val="28"/>
        </w:rPr>
        <w:t>
      1) Жекеше әріптеске Тіркеу күнінен кейін ___ (жазбаша түрде көрсету) ай ішінде уақытша өтеусіз пайдалану құқығында Жер учаскесін беру;</w:t>
      </w:r>
    </w:p>
    <w:bookmarkEnd w:id="8813"/>
    <w:bookmarkStart w:name="z9297" w:id="8814"/>
    <w:p>
      <w:pPr>
        <w:spacing w:after="0"/>
        <w:ind w:left="0"/>
        <w:jc w:val="both"/>
      </w:pPr>
      <w:r>
        <w:rPr>
          <w:rFonts w:ascii="Times New Roman"/>
          <w:b w:val="false"/>
          <w:i w:val="false"/>
          <w:color w:val="000000"/>
          <w:sz w:val="28"/>
        </w:rPr>
        <w:t>
      2) ___ (жазбаша түрде көрсету) жұмыс күні ішінде келісу үшін Жекеше әріптес ұсынған Жобалау-сметалық құжаттаманы қарау.</w:t>
      </w:r>
    </w:p>
    <w:bookmarkEnd w:id="8814"/>
    <w:bookmarkStart w:name="z9298" w:id="8815"/>
    <w:p>
      <w:pPr>
        <w:spacing w:after="0"/>
        <w:ind w:left="0"/>
        <w:jc w:val="both"/>
      </w:pPr>
      <w:r>
        <w:rPr>
          <w:rFonts w:ascii="Times New Roman"/>
          <w:b w:val="false"/>
          <w:i w:val="false"/>
          <w:color w:val="000000"/>
          <w:sz w:val="28"/>
        </w:rPr>
        <w:t>
      117. Жекеше әріптес Тіркеу күнінен кейін ___ (жазбаша түрде көрсету) ай ішінде Үлгілік шарттың 115-тармағында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(жазбаша түрде көрсету) ай өткенге дейін келісімге қол жеткізе алмаса:</w:t>
      </w:r>
    </w:p>
    <w:bookmarkEnd w:id="8815"/>
    <w:bookmarkStart w:name="z9299" w:id="8816"/>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кінәсынан орындалмаса:</w:t>
      </w:r>
    </w:p>
    <w:bookmarkEnd w:id="8816"/>
    <w:bookmarkStart w:name="z9300" w:id="8817"/>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8817"/>
    <w:bookmarkStart w:name="z9301" w:id="8818"/>
    <w:p>
      <w:pPr>
        <w:spacing w:after="0"/>
        <w:ind w:left="0"/>
        <w:jc w:val="both"/>
      </w:pPr>
      <w:r>
        <w:rPr>
          <w:rFonts w:ascii="Times New Roman"/>
          <w:b w:val="false"/>
          <w:i w:val="false"/>
          <w:color w:val="000000"/>
          <w:sz w:val="28"/>
        </w:rPr>
        <w:t>
      осы тармақшаға сәйкес Шарт бұзылған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8818"/>
    <w:bookmarkStart w:name="z9302" w:id="8819"/>
    <w:p>
      <w:pPr>
        <w:spacing w:after="0"/>
        <w:ind w:left="0"/>
        <w:jc w:val="both"/>
      </w:pPr>
      <w:r>
        <w:rPr>
          <w:rFonts w:ascii="Times New Roman"/>
          <w:b w:val="false"/>
          <w:i w:val="false"/>
          <w:color w:val="000000"/>
          <w:sz w:val="28"/>
        </w:rPr>
        <w:t>
      2) егер қандай да бір талап Мемлекеттік әріптестің кінәсынан орындалмаса:</w:t>
      </w:r>
    </w:p>
    <w:bookmarkEnd w:id="8819"/>
    <w:bookmarkStart w:name="z9303" w:id="8820"/>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 Бұзу күніне дейін күнтізбелік ___ (жазбаша түрде көрсету) күн бұрын хабарлама жолдап, Үлгілік шартты бұзады;</w:t>
      </w:r>
    </w:p>
    <w:bookmarkEnd w:id="8820"/>
    <w:bookmarkStart w:name="z9304" w:id="8821"/>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8821"/>
    <w:bookmarkStart w:name="z9305" w:id="8822"/>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жағдаяттарына байланысты орындалмаса:</w:t>
      </w:r>
    </w:p>
    <w:bookmarkEnd w:id="8822"/>
    <w:bookmarkStart w:name="z9306" w:id="8823"/>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8823"/>
    <w:bookmarkStart w:name="z9307" w:id="8824"/>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8824"/>
    <w:bookmarkStart w:name="z9308" w:id="8825"/>
    <w:p>
      <w:pPr>
        <w:spacing w:after="0"/>
        <w:ind w:left="0"/>
        <w:jc w:val="left"/>
      </w:pPr>
      <w:r>
        <w:rPr>
          <w:rFonts w:ascii="Times New Roman"/>
          <w:b/>
          <w:i w:val="false"/>
          <w:color w:val="000000"/>
        </w:rPr>
        <w:t xml:space="preserve"> 7. Жекеше әріптеске жер учаскесін беру тәртібі</w:t>
      </w:r>
    </w:p>
    <w:bookmarkEnd w:id="8825"/>
    <w:bookmarkStart w:name="z9309" w:id="8826"/>
    <w:p>
      <w:pPr>
        <w:spacing w:after="0"/>
        <w:ind w:left="0"/>
        <w:jc w:val="both"/>
      </w:pPr>
      <w:r>
        <w:rPr>
          <w:rFonts w:ascii="Times New Roman"/>
          <w:b w:val="false"/>
          <w:i w:val="false"/>
          <w:color w:val="000000"/>
          <w:sz w:val="28"/>
        </w:rPr>
        <w:t>
      118. Мемлекеттік әріптес Тіркеу күнінен бастап ___ (жазбаша түрде көрсету) ай ішінде Жекеше әріптеске Жер учаскесін уақытша өтеусіз жер пайдалануға беру үшін заңнамаға сәйкес барлық қажетті шараларды қабылдауға міндеттенеді.</w:t>
      </w:r>
    </w:p>
    <w:bookmarkEnd w:id="8826"/>
    <w:bookmarkStart w:name="z9310" w:id="8827"/>
    <w:p>
      <w:pPr>
        <w:spacing w:after="0"/>
        <w:ind w:left="0"/>
        <w:jc w:val="both"/>
      </w:pPr>
      <w:r>
        <w:rPr>
          <w:rFonts w:ascii="Times New Roman"/>
          <w:b w:val="false"/>
          <w:i w:val="false"/>
          <w:color w:val="000000"/>
          <w:sz w:val="28"/>
        </w:rPr>
        <w:t>
      119. Тараптар Жекеше әріптес қандай да болмасын өтемақы төлеу немесе оңалту және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өтемейтіндігіне немесе жауапты болмайтынына және Мемлекеттік әріптес Жеке әріптестің жазбаша өтінішінен кейін жер мәселелеріне қатысты үшінші тұлғалар қозғаған кез келген талаптар мен сот істері бойынша Жекеше әріптестің тарапында болатындығына келіседі.</w:t>
      </w:r>
    </w:p>
    <w:bookmarkEnd w:id="8827"/>
    <w:bookmarkStart w:name="z9311" w:id="8828"/>
    <w:p>
      <w:pPr>
        <w:spacing w:after="0"/>
        <w:ind w:left="0"/>
        <w:jc w:val="both"/>
      </w:pPr>
      <w:r>
        <w:rPr>
          <w:rFonts w:ascii="Times New Roman"/>
          <w:b w:val="false"/>
          <w:i w:val="false"/>
          <w:color w:val="000000"/>
          <w:sz w:val="28"/>
        </w:rPr>
        <w:t xml:space="preserve">
      120.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орындалмағаны туралы хабарлама жолдайды. </w:t>
      </w:r>
    </w:p>
    <w:bookmarkEnd w:id="8828"/>
    <w:bookmarkStart w:name="z9312" w:id="8829"/>
    <w:p>
      <w:pPr>
        <w:spacing w:after="0"/>
        <w:ind w:left="0"/>
        <w:jc w:val="both"/>
      </w:pPr>
      <w:r>
        <w:rPr>
          <w:rFonts w:ascii="Times New Roman"/>
          <w:b w:val="false"/>
          <w:i w:val="false"/>
          <w:color w:val="000000"/>
          <w:sz w:val="28"/>
        </w:rPr>
        <w:t>
      121. Мемлекеттік әріптес міндеттемелердің орындалмауы туралы хабарлама алған күннен бастап күнтізбелік ___ (жазбаша түрде көрсету) күн ішінде (немесе міндеттемелердің орындалмауы туралы хабарламада көрсетілуі немесе Тараптармен өзгеше түрде келісілуі мүмкін неғұрлым ұзақ мерзім аяқталғаннан кейін) Жер учаскесін берудің кідіру мән-жайын түзетуге міндетті.</w:t>
      </w:r>
    </w:p>
    <w:bookmarkEnd w:id="8829"/>
    <w:bookmarkStart w:name="z9313" w:id="8830"/>
    <w:p>
      <w:pPr>
        <w:spacing w:after="0"/>
        <w:ind w:left="0"/>
        <w:jc w:val="both"/>
      </w:pPr>
      <w:r>
        <w:rPr>
          <w:rFonts w:ascii="Times New Roman"/>
          <w:b w:val="false"/>
          <w:i w:val="false"/>
          <w:color w:val="000000"/>
          <w:sz w:val="28"/>
        </w:rPr>
        <w:t xml:space="preserve">
      122.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8830"/>
    <w:bookmarkStart w:name="z9314" w:id="8831"/>
    <w:p>
      <w:pPr>
        <w:spacing w:after="0"/>
        <w:ind w:left="0"/>
        <w:jc w:val="both"/>
      </w:pPr>
      <w:r>
        <w:rPr>
          <w:rFonts w:ascii="Times New Roman"/>
          <w:b w:val="false"/>
          <w:i w:val="false"/>
          <w:color w:val="000000"/>
          <w:sz w:val="28"/>
        </w:rPr>
        <w:t xml:space="preserve">
      123. Жер учаскесін уақытша өтеусіз пайдалану құқығы заңнамада белгіленген тәртіппен оны мемлекеттік тіркеген сәттен бастап күшіне енеді. </w:t>
      </w:r>
    </w:p>
    <w:bookmarkEnd w:id="8831"/>
    <w:bookmarkStart w:name="z9315" w:id="8832"/>
    <w:p>
      <w:pPr>
        <w:spacing w:after="0"/>
        <w:ind w:left="0"/>
        <w:jc w:val="both"/>
      </w:pPr>
      <w:r>
        <w:rPr>
          <w:rFonts w:ascii="Times New Roman"/>
          <w:b w:val="false"/>
          <w:i w:val="false"/>
          <w:color w:val="000000"/>
          <w:sz w:val="28"/>
        </w:rPr>
        <w:t>
      124. МЖӘ объектісін салу және пайдалану үшін қажетті Жер учаскесінің сипаттамасы, оның ішінде жер учаскесінің кадастрлық нөмірі, құны, орналасқан орны, ауданы, шекараларының сипаттамасы, географиялық координаталары (ені мен бойлығы), мемлекеттік жер кадастрынан үзінді жазба Үлгілік шартқа 5-қосымшада келтірілген.</w:t>
      </w:r>
    </w:p>
    <w:bookmarkEnd w:id="8832"/>
    <w:bookmarkStart w:name="z9316" w:id="8833"/>
    <w:p>
      <w:pPr>
        <w:spacing w:after="0"/>
        <w:ind w:left="0"/>
        <w:jc w:val="both"/>
      </w:pPr>
      <w:r>
        <w:rPr>
          <w:rFonts w:ascii="Times New Roman"/>
          <w:b w:val="false"/>
          <w:i w:val="false"/>
          <w:color w:val="000000"/>
          <w:sz w:val="28"/>
        </w:rPr>
        <w:t>
      125. Жекеше әріптестің Жер учаскесіне өз құқықтарын басқа тұлғаларға беруге және Жер учаскесін қосалқы жалдауға беруге құқығы жоқ.</w:t>
      </w:r>
    </w:p>
    <w:bookmarkEnd w:id="8833"/>
    <w:bookmarkStart w:name="z9317" w:id="8834"/>
    <w:p>
      <w:pPr>
        <w:spacing w:after="0"/>
        <w:ind w:left="0"/>
        <w:jc w:val="both"/>
      </w:pPr>
      <w:r>
        <w:rPr>
          <w:rFonts w:ascii="Times New Roman"/>
          <w:b w:val="false"/>
          <w:i w:val="false"/>
          <w:color w:val="000000"/>
          <w:sz w:val="28"/>
        </w:rPr>
        <w:t>
      126. Үлгілік шартты тоқтату Жер учаскесін уақытша өтеусіз пайдалану құқығын тоқтату үшін негіз болып табылады.</w:t>
      </w:r>
    </w:p>
    <w:bookmarkEnd w:id="8834"/>
    <w:bookmarkStart w:name="z9318" w:id="8835"/>
    <w:p>
      <w:pPr>
        <w:spacing w:after="0"/>
        <w:ind w:left="0"/>
        <w:jc w:val="both"/>
      </w:pPr>
      <w:r>
        <w:rPr>
          <w:rFonts w:ascii="Times New Roman"/>
          <w:b w:val="false"/>
          <w:i w:val="false"/>
          <w:color w:val="000000"/>
          <w:sz w:val="28"/>
        </w:rPr>
        <w:t xml:space="preserve">
      127. Жер учаскесін уақытша өтеусіз пайдалану құқығына қатысты мәмілелер жасауға жол берілмейді. </w:t>
      </w:r>
    </w:p>
    <w:bookmarkEnd w:id="8835"/>
    <w:bookmarkStart w:name="z9319" w:id="8836"/>
    <w:p>
      <w:pPr>
        <w:spacing w:after="0"/>
        <w:ind w:left="0"/>
        <w:jc w:val="both"/>
      </w:pPr>
      <w:r>
        <w:rPr>
          <w:rFonts w:ascii="Times New Roman"/>
          <w:b w:val="false"/>
          <w:i w:val="false"/>
          <w:color w:val="000000"/>
          <w:sz w:val="28"/>
        </w:rPr>
        <w:t>
      128. Жекеше Үлгілік шарттың әрекет ету мерзімі біткеннен кейін Заңнамада белгіленген тәртіппен Жер учаскесін сатып алу үшін тиісті жергілікті атқарушы органға өтініш білдіреді.</w:t>
      </w:r>
    </w:p>
    <w:bookmarkEnd w:id="8836"/>
    <w:bookmarkStart w:name="z9320" w:id="8837"/>
    <w:p>
      <w:pPr>
        <w:spacing w:after="0"/>
        <w:ind w:left="0"/>
        <w:jc w:val="left"/>
      </w:pPr>
      <w:r>
        <w:rPr>
          <w:rFonts w:ascii="Times New Roman"/>
          <w:b/>
          <w:i w:val="false"/>
          <w:color w:val="000000"/>
        </w:rPr>
        <w:t xml:space="preserve"> 8. МЖӘ жобасының инвестициялары</w:t>
      </w:r>
    </w:p>
    <w:bookmarkEnd w:id="8837"/>
    <w:bookmarkStart w:name="z9321" w:id="8838"/>
    <w:p>
      <w:pPr>
        <w:spacing w:after="0"/>
        <w:ind w:left="0"/>
        <w:jc w:val="both"/>
      </w:pPr>
      <w:r>
        <w:rPr>
          <w:rFonts w:ascii="Times New Roman"/>
          <w:b w:val="false"/>
          <w:i w:val="false"/>
          <w:color w:val="000000"/>
          <w:sz w:val="28"/>
        </w:rPr>
        <w:t>
      129. МЖӘ жобасын қаржыландыру көздері, құрылымы мен кестесі Үлгілік шартқа 6-қосымшада көрсетілген.</w:t>
      </w:r>
    </w:p>
    <w:bookmarkEnd w:id="8838"/>
    <w:bookmarkStart w:name="z9322" w:id="8839"/>
    <w:p>
      <w:pPr>
        <w:spacing w:after="0"/>
        <w:ind w:left="0"/>
        <w:jc w:val="both"/>
      </w:pPr>
      <w:r>
        <w:rPr>
          <w:rFonts w:ascii="Times New Roman"/>
          <w:b w:val="false"/>
          <w:i w:val="false"/>
          <w:color w:val="000000"/>
          <w:sz w:val="28"/>
        </w:rPr>
        <w:t>
      130. Жекеше әріптес МЖӘ объектісін пайдалануға байланысты қызмет бойынша есеп айырысулар үшін жеке банктік есепшот ашады.</w:t>
      </w:r>
    </w:p>
    <w:bookmarkEnd w:id="8839"/>
    <w:bookmarkStart w:name="z9323" w:id="8840"/>
    <w:p>
      <w:pPr>
        <w:spacing w:after="0"/>
        <w:ind w:left="0"/>
        <w:jc w:val="both"/>
      </w:pPr>
      <w:r>
        <w:rPr>
          <w:rFonts w:ascii="Times New Roman"/>
          <w:b w:val="false"/>
          <w:i w:val="false"/>
          <w:color w:val="000000"/>
          <w:sz w:val="28"/>
        </w:rPr>
        <w:t>
      131.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 шоттарының Үлгілік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8840"/>
    <w:bookmarkStart w:name="z9324" w:id="8841"/>
    <w:p>
      <w:pPr>
        <w:spacing w:after="0"/>
        <w:ind w:left="0"/>
        <w:jc w:val="both"/>
      </w:pPr>
      <w:r>
        <w:rPr>
          <w:rFonts w:ascii="Times New Roman"/>
          <w:b w:val="false"/>
          <w:i w:val="false"/>
          <w:color w:val="000000"/>
          <w:sz w:val="28"/>
        </w:rPr>
        <w:t>
      132.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қосылатын ішкі бақылау қызметін ұйымдастыруға құқылы.</w:t>
      </w:r>
    </w:p>
    <w:bookmarkEnd w:id="8841"/>
    <w:bookmarkStart w:name="z9325" w:id="8842"/>
    <w:p>
      <w:pPr>
        <w:spacing w:after="0"/>
        <w:ind w:left="0"/>
        <w:jc w:val="left"/>
      </w:pPr>
      <w:r>
        <w:rPr>
          <w:rFonts w:ascii="Times New Roman"/>
          <w:b/>
          <w:i w:val="false"/>
          <w:color w:val="000000"/>
        </w:rPr>
        <w:t xml:space="preserve"> 9. МЖӘ жобасын басқаруды ұйымдастыру</w:t>
      </w:r>
    </w:p>
    <w:bookmarkEnd w:id="8842"/>
    <w:bookmarkStart w:name="z9326" w:id="8843"/>
    <w:p>
      <w:pPr>
        <w:spacing w:after="0"/>
        <w:ind w:left="0"/>
        <w:jc w:val="both"/>
      </w:pPr>
      <w:r>
        <w:rPr>
          <w:rFonts w:ascii="Times New Roman"/>
          <w:b w:val="false"/>
          <w:i w:val="false"/>
          <w:color w:val="000000"/>
          <w:sz w:val="28"/>
        </w:rPr>
        <w:t>
      133. МЖӘ жобасын басқарудың институционалдық схемасы Үлгілік шартқа 7-қосымшада көрсетілген.</w:t>
      </w:r>
    </w:p>
    <w:bookmarkEnd w:id="8843"/>
    <w:bookmarkStart w:name="z9327" w:id="8844"/>
    <w:p>
      <w:pPr>
        <w:spacing w:after="0"/>
        <w:ind w:left="0"/>
        <w:jc w:val="both"/>
      </w:pPr>
      <w:r>
        <w:rPr>
          <w:rFonts w:ascii="Times New Roman"/>
          <w:b w:val="false"/>
          <w:i w:val="false"/>
          <w:color w:val="000000"/>
          <w:sz w:val="28"/>
        </w:rPr>
        <w:t>
      134. МЖӘ объектісінің баланс ұстаушысы Жекеше әріптес болып табылады.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w:t>
      </w:r>
    </w:p>
    <w:bookmarkEnd w:id="8844"/>
    <w:bookmarkStart w:name="z9328" w:id="8845"/>
    <w:p>
      <w:pPr>
        <w:spacing w:after="0"/>
        <w:ind w:left="0"/>
        <w:jc w:val="both"/>
      </w:pPr>
      <w:r>
        <w:rPr>
          <w:rFonts w:ascii="Times New Roman"/>
          <w:b w:val="false"/>
          <w:i w:val="false"/>
          <w:color w:val="000000"/>
          <w:sz w:val="28"/>
        </w:rPr>
        <w:t>
      135. Салу сатысында жобаны басқару жөніндегі МЖӘ объектісінің техникалық жай-күйін бақылауды Жекеше әріптеспен жасалған Үлгілік шарт негізінде мыналардың:</w:t>
      </w:r>
    </w:p>
    <w:bookmarkEnd w:id="8845"/>
    <w:bookmarkStart w:name="z9329" w:id="8846"/>
    <w:p>
      <w:pPr>
        <w:spacing w:after="0"/>
        <w:ind w:left="0"/>
        <w:jc w:val="both"/>
      </w:pPr>
      <w:r>
        <w:rPr>
          <w:rFonts w:ascii="Times New Roman"/>
          <w:b w:val="false"/>
          <w:i w:val="false"/>
          <w:color w:val="000000"/>
          <w:sz w:val="28"/>
        </w:rPr>
        <w:t>
      1) жобалық шешімдердің;</w:t>
      </w:r>
    </w:p>
    <w:bookmarkEnd w:id="8846"/>
    <w:bookmarkStart w:name="z9330" w:id="8847"/>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8847"/>
    <w:bookmarkStart w:name="z9331" w:id="8848"/>
    <w:p>
      <w:pPr>
        <w:spacing w:after="0"/>
        <w:ind w:left="0"/>
        <w:jc w:val="both"/>
      </w:pPr>
      <w:r>
        <w:rPr>
          <w:rFonts w:ascii="Times New Roman"/>
          <w:b w:val="false"/>
          <w:i w:val="false"/>
          <w:color w:val="000000"/>
          <w:sz w:val="28"/>
        </w:rPr>
        <w:t xml:space="preserve">
      3) жұмыстар сапасының; </w:t>
      </w:r>
    </w:p>
    <w:bookmarkEnd w:id="8848"/>
    <w:bookmarkStart w:name="z9332" w:id="8849"/>
    <w:p>
      <w:pPr>
        <w:spacing w:after="0"/>
        <w:ind w:left="0"/>
        <w:jc w:val="both"/>
      </w:pPr>
      <w:r>
        <w:rPr>
          <w:rFonts w:ascii="Times New Roman"/>
          <w:b w:val="false"/>
          <w:i w:val="false"/>
          <w:color w:val="000000"/>
          <w:sz w:val="28"/>
        </w:rPr>
        <w:t>
      4) көлемдердің, сапаның сәйкестігінің;</w:t>
      </w:r>
    </w:p>
    <w:bookmarkEnd w:id="8849"/>
    <w:bookmarkStart w:name="z9333" w:id="8850"/>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8850"/>
    <w:bookmarkStart w:name="z9334" w:id="8851"/>
    <w:p>
      <w:pPr>
        <w:spacing w:after="0"/>
        <w:ind w:left="0"/>
        <w:jc w:val="both"/>
      </w:pPr>
      <w:r>
        <w:rPr>
          <w:rFonts w:ascii="Times New Roman"/>
          <w:b w:val="false"/>
          <w:i w:val="false"/>
          <w:color w:val="000000"/>
          <w:sz w:val="28"/>
        </w:rPr>
        <w:t>
      6) орындалған жұмыстардың аралық қабылдау кезеңінің;</w:t>
      </w:r>
    </w:p>
    <w:bookmarkEnd w:id="8851"/>
    <w:bookmarkStart w:name="z9335" w:id="8852"/>
    <w:p>
      <w:pPr>
        <w:spacing w:after="0"/>
        <w:ind w:left="0"/>
        <w:jc w:val="both"/>
      </w:pPr>
      <w:r>
        <w:rPr>
          <w:rFonts w:ascii="Times New Roman"/>
          <w:b w:val="false"/>
          <w:i w:val="false"/>
          <w:color w:val="000000"/>
          <w:sz w:val="28"/>
        </w:rPr>
        <w:t>
      7) ақаулардың уақтылы жойылуының сақталуын Техникалық қадағалау жүзеге асырады.</w:t>
      </w:r>
    </w:p>
    <w:bookmarkEnd w:id="8852"/>
    <w:bookmarkStart w:name="z9336" w:id="8853"/>
    <w:p>
      <w:pPr>
        <w:spacing w:after="0"/>
        <w:ind w:left="0"/>
        <w:jc w:val="both"/>
      </w:pPr>
      <w:r>
        <w:rPr>
          <w:rFonts w:ascii="Times New Roman"/>
          <w:b w:val="false"/>
          <w:i w:val="false"/>
          <w:color w:val="000000"/>
          <w:sz w:val="28"/>
        </w:rPr>
        <w:t>
      МЖӘ жобасы бойынша пайдалану сатысында Көрсетілетін қызметтердің саны мен сапасын бақылауды, Үлгілік шартқа сәйкес және заңнамада белгіленген тәртіппен Мемлекеттік әріптес пен уәкілетті мемлекеттік органдар жүзеге асырады.</w:t>
      </w:r>
    </w:p>
    <w:bookmarkEnd w:id="8853"/>
    <w:bookmarkStart w:name="z9337" w:id="8854"/>
    <w:p>
      <w:pPr>
        <w:spacing w:after="0"/>
        <w:ind w:left="0"/>
        <w:jc w:val="both"/>
      </w:pPr>
      <w:r>
        <w:rPr>
          <w:rFonts w:ascii="Times New Roman"/>
          <w:b w:val="false"/>
          <w:i w:val="false"/>
          <w:color w:val="000000"/>
          <w:sz w:val="28"/>
        </w:rPr>
        <w:t>
      136. Жекеше әріптестің МЖӘ жобасын басқару бойынша, оның ішінде персоналды басқаруды, тәуекелдерді басқаруды, сапаны басқаруды, қаржыларды басқаруды, ресурстарды басқаруды, екінші ретті шикізатты алу мен пайдалану бойынша шешімдерді басқаруды қамтитын, қолданыстағы Заңнамамен көзделген, Қазақстанның экономикалық көрсеткіштеріне қол жеткізу бойынша бағдарламасы болуға тиіс.</w:t>
      </w:r>
    </w:p>
    <w:bookmarkEnd w:id="8854"/>
    <w:bookmarkStart w:name="z9338" w:id="8855"/>
    <w:p>
      <w:pPr>
        <w:spacing w:after="0"/>
        <w:ind w:left="0"/>
        <w:jc w:val="both"/>
      </w:pPr>
      <w:r>
        <w:rPr>
          <w:rFonts w:ascii="Times New Roman"/>
          <w:b w:val="false"/>
          <w:i w:val="false"/>
          <w:color w:val="000000"/>
          <w:sz w:val="28"/>
        </w:rPr>
        <w:t>
      137. Үлгілік шартты орындау шеңберінде Жекеше әріптес жоба операторын тағайындауды көздемейді.</w:t>
      </w:r>
    </w:p>
    <w:bookmarkEnd w:id="8855"/>
    <w:bookmarkStart w:name="z9339" w:id="8856"/>
    <w:p>
      <w:pPr>
        <w:spacing w:after="0"/>
        <w:ind w:left="0"/>
        <w:jc w:val="left"/>
      </w:pPr>
      <w:r>
        <w:rPr>
          <w:rFonts w:ascii="Times New Roman"/>
          <w:b/>
          <w:i w:val="false"/>
          <w:color w:val="000000"/>
        </w:rPr>
        <w:t xml:space="preserve"> 10. Рұқсаттар</w:t>
      </w:r>
    </w:p>
    <w:bookmarkEnd w:id="8856"/>
    <w:bookmarkStart w:name="z9340" w:id="8857"/>
    <w:p>
      <w:pPr>
        <w:spacing w:after="0"/>
        <w:ind w:left="0"/>
        <w:jc w:val="both"/>
      </w:pPr>
      <w:r>
        <w:rPr>
          <w:rFonts w:ascii="Times New Roman"/>
          <w:b w:val="false"/>
          <w:i w:val="false"/>
          <w:color w:val="000000"/>
          <w:sz w:val="28"/>
        </w:rPr>
        <w:t>
      138. Жекеше әріптес заңнамаға сәйкес, МЖӘ объектісін салуды немесе пайдалануды бақылайтын немесе оған ықпал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өз күшінде ұстауға және ұзартуға міндетті. Жекеше әріптес Рұқсаттарды беру және алу туралы өтініш хаттарды даярлаумен байланысты барлық шығыстарды (баждар мен салықтарды қоса алғанда) өтеуге тиіс.</w:t>
      </w:r>
    </w:p>
    <w:bookmarkEnd w:id="8857"/>
    <w:bookmarkStart w:name="z9341" w:id="8858"/>
    <w:p>
      <w:pPr>
        <w:spacing w:after="0"/>
        <w:ind w:left="0"/>
        <w:jc w:val="both"/>
      </w:pPr>
      <w:r>
        <w:rPr>
          <w:rFonts w:ascii="Times New Roman"/>
          <w:b w:val="false"/>
          <w:i w:val="false"/>
          <w:color w:val="000000"/>
          <w:sz w:val="28"/>
        </w:rPr>
        <w:t xml:space="preserve">
      139. Мемлекеттік әріптес Жекеше әріптеске Рұқсаттарды беру үшін қажетті өз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8858"/>
    <w:bookmarkStart w:name="z9342" w:id="8859"/>
    <w:p>
      <w:pPr>
        <w:spacing w:after="0"/>
        <w:ind w:left="0"/>
        <w:jc w:val="left"/>
      </w:pPr>
      <w:r>
        <w:rPr>
          <w:rFonts w:ascii="Times New Roman"/>
          <w:b/>
          <w:i w:val="false"/>
          <w:color w:val="000000"/>
        </w:rPr>
        <w:t xml:space="preserve"> 11. МЖӘ объектісін салуды ұйымдастыру</w:t>
      </w:r>
    </w:p>
    <w:bookmarkEnd w:id="8859"/>
    <w:bookmarkStart w:name="z9343" w:id="8860"/>
    <w:p>
      <w:pPr>
        <w:spacing w:after="0"/>
        <w:ind w:left="0"/>
        <w:jc w:val="both"/>
      </w:pPr>
      <w:r>
        <w:rPr>
          <w:rFonts w:ascii="Times New Roman"/>
          <w:b w:val="false"/>
          <w:i w:val="false"/>
          <w:color w:val="000000"/>
          <w:sz w:val="28"/>
        </w:rPr>
        <w:t xml:space="preserve">
      140. Жекеше әріптес МЖӘ объектісін заңнамада белгіленген тәртіппен және Жобалау-сметалық құжаттамаға сәйкес салады. </w:t>
      </w:r>
    </w:p>
    <w:bookmarkEnd w:id="8860"/>
    <w:bookmarkStart w:name="z9344" w:id="8861"/>
    <w:p>
      <w:pPr>
        <w:spacing w:after="0"/>
        <w:ind w:left="0"/>
        <w:jc w:val="both"/>
      </w:pPr>
      <w:r>
        <w:rPr>
          <w:rFonts w:ascii="Times New Roman"/>
          <w:b w:val="false"/>
          <w:i w:val="false"/>
          <w:color w:val="000000"/>
          <w:sz w:val="28"/>
        </w:rPr>
        <w:t>
      141. Жекеше әріптес Мемлекеттік әріптеске Құрылыс кепілдігін тапсырады, ол мынадай өлшемшарттарға сәйкес келуге тиіс:</w:t>
      </w:r>
    </w:p>
    <w:bookmarkEnd w:id="8861"/>
    <w:bookmarkStart w:name="z9345" w:id="8862"/>
    <w:p>
      <w:pPr>
        <w:spacing w:after="0"/>
        <w:ind w:left="0"/>
        <w:jc w:val="both"/>
      </w:pPr>
      <w:r>
        <w:rPr>
          <w:rFonts w:ascii="Times New Roman"/>
          <w:b w:val="false"/>
          <w:i w:val="false"/>
          <w:color w:val="000000"/>
          <w:sz w:val="28"/>
        </w:rPr>
        <w:t>
      1) кепілдік қаржылық жабудан кейін ____ (жазбаша түрде көрсету) күн ішінде Үлгілік шарт бойынша болжанатын инвестициялардың құнынан ___% мөлшерінде беріледі;</w:t>
      </w:r>
    </w:p>
    <w:bookmarkEnd w:id="8862"/>
    <w:bookmarkStart w:name="z9346" w:id="8863"/>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142-тармағында көрсетілген Құрылыс міндеттемелерін кез келген бұзуы жағдайында, осы Құрылыс кепілдігі бойынша талаптар қоюға мүмкіндік береді;</w:t>
      </w:r>
    </w:p>
    <w:bookmarkEnd w:id="8863"/>
    <w:bookmarkStart w:name="z9347" w:id="8864"/>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күнтізбелік ___ (жазбаша түрде көрсету) күнге тең кезең өткеннен кейін кері қайтарып алынады.</w:t>
      </w:r>
    </w:p>
    <w:bookmarkEnd w:id="8864"/>
    <w:bookmarkStart w:name="z9348" w:id="8865"/>
    <w:p>
      <w:pPr>
        <w:spacing w:after="0"/>
        <w:ind w:left="0"/>
        <w:jc w:val="both"/>
      </w:pPr>
      <w:r>
        <w:rPr>
          <w:rFonts w:ascii="Times New Roman"/>
          <w:b w:val="false"/>
          <w:i w:val="false"/>
          <w:color w:val="000000"/>
          <w:sz w:val="28"/>
        </w:rPr>
        <w:t>
      142. Құрылыс кепілдігі Үлгілік шартқа 8-қосымшада көрсетілген нысан бойынша ресімделеді.</w:t>
      </w:r>
    </w:p>
    <w:bookmarkEnd w:id="8865"/>
    <w:bookmarkStart w:name="z9349" w:id="8866"/>
    <w:p>
      <w:pPr>
        <w:spacing w:after="0"/>
        <w:ind w:left="0"/>
        <w:jc w:val="both"/>
      </w:pPr>
      <w:r>
        <w:rPr>
          <w:rFonts w:ascii="Times New Roman"/>
          <w:b w:val="false"/>
          <w:i w:val="false"/>
          <w:color w:val="000000"/>
          <w:sz w:val="28"/>
        </w:rPr>
        <w:t>
      143. Мыналар:</w:t>
      </w:r>
    </w:p>
    <w:bookmarkEnd w:id="8866"/>
    <w:bookmarkStart w:name="z9350" w:id="8867"/>
    <w:p>
      <w:pPr>
        <w:spacing w:after="0"/>
        <w:ind w:left="0"/>
        <w:jc w:val="both"/>
      </w:pPr>
      <w:r>
        <w:rPr>
          <w:rFonts w:ascii="Times New Roman"/>
          <w:b w:val="false"/>
          <w:i w:val="false"/>
          <w:color w:val="000000"/>
          <w:sz w:val="28"/>
        </w:rPr>
        <w:t>
      1) Үлгілік шарттың 261-тармағының 2) тармақшасында көрсетілген құрылыс жұмыстарының мерзімі;</w:t>
      </w:r>
    </w:p>
    <w:bookmarkEnd w:id="8867"/>
    <w:bookmarkStart w:name="z9351" w:id="8868"/>
    <w:p>
      <w:pPr>
        <w:spacing w:after="0"/>
        <w:ind w:left="0"/>
        <w:jc w:val="both"/>
      </w:pPr>
      <w:r>
        <w:rPr>
          <w:rFonts w:ascii="Times New Roman"/>
          <w:b w:val="false"/>
          <w:i w:val="false"/>
          <w:color w:val="000000"/>
          <w:sz w:val="28"/>
        </w:rPr>
        <w:t>
      2) Жобалау-сметалық құжаттама бойынша талаптар құрылыс міндеттемелері болып табылады.</w:t>
      </w:r>
    </w:p>
    <w:bookmarkEnd w:id="8868"/>
    <w:bookmarkStart w:name="z9352" w:id="8869"/>
    <w:p>
      <w:pPr>
        <w:spacing w:after="0"/>
        <w:ind w:left="0"/>
        <w:jc w:val="both"/>
      </w:pPr>
      <w:r>
        <w:rPr>
          <w:rFonts w:ascii="Times New Roman"/>
          <w:b w:val="false"/>
          <w:i w:val="false"/>
          <w:color w:val="000000"/>
          <w:sz w:val="28"/>
        </w:rPr>
        <w:t xml:space="preserve">
      144. Жекеше әріптес Құрылыс міндеттемелерін Құрылыс жұмыстары басталған күннен бастап __ (жазбаша түрде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8869"/>
    <w:bookmarkStart w:name="z9353" w:id="8870"/>
    <w:p>
      <w:pPr>
        <w:spacing w:after="0"/>
        <w:ind w:left="0"/>
        <w:jc w:val="both"/>
      </w:pPr>
      <w:r>
        <w:rPr>
          <w:rFonts w:ascii="Times New Roman"/>
          <w:b w:val="false"/>
          <w:i w:val="false"/>
          <w:color w:val="000000"/>
          <w:sz w:val="28"/>
        </w:rPr>
        <w:t>
      145. Жоспарлы аяқтау күні кешіктірілген жағдайда, Мемлекеттік әріптес Құрылыс жұмыстарын аяқтау үшін қосымша ___ (жазбаша түрде көрсету) ай беруге құқылы. Бұл ретте Мемлекеттік әріптес Жоспарлы аяқтау күнінен бастап күнтізбелік ___ (жазбаша түрде көрсету) күн өткеннен кейін әр күнге МЖӘ объектісінің Құнынан ___% мөлшерінде мерзімінен кешіктіргені үшін айыппұлдар өндіріп алады.</w:t>
      </w:r>
    </w:p>
    <w:bookmarkEnd w:id="8870"/>
    <w:bookmarkStart w:name="z9354" w:id="8871"/>
    <w:p>
      <w:pPr>
        <w:spacing w:after="0"/>
        <w:ind w:left="0"/>
        <w:jc w:val="both"/>
      </w:pPr>
      <w:r>
        <w:rPr>
          <w:rFonts w:ascii="Times New Roman"/>
          <w:b w:val="false"/>
          <w:i w:val="false"/>
          <w:color w:val="000000"/>
          <w:sz w:val="28"/>
        </w:rPr>
        <w:t>
      146. Егер Тараптар Құрылыс жұмыстары басталған күннен бастап ___ (жазбаша түрде көрсету) ай өткенге дейін келісімге қол жеткізе алмаса:</w:t>
      </w:r>
    </w:p>
    <w:bookmarkEnd w:id="8871"/>
    <w:bookmarkStart w:name="z9355" w:id="8872"/>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кінәсінен орындалмаған жағдайда:</w:t>
      </w:r>
    </w:p>
    <w:bookmarkEnd w:id="8872"/>
    <w:bookmarkStart w:name="z9356" w:id="8873"/>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8873"/>
    <w:bookmarkStart w:name="z9357" w:id="8874"/>
    <w:p>
      <w:pPr>
        <w:spacing w:after="0"/>
        <w:ind w:left="0"/>
        <w:jc w:val="both"/>
      </w:pPr>
      <w:r>
        <w:rPr>
          <w:rFonts w:ascii="Times New Roman"/>
          <w:b w:val="false"/>
          <w:i w:val="false"/>
          <w:color w:val="000000"/>
          <w:sz w:val="28"/>
        </w:rPr>
        <w:t xml:space="preserve">
      Шарт бұзылған жағдайда, осы тармақшаға сәйкес Мемлекеттік әріптес Құрылыс кепілдігі бойынша талаптарды толық көлемде қояды; </w:t>
      </w:r>
    </w:p>
    <w:bookmarkEnd w:id="8874"/>
    <w:bookmarkStart w:name="z9358" w:id="8875"/>
    <w:p>
      <w:pPr>
        <w:spacing w:after="0"/>
        <w:ind w:left="0"/>
        <w:jc w:val="both"/>
      </w:pPr>
      <w:r>
        <w:rPr>
          <w:rFonts w:ascii="Times New Roman"/>
          <w:b w:val="false"/>
          <w:i w:val="false"/>
          <w:color w:val="000000"/>
          <w:sz w:val="28"/>
        </w:rPr>
        <w:t xml:space="preserve">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 </w:t>
      </w:r>
    </w:p>
    <w:bookmarkEnd w:id="8875"/>
    <w:bookmarkStart w:name="z9359" w:id="8876"/>
    <w:p>
      <w:pPr>
        <w:spacing w:after="0"/>
        <w:ind w:left="0"/>
        <w:jc w:val="both"/>
      </w:pPr>
      <w:r>
        <w:rPr>
          <w:rFonts w:ascii="Times New Roman"/>
          <w:b w:val="false"/>
          <w:i w:val="false"/>
          <w:color w:val="000000"/>
          <w:sz w:val="28"/>
        </w:rPr>
        <w:t>
      2) Құрылыс міндеттемелері Мемлекеттік әріптестің кінәсінен орындалмаған жағдайда:</w:t>
      </w:r>
    </w:p>
    <w:bookmarkEnd w:id="8876"/>
    <w:bookmarkStart w:name="z9360" w:id="8877"/>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(жазбаша түрде көрсету) ай беруге құқылы. Егер Тараптар Құрылыс жұмыстары басталған күннен бастап ___ (жазбаша түрде көрсету) ай өткенге дейін келісімге қол жеткізе алмаса:</w:t>
      </w:r>
    </w:p>
    <w:bookmarkEnd w:id="8877"/>
    <w:bookmarkStart w:name="z9361" w:id="8878"/>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әріптеске Бұзу күніне дейін күнтізбелік ___ (жазбаша түрде көрсету) күн бұрын хабарлама жолдап, Үлгілік шартты бұзады;</w:t>
      </w:r>
    </w:p>
    <w:bookmarkEnd w:id="8878"/>
    <w:bookmarkStart w:name="z9362" w:id="8879"/>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8879"/>
    <w:bookmarkStart w:name="z9363" w:id="8880"/>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100 %-ға тең сомада өтемақы төлеуге міндеттенеді.</w:t>
      </w:r>
    </w:p>
    <w:bookmarkEnd w:id="8880"/>
    <w:bookmarkStart w:name="z9364" w:id="8881"/>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8881"/>
    <w:bookmarkStart w:name="z9365" w:id="8882"/>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8882"/>
    <w:bookmarkStart w:name="z9366" w:id="8883"/>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8883"/>
    <w:bookmarkStart w:name="z9367" w:id="8884"/>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w:t>
      </w:r>
    </w:p>
    <w:bookmarkEnd w:id="8884"/>
    <w:bookmarkStart w:name="z9368" w:id="8885"/>
    <w:p>
      <w:pPr>
        <w:spacing w:after="0"/>
        <w:ind w:left="0"/>
        <w:jc w:val="both"/>
      </w:pPr>
      <w:r>
        <w:rPr>
          <w:rFonts w:ascii="Times New Roman"/>
          <w:b w:val="false"/>
          <w:i w:val="false"/>
          <w:color w:val="000000"/>
          <w:sz w:val="28"/>
        </w:rPr>
        <w:t xml:space="preserve">
      147. МЖӘ объектісін салу Жекеше әріптестің меншікті қаражаттарының есебінен жүзеге асырылады. </w:t>
      </w:r>
    </w:p>
    <w:bookmarkEnd w:id="8885"/>
    <w:bookmarkStart w:name="z9369" w:id="8886"/>
    <w:p>
      <w:pPr>
        <w:spacing w:after="0"/>
        <w:ind w:left="0"/>
        <w:jc w:val="both"/>
      </w:pPr>
      <w:r>
        <w:rPr>
          <w:rFonts w:ascii="Times New Roman"/>
          <w:b w:val="false"/>
          <w:i w:val="false"/>
          <w:color w:val="000000"/>
          <w:sz w:val="28"/>
        </w:rPr>
        <w:t>
      148. Жекеше әріптес МЖӘ объектісінің техникалық құрамына және қауіпсіздігіне, МЖӘ объектісін салу кезінде адам денсаулығына және қоршаған ортаға жағымсыз әсерге, Қазақстан Республикасының экологиялық нормативтерін сақтауға, ол ұсынған материалдар мен жабдықтардың тиісті емес сапасына жауапты болады.</w:t>
      </w:r>
    </w:p>
    <w:bookmarkEnd w:id="8886"/>
    <w:bookmarkStart w:name="z9370" w:id="8887"/>
    <w:p>
      <w:pPr>
        <w:spacing w:after="0"/>
        <w:ind w:left="0"/>
        <w:jc w:val="both"/>
      </w:pPr>
      <w:r>
        <w:rPr>
          <w:rFonts w:ascii="Times New Roman"/>
          <w:b w:val="false"/>
          <w:i w:val="false"/>
          <w:color w:val="000000"/>
          <w:sz w:val="28"/>
        </w:rPr>
        <w:t>
      149. Мемлекеттік әріптес Жекеше әріптеске және ол уәкілеттік берген тұлғаларға МЖӘ объектісіне еркін қолжетімділікті қамтамасыз етеді.</w:t>
      </w:r>
    </w:p>
    <w:bookmarkEnd w:id="8887"/>
    <w:bookmarkStart w:name="z9371" w:id="8888"/>
    <w:p>
      <w:pPr>
        <w:spacing w:after="0"/>
        <w:ind w:left="0"/>
        <w:jc w:val="both"/>
      </w:pPr>
      <w:r>
        <w:rPr>
          <w:rFonts w:ascii="Times New Roman"/>
          <w:b w:val="false"/>
          <w:i w:val="false"/>
          <w:color w:val="000000"/>
          <w:sz w:val="28"/>
        </w:rPr>
        <w:t>
      150. Жекеше әріптес Техникалық қадағалаумен келісім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8888"/>
    <w:bookmarkStart w:name="z9372" w:id="8889"/>
    <w:p>
      <w:pPr>
        <w:spacing w:after="0"/>
        <w:ind w:left="0"/>
        <w:jc w:val="both"/>
      </w:pPr>
      <w:r>
        <w:rPr>
          <w:rFonts w:ascii="Times New Roman"/>
          <w:b w:val="false"/>
          <w:i w:val="false"/>
          <w:color w:val="000000"/>
          <w:sz w:val="28"/>
        </w:rPr>
        <w:t>
      151. Жекеше әріптес Үлгілік шарттың қолданылу мерзімі кезеңінде Құрылыс жұмыстарының сапасына жауапты болады.</w:t>
      </w:r>
    </w:p>
    <w:bookmarkEnd w:id="8889"/>
    <w:bookmarkStart w:name="z9373" w:id="8890"/>
    <w:p>
      <w:pPr>
        <w:spacing w:after="0"/>
        <w:ind w:left="0"/>
        <w:jc w:val="both"/>
      </w:pPr>
      <w:r>
        <w:rPr>
          <w:rFonts w:ascii="Times New Roman"/>
          <w:b w:val="false"/>
          <w:i w:val="false"/>
          <w:color w:val="000000"/>
          <w:sz w:val="28"/>
        </w:rPr>
        <w:t>
      152.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отыруға тиіс.</w:t>
      </w:r>
    </w:p>
    <w:bookmarkEnd w:id="8890"/>
    <w:bookmarkStart w:name="z9374" w:id="8891"/>
    <w:p>
      <w:pPr>
        <w:spacing w:after="0"/>
        <w:ind w:left="0"/>
        <w:jc w:val="both"/>
      </w:pPr>
      <w:r>
        <w:rPr>
          <w:rFonts w:ascii="Times New Roman"/>
          <w:b w:val="false"/>
          <w:i w:val="false"/>
          <w:color w:val="000000"/>
          <w:sz w:val="28"/>
        </w:rPr>
        <w:t>
      153. Құрылыс туралы есептер жүргізілген жұмыстар көлемінің тәртібі, қолданылған құрылыс материалдары және құрылыс шығыстары туралы ақпаратты қамтуға тиіс. Құрылыс туралы есептер Жекеше әріптестің Бас мердігерлермен немесе Кредиторлармен қарым-қатынастарында қолданылатын кез келген басқа нысанда берілуі мүмкін.</w:t>
      </w:r>
    </w:p>
    <w:bookmarkEnd w:id="8891"/>
    <w:bookmarkStart w:name="z9375" w:id="8892"/>
    <w:p>
      <w:pPr>
        <w:spacing w:after="0"/>
        <w:ind w:left="0"/>
        <w:jc w:val="both"/>
      </w:pPr>
      <w:r>
        <w:rPr>
          <w:rFonts w:ascii="Times New Roman"/>
          <w:b w:val="false"/>
          <w:i w:val="false"/>
          <w:color w:val="000000"/>
          <w:sz w:val="28"/>
        </w:rPr>
        <w:t>
      154. Мемлекеттік әріптес МЖӘ объектісін салу бойынша жұмыстардың орындалуын ұйымдастыру кезінде Жекеше әріптеске жәрдем көрсетуге міндеттенеді.</w:t>
      </w:r>
    </w:p>
    <w:bookmarkEnd w:id="8892"/>
    <w:bookmarkStart w:name="z9376" w:id="8893"/>
    <w:p>
      <w:pPr>
        <w:spacing w:after="0"/>
        <w:ind w:left="0"/>
        <w:jc w:val="both"/>
      </w:pPr>
      <w:r>
        <w:rPr>
          <w:rFonts w:ascii="Times New Roman"/>
          <w:b w:val="false"/>
          <w:i w:val="false"/>
          <w:color w:val="000000"/>
          <w:sz w:val="28"/>
        </w:rPr>
        <w:t>
      155. Мемлекеттік әріптес Жобалау-сметалық құжаттаманың Үлгілік шартта белгіленген талаптарға сәйкес келмеуін анықтаған жағдайда, Жекеше әріптес тиісті хабарламаны алған сәттен бастап Жобалау-сметалық құжаттамаға қажетті өзгерістер енгізілген кезге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тәртіппен және мөлшерде Мемлекеттік әріптес алдында жауапты болады.</w:t>
      </w:r>
    </w:p>
    <w:bookmarkEnd w:id="8893"/>
    <w:bookmarkStart w:name="z9377" w:id="8894"/>
    <w:p>
      <w:pPr>
        <w:spacing w:after="0"/>
        <w:ind w:left="0"/>
        <w:jc w:val="both"/>
      </w:pPr>
      <w:r>
        <w:rPr>
          <w:rFonts w:ascii="Times New Roman"/>
          <w:b w:val="false"/>
          <w:i w:val="false"/>
          <w:color w:val="000000"/>
          <w:sz w:val="28"/>
        </w:rPr>
        <w:t>
      156. Жекеше әріптес МЖӘ объектісін заңнамада және Үлгілік шартта белгіленген тәртіппен пайдалануға береді.</w:t>
      </w:r>
    </w:p>
    <w:bookmarkEnd w:id="8894"/>
    <w:bookmarkStart w:name="z9378" w:id="8895"/>
    <w:p>
      <w:pPr>
        <w:spacing w:after="0"/>
        <w:ind w:left="0"/>
        <w:jc w:val="both"/>
      </w:pPr>
      <w:r>
        <w:rPr>
          <w:rFonts w:ascii="Times New Roman"/>
          <w:b w:val="false"/>
          <w:i w:val="false"/>
          <w:color w:val="000000"/>
          <w:sz w:val="28"/>
        </w:rPr>
        <w:t>
      157.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одан арғы іс-қимылдарын келісу мақсатында аталған жағдаяттар туралы Мемлекеттік әріптеске дереу хабарлауға міндеттенеді.</w:t>
      </w:r>
    </w:p>
    <w:bookmarkEnd w:id="8895"/>
    <w:bookmarkStart w:name="z9379" w:id="8896"/>
    <w:p>
      <w:pPr>
        <w:spacing w:after="0"/>
        <w:ind w:left="0"/>
        <w:jc w:val="both"/>
      </w:pPr>
      <w:r>
        <w:rPr>
          <w:rFonts w:ascii="Times New Roman"/>
          <w:b w:val="false"/>
          <w:i w:val="false"/>
          <w:color w:val="000000"/>
          <w:sz w:val="28"/>
        </w:rPr>
        <w:t>
      158.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жобалауға, салуға және оған қызмет көрсетуге міндетті. Мұндай шығыстар МЖӘ объектісін салу құнына жатады.</w:t>
      </w:r>
    </w:p>
    <w:bookmarkEnd w:id="8896"/>
    <w:bookmarkStart w:name="z9380" w:id="8897"/>
    <w:p>
      <w:pPr>
        <w:spacing w:after="0"/>
        <w:ind w:left="0"/>
        <w:jc w:val="both"/>
      </w:pPr>
      <w:r>
        <w:rPr>
          <w:rFonts w:ascii="Times New Roman"/>
          <w:b w:val="false"/>
          <w:i w:val="false"/>
          <w:color w:val="000000"/>
          <w:sz w:val="28"/>
        </w:rPr>
        <w:t>
      159. Мемлекеттік әріптес Жекеше әріптеске Үлгілік шартта және бастапқы Жобалау-сметалық құжаттамада көрсетілмеген, бірақ МЖӘ объектісін салу үшін туындаған күтпеген жағдаяттарға байланысты талап етілетін қосымша жұмыстарды орындауды тапсыруға құқылы.</w:t>
      </w:r>
    </w:p>
    <w:bookmarkEnd w:id="8897"/>
    <w:bookmarkStart w:name="z9381" w:id="8898"/>
    <w:p>
      <w:pPr>
        <w:spacing w:after="0"/>
        <w:ind w:left="0"/>
        <w:jc w:val="both"/>
      </w:pPr>
      <w:r>
        <w:rPr>
          <w:rFonts w:ascii="Times New Roman"/>
          <w:b w:val="false"/>
          <w:i w:val="false"/>
          <w:color w:val="000000"/>
          <w:sz w:val="28"/>
        </w:rPr>
        <w:t>
      160. Жекеше әріптес күнтізбелік ___ (жазбаша түрде көрсету) күн мерзімде Үлгілік шарттың 159-тармағында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(жазбаша түрде көрсету) күннен аспайтын қысқа мерзімде Жекеше әріптеске оларды бекіту немесе бас тарту туралы хабарлауға міндеттенеді.</w:t>
      </w:r>
    </w:p>
    <w:bookmarkEnd w:id="8898"/>
    <w:bookmarkStart w:name="z9382" w:id="8899"/>
    <w:p>
      <w:pPr>
        <w:spacing w:after="0"/>
        <w:ind w:left="0"/>
        <w:jc w:val="both"/>
      </w:pPr>
      <w:r>
        <w:rPr>
          <w:rFonts w:ascii="Times New Roman"/>
          <w:b w:val="false"/>
          <w:i w:val="false"/>
          <w:color w:val="000000"/>
          <w:sz w:val="28"/>
        </w:rPr>
        <w:t>
      161. Үлгілік шарттың 159-тармағында көрсетілген жобалау кезінде жіберілген қателердің немесе олқылықтардың салдарынсыз туындаған және Жекеше әріптес үшін қосымша шығындар алып келетін қосымша жұмыстар шығыстарын Мемлекеттік әріптес өтейді.</w:t>
      </w:r>
    </w:p>
    <w:bookmarkEnd w:id="8899"/>
    <w:bookmarkStart w:name="z9383" w:id="8900"/>
    <w:p>
      <w:pPr>
        <w:spacing w:after="0"/>
        <w:ind w:left="0"/>
        <w:jc w:val="both"/>
      </w:pPr>
      <w:r>
        <w:rPr>
          <w:rFonts w:ascii="Times New Roman"/>
          <w:b w:val="false"/>
          <w:i w:val="false"/>
          <w:color w:val="000000"/>
          <w:sz w:val="28"/>
        </w:rPr>
        <w:t>
      162. Егер Үлгілік шарттың 159-тармағында көрсетілген қосымша жұмыстарды орындау Қоршаған ортаны қорғау саласындағы (полигоны бар қоқыс өңдейтін зауыт) МЖӘ Үлгілік шартына 3-қосымшада келтірілген көрсеткіштерді бұзуға алып келетін болса, Тараптар белгіленген тәртіппен Үлгілік шартқа өзгерістер және/немесе толықтырулар енгізеді.</w:t>
      </w:r>
    </w:p>
    <w:bookmarkEnd w:id="8900"/>
    <w:bookmarkStart w:name="z9384" w:id="8901"/>
    <w:p>
      <w:pPr>
        <w:spacing w:after="0"/>
        <w:ind w:left="0"/>
        <w:jc w:val="both"/>
      </w:pPr>
      <w:r>
        <w:rPr>
          <w:rFonts w:ascii="Times New Roman"/>
          <w:b w:val="false"/>
          <w:i w:val="false"/>
          <w:color w:val="000000"/>
          <w:sz w:val="28"/>
        </w:rPr>
        <w:t>
      163.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тағайындауға және функцияларды атқаруына жауапты болады.</w:t>
      </w:r>
    </w:p>
    <w:bookmarkEnd w:id="8901"/>
    <w:bookmarkStart w:name="z9385" w:id="8902"/>
    <w:p>
      <w:pPr>
        <w:spacing w:after="0"/>
        <w:ind w:left="0"/>
        <w:jc w:val="left"/>
      </w:pPr>
      <w:r>
        <w:rPr>
          <w:rFonts w:ascii="Times New Roman"/>
          <w:b/>
          <w:i w:val="false"/>
          <w:color w:val="000000"/>
        </w:rPr>
        <w:t xml:space="preserve"> 12. Археологиялық олжалар</w:t>
      </w:r>
    </w:p>
    <w:bookmarkEnd w:id="8902"/>
    <w:bookmarkStart w:name="z9386" w:id="8903"/>
    <w:p>
      <w:pPr>
        <w:spacing w:after="0"/>
        <w:ind w:left="0"/>
        <w:jc w:val="both"/>
      </w:pPr>
      <w:r>
        <w:rPr>
          <w:rFonts w:ascii="Times New Roman"/>
          <w:b w:val="false"/>
          <w:i w:val="false"/>
          <w:color w:val="000000"/>
          <w:sz w:val="28"/>
        </w:rPr>
        <w:t>
      164. Археологиялық олжалар табылған жағдайда Жекеше әріптес:</w:t>
      </w:r>
    </w:p>
    <w:bookmarkEnd w:id="8903"/>
    <w:bookmarkStart w:name="z9387" w:id="8904"/>
    <w:p>
      <w:pPr>
        <w:spacing w:after="0"/>
        <w:ind w:left="0"/>
        <w:jc w:val="both"/>
      </w:pPr>
      <w:r>
        <w:rPr>
          <w:rFonts w:ascii="Times New Roman"/>
          <w:b w:val="false"/>
          <w:i w:val="false"/>
          <w:color w:val="000000"/>
          <w:sz w:val="28"/>
        </w:rPr>
        <w:t>
      1) күнтізбелік ___ (жазбаша түрде көрсету) күн ішінде Мемлекеттік әріптеске Археологиялық олжалардың табылғаны туралы хабарлауға;</w:t>
      </w:r>
    </w:p>
    <w:bookmarkEnd w:id="8904"/>
    <w:bookmarkStart w:name="z9388" w:id="8905"/>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8905"/>
    <w:bookmarkStart w:name="z9389" w:id="8906"/>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учаскедегі қауіпсіздік бойынша кез келген нұсқаулықтарды қамтуға тиіс барлық тиісті қауіпсіздік шараларын сақтау кезінде, табылған объектілерді меншікті қаражаттар есебінен алып шығуға және шығаруға;</w:t>
      </w:r>
    </w:p>
    <w:bookmarkEnd w:id="8906"/>
    <w:bookmarkStart w:name="z9390" w:id="8907"/>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рәсімдерді жүргізуге қатысты заңнаманың барлық талаптарын сақтауға міндеттенеді.</w:t>
      </w:r>
    </w:p>
    <w:bookmarkEnd w:id="8907"/>
    <w:bookmarkStart w:name="z9391" w:id="8908"/>
    <w:p>
      <w:pPr>
        <w:spacing w:after="0"/>
        <w:ind w:left="0"/>
        <w:jc w:val="both"/>
      </w:pPr>
      <w:r>
        <w:rPr>
          <w:rFonts w:ascii="Times New Roman"/>
          <w:b w:val="false"/>
          <w:i w:val="false"/>
          <w:color w:val="000000"/>
          <w:sz w:val="28"/>
        </w:rPr>
        <w:t xml:space="preserve">
      165. Мемлекеттік әріптес Жекеше әріптестен Археологиялық олжа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 </w:t>
      </w:r>
    </w:p>
    <w:bookmarkEnd w:id="8908"/>
    <w:bookmarkStart w:name="z9392" w:id="8909"/>
    <w:p>
      <w:pPr>
        <w:spacing w:after="0"/>
        <w:ind w:left="0"/>
        <w:jc w:val="both"/>
      </w:pPr>
      <w:r>
        <w:rPr>
          <w:rFonts w:ascii="Times New Roman"/>
          <w:b w:val="false"/>
          <w:i w:val="false"/>
          <w:color w:val="000000"/>
          <w:sz w:val="28"/>
        </w:rPr>
        <w:t xml:space="preserve">
      166. Археологиялық олжалардың себебінен жұмыстардың тоқтатыла тұруы форс-мажорлық жағдаяттар болып есептеледі. </w:t>
      </w:r>
    </w:p>
    <w:bookmarkEnd w:id="8909"/>
    <w:bookmarkStart w:name="z9393" w:id="8910"/>
    <w:p>
      <w:pPr>
        <w:spacing w:after="0"/>
        <w:ind w:left="0"/>
        <w:jc w:val="both"/>
      </w:pPr>
      <w:r>
        <w:rPr>
          <w:rFonts w:ascii="Times New Roman"/>
          <w:b w:val="false"/>
          <w:i w:val="false"/>
          <w:color w:val="000000"/>
          <w:sz w:val="28"/>
        </w:rPr>
        <w:t xml:space="preserve">
      167. Мемлекеттік әріптестің шешімі негізінде Құрылыс жұмыстары күнтізбелік ___ (жазбаша түрде көрсету) күннен аспайтын мерзімге тоқтатылады. </w:t>
      </w:r>
    </w:p>
    <w:bookmarkEnd w:id="8910"/>
    <w:bookmarkStart w:name="z9394" w:id="8911"/>
    <w:p>
      <w:pPr>
        <w:spacing w:after="0"/>
        <w:ind w:left="0"/>
        <w:jc w:val="both"/>
      </w:pPr>
      <w:r>
        <w:rPr>
          <w:rFonts w:ascii="Times New Roman"/>
          <w:b w:val="false"/>
          <w:i w:val="false"/>
          <w:color w:val="000000"/>
          <w:sz w:val="28"/>
        </w:rPr>
        <w:t>
      168.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8911"/>
    <w:bookmarkStart w:name="z9395" w:id="8912"/>
    <w:p>
      <w:pPr>
        <w:spacing w:after="0"/>
        <w:ind w:left="0"/>
        <w:jc w:val="both"/>
      </w:pPr>
      <w:r>
        <w:rPr>
          <w:rFonts w:ascii="Times New Roman"/>
          <w:b w:val="false"/>
          <w:i w:val="false"/>
          <w:color w:val="000000"/>
          <w:sz w:val="28"/>
        </w:rPr>
        <w:t>
      169.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8912"/>
    <w:bookmarkStart w:name="z9396" w:id="8913"/>
    <w:p>
      <w:pPr>
        <w:spacing w:after="0"/>
        <w:ind w:left="0"/>
        <w:jc w:val="both"/>
      </w:pPr>
      <w:r>
        <w:rPr>
          <w:rFonts w:ascii="Times New Roman"/>
          <w:b w:val="false"/>
          <w:i w:val="false"/>
          <w:color w:val="000000"/>
          <w:sz w:val="28"/>
        </w:rPr>
        <w:t>
      170. Жекеше әріптес Археологиялық олжаларға байланысты кідіртуді мүмкіндігінше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жасау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8913"/>
    <w:bookmarkStart w:name="z9397" w:id="8914"/>
    <w:p>
      <w:pPr>
        <w:spacing w:after="0"/>
        <w:ind w:left="0"/>
        <w:jc w:val="both"/>
      </w:pPr>
      <w:r>
        <w:rPr>
          <w:rFonts w:ascii="Times New Roman"/>
          <w:b w:val="false"/>
          <w:i w:val="false"/>
          <w:color w:val="000000"/>
          <w:sz w:val="28"/>
        </w:rPr>
        <w:t xml:space="preserve">
      171. Жер учаскесінде табылған Археологиялық олжалар заңнамаға сәйкес мемлекеттің меншігіне беріледі. </w:t>
      </w:r>
    </w:p>
    <w:bookmarkEnd w:id="8914"/>
    <w:bookmarkStart w:name="z9398" w:id="8915"/>
    <w:p>
      <w:pPr>
        <w:spacing w:after="0"/>
        <w:ind w:left="0"/>
        <w:jc w:val="left"/>
      </w:pPr>
      <w:r>
        <w:rPr>
          <w:rFonts w:ascii="Times New Roman"/>
          <w:b/>
          <w:i w:val="false"/>
          <w:color w:val="000000"/>
        </w:rPr>
        <w:t xml:space="preserve"> 13. Қауіпті қалдықтарды кәдеге жарату</w:t>
      </w:r>
    </w:p>
    <w:bookmarkEnd w:id="8915"/>
    <w:bookmarkStart w:name="z9399" w:id="8916"/>
    <w:p>
      <w:pPr>
        <w:spacing w:after="0"/>
        <w:ind w:left="0"/>
        <w:jc w:val="both"/>
      </w:pPr>
      <w:r>
        <w:rPr>
          <w:rFonts w:ascii="Times New Roman"/>
          <w:b w:val="false"/>
          <w:i w:val="false"/>
          <w:color w:val="000000"/>
          <w:sz w:val="28"/>
        </w:rPr>
        <w:t>
      172. Қауіпті қалдықтар табылған жағдайда, Жекеше әріптес:</w:t>
      </w:r>
    </w:p>
    <w:bookmarkEnd w:id="8916"/>
    <w:bookmarkStart w:name="z9400" w:id="8917"/>
    <w:p>
      <w:pPr>
        <w:spacing w:after="0"/>
        <w:ind w:left="0"/>
        <w:jc w:val="both"/>
      </w:pPr>
      <w:r>
        <w:rPr>
          <w:rFonts w:ascii="Times New Roman"/>
          <w:b w:val="false"/>
          <w:i w:val="false"/>
          <w:color w:val="000000"/>
          <w:sz w:val="28"/>
        </w:rPr>
        <w:t>
      күнтізбелік ___ (жазбаша түрде көрсету) күн ішінде Мемлекеттік әріптесті және тиісті Уәкілетті органды осындайлардың табылғаны туралы хабардар етуге;</w:t>
      </w:r>
    </w:p>
    <w:bookmarkEnd w:id="8917"/>
    <w:bookmarkStart w:name="z9401" w:id="8918"/>
    <w:p>
      <w:pPr>
        <w:spacing w:after="0"/>
        <w:ind w:left="0"/>
        <w:jc w:val="both"/>
      </w:pPr>
      <w:r>
        <w:rPr>
          <w:rFonts w:ascii="Times New Roman"/>
          <w:b w:val="false"/>
          <w:i w:val="false"/>
          <w:color w:val="000000"/>
          <w:sz w:val="28"/>
        </w:rPr>
        <w:t>
      Қауіпті қалдықтардың теріс салдарын жою мақсатында, заңнаманың талаптарына сәйкес, тиісті түрде және меншікті қаражаттар есебінен Қауіпті қалдықтарды жоюмен, зарарсыздандырумен, кәдеге жаратумен байланысты барлық қажетті іс-шараларды жүргізуге және аяқтауға міндеттенеді.</w:t>
      </w:r>
    </w:p>
    <w:bookmarkEnd w:id="8918"/>
    <w:bookmarkStart w:name="z9402" w:id="8919"/>
    <w:p>
      <w:pPr>
        <w:spacing w:after="0"/>
        <w:ind w:left="0"/>
        <w:jc w:val="both"/>
      </w:pPr>
      <w:r>
        <w:rPr>
          <w:rFonts w:ascii="Times New Roman"/>
          <w:b w:val="false"/>
          <w:i w:val="false"/>
          <w:color w:val="000000"/>
          <w:sz w:val="28"/>
        </w:rPr>
        <w:t>
      173. Мемлекеттік әріптес Жекеше әріптестен Қауіпті қалдықтарды көмулердің табылғаны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w:t>
      </w:r>
    </w:p>
    <w:bookmarkEnd w:id="8919"/>
    <w:bookmarkStart w:name="z9403" w:id="8920"/>
    <w:p>
      <w:pPr>
        <w:spacing w:after="0"/>
        <w:ind w:left="0"/>
        <w:jc w:val="both"/>
      </w:pPr>
      <w:r>
        <w:rPr>
          <w:rFonts w:ascii="Times New Roman"/>
          <w:b w:val="false"/>
          <w:i w:val="false"/>
          <w:color w:val="000000"/>
          <w:sz w:val="28"/>
        </w:rPr>
        <w:t>
      174. Жекеше әріптес Мемлекеттік әріптестің кез келген ұсынымдарын есепке алады және Жер учаскесіндегі Қауіпті қалдықтарды басқаруға қатысты заңнаманың ережелерін сақтайды.</w:t>
      </w:r>
    </w:p>
    <w:bookmarkEnd w:id="8920"/>
    <w:bookmarkStart w:name="z9404" w:id="8921"/>
    <w:p>
      <w:pPr>
        <w:spacing w:after="0"/>
        <w:ind w:left="0"/>
        <w:jc w:val="both"/>
      </w:pPr>
      <w:r>
        <w:rPr>
          <w:rFonts w:ascii="Times New Roman"/>
          <w:b w:val="false"/>
          <w:i w:val="false"/>
          <w:color w:val="000000"/>
          <w:sz w:val="28"/>
        </w:rPr>
        <w:t>
      175. Жекеше әріптес Қауіпті қалдықтарды тапқан жағдайда Мемлекеттік әріптестің шешімі негізінде Қауіпті қалдықтарды зарарсыздандыру және жою үшін Құрылыс жұмыстары күнтізбелік ___ (жазбаша түрде көрсету) күннен аспайтын мерзімге тоқтатылады.</w:t>
      </w:r>
    </w:p>
    <w:bookmarkEnd w:id="8921"/>
    <w:bookmarkStart w:name="z9405" w:id="8922"/>
    <w:p>
      <w:pPr>
        <w:spacing w:after="0"/>
        <w:ind w:left="0"/>
        <w:jc w:val="both"/>
      </w:pPr>
      <w:r>
        <w:rPr>
          <w:rFonts w:ascii="Times New Roman"/>
          <w:b w:val="false"/>
          <w:i w:val="false"/>
          <w:color w:val="000000"/>
          <w:sz w:val="28"/>
        </w:rPr>
        <w:t>
      176. Егер тиісті Уәкілетті органның зерттеу нәтижесі Құрылыс жұмыстарының тоқтатылуын ұзарту қажеттігін көрсеткен жағдайда, онда Үлгілік шартты тиісті кезеңге ұзарту жүзеге асырылады.</w:t>
      </w:r>
    </w:p>
    <w:bookmarkEnd w:id="8922"/>
    <w:bookmarkStart w:name="z9406" w:id="8923"/>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8923"/>
    <w:bookmarkStart w:name="z9407" w:id="8924"/>
    <w:p>
      <w:pPr>
        <w:spacing w:after="0"/>
        <w:ind w:left="0"/>
        <w:jc w:val="both"/>
      </w:pPr>
      <w:r>
        <w:rPr>
          <w:rFonts w:ascii="Times New Roman"/>
          <w:b w:val="false"/>
          <w:i w:val="false"/>
          <w:color w:val="000000"/>
          <w:sz w:val="28"/>
        </w:rPr>
        <w:t>
      177. МЖӘ объектісі мемлекеттік меншікке берілмейді.</w:t>
      </w:r>
    </w:p>
    <w:bookmarkEnd w:id="8924"/>
    <w:bookmarkStart w:name="z9408" w:id="8925"/>
    <w:p>
      <w:pPr>
        <w:spacing w:after="0"/>
        <w:ind w:left="0"/>
        <w:jc w:val="both"/>
      </w:pPr>
      <w:r>
        <w:rPr>
          <w:rFonts w:ascii="Times New Roman"/>
          <w:b w:val="false"/>
          <w:i w:val="false"/>
          <w:color w:val="000000"/>
          <w:sz w:val="28"/>
        </w:rPr>
        <w:t>
      178. Үлгілік шарттың әрекет ету мерзімі біткеннен кейін, МЖӘ объектісін иелену және пайдалану және билік ету құқығы Жекеше әріптесте сақталады.</w:t>
      </w:r>
    </w:p>
    <w:bookmarkEnd w:id="8925"/>
    <w:bookmarkStart w:name="z9409" w:id="8926"/>
    <w:p>
      <w:pPr>
        <w:spacing w:after="0"/>
        <w:ind w:left="0"/>
        <w:jc w:val="both"/>
      </w:pPr>
      <w:r>
        <w:rPr>
          <w:rFonts w:ascii="Times New Roman"/>
          <w:b w:val="false"/>
          <w:i w:val="false"/>
          <w:color w:val="000000"/>
          <w:sz w:val="28"/>
        </w:rPr>
        <w:t>
      179. Жекеше әріптес Шарт мерзімінен бұрын бұзылған және Үлгілік шартта көзделген өзге де жағдайларда ___ (жазбаша түрде көрсету) айда Мемлекеттік әріптестің мекен жайына ілеспе хатпен Қызметтерді және барлық қажетті құжаттаманы қоса алғанда, МЖӘ объектісін Мемлекеттік әріптеске беру жоспарын жолдайды.</w:t>
      </w:r>
    </w:p>
    <w:bookmarkEnd w:id="8926"/>
    <w:bookmarkStart w:name="z9410" w:id="8927"/>
    <w:p>
      <w:pPr>
        <w:spacing w:after="0"/>
        <w:ind w:left="0"/>
        <w:jc w:val="both"/>
      </w:pPr>
      <w:r>
        <w:rPr>
          <w:rFonts w:ascii="Times New Roman"/>
          <w:b w:val="false"/>
          <w:i w:val="false"/>
          <w:color w:val="000000"/>
          <w:sz w:val="28"/>
        </w:rPr>
        <w:t>
      180. Үлгілік шарттың 179-тармағында көзделген жағдайларда, Мемлекеттік әріптес Жекеше әріптестен МЖӘ объектісін беру жоспарын алған күннен бастап күнтізбелік _____ (жазбаша түрде көрсету) күннің ішінде оны тексеріп, бекітуге тиіс.</w:t>
      </w:r>
    </w:p>
    <w:bookmarkEnd w:id="8927"/>
    <w:bookmarkStart w:name="z9411" w:id="8928"/>
    <w:p>
      <w:pPr>
        <w:spacing w:after="0"/>
        <w:ind w:left="0"/>
        <w:jc w:val="both"/>
      </w:pPr>
      <w:r>
        <w:rPr>
          <w:rFonts w:ascii="Times New Roman"/>
          <w:b w:val="false"/>
          <w:i w:val="false"/>
          <w:color w:val="000000"/>
          <w:sz w:val="28"/>
        </w:rPr>
        <w:t>
      181. Үлгілік шарттың 179-тармағында көзделген жағдайларда, Жекеше әріптес Мемлекеттік әріптеске Үлгілік шарттың қолданылу мерзімі өткен күнге дейін, ол мерзімінен бұрын бұзылған және Үлгілік шартта көзделген өзге де жағдайларда күнтізбелік ___ (жазбаша түрде көрсету) күннің ішінде:</w:t>
      </w:r>
    </w:p>
    <w:bookmarkEnd w:id="8928"/>
    <w:bookmarkStart w:name="z9412" w:id="8929"/>
    <w:p>
      <w:pPr>
        <w:spacing w:after="0"/>
        <w:ind w:left="0"/>
        <w:jc w:val="both"/>
      </w:pPr>
      <w:r>
        <w:rPr>
          <w:rFonts w:ascii="Times New Roman"/>
          <w:b w:val="false"/>
          <w:i w:val="false"/>
          <w:color w:val="000000"/>
          <w:sz w:val="28"/>
        </w:rPr>
        <w:t>
      1) құқық белгілейтін құжаттарды (жерге акт, қабылдау актісі, жер учаскесінің шекараларын белгілеу туралы анықтама және өзге құжаттар);</w:t>
      </w:r>
    </w:p>
    <w:bookmarkEnd w:id="8929"/>
    <w:bookmarkStart w:name="z9413" w:id="8930"/>
    <w:p>
      <w:pPr>
        <w:spacing w:after="0"/>
        <w:ind w:left="0"/>
        <w:jc w:val="both"/>
      </w:pPr>
      <w:r>
        <w:rPr>
          <w:rFonts w:ascii="Times New Roman"/>
          <w:b w:val="false"/>
          <w:i w:val="false"/>
          <w:color w:val="000000"/>
          <w:sz w:val="28"/>
        </w:rPr>
        <w:t>
      2) рұқсат етуші құжаттарды (қалдықтарды орналастыру объектiлерiн құруға арналған мемлекеттiк экологиялық, санитарлық-эпидемиологиялық сараптамалар мен Қазақстан Республикасының жер қойнауы және жер қойнауын пайдалану туралы заңнамасына сәйкес жүргiзiлген сараптаманың оң қорытындыларын, техникалық-экономикалық негіздемені (болған жағдайда));</w:t>
      </w:r>
    </w:p>
    <w:bookmarkEnd w:id="8930"/>
    <w:bookmarkStart w:name="z9414" w:id="8931"/>
    <w:p>
      <w:pPr>
        <w:spacing w:after="0"/>
        <w:ind w:left="0"/>
        <w:jc w:val="both"/>
      </w:pPr>
      <w:r>
        <w:rPr>
          <w:rFonts w:ascii="Times New Roman"/>
          <w:b w:val="false"/>
          <w:i w:val="false"/>
          <w:color w:val="000000"/>
          <w:sz w:val="28"/>
        </w:rPr>
        <w:t>
      3) қаржы-экономикалық құжаттар (баланстар, ақша қаражаттарының қозғалысы туралы, пайда мен залалдар туралы есептер, тексерулердің нәтижелері);</w:t>
      </w:r>
    </w:p>
    <w:bookmarkEnd w:id="8931"/>
    <w:bookmarkStart w:name="z9415" w:id="8932"/>
    <w:p>
      <w:pPr>
        <w:spacing w:after="0"/>
        <w:ind w:left="0"/>
        <w:jc w:val="both"/>
      </w:pPr>
      <w:r>
        <w:rPr>
          <w:rFonts w:ascii="Times New Roman"/>
          <w:b w:val="false"/>
          <w:i w:val="false"/>
          <w:color w:val="000000"/>
          <w:sz w:val="28"/>
        </w:rPr>
        <w:t>
      4) МЖӘ объектісіне қызмет көрсету бойынша операциялық және техникалық құжаттаманы (Жобалау-сметалық құжаттама, жұмыс және сызба жобалары, пайдалануда тұрған коммуникациялар, дабылдар және басқа техникалық жүйелер бойынша құжаттаманы, автоматтандырылған немесе автоматтандырылмаған жазбаларды, есептерді, мәліметтерді, құжаттарды және жүйелердегі және тасымалдағыштардағы құжаттарды);</w:t>
      </w:r>
    </w:p>
    <w:bookmarkEnd w:id="8932"/>
    <w:bookmarkStart w:name="z9416" w:id="8933"/>
    <w:p>
      <w:pPr>
        <w:spacing w:after="0"/>
        <w:ind w:left="0"/>
        <w:jc w:val="both"/>
      </w:pPr>
      <w:r>
        <w:rPr>
          <w:rFonts w:ascii="Times New Roman"/>
          <w:b w:val="false"/>
          <w:i w:val="false"/>
          <w:color w:val="000000"/>
          <w:sz w:val="28"/>
        </w:rPr>
        <w:t>
      5) жабдыққа, материалдарға және жұмыстарға қатысты өндірушінің кепілдіктерін, Жекеше әріптестің сақтандыру шарттарын;</w:t>
      </w:r>
    </w:p>
    <w:bookmarkEnd w:id="8933"/>
    <w:bookmarkStart w:name="z9417" w:id="8934"/>
    <w:p>
      <w:pPr>
        <w:spacing w:after="0"/>
        <w:ind w:left="0"/>
        <w:jc w:val="both"/>
      </w:pPr>
      <w:r>
        <w:rPr>
          <w:rFonts w:ascii="Times New Roman"/>
          <w:b w:val="false"/>
          <w:i w:val="false"/>
          <w:color w:val="000000"/>
          <w:sz w:val="28"/>
        </w:rPr>
        <w:t>
      6) барлық бөлмелердің, кабинеттердің, үй-жайлардың, сейфтердің кілттерін;</w:t>
      </w:r>
    </w:p>
    <w:bookmarkEnd w:id="8934"/>
    <w:bookmarkStart w:name="z9418" w:id="8935"/>
    <w:p>
      <w:pPr>
        <w:spacing w:after="0"/>
        <w:ind w:left="0"/>
        <w:jc w:val="both"/>
      </w:pPr>
      <w:r>
        <w:rPr>
          <w:rFonts w:ascii="Times New Roman"/>
          <w:b w:val="false"/>
          <w:i w:val="false"/>
          <w:color w:val="000000"/>
          <w:sz w:val="28"/>
        </w:rPr>
        <w:t>
      7) Жекеше әріптеске немесе оның шотына төлеуге жататын, бірақ бұзу күніне төленбеген сақтандыру өтемінің сомаларына қатысты барлық құқықтарды өтеусіз беруге міндетті.</w:t>
      </w:r>
    </w:p>
    <w:bookmarkEnd w:id="8935"/>
    <w:bookmarkStart w:name="z9419" w:id="8936"/>
    <w:p>
      <w:pPr>
        <w:spacing w:after="0"/>
        <w:ind w:left="0"/>
        <w:jc w:val="both"/>
      </w:pPr>
      <w:r>
        <w:rPr>
          <w:rFonts w:ascii="Times New Roman"/>
          <w:b w:val="false"/>
          <w:i w:val="false"/>
          <w:color w:val="000000"/>
          <w:sz w:val="28"/>
        </w:rPr>
        <w:t xml:space="preserve">
      182. Мемлекеттік әріптес Үлгілік шарттың қолданылу мерзімі өткен күнге дейін күнтізбелік ___ (жазбаша түрде көрсету) күн бұрын МЖӘ объектісін тексеріп қарауға тиіс. </w:t>
      </w:r>
    </w:p>
    <w:bookmarkEnd w:id="8936"/>
    <w:bookmarkStart w:name="z9420" w:id="8937"/>
    <w:p>
      <w:pPr>
        <w:spacing w:after="0"/>
        <w:ind w:left="0"/>
        <w:jc w:val="both"/>
      </w:pPr>
      <w:r>
        <w:rPr>
          <w:rFonts w:ascii="Times New Roman"/>
          <w:b w:val="false"/>
          <w:i w:val="false"/>
          <w:color w:val="000000"/>
          <w:sz w:val="28"/>
        </w:rPr>
        <w:t>
      183. Ақаулар табылған жағдайда, Мемлекеттік әріптес оны жою үшін Жекеше әріптесті анықталған, ақаулық актіде көзделген Ақау туралы хабардар етеді. Жекеше әріптес барлық Ақауларды жойғаннан кейін, Мемлекеттік әріптес қорытынды тексеріп қарауға сүйене отырып, қабылдау-тапсыру актісін ____ мерзімде (мерзімін көрсету) беруге тиіс.</w:t>
      </w:r>
    </w:p>
    <w:bookmarkEnd w:id="8937"/>
    <w:bookmarkStart w:name="z9421" w:id="8938"/>
    <w:p>
      <w:pPr>
        <w:spacing w:after="0"/>
        <w:ind w:left="0"/>
        <w:jc w:val="both"/>
      </w:pPr>
      <w:r>
        <w:rPr>
          <w:rFonts w:ascii="Times New Roman"/>
          <w:b w:val="false"/>
          <w:i w:val="false"/>
          <w:color w:val="000000"/>
          <w:sz w:val="28"/>
        </w:rPr>
        <w:t xml:space="preserve">
      184. Жекеше әріптес МЖӘ объектісін басқарудың ауысуын, Қызметтерді тұтынушылар үшін қауіпсіздікті қамтамасыз ету және артық кідірістер мен қолайсыздықтарды болдырмауды қамтамасыз ету мақсатында қамтамасыз ету үшін Мемлекеттік әріптеспен толық көлемде қызмет істеуге міндетті. </w:t>
      </w:r>
    </w:p>
    <w:bookmarkEnd w:id="8938"/>
    <w:p>
      <w:pPr>
        <w:spacing w:after="0"/>
        <w:ind w:left="0"/>
        <w:jc w:val="both"/>
      </w:pPr>
      <w:bookmarkStart w:name="z9422" w:id="8939"/>
      <w:r>
        <w:rPr>
          <w:rFonts w:ascii="Times New Roman"/>
          <w:b w:val="false"/>
          <w:i w:val="false"/>
          <w:color w:val="000000"/>
          <w:sz w:val="28"/>
        </w:rPr>
        <w:t xml:space="preserve">
      185.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қолданылу мерзімі аяқталған, сондай-ақ МЖӘ объектісі пайдалануға берілген күннен кейін шарт мерзімінен бұрын бұзылған жағдайда, Жекеше әріптес Мемлекеттік әріптеске беретін МЖӘ объектісі Үлгілік шартқа </w:t>
      </w:r>
    </w:p>
    <w:bookmarkEnd w:id="8939"/>
    <w:p>
      <w:pPr>
        <w:spacing w:after="0"/>
        <w:ind w:left="0"/>
        <w:jc w:val="both"/>
      </w:pPr>
      <w:r>
        <w:rPr>
          <w:rFonts w:ascii="Times New Roman"/>
          <w:b w:val="false"/>
          <w:i w:val="false"/>
          <w:color w:val="000000"/>
          <w:sz w:val="28"/>
        </w:rPr>
        <w:t xml:space="preserve">9-қосымшада көрсетілген күйінде болуға, оның бейініне сәйкес ары қарай пайдалануға жарамды болуға тиіс және оған үшінші тұлғалар құқықтары мен міндеттемелерінің ауыртпалығы салынбауға тиіс. </w:t>
      </w:r>
    </w:p>
    <w:bookmarkStart w:name="z9423" w:id="8940"/>
    <w:p>
      <w:pPr>
        <w:spacing w:after="0"/>
        <w:ind w:left="0"/>
        <w:jc w:val="both"/>
      </w:pPr>
      <w:r>
        <w:rPr>
          <w:rFonts w:ascii="Times New Roman"/>
          <w:b w:val="false"/>
          <w:i w:val="false"/>
          <w:color w:val="000000"/>
          <w:sz w:val="28"/>
        </w:rPr>
        <w:t xml:space="preserve">
      186. Жекеше әріптес тапсыру күнінен бастап МЖӘ объектісін иелену және пайдалану құқығын жоғалтады. </w:t>
      </w:r>
    </w:p>
    <w:bookmarkEnd w:id="8940"/>
    <w:bookmarkStart w:name="z9424" w:id="8941"/>
    <w:p>
      <w:pPr>
        <w:spacing w:after="0"/>
        <w:ind w:left="0"/>
        <w:jc w:val="left"/>
      </w:pPr>
      <w:r>
        <w:rPr>
          <w:rFonts w:ascii="Times New Roman"/>
          <w:b/>
          <w:i w:val="false"/>
          <w:color w:val="000000"/>
        </w:rPr>
        <w:t xml:space="preserve"> 15. МЖӘ объектісін пайдалану</w:t>
      </w:r>
    </w:p>
    <w:bookmarkEnd w:id="8941"/>
    <w:bookmarkStart w:name="z9425" w:id="8942"/>
    <w:p>
      <w:pPr>
        <w:spacing w:after="0"/>
        <w:ind w:left="0"/>
        <w:jc w:val="both"/>
      </w:pPr>
      <w:r>
        <w:rPr>
          <w:rFonts w:ascii="Times New Roman"/>
          <w:b w:val="false"/>
          <w:i w:val="false"/>
          <w:color w:val="000000"/>
          <w:sz w:val="28"/>
        </w:rPr>
        <w:t xml:space="preserve">
      187. Жекеше әріптес МЖӘ объектісін Жоспарлы аяқтау күнінен Үлгілік шарттың қолданылу мерзімінің бітуіне дейін пайда алу мүмкіндігімен, және жылына _____ тонна екінші ретті шикізатты алумен жылына _____ тонна (қажетін көрсету) _________ қалдықтарды сұрыптау, өңдеу және кәдеге жарату үшін пайдаланады. </w:t>
      </w:r>
    </w:p>
    <w:bookmarkEnd w:id="8942"/>
    <w:bookmarkStart w:name="z9426" w:id="8943"/>
    <w:p>
      <w:pPr>
        <w:spacing w:after="0"/>
        <w:ind w:left="0"/>
        <w:jc w:val="both"/>
      </w:pPr>
      <w:r>
        <w:rPr>
          <w:rFonts w:ascii="Times New Roman"/>
          <w:b w:val="false"/>
          <w:i w:val="false"/>
          <w:color w:val="000000"/>
          <w:sz w:val="28"/>
        </w:rPr>
        <w:t>
      188. МЖӘ объектісін пайдалану мерзімі - ___ (жазбаша түрде көрсету) жыл.</w:t>
      </w:r>
    </w:p>
    <w:bookmarkEnd w:id="8943"/>
    <w:bookmarkStart w:name="z9427" w:id="8944"/>
    <w:p>
      <w:pPr>
        <w:spacing w:after="0"/>
        <w:ind w:left="0"/>
        <w:jc w:val="both"/>
      </w:pPr>
      <w:r>
        <w:rPr>
          <w:rFonts w:ascii="Times New Roman"/>
          <w:b w:val="false"/>
          <w:i w:val="false"/>
          <w:color w:val="000000"/>
          <w:sz w:val="28"/>
        </w:rPr>
        <w:t>
      189. Жекеше әріптес МЖӘ объектісін пайдалану кезінде дербес және өз есебінен:</w:t>
      </w:r>
    </w:p>
    <w:bookmarkEnd w:id="8944"/>
    <w:bookmarkStart w:name="z9428" w:id="8945"/>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8945"/>
    <w:bookmarkStart w:name="z9429" w:id="8946"/>
    <w:p>
      <w:pPr>
        <w:spacing w:after="0"/>
        <w:ind w:left="0"/>
        <w:jc w:val="both"/>
      </w:pPr>
      <w:r>
        <w:rPr>
          <w:rFonts w:ascii="Times New Roman"/>
          <w:b w:val="false"/>
          <w:i w:val="false"/>
          <w:color w:val="000000"/>
          <w:sz w:val="28"/>
        </w:rPr>
        <w:t>
      2) мүліктің ағымдағы жөндеуін жүзеге асырады;</w:t>
      </w:r>
    </w:p>
    <w:bookmarkEnd w:id="8946"/>
    <w:bookmarkStart w:name="z9430" w:id="8947"/>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8947"/>
    <w:bookmarkStart w:name="z9431" w:id="8948"/>
    <w:p>
      <w:pPr>
        <w:spacing w:after="0"/>
        <w:ind w:left="0"/>
        <w:jc w:val="both"/>
      </w:pPr>
      <w:r>
        <w:rPr>
          <w:rFonts w:ascii="Times New Roman"/>
          <w:b w:val="false"/>
          <w:i w:val="false"/>
          <w:color w:val="000000"/>
          <w:sz w:val="28"/>
        </w:rPr>
        <w:t>
      4) өртке қарсы, санитариялық және заңнамада белгіленген өзге де нормалардың сақталуын бақылауды жүзеге асырады.</w:t>
      </w:r>
    </w:p>
    <w:bookmarkEnd w:id="8948"/>
    <w:bookmarkStart w:name="z9432" w:id="8949"/>
    <w:p>
      <w:pPr>
        <w:spacing w:after="0"/>
        <w:ind w:left="0"/>
        <w:jc w:val="both"/>
      </w:pPr>
      <w:r>
        <w:rPr>
          <w:rFonts w:ascii="Times New Roman"/>
          <w:b w:val="false"/>
          <w:i w:val="false"/>
          <w:color w:val="000000"/>
          <w:sz w:val="28"/>
        </w:rPr>
        <w:t xml:space="preserve">
      190. Жекеше әріптес әрбір МЖӘ объектісі бойынша дербес есеп жүргізеді. </w:t>
      </w:r>
    </w:p>
    <w:bookmarkEnd w:id="8949"/>
    <w:bookmarkStart w:name="z9433" w:id="8950"/>
    <w:p>
      <w:pPr>
        <w:spacing w:after="0"/>
        <w:ind w:left="0"/>
        <w:jc w:val="both"/>
      </w:pPr>
      <w:r>
        <w:rPr>
          <w:rFonts w:ascii="Times New Roman"/>
          <w:b w:val="false"/>
          <w:i w:val="false"/>
          <w:color w:val="000000"/>
          <w:sz w:val="28"/>
        </w:rPr>
        <w:t>
      191. Жекеше әріптес МЖӘ объектісін иеліктен шығаруға, оның мүлкін кепілге беруге, мақсатты тағайындалуын өзгертуге, Мемлекеттік әріптестің келісімінсіз қабырғаларды бұзуды немесе тұрғызуды, ғимараттың жоспарлануын өзгертуді қоса алғанда, мүлікке қандай да бір өзгерістер (ағымдағы және күрделі жөндеуден басқа) енгізуге құқығы жоқ.</w:t>
      </w:r>
    </w:p>
    <w:bookmarkEnd w:id="8950"/>
    <w:bookmarkStart w:name="z9434" w:id="8951"/>
    <w:p>
      <w:pPr>
        <w:spacing w:after="0"/>
        <w:ind w:left="0"/>
        <w:jc w:val="both"/>
      </w:pPr>
      <w:r>
        <w:rPr>
          <w:rFonts w:ascii="Times New Roman"/>
          <w:b w:val="false"/>
          <w:i w:val="false"/>
          <w:color w:val="000000"/>
          <w:sz w:val="28"/>
        </w:rPr>
        <w:t>
      192. Жекеше әріптес Мемлекеттік әріптеске Пайдалану кепілдігін ұсынады, ол мынадай өлшемшарттарға сәйкес келуге тиіс:</w:t>
      </w:r>
    </w:p>
    <w:bookmarkEnd w:id="8951"/>
    <w:bookmarkStart w:name="z9435" w:id="8952"/>
    <w:p>
      <w:pPr>
        <w:spacing w:after="0"/>
        <w:ind w:left="0"/>
        <w:jc w:val="both"/>
      </w:pPr>
      <w:r>
        <w:rPr>
          <w:rFonts w:ascii="Times New Roman"/>
          <w:b w:val="false"/>
          <w:i w:val="false"/>
          <w:color w:val="000000"/>
          <w:sz w:val="28"/>
        </w:rPr>
        <w:t>
      1) кепілдік Құрылыс кепілдігі аяқталған күннен бастап, қабылдау актісіне сәйкес, МЖӘ объектісінің құнынан ___% мөлшерінде беріледі;</w:t>
      </w:r>
    </w:p>
    <w:bookmarkEnd w:id="8952"/>
    <w:bookmarkStart w:name="z9436" w:id="8953"/>
    <w:p>
      <w:pPr>
        <w:spacing w:after="0"/>
        <w:ind w:left="0"/>
        <w:jc w:val="both"/>
      </w:pPr>
      <w:r>
        <w:rPr>
          <w:rFonts w:ascii="Times New Roman"/>
          <w:b w:val="false"/>
          <w:i w:val="false"/>
          <w:color w:val="000000"/>
          <w:sz w:val="28"/>
        </w:rPr>
        <w:t>
      2) кепілдік Үлгілік шарттың қолданылу мерзімі өткен күннен бастап кері қайтарып алынады;</w:t>
      </w:r>
    </w:p>
    <w:bookmarkEnd w:id="8953"/>
    <w:bookmarkStart w:name="z9437" w:id="8954"/>
    <w:p>
      <w:pPr>
        <w:spacing w:after="0"/>
        <w:ind w:left="0"/>
        <w:jc w:val="both"/>
      </w:pPr>
      <w:r>
        <w:rPr>
          <w:rFonts w:ascii="Times New Roman"/>
          <w:b w:val="false"/>
          <w:i w:val="false"/>
          <w:color w:val="000000"/>
          <w:sz w:val="28"/>
        </w:rPr>
        <w:t>
      3) кепілдік Мемлекеттік әріптеске, Жекеше әріптес Үлгілік шартқа 10-қосымшада көрсетілген, көрсетілетін қызметтер сапасының индикаторларын және толық пайдалану дайындығының өлшемшарттарын бұзған жағдайда, аталған Пайдалану кепілдігі бойынша талаптар қоюға мүмкіндік береді;</w:t>
      </w:r>
    </w:p>
    <w:bookmarkEnd w:id="8954"/>
    <w:bookmarkStart w:name="z9438" w:id="8955"/>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8955"/>
    <w:bookmarkStart w:name="z9439" w:id="8956"/>
    <w:p>
      <w:pPr>
        <w:spacing w:after="0"/>
        <w:ind w:left="0"/>
        <w:jc w:val="both"/>
      </w:pPr>
      <w:r>
        <w:rPr>
          <w:rFonts w:ascii="Times New Roman"/>
          <w:b w:val="false"/>
          <w:i w:val="false"/>
          <w:color w:val="000000"/>
          <w:sz w:val="28"/>
        </w:rPr>
        <w:t>
      5) кепілдік жыл сайынғы индекстеуді есепке ала отырып, әр ___ (жазбаша түрде көрсету) жыл сайын және Үлгілік шарттың қолданылу мерзімі өткен күнге дейін беріледі;</w:t>
      </w:r>
    </w:p>
    <w:bookmarkEnd w:id="8956"/>
    <w:bookmarkStart w:name="z9440" w:id="8957"/>
    <w:p>
      <w:pPr>
        <w:spacing w:after="0"/>
        <w:ind w:left="0"/>
        <w:jc w:val="both"/>
      </w:pPr>
      <w:r>
        <w:rPr>
          <w:rFonts w:ascii="Times New Roman"/>
          <w:b w:val="false"/>
          <w:i w:val="false"/>
          <w:color w:val="000000"/>
          <w:sz w:val="28"/>
        </w:rPr>
        <w:t>
      6) кепілдік Үлгілік шартқа 11-қосымшада көрсетілген нысан бойынша ресімделеді;</w:t>
      </w:r>
    </w:p>
    <w:bookmarkEnd w:id="8957"/>
    <w:bookmarkStart w:name="z9441" w:id="8958"/>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күнтізбелік ___ (жазбаша түрде көрсету) күннің ішінде тиісті сомаға толтырады.</w:t>
      </w:r>
    </w:p>
    <w:bookmarkEnd w:id="8958"/>
    <w:bookmarkStart w:name="z9442" w:id="8959"/>
    <w:p>
      <w:pPr>
        <w:spacing w:after="0"/>
        <w:ind w:left="0"/>
        <w:jc w:val="both"/>
      </w:pPr>
      <w:r>
        <w:rPr>
          <w:rFonts w:ascii="Times New Roman"/>
          <w:b w:val="false"/>
          <w:i w:val="false"/>
          <w:color w:val="000000"/>
          <w:sz w:val="28"/>
        </w:rPr>
        <w:t>
      193. Көрсетілетін қызметтер сапасының индикаторларын және МЖӘ объектісін (полигоны бар қоқыс өңдейтін зауыт) толық пайдалану дайындығының өлшемшарттарын бұзғаны үшін Төлем мөлшерлері Үлгілік шартқа 10-қосымшаның ережелеріне сәйкес айқындалады.</w:t>
      </w:r>
    </w:p>
    <w:bookmarkEnd w:id="8959"/>
    <w:bookmarkStart w:name="z9443" w:id="8960"/>
    <w:p>
      <w:pPr>
        <w:spacing w:after="0"/>
        <w:ind w:left="0"/>
        <w:jc w:val="both"/>
      </w:pPr>
      <w:r>
        <w:rPr>
          <w:rFonts w:ascii="Times New Roman"/>
          <w:b w:val="false"/>
          <w:i w:val="false"/>
          <w:color w:val="000000"/>
          <w:sz w:val="28"/>
        </w:rPr>
        <w:t>
      194. Жекеше әріптес Үлгілік шартқа және заңнамаға сәйкес, МЖӘ объектісінің толық пайдалану дайындығына және тәулігіне 24 сағат ішінде, жылдың әрбір күніне жауапты болады.</w:t>
      </w:r>
    </w:p>
    <w:bookmarkEnd w:id="8960"/>
    <w:bookmarkStart w:name="z9444" w:id="8961"/>
    <w:p>
      <w:pPr>
        <w:spacing w:after="0"/>
        <w:ind w:left="0"/>
        <w:jc w:val="both"/>
      </w:pPr>
      <w:r>
        <w:rPr>
          <w:rFonts w:ascii="Times New Roman"/>
          <w:b w:val="false"/>
          <w:i w:val="false"/>
          <w:color w:val="000000"/>
          <w:sz w:val="28"/>
        </w:rPr>
        <w:t>
      195. Жекеше әріптестің кінәсінен, Жекеше әріптес Қызметтерді көрсету күнінен бастап Үлгілік шарттың айрықша талаптарын бұзған жағдайда:</w:t>
      </w:r>
    </w:p>
    <w:bookmarkEnd w:id="8961"/>
    <w:bookmarkStart w:name="z9445" w:id="8962"/>
    <w:p>
      <w:pPr>
        <w:spacing w:after="0"/>
        <w:ind w:left="0"/>
        <w:jc w:val="both"/>
      </w:pPr>
      <w:r>
        <w:rPr>
          <w:rFonts w:ascii="Times New Roman"/>
          <w:b w:val="false"/>
          <w:i w:val="false"/>
          <w:color w:val="000000"/>
          <w:sz w:val="28"/>
        </w:rPr>
        <w:t>
      1)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8962"/>
    <w:bookmarkStart w:name="z9446" w:id="8963"/>
    <w:p>
      <w:pPr>
        <w:spacing w:after="0"/>
        <w:ind w:left="0"/>
        <w:jc w:val="both"/>
      </w:pPr>
      <w:r>
        <w:rPr>
          <w:rFonts w:ascii="Times New Roman"/>
          <w:b w:val="false"/>
          <w:i w:val="false"/>
          <w:color w:val="000000"/>
          <w:sz w:val="28"/>
        </w:rPr>
        <w:t>
      осы тармақшаға сәйкес пайдаланудың ___ (пайдаланудың рұқсат етілген ең аз мерзімін көрсету) жылы өткенге дейін бұзған жағдайда, онда Мемлекеттік әріптеске Пайдалану кепілдігінің сомасы төленеді;</w:t>
      </w:r>
    </w:p>
    <w:bookmarkEnd w:id="8963"/>
    <w:bookmarkStart w:name="z9447" w:id="8964"/>
    <w:p>
      <w:pPr>
        <w:spacing w:after="0"/>
        <w:ind w:left="0"/>
        <w:jc w:val="both"/>
      </w:pPr>
      <w:r>
        <w:rPr>
          <w:rFonts w:ascii="Times New Roman"/>
          <w:b w:val="false"/>
          <w:i w:val="false"/>
          <w:color w:val="000000"/>
          <w:sz w:val="28"/>
        </w:rPr>
        <w:t>
      2) Мемлекеттік әріптес осы тармақтың 1) тармақшасында көрсетілген жағдайларда, Бұзу күнінен бастап күнтізбелік ___ (жазбаша түрде көрсету) күннің ішінде Жекеше әріптеске МЖӘ объектісін салу бойынша Жекеше әріптес жұмсаған және Жекеше әріптес алған сақтандыру төлемдерін және полигонды рекультивациялауға жалпы соманы шегергендегі орындалған жұмыстар актісімен расталған күрделі шығындар сомасынан ___% мөлшерде өтемақы төлеуге міндеттенеді.</w:t>
      </w:r>
    </w:p>
    <w:bookmarkEnd w:id="8964"/>
    <w:bookmarkStart w:name="z9448" w:id="8965"/>
    <w:p>
      <w:pPr>
        <w:spacing w:after="0"/>
        <w:ind w:left="0"/>
        <w:jc w:val="both"/>
      </w:pPr>
      <w:r>
        <w:rPr>
          <w:rFonts w:ascii="Times New Roman"/>
          <w:b w:val="false"/>
          <w:i w:val="false"/>
          <w:color w:val="000000"/>
          <w:sz w:val="28"/>
        </w:rPr>
        <w:t>
      196. Мемлекеттік әріптестің кінәсінен Жекеше әріптес Қызметтерді көрсету күнінен бастап Үлгілік шарттың айрықша талаптарын бұзған жағдайда:</w:t>
      </w:r>
    </w:p>
    <w:bookmarkEnd w:id="8965"/>
    <w:bookmarkStart w:name="z9449" w:id="8966"/>
    <w:p>
      <w:pPr>
        <w:spacing w:after="0"/>
        <w:ind w:left="0"/>
        <w:jc w:val="both"/>
      </w:pPr>
      <w:r>
        <w:rPr>
          <w:rFonts w:ascii="Times New Roman"/>
          <w:b w:val="false"/>
          <w:i w:val="false"/>
          <w:color w:val="000000"/>
          <w:sz w:val="28"/>
        </w:rPr>
        <w:t>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8966"/>
    <w:bookmarkStart w:name="z9450" w:id="8967"/>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8967"/>
    <w:bookmarkStart w:name="z9451" w:id="8968"/>
    <w:p>
      <w:pPr>
        <w:spacing w:after="0"/>
        <w:ind w:left="0"/>
        <w:jc w:val="both"/>
      </w:pPr>
      <w:r>
        <w:rPr>
          <w:rFonts w:ascii="Times New Roman"/>
          <w:b w:val="false"/>
          <w:i w:val="false"/>
          <w:color w:val="000000"/>
          <w:sz w:val="28"/>
        </w:rPr>
        <w:t xml:space="preserve">
      шарт осы тармаққа сәйкес бұзылған жағдайда, Мемлекеттік әріптес Жекеше әріптеске Бұзу күнінен бастап күнтізбелік ___ (жазбаша түрде көрсету) күннің ішінде, Жекеше әріптес алған сақтандыру төлемдерін және полигонды рекультивациялауға жалпы соманы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актілерімен расталған күрделі шығындардан 100%-ға тең сомада өтемақы төлеуге міндеттенеді. </w:t>
      </w:r>
    </w:p>
    <w:bookmarkEnd w:id="8968"/>
    <w:bookmarkStart w:name="z9452" w:id="8969"/>
    <w:p>
      <w:pPr>
        <w:spacing w:after="0"/>
        <w:ind w:left="0"/>
        <w:jc w:val="both"/>
      </w:pPr>
      <w:r>
        <w:rPr>
          <w:rFonts w:ascii="Times New Roman"/>
          <w:b w:val="false"/>
          <w:i w:val="false"/>
          <w:color w:val="000000"/>
          <w:sz w:val="28"/>
        </w:rPr>
        <w:t>
      197. Егер қандай да бір талап еңсерілмейтін күш (форс-мажор) жағдаяттарымен байланысты орындалмаса:</w:t>
      </w:r>
    </w:p>
    <w:bookmarkEnd w:id="8969"/>
    <w:bookmarkStart w:name="z9453" w:id="8970"/>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8970"/>
    <w:bookmarkStart w:name="z9454" w:id="8971"/>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8971"/>
    <w:bookmarkStart w:name="z9455" w:id="8972"/>
    <w:p>
      <w:pPr>
        <w:spacing w:after="0"/>
        <w:ind w:left="0"/>
        <w:jc w:val="both"/>
      </w:pPr>
      <w:r>
        <w:rPr>
          <w:rFonts w:ascii="Times New Roman"/>
          <w:b w:val="false"/>
          <w:i w:val="false"/>
          <w:color w:val="000000"/>
          <w:sz w:val="28"/>
        </w:rPr>
        <w:t>
      198. Шарт Жекеше әріптес Пайдалану кепілдігін ұсынбаған жағдайда және Пайдалану кепілдігінің Үлгілік шарттың 192-тармағында көрсетілген өлшемшарттарға және Үлгілік шартқа 11-қосымшаның ережелеріне сәйкес келмеген жағдайда бұзылады.</w:t>
      </w:r>
    </w:p>
    <w:bookmarkEnd w:id="8972"/>
    <w:bookmarkStart w:name="z9456" w:id="8973"/>
    <w:p>
      <w:pPr>
        <w:spacing w:after="0"/>
        <w:ind w:left="0"/>
        <w:jc w:val="both"/>
      </w:pPr>
      <w:r>
        <w:rPr>
          <w:rFonts w:ascii="Times New Roman"/>
          <w:b w:val="false"/>
          <w:i w:val="false"/>
          <w:color w:val="000000"/>
          <w:sz w:val="28"/>
        </w:rPr>
        <w:t xml:space="preserve">
      199. Жекеше әріптес заңнамаға сәйкес МЖӘ объектісінің қауіпсіздігін және пайдалану сапасын қамтамасыз етуге міндетті. </w:t>
      </w:r>
    </w:p>
    <w:bookmarkEnd w:id="8973"/>
    <w:bookmarkStart w:name="z9457" w:id="8974"/>
    <w:p>
      <w:pPr>
        <w:spacing w:after="0"/>
        <w:ind w:left="0"/>
        <w:jc w:val="left"/>
      </w:pPr>
      <w:r>
        <w:rPr>
          <w:rFonts w:ascii="Times New Roman"/>
          <w:b/>
          <w:i w:val="false"/>
          <w:color w:val="000000"/>
        </w:rPr>
        <w:t xml:space="preserve"> 16. МЖӘ объектісін жөндеу және жаңғырту</w:t>
      </w:r>
    </w:p>
    <w:bookmarkEnd w:id="8974"/>
    <w:bookmarkStart w:name="z9458" w:id="8975"/>
    <w:p>
      <w:pPr>
        <w:spacing w:after="0"/>
        <w:ind w:left="0"/>
        <w:jc w:val="both"/>
      </w:pPr>
      <w:r>
        <w:rPr>
          <w:rFonts w:ascii="Times New Roman"/>
          <w:b w:val="false"/>
          <w:i w:val="false"/>
          <w:color w:val="000000"/>
          <w:sz w:val="28"/>
        </w:rPr>
        <w:t xml:space="preserve">
      200. Жекеше әріптес МЖӘ объектісі пайдалануға берілген сәттен бастап әр ___ (кезеңділігін көрсету) жыл сайын Үлгілік шарттың қолданылу мерзімі өткенге дейін ағымдағы жөндеу жүргізуге міндеттенеді. </w:t>
      </w:r>
    </w:p>
    <w:bookmarkEnd w:id="8975"/>
    <w:bookmarkStart w:name="z9459" w:id="8976"/>
    <w:p>
      <w:pPr>
        <w:spacing w:after="0"/>
        <w:ind w:left="0"/>
        <w:jc w:val="both"/>
      </w:pPr>
      <w:r>
        <w:rPr>
          <w:rFonts w:ascii="Times New Roman"/>
          <w:b w:val="false"/>
          <w:i w:val="false"/>
          <w:color w:val="000000"/>
          <w:sz w:val="28"/>
        </w:rPr>
        <w:t>
      201. Жекеше әріптес МЖӘ жобасын іске асырудың соңғы жылында МЖӘ объектісін күрделі жөндеуді, оның ішінде жабдықты толықтай ауыстыру арқылы жүргізуге міндеттенеді.</w:t>
      </w:r>
    </w:p>
    <w:bookmarkEnd w:id="8976"/>
    <w:bookmarkStart w:name="z9460" w:id="8977"/>
    <w:p>
      <w:pPr>
        <w:spacing w:after="0"/>
        <w:ind w:left="0"/>
        <w:jc w:val="left"/>
      </w:pPr>
      <w:r>
        <w:rPr>
          <w:rFonts w:ascii="Times New Roman"/>
          <w:b/>
          <w:i w:val="false"/>
          <w:color w:val="000000"/>
        </w:rPr>
        <w:t xml:space="preserve"> 17. Салық салу</w:t>
      </w:r>
    </w:p>
    <w:bookmarkEnd w:id="8977"/>
    <w:bookmarkStart w:name="z9461" w:id="8978"/>
    <w:p>
      <w:pPr>
        <w:spacing w:after="0"/>
        <w:ind w:left="0"/>
        <w:jc w:val="both"/>
      </w:pPr>
      <w:r>
        <w:rPr>
          <w:rFonts w:ascii="Times New Roman"/>
          <w:b w:val="false"/>
          <w:i w:val="false"/>
          <w:color w:val="000000"/>
          <w:sz w:val="28"/>
        </w:rPr>
        <w:t>
      202. Жекеше әріптес Үлгілік шарт бойынша қызмет шеңберінде МЖӘ жобасы бойынша салық заңнамасымен реттелетін салықтық міндеттемелерді атқарады.</w:t>
      </w:r>
    </w:p>
    <w:bookmarkEnd w:id="8978"/>
    <w:bookmarkStart w:name="z9462" w:id="8979"/>
    <w:p>
      <w:pPr>
        <w:spacing w:after="0"/>
        <w:ind w:left="0"/>
        <w:jc w:val="both"/>
      </w:pPr>
      <w:r>
        <w:rPr>
          <w:rFonts w:ascii="Times New Roman"/>
          <w:b w:val="false"/>
          <w:i w:val="false"/>
          <w:color w:val="000000"/>
          <w:sz w:val="28"/>
        </w:rPr>
        <w:t>
      203. Үлгілік шарт шеңберінде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8979"/>
    <w:bookmarkStart w:name="z9463" w:id="8980"/>
    <w:p>
      <w:pPr>
        <w:spacing w:after="0"/>
        <w:ind w:left="0"/>
        <w:jc w:val="both"/>
      </w:pPr>
      <w:r>
        <w:rPr>
          <w:rFonts w:ascii="Times New Roman"/>
          <w:b w:val="false"/>
          <w:i w:val="false"/>
          <w:color w:val="000000"/>
          <w:sz w:val="28"/>
        </w:rPr>
        <w:t>
      204. Үлгілік шарт шеңберінде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міндеттеменің туындаған күніне қолданыстағы салық заңнамасына сәйкес салықтық міндеттемені орындаудан босатпайды.</w:t>
      </w:r>
    </w:p>
    <w:bookmarkEnd w:id="8980"/>
    <w:bookmarkStart w:name="z9464" w:id="8981"/>
    <w:p>
      <w:pPr>
        <w:spacing w:after="0"/>
        <w:ind w:left="0"/>
        <w:jc w:val="left"/>
      </w:pPr>
      <w:r>
        <w:rPr>
          <w:rFonts w:ascii="Times New Roman"/>
          <w:b/>
          <w:i w:val="false"/>
          <w:color w:val="000000"/>
        </w:rPr>
        <w:t xml:space="preserve"> 18. Шығындарды өтеу және кірістер алу көздері</w:t>
      </w:r>
    </w:p>
    <w:bookmarkEnd w:id="8981"/>
    <w:bookmarkStart w:name="z9465" w:id="8982"/>
    <w:p>
      <w:pPr>
        <w:spacing w:after="0"/>
        <w:ind w:left="0"/>
        <w:jc w:val="both"/>
      </w:pPr>
      <w:r>
        <w:rPr>
          <w:rFonts w:ascii="Times New Roman"/>
          <w:b w:val="false"/>
          <w:i w:val="false"/>
          <w:color w:val="000000"/>
          <w:sz w:val="28"/>
        </w:rPr>
        <w:t>
      205. Мыналар:</w:t>
      </w:r>
    </w:p>
    <w:bookmarkEnd w:id="8982"/>
    <w:bookmarkStart w:name="z9466" w:id="8983"/>
    <w:p>
      <w:pPr>
        <w:spacing w:after="0"/>
        <w:ind w:left="0"/>
        <w:jc w:val="both"/>
      </w:pPr>
      <w:r>
        <w:rPr>
          <w:rFonts w:ascii="Times New Roman"/>
          <w:b w:val="false"/>
          <w:i w:val="false"/>
          <w:color w:val="000000"/>
          <w:sz w:val="28"/>
        </w:rPr>
        <w:t>
      - полигонда __________ (қажетін көрсету) қалдықтарды орналастыруға алым;</w:t>
      </w:r>
    </w:p>
    <w:bookmarkEnd w:id="8983"/>
    <w:bookmarkStart w:name="z9467" w:id="8984"/>
    <w:p>
      <w:pPr>
        <w:spacing w:after="0"/>
        <w:ind w:left="0"/>
        <w:jc w:val="both"/>
      </w:pPr>
      <w:r>
        <w:rPr>
          <w:rFonts w:ascii="Times New Roman"/>
          <w:b w:val="false"/>
          <w:i w:val="false"/>
          <w:color w:val="000000"/>
          <w:sz w:val="28"/>
        </w:rPr>
        <w:t>
      - екінші ретті шикізатты, екінші ретті шикізттардан алынатын өнімдерді сатып өткізуден түсетін кіріс;</w:t>
      </w:r>
    </w:p>
    <w:bookmarkEnd w:id="8984"/>
    <w:bookmarkStart w:name="z9468" w:id="8985"/>
    <w:p>
      <w:pPr>
        <w:spacing w:after="0"/>
        <w:ind w:left="0"/>
        <w:jc w:val="both"/>
      </w:pPr>
      <w:r>
        <w:rPr>
          <w:rFonts w:ascii="Times New Roman"/>
          <w:b w:val="false"/>
          <w:i w:val="false"/>
          <w:color w:val="000000"/>
          <w:sz w:val="28"/>
        </w:rPr>
        <w:t>
      - тастауларға пайдаланылмаған рұқсат етілген квоталарды сатып өткізуден;</w:t>
      </w:r>
    </w:p>
    <w:bookmarkEnd w:id="8985"/>
    <w:bookmarkStart w:name="z9469" w:id="8986"/>
    <w:p>
      <w:pPr>
        <w:spacing w:after="0"/>
        <w:ind w:left="0"/>
        <w:jc w:val="both"/>
      </w:pPr>
      <w:r>
        <w:rPr>
          <w:rFonts w:ascii="Times New Roman"/>
          <w:b w:val="false"/>
          <w:i w:val="false"/>
          <w:color w:val="000000"/>
          <w:sz w:val="28"/>
        </w:rPr>
        <w:t>
      - Заңнамамен тыйым салынбаған өзге де көздер Жекеше әріптестің шығындарды өтеу және кірістер алу көздері болып табылады.</w:t>
      </w:r>
    </w:p>
    <w:bookmarkEnd w:id="8986"/>
    <w:bookmarkStart w:name="z9470" w:id="8987"/>
    <w:p>
      <w:pPr>
        <w:spacing w:after="0"/>
        <w:ind w:left="0"/>
        <w:jc w:val="both"/>
      </w:pPr>
      <w:r>
        <w:rPr>
          <w:rFonts w:ascii="Times New Roman"/>
          <w:b w:val="false"/>
          <w:i w:val="false"/>
          <w:color w:val="000000"/>
          <w:sz w:val="28"/>
        </w:rPr>
        <w:t>
      206. МЖӘ объектісінің құны әзірленген Жобалау-сметалық құжаттамаға және тиісті сараптамаларға сәйкес, Үлгілік шартқа өзгерістер енгізу жолымен түзетіледі.</w:t>
      </w:r>
    </w:p>
    <w:bookmarkEnd w:id="8987"/>
    <w:bookmarkStart w:name="z9471" w:id="8988"/>
    <w:p>
      <w:pPr>
        <w:spacing w:after="0"/>
        <w:ind w:left="0"/>
        <w:jc w:val="both"/>
      </w:pPr>
      <w:r>
        <w:rPr>
          <w:rFonts w:ascii="Times New Roman"/>
          <w:b w:val="false"/>
          <w:i w:val="false"/>
          <w:color w:val="000000"/>
          <w:sz w:val="28"/>
        </w:rPr>
        <w:t xml:space="preserve">
      207. Шығындарды өтеу көздері Қазақстан Республикасының "МЖӘ туралы" 2015 жылғы 31 қазандағы Заңының </w:t>
      </w:r>
      <w:r>
        <w:rPr>
          <w:rFonts w:ascii="Times New Roman"/>
          <w:b w:val="false"/>
          <w:i w:val="false"/>
          <w:color w:val="000000"/>
          <w:sz w:val="28"/>
        </w:rPr>
        <w:t>9-бабына</w:t>
      </w:r>
      <w:r>
        <w:rPr>
          <w:rFonts w:ascii="Times New Roman"/>
          <w:b w:val="false"/>
          <w:i w:val="false"/>
          <w:color w:val="000000"/>
          <w:sz w:val="28"/>
        </w:rPr>
        <w:t xml:space="preserve"> сәйкес көзделмейді.</w:t>
      </w:r>
    </w:p>
    <w:bookmarkEnd w:id="8988"/>
    <w:bookmarkStart w:name="z9472" w:id="8989"/>
    <w:p>
      <w:pPr>
        <w:spacing w:after="0"/>
        <w:ind w:left="0"/>
        <w:jc w:val="both"/>
      </w:pPr>
      <w:r>
        <w:rPr>
          <w:rFonts w:ascii="Times New Roman"/>
          <w:b w:val="false"/>
          <w:i w:val="false"/>
          <w:color w:val="000000"/>
          <w:sz w:val="28"/>
        </w:rPr>
        <w:t xml:space="preserve">
      208. Үлгілік шарт бойынша қызметті жүзеге асыру нәтижесінде алынған кірістер Жекеше әріптестің меншігі болып табылады. </w:t>
      </w:r>
    </w:p>
    <w:bookmarkEnd w:id="8989"/>
    <w:bookmarkStart w:name="z9473" w:id="8990"/>
    <w:p>
      <w:pPr>
        <w:spacing w:after="0"/>
        <w:ind w:left="0"/>
        <w:jc w:val="left"/>
      </w:pPr>
      <w:r>
        <w:rPr>
          <w:rFonts w:ascii="Times New Roman"/>
          <w:b/>
          <w:i w:val="false"/>
          <w:color w:val="000000"/>
        </w:rPr>
        <w:t xml:space="preserve"> 19. Тұрақсыздық айыбы</w:t>
      </w:r>
    </w:p>
    <w:bookmarkEnd w:id="8990"/>
    <w:bookmarkStart w:name="z9474" w:id="8991"/>
    <w:p>
      <w:pPr>
        <w:spacing w:after="0"/>
        <w:ind w:left="0"/>
        <w:jc w:val="both"/>
      </w:pPr>
      <w:r>
        <w:rPr>
          <w:rFonts w:ascii="Times New Roman"/>
          <w:b w:val="false"/>
          <w:i w:val="false"/>
          <w:color w:val="000000"/>
          <w:sz w:val="28"/>
        </w:rPr>
        <w:t>
      209. Тараптар тұрақсыздық айыбын егер Үлгілік шарттың тиісті тармақтарында өзгеше айтылмаса, міндеттемелерді орындаудың Үлгілік шартқа сәйкес есептелген мерзімін кешіктірудің әрбір күні үшін МЖӘ объектісінің құнынан ___ % мөлшерінде төлейді.</w:t>
      </w:r>
    </w:p>
    <w:bookmarkEnd w:id="8991"/>
    <w:bookmarkStart w:name="z9475" w:id="8992"/>
    <w:p>
      <w:pPr>
        <w:spacing w:after="0"/>
        <w:ind w:left="0"/>
        <w:jc w:val="left"/>
      </w:pPr>
      <w:r>
        <w:rPr>
          <w:rFonts w:ascii="Times New Roman"/>
          <w:b/>
          <w:i w:val="false"/>
          <w:color w:val="000000"/>
        </w:rPr>
        <w:t xml:space="preserve"> 20. Жергілікті қамту</w:t>
      </w:r>
    </w:p>
    <w:bookmarkEnd w:id="8992"/>
    <w:bookmarkStart w:name="z9476" w:id="8993"/>
    <w:p>
      <w:pPr>
        <w:spacing w:after="0"/>
        <w:ind w:left="0"/>
        <w:jc w:val="both"/>
      </w:pPr>
      <w:r>
        <w:rPr>
          <w:rFonts w:ascii="Times New Roman"/>
          <w:b w:val="false"/>
          <w:i w:val="false"/>
          <w:color w:val="000000"/>
          <w:sz w:val="28"/>
        </w:rPr>
        <w:t>
      210. Кадрлардағы жергілікті қамту мыналарды құрауға тиіс:</w:t>
      </w:r>
    </w:p>
    <w:bookmarkEnd w:id="8993"/>
    <w:bookmarkStart w:name="z9477" w:id="8994"/>
    <w:p>
      <w:pPr>
        <w:spacing w:after="0"/>
        <w:ind w:left="0"/>
        <w:jc w:val="both"/>
      </w:pPr>
      <w:r>
        <w:rPr>
          <w:rFonts w:ascii="Times New Roman"/>
          <w:b w:val="false"/>
          <w:i w:val="false"/>
          <w:color w:val="000000"/>
          <w:sz w:val="28"/>
        </w:rPr>
        <w:t>
      1) бірінші санат – басшылық құрам – ___%;</w:t>
      </w:r>
    </w:p>
    <w:bookmarkEnd w:id="8994"/>
    <w:bookmarkStart w:name="z9478" w:id="8995"/>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8995"/>
    <w:bookmarkStart w:name="z9479" w:id="8996"/>
    <w:p>
      <w:pPr>
        <w:spacing w:after="0"/>
        <w:ind w:left="0"/>
        <w:jc w:val="both"/>
      </w:pPr>
      <w:r>
        <w:rPr>
          <w:rFonts w:ascii="Times New Roman"/>
          <w:b w:val="false"/>
          <w:i w:val="false"/>
          <w:color w:val="000000"/>
          <w:sz w:val="28"/>
        </w:rPr>
        <w:t>
      3) үшінші санат – білікті жұмысшылар – ___%.</w:t>
      </w:r>
    </w:p>
    <w:bookmarkEnd w:id="8996"/>
    <w:bookmarkStart w:name="z9480" w:id="8997"/>
    <w:p>
      <w:pPr>
        <w:spacing w:after="0"/>
        <w:ind w:left="0"/>
        <w:jc w:val="both"/>
      </w:pPr>
      <w:r>
        <w:rPr>
          <w:rFonts w:ascii="Times New Roman"/>
          <w:b w:val="false"/>
          <w:i w:val="false"/>
          <w:color w:val="000000"/>
          <w:sz w:val="28"/>
        </w:rPr>
        <w:t>
      211. Жергілікті қамту:</w:t>
      </w:r>
    </w:p>
    <w:bookmarkEnd w:id="8997"/>
    <w:bookmarkStart w:name="z9481" w:id="8998"/>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8998"/>
    <w:bookmarkStart w:name="z9482" w:id="8999"/>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8999"/>
    <w:bookmarkStart w:name="z9483" w:id="9000"/>
    <w:p>
      <w:pPr>
        <w:spacing w:after="0"/>
        <w:ind w:left="0"/>
        <w:jc w:val="both"/>
      </w:pPr>
      <w:r>
        <w:rPr>
          <w:rFonts w:ascii="Times New Roman"/>
          <w:b w:val="false"/>
          <w:i w:val="false"/>
          <w:color w:val="000000"/>
          <w:sz w:val="28"/>
        </w:rPr>
        <w:t>
      212.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ұсынады.</w:t>
      </w:r>
    </w:p>
    <w:bookmarkEnd w:id="9000"/>
    <w:bookmarkStart w:name="z9484" w:id="9001"/>
    <w:p>
      <w:pPr>
        <w:spacing w:after="0"/>
        <w:ind w:left="0"/>
        <w:jc w:val="left"/>
      </w:pPr>
      <w:r>
        <w:rPr>
          <w:rFonts w:ascii="Times New Roman"/>
          <w:b/>
          <w:i w:val="false"/>
          <w:color w:val="000000"/>
        </w:rPr>
        <w:t xml:space="preserve"> 21. Мемлекеттік әріптестің құқықтары мен міндеттері</w:t>
      </w:r>
    </w:p>
    <w:bookmarkEnd w:id="9001"/>
    <w:bookmarkStart w:name="z9485" w:id="9002"/>
    <w:p>
      <w:pPr>
        <w:spacing w:after="0"/>
        <w:ind w:left="0"/>
        <w:jc w:val="both"/>
      </w:pPr>
      <w:r>
        <w:rPr>
          <w:rFonts w:ascii="Times New Roman"/>
          <w:b w:val="false"/>
          <w:i w:val="false"/>
          <w:color w:val="000000"/>
          <w:sz w:val="28"/>
        </w:rPr>
        <w:t>
      213. Мемлекеттік әріптестің:</w:t>
      </w:r>
    </w:p>
    <w:bookmarkEnd w:id="9002"/>
    <w:bookmarkStart w:name="z9486" w:id="9003"/>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9003"/>
    <w:bookmarkStart w:name="z9487" w:id="9004"/>
    <w:p>
      <w:pPr>
        <w:spacing w:after="0"/>
        <w:ind w:left="0"/>
        <w:jc w:val="both"/>
      </w:pPr>
      <w:r>
        <w:rPr>
          <w:rFonts w:ascii="Times New Roman"/>
          <w:b w:val="false"/>
          <w:i w:val="false"/>
          <w:color w:val="000000"/>
          <w:sz w:val="28"/>
        </w:rPr>
        <w:t>
      2) Үлгілік шарт шеңберінде Жекеше әріптестің қаржы-шаруашылық қызметін тексеруді, оның ішінде аудиторлық ұйымды тарту арқылы жүзеге асыруға;</w:t>
      </w:r>
    </w:p>
    <w:bookmarkEnd w:id="9004"/>
    <w:bookmarkStart w:name="z9488" w:id="9005"/>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пайдаланылуына бағалау жүргізуге;</w:t>
      </w:r>
    </w:p>
    <w:bookmarkEnd w:id="9005"/>
    <w:bookmarkStart w:name="z9489" w:id="9006"/>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9006"/>
    <w:bookmarkStart w:name="z9490" w:id="9007"/>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9007"/>
    <w:bookmarkStart w:name="z9491" w:id="9008"/>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9008"/>
    <w:bookmarkStart w:name="z9492" w:id="9009"/>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9009"/>
    <w:bookmarkStart w:name="z9493" w:id="9010"/>
    <w:p>
      <w:pPr>
        <w:spacing w:after="0"/>
        <w:ind w:left="0"/>
        <w:jc w:val="both"/>
      </w:pPr>
      <w:r>
        <w:rPr>
          <w:rFonts w:ascii="Times New Roman"/>
          <w:b w:val="false"/>
          <w:i w:val="false"/>
          <w:color w:val="000000"/>
          <w:sz w:val="28"/>
        </w:rPr>
        <w:t>
      8) Жекеше әріптес міндеттемелерді бұзғаны, оның ішінде көрсетілетін қызмет сапасының индикаторларын және МЖӘ объектісінің толық пайдалану дайындығының өлшемшарттарын бұзғаны үшін айыппұл түрінде тұрақсыздық айыбын өндіріп алуға;</w:t>
      </w:r>
    </w:p>
    <w:bookmarkEnd w:id="9010"/>
    <w:bookmarkStart w:name="z9494" w:id="9011"/>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9011"/>
    <w:bookmarkStart w:name="z9495" w:id="9012"/>
    <w:p>
      <w:pPr>
        <w:spacing w:after="0"/>
        <w:ind w:left="0"/>
        <w:jc w:val="both"/>
      </w:pPr>
      <w:r>
        <w:rPr>
          <w:rFonts w:ascii="Times New Roman"/>
          <w:b w:val="false"/>
          <w:i w:val="false"/>
          <w:color w:val="000000"/>
          <w:sz w:val="28"/>
        </w:rPr>
        <w:t>
      10) Үлгілік шарттың 146 және 195-тармақтарында көзделген, Жекеше әріптестен өтемақының жалпы сомасынан полигонды рекультивациялаудың құнын шегеруге;</w:t>
      </w:r>
    </w:p>
    <w:bookmarkEnd w:id="9012"/>
    <w:bookmarkStart w:name="z9496" w:id="9013"/>
    <w:p>
      <w:pPr>
        <w:spacing w:after="0"/>
        <w:ind w:left="0"/>
        <w:jc w:val="both"/>
      </w:pPr>
      <w:r>
        <w:rPr>
          <w:rFonts w:ascii="Times New Roman"/>
          <w:b w:val="false"/>
          <w:i w:val="false"/>
          <w:color w:val="000000"/>
          <w:sz w:val="28"/>
        </w:rPr>
        <w:t>
      11) Заңнамаға және МЖӘ Үлгілік шартына сәйкес өзге де құқықтарды жүзеге асыруға құқығы бар.</w:t>
      </w:r>
    </w:p>
    <w:bookmarkEnd w:id="9013"/>
    <w:bookmarkStart w:name="z9497" w:id="9014"/>
    <w:p>
      <w:pPr>
        <w:spacing w:after="0"/>
        <w:ind w:left="0"/>
        <w:jc w:val="both"/>
      </w:pPr>
      <w:r>
        <w:rPr>
          <w:rFonts w:ascii="Times New Roman"/>
          <w:b w:val="false"/>
          <w:i w:val="false"/>
          <w:color w:val="000000"/>
          <w:sz w:val="28"/>
        </w:rPr>
        <w:t>
      214. Мемлекеттік әріптес:</w:t>
      </w:r>
    </w:p>
    <w:bookmarkEnd w:id="9014"/>
    <w:bookmarkStart w:name="z9498" w:id="9015"/>
    <w:p>
      <w:pPr>
        <w:spacing w:after="0"/>
        <w:ind w:left="0"/>
        <w:jc w:val="both"/>
      </w:pPr>
      <w:r>
        <w:rPr>
          <w:rFonts w:ascii="Times New Roman"/>
          <w:b w:val="false"/>
          <w:i w:val="false"/>
          <w:color w:val="000000"/>
          <w:sz w:val="28"/>
        </w:rPr>
        <w:t>
      1) ұйымдық-өкімдік құжаты негізінде өз өкілін тағайындауға;</w:t>
      </w:r>
    </w:p>
    <w:bookmarkEnd w:id="9015"/>
    <w:bookmarkStart w:name="z9499" w:id="9016"/>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мақсаттары үшін үшінші тұлғалардың құқықтарынан еркін Жер учаскесін беруді қамтамасыз етуге;</w:t>
      </w:r>
    </w:p>
    <w:bookmarkEnd w:id="9016"/>
    <w:bookmarkStart w:name="z9500" w:id="9017"/>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жылумен жабдықтау, сумен жабдықтау, телекоммуникацияларға, кіреберіс жолдарын ) орнату, жалғау және/немесе пайдалану үшін қол жеткізуге жәрдем көрсетуге;</w:t>
      </w:r>
    </w:p>
    <w:bookmarkEnd w:id="9017"/>
    <w:bookmarkStart w:name="z9501" w:id="9018"/>
    <w:p>
      <w:pPr>
        <w:spacing w:after="0"/>
        <w:ind w:left="0"/>
        <w:jc w:val="both"/>
      </w:pPr>
      <w:r>
        <w:rPr>
          <w:rFonts w:ascii="Times New Roman"/>
          <w:b w:val="false"/>
          <w:i w:val="false"/>
          <w:color w:val="000000"/>
          <w:sz w:val="28"/>
        </w:rPr>
        <w:t xml:space="preserve">
      4) қалдықтарды жинау, шығару, өңдеу, көмуге тарифті әзірлеуді, бөлек жинауды енгізуді қамтамасыз етуге, МЖӘ объектісінен 60 шақырым радиуста жаңа полигон салуға рұқсат бермеуге, жақын жатқан елді-мекендерден МЖӘ объектісіне қалдықтарды шығаруды және жинауға беруді қамтамасыз етуге; </w:t>
      </w:r>
    </w:p>
    <w:bookmarkEnd w:id="9018"/>
    <w:bookmarkStart w:name="z9502" w:id="9019"/>
    <w:p>
      <w:pPr>
        <w:spacing w:after="0"/>
        <w:ind w:left="0"/>
        <w:jc w:val="both"/>
      </w:pPr>
      <w:r>
        <w:rPr>
          <w:rFonts w:ascii="Times New Roman"/>
          <w:b w:val="false"/>
          <w:i w:val="false"/>
          <w:color w:val="000000"/>
          <w:sz w:val="28"/>
        </w:rPr>
        <w:t>
      5) Үлгілік шартта көзделген жағдайларда Жекеше әріптестің шығындарын өтеуге;</w:t>
      </w:r>
    </w:p>
    <w:bookmarkEnd w:id="9019"/>
    <w:bookmarkStart w:name="z9503" w:id="9020"/>
    <w:p>
      <w:pPr>
        <w:spacing w:after="0"/>
        <w:ind w:left="0"/>
        <w:jc w:val="both"/>
      </w:pPr>
      <w:r>
        <w:rPr>
          <w:rFonts w:ascii="Times New Roman"/>
          <w:b w:val="false"/>
          <w:i w:val="false"/>
          <w:color w:val="000000"/>
          <w:sz w:val="28"/>
        </w:rPr>
        <w:t>
      6) Жекеше әріптестің айрықша құқықтары мен міндеттерін Үлгілік шарттың бүкіл қолданылу мерзімінде Жекеше әріптестің жазбаша келісімінсіз кез келген басқа тұлғаға бермеуге;</w:t>
      </w:r>
    </w:p>
    <w:bookmarkEnd w:id="9020"/>
    <w:bookmarkStart w:name="z9504" w:id="9021"/>
    <w:p>
      <w:pPr>
        <w:spacing w:after="0"/>
        <w:ind w:left="0"/>
        <w:jc w:val="both"/>
      </w:pPr>
      <w:r>
        <w:rPr>
          <w:rFonts w:ascii="Times New Roman"/>
          <w:b w:val="false"/>
          <w:i w:val="false"/>
          <w:color w:val="000000"/>
          <w:sz w:val="28"/>
        </w:rPr>
        <w:t>
      7) Заңнамада және Үлгілік шартта белгіленген өзге де талаптар мен Үлгілік шарттарды сақтауға міндетті.</w:t>
      </w:r>
    </w:p>
    <w:bookmarkEnd w:id="9021"/>
    <w:bookmarkStart w:name="z9505" w:id="9022"/>
    <w:p>
      <w:pPr>
        <w:spacing w:after="0"/>
        <w:ind w:left="0"/>
        <w:jc w:val="left"/>
      </w:pPr>
      <w:r>
        <w:rPr>
          <w:rFonts w:ascii="Times New Roman"/>
          <w:b/>
          <w:i w:val="false"/>
          <w:color w:val="000000"/>
        </w:rPr>
        <w:t xml:space="preserve"> 22. Жекеше әріптестің құқықтары мен міндеттері</w:t>
      </w:r>
    </w:p>
    <w:bookmarkEnd w:id="9022"/>
    <w:bookmarkStart w:name="z9506" w:id="9023"/>
    <w:p>
      <w:pPr>
        <w:spacing w:after="0"/>
        <w:ind w:left="0"/>
        <w:jc w:val="both"/>
      </w:pPr>
      <w:r>
        <w:rPr>
          <w:rFonts w:ascii="Times New Roman"/>
          <w:b w:val="false"/>
          <w:i w:val="false"/>
          <w:color w:val="000000"/>
          <w:sz w:val="28"/>
        </w:rPr>
        <w:t>
      215. Жекеше әріптестің:</w:t>
      </w:r>
    </w:p>
    <w:bookmarkEnd w:id="9023"/>
    <w:bookmarkStart w:name="z9507" w:id="9024"/>
    <w:p>
      <w:pPr>
        <w:spacing w:after="0"/>
        <w:ind w:left="0"/>
        <w:jc w:val="both"/>
      </w:pPr>
      <w:r>
        <w:rPr>
          <w:rFonts w:ascii="Times New Roman"/>
          <w:b w:val="false"/>
          <w:i w:val="false"/>
          <w:color w:val="000000"/>
          <w:sz w:val="28"/>
        </w:rPr>
        <w:t>
      1) Үлгілік шарттың 205-тармағында көзделген кірістерді алуға;</w:t>
      </w:r>
    </w:p>
    <w:bookmarkEnd w:id="9024"/>
    <w:bookmarkStart w:name="z9508" w:id="9025"/>
    <w:p>
      <w:pPr>
        <w:spacing w:after="0"/>
        <w:ind w:left="0"/>
        <w:jc w:val="both"/>
      </w:pPr>
      <w:r>
        <w:rPr>
          <w:rFonts w:ascii="Times New Roman"/>
          <w:b w:val="false"/>
          <w:i w:val="false"/>
          <w:color w:val="000000"/>
          <w:sz w:val="28"/>
        </w:rPr>
        <w:t>
      2) Үлгілік шарттың талаптарын өзгерту туралы ұсыныстар енгізуге;</w:t>
      </w:r>
    </w:p>
    <w:bookmarkEnd w:id="9025"/>
    <w:bookmarkStart w:name="z9509" w:id="9026"/>
    <w:p>
      <w:pPr>
        <w:spacing w:after="0"/>
        <w:ind w:left="0"/>
        <w:jc w:val="both"/>
      </w:pPr>
      <w:r>
        <w:rPr>
          <w:rFonts w:ascii="Times New Roman"/>
          <w:b w:val="false"/>
          <w:i w:val="false"/>
          <w:color w:val="000000"/>
          <w:sz w:val="28"/>
        </w:rPr>
        <w:t>
      3)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9026"/>
    <w:bookmarkStart w:name="z9510" w:id="9027"/>
    <w:p>
      <w:pPr>
        <w:spacing w:after="0"/>
        <w:ind w:left="0"/>
        <w:jc w:val="both"/>
      </w:pPr>
      <w:r>
        <w:rPr>
          <w:rFonts w:ascii="Times New Roman"/>
          <w:b w:val="false"/>
          <w:i w:val="false"/>
          <w:color w:val="000000"/>
          <w:sz w:val="28"/>
        </w:rPr>
        <w:t>
      4) МЖӘ объектісіне қатысты құқықтарды Үлгілік шартта көзделген талаптармен жүзеге асыруға;</w:t>
      </w:r>
    </w:p>
    <w:bookmarkEnd w:id="9027"/>
    <w:bookmarkStart w:name="z9511" w:id="9028"/>
    <w:p>
      <w:pPr>
        <w:spacing w:after="0"/>
        <w:ind w:left="0"/>
        <w:jc w:val="both"/>
      </w:pPr>
      <w:r>
        <w:rPr>
          <w:rFonts w:ascii="Times New Roman"/>
          <w:b w:val="false"/>
          <w:i w:val="false"/>
          <w:color w:val="000000"/>
          <w:sz w:val="28"/>
        </w:rPr>
        <w:t>
      5) Мемлекеттік әріптестің келісімі бойынша Үлгілік шартқа сәйкес МЖӘ объектісін салу және пайдалану бойынша жұмыстарды орындау әрекеттері үшін Жекеше әріптес толық жауапты болатын кез келген үшінші тұлғаларды тартуға;</w:t>
      </w:r>
    </w:p>
    <w:bookmarkEnd w:id="9028"/>
    <w:bookmarkStart w:name="z9512" w:id="9029"/>
    <w:p>
      <w:pPr>
        <w:spacing w:after="0"/>
        <w:ind w:left="0"/>
        <w:jc w:val="both"/>
      </w:pPr>
      <w:r>
        <w:rPr>
          <w:rFonts w:ascii="Times New Roman"/>
          <w:b w:val="false"/>
          <w:i w:val="false"/>
          <w:color w:val="000000"/>
          <w:sz w:val="28"/>
        </w:rPr>
        <w:t>
      6) Үлгілік шартта белгіленген жағдайларда шығындарды өтеуді талап етуге;</w:t>
      </w:r>
    </w:p>
    <w:bookmarkEnd w:id="9029"/>
    <w:bookmarkStart w:name="z9513" w:id="9030"/>
    <w:p>
      <w:pPr>
        <w:spacing w:after="0"/>
        <w:ind w:left="0"/>
        <w:jc w:val="both"/>
      </w:pPr>
      <w:r>
        <w:rPr>
          <w:rFonts w:ascii="Times New Roman"/>
          <w:b w:val="false"/>
          <w:i w:val="false"/>
          <w:color w:val="000000"/>
          <w:sz w:val="28"/>
        </w:rPr>
        <w:t>
      7) Мемлекеттік әріптес Үлгілік шартта белгіленген рәсімге сәйкес елеулі талаптарды бұзған жағдайда, Үлгілік шарттың бұзылуын талап етуге;</w:t>
      </w:r>
    </w:p>
    <w:bookmarkEnd w:id="9030"/>
    <w:bookmarkStart w:name="z9514" w:id="9031"/>
    <w:p>
      <w:pPr>
        <w:spacing w:after="0"/>
        <w:ind w:left="0"/>
        <w:jc w:val="both"/>
      </w:pPr>
      <w:r>
        <w:rPr>
          <w:rFonts w:ascii="Times New Roman"/>
          <w:b w:val="false"/>
          <w:i w:val="false"/>
          <w:color w:val="000000"/>
          <w:sz w:val="28"/>
        </w:rPr>
        <w:t>
      8) Шарт мерзімінен бұрын бұзылған жағдайда, Үлгілік шартта белгіленген жағдайларда және тәртіппен төлемдер мен өтемақыларды талап етуге;</w:t>
      </w:r>
    </w:p>
    <w:bookmarkEnd w:id="9031"/>
    <w:bookmarkStart w:name="z9515" w:id="9032"/>
    <w:p>
      <w:pPr>
        <w:spacing w:after="0"/>
        <w:ind w:left="0"/>
        <w:jc w:val="both"/>
      </w:pPr>
      <w:r>
        <w:rPr>
          <w:rFonts w:ascii="Times New Roman"/>
          <w:b w:val="false"/>
          <w:i w:val="false"/>
          <w:color w:val="000000"/>
          <w:sz w:val="28"/>
        </w:rPr>
        <w:t>
      9) Заңнамаға және Үлгілік шартқа сәйкес өзге де құқықтарды жүзеге асыруға құқығы бар.</w:t>
      </w:r>
    </w:p>
    <w:bookmarkEnd w:id="9032"/>
    <w:bookmarkStart w:name="z9516" w:id="9033"/>
    <w:p>
      <w:pPr>
        <w:spacing w:after="0"/>
        <w:ind w:left="0"/>
        <w:jc w:val="both"/>
      </w:pPr>
      <w:r>
        <w:rPr>
          <w:rFonts w:ascii="Times New Roman"/>
          <w:b w:val="false"/>
          <w:i w:val="false"/>
          <w:color w:val="000000"/>
          <w:sz w:val="28"/>
        </w:rPr>
        <w:t>
      216. Жекеше әріптес:</w:t>
      </w:r>
    </w:p>
    <w:bookmarkEnd w:id="9033"/>
    <w:bookmarkStart w:name="z9517" w:id="9034"/>
    <w:p>
      <w:pPr>
        <w:spacing w:after="0"/>
        <w:ind w:left="0"/>
        <w:jc w:val="both"/>
      </w:pPr>
      <w:r>
        <w:rPr>
          <w:rFonts w:ascii="Times New Roman"/>
          <w:b w:val="false"/>
          <w:i w:val="false"/>
          <w:color w:val="000000"/>
          <w:sz w:val="28"/>
        </w:rPr>
        <w:t>
      1) Үлгілік шарт шеңберінде сенімхат негізінде өз өкілін тағайындауға;</w:t>
      </w:r>
    </w:p>
    <w:bookmarkEnd w:id="9034"/>
    <w:bookmarkStart w:name="z9518" w:id="9035"/>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жұмысын Үлгілік шартта белгіленген мерзімде өз есебінен дербес немесе өзге тұлғаларды (мердігерлік ұйымдарды) тарту арқылы орындауға;</w:t>
      </w:r>
    </w:p>
    <w:bookmarkEnd w:id="9035"/>
    <w:bookmarkStart w:name="z9519" w:id="9036"/>
    <w:p>
      <w:pPr>
        <w:spacing w:after="0"/>
        <w:ind w:left="0"/>
        <w:jc w:val="both"/>
      </w:pPr>
      <w:r>
        <w:rPr>
          <w:rFonts w:ascii="Times New Roman"/>
          <w:b w:val="false"/>
          <w:i w:val="false"/>
          <w:color w:val="000000"/>
          <w:sz w:val="28"/>
        </w:rPr>
        <w:t>
      3) құрылыс аяқталғаннан кейін белгіленген тәртіппен МЖӘ объектісін пайдалануға беруді қамтамасыз етуге;</w:t>
      </w:r>
    </w:p>
    <w:bookmarkEnd w:id="9036"/>
    <w:bookmarkStart w:name="z9520" w:id="9037"/>
    <w:p>
      <w:pPr>
        <w:spacing w:after="0"/>
        <w:ind w:left="0"/>
        <w:jc w:val="both"/>
      </w:pPr>
      <w:r>
        <w:rPr>
          <w:rFonts w:ascii="Times New Roman"/>
          <w:b w:val="false"/>
          <w:i w:val="false"/>
          <w:color w:val="000000"/>
          <w:sz w:val="28"/>
        </w:rPr>
        <w:t>
      4) МЖӘ объектісінің бейінін сақтауға;</w:t>
      </w:r>
    </w:p>
    <w:bookmarkEnd w:id="9037"/>
    <w:bookmarkStart w:name="z9521" w:id="9038"/>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9038"/>
    <w:bookmarkStart w:name="z9522" w:id="9039"/>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9039"/>
    <w:bookmarkStart w:name="z9523" w:id="9040"/>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9040"/>
    <w:bookmarkStart w:name="z9524" w:id="9041"/>
    <w:p>
      <w:pPr>
        <w:spacing w:after="0"/>
        <w:ind w:left="0"/>
        <w:jc w:val="both"/>
      </w:pPr>
      <w:r>
        <w:rPr>
          <w:rFonts w:ascii="Times New Roman"/>
          <w:b w:val="false"/>
          <w:i w:val="false"/>
          <w:color w:val="000000"/>
          <w:sz w:val="28"/>
        </w:rPr>
        <w:t>
      8) Үлгілік шарттың сақталуын бақылауды жүзеге асыратын Мемлекеттік әріптеске және оның өкілдеріне, қызметтік функцияларды орындайтын Мемлекеттік органдарға, олар Жекеше әріптес белгілеген қауіпсіздік шаралары сақталған жағдайда, МЖӘ объектісіне кез келген келу кезінде қажетті құжаттарды, ақпаратты және жұмыс орындарына рұқсат беруге, сондай-ақ, аталған тұлғалар анықтаған Үлгілік шартты және заңнаманы бұзуларды уақтылы, өз есебінен және өз күштерімен жоюға;</w:t>
      </w:r>
    </w:p>
    <w:bookmarkEnd w:id="9041"/>
    <w:bookmarkStart w:name="z9525" w:id="9042"/>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қалдықтарды орналастыру және екінші ретті шикізатты алу бойынша қызметтерді көрсету бойынша қызметті жүзеге асыру үшін МЖӘ объектісінің дайындығын қамтамасыз етуге;</w:t>
      </w:r>
    </w:p>
    <w:bookmarkEnd w:id="9042"/>
    <w:bookmarkStart w:name="z9526" w:id="9043"/>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 пен есептерді Мемлекеттік әріптеске ұсынуға;</w:t>
      </w:r>
    </w:p>
    <w:bookmarkEnd w:id="9043"/>
    <w:bookmarkStart w:name="z9527" w:id="9044"/>
    <w:p>
      <w:pPr>
        <w:spacing w:after="0"/>
        <w:ind w:left="0"/>
        <w:jc w:val="both"/>
      </w:pPr>
      <w:r>
        <w:rPr>
          <w:rFonts w:ascii="Times New Roman"/>
          <w:b w:val="false"/>
          <w:i w:val="false"/>
          <w:color w:val="000000"/>
          <w:sz w:val="28"/>
        </w:rPr>
        <w:t>
      11) МЖӘ объектісін салу және пайдалану үшін кәсіби кадрлардың уақтылы жиналуын жүзеге асыруға;</w:t>
      </w:r>
    </w:p>
    <w:bookmarkEnd w:id="9044"/>
    <w:bookmarkStart w:name="z9528" w:id="9045"/>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бірдей өзге де талаптар жағдайында жергілікті кадрларға артықшылық беруге;</w:t>
      </w:r>
    </w:p>
    <w:bookmarkEnd w:id="9045"/>
    <w:bookmarkStart w:name="z9529" w:id="9046"/>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мердігерлік ұйымдардың қызметтері ұлттық және/немесе халықаралық стандарттарға сәйкес келетін жағдайда тартуға;</w:t>
      </w:r>
    </w:p>
    <w:bookmarkEnd w:id="9046"/>
    <w:bookmarkStart w:name="z9530" w:id="9047"/>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ұлттық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9047"/>
    <w:bookmarkStart w:name="z9531" w:id="9048"/>
    <w:p>
      <w:pPr>
        <w:spacing w:after="0"/>
        <w:ind w:left="0"/>
        <w:jc w:val="both"/>
      </w:pPr>
      <w:r>
        <w:rPr>
          <w:rFonts w:ascii="Times New Roman"/>
          <w:b w:val="false"/>
          <w:i w:val="false"/>
          <w:color w:val="000000"/>
          <w:sz w:val="28"/>
        </w:rPr>
        <w:t>
      15) Жекеше әріптес персоналының қауіпсіздігін қамтамасыз етуге;</w:t>
      </w:r>
    </w:p>
    <w:bookmarkEnd w:id="9048"/>
    <w:bookmarkStart w:name="z9532" w:id="9049"/>
    <w:p>
      <w:pPr>
        <w:spacing w:after="0"/>
        <w:ind w:left="0"/>
        <w:jc w:val="both"/>
      </w:pPr>
      <w:r>
        <w:rPr>
          <w:rFonts w:ascii="Times New Roman"/>
          <w:b w:val="false"/>
          <w:i w:val="false"/>
          <w:color w:val="000000"/>
          <w:sz w:val="28"/>
        </w:rPr>
        <w:t>
      16) мүліктің сақталуын және Жекеше әріптес персоналының қауіпсіздігін қамтамасыз етуге;</w:t>
      </w:r>
    </w:p>
    <w:bookmarkEnd w:id="9049"/>
    <w:bookmarkStart w:name="z9533" w:id="9050"/>
    <w:p>
      <w:pPr>
        <w:spacing w:after="0"/>
        <w:ind w:left="0"/>
        <w:jc w:val="both"/>
      </w:pPr>
      <w:r>
        <w:rPr>
          <w:rFonts w:ascii="Times New Roman"/>
          <w:b w:val="false"/>
          <w:i w:val="false"/>
          <w:color w:val="000000"/>
          <w:sz w:val="28"/>
        </w:rPr>
        <w:t xml:space="preserve">
      17) МЖӘ объектісінде тазалық пен тәртіпті қамтамасыз етуге; </w:t>
      </w:r>
    </w:p>
    <w:bookmarkEnd w:id="9050"/>
    <w:bookmarkStart w:name="z9534" w:id="9051"/>
    <w:p>
      <w:pPr>
        <w:spacing w:after="0"/>
        <w:ind w:left="0"/>
        <w:jc w:val="both"/>
      </w:pPr>
      <w:r>
        <w:rPr>
          <w:rFonts w:ascii="Times New Roman"/>
          <w:b w:val="false"/>
          <w:i w:val="false"/>
          <w:color w:val="000000"/>
          <w:sz w:val="28"/>
        </w:rPr>
        <w:t>
      18) МЖӘ объектісін салу мен пайдалану кезінде сапа менеджментінің халықаралық стандарттарын енгізуді және олардың сақталуын қамтамасыз етуге;</w:t>
      </w:r>
    </w:p>
    <w:bookmarkEnd w:id="9051"/>
    <w:bookmarkStart w:name="z9535" w:id="9052"/>
    <w:p>
      <w:pPr>
        <w:spacing w:after="0"/>
        <w:ind w:left="0"/>
        <w:jc w:val="both"/>
      </w:pPr>
      <w:r>
        <w:rPr>
          <w:rFonts w:ascii="Times New Roman"/>
          <w:b w:val="false"/>
          <w:i w:val="false"/>
          <w:color w:val="000000"/>
          <w:sz w:val="28"/>
        </w:rPr>
        <w:t>
      19) МЖӘ объектісін салу кезінде тиімді, сапалы әдістер мен технологияларды таңдауға және пайдалануға;</w:t>
      </w:r>
    </w:p>
    <w:bookmarkEnd w:id="9052"/>
    <w:bookmarkStart w:name="z9536" w:id="9053"/>
    <w:p>
      <w:pPr>
        <w:spacing w:after="0"/>
        <w:ind w:left="0"/>
        <w:jc w:val="both"/>
      </w:pPr>
      <w:r>
        <w:rPr>
          <w:rFonts w:ascii="Times New Roman"/>
          <w:b w:val="false"/>
          <w:i w:val="false"/>
          <w:color w:val="000000"/>
          <w:sz w:val="28"/>
        </w:rPr>
        <w:t>
      20) МЖӘ объектісін салу және пайдалану кезінде жұмыстардың сапасын қамтамасыз етуге;</w:t>
      </w:r>
    </w:p>
    <w:bookmarkEnd w:id="9053"/>
    <w:bookmarkStart w:name="z9537" w:id="9054"/>
    <w:p>
      <w:pPr>
        <w:spacing w:after="0"/>
        <w:ind w:left="0"/>
        <w:jc w:val="both"/>
      </w:pPr>
      <w:r>
        <w:rPr>
          <w:rFonts w:ascii="Times New Roman"/>
          <w:b w:val="false"/>
          <w:i w:val="false"/>
          <w:color w:val="000000"/>
          <w:sz w:val="28"/>
        </w:rPr>
        <w:t>
      21) еңбек саласындағы, халықты жұмыспен қамту және қоршаған ортаны қорғау саласындағы заңнаманы сақтауға;</w:t>
      </w:r>
    </w:p>
    <w:bookmarkEnd w:id="9054"/>
    <w:bookmarkStart w:name="z9538" w:id="9055"/>
    <w:p>
      <w:pPr>
        <w:spacing w:after="0"/>
        <w:ind w:left="0"/>
        <w:jc w:val="both"/>
      </w:pPr>
      <w:r>
        <w:rPr>
          <w:rFonts w:ascii="Times New Roman"/>
          <w:b w:val="false"/>
          <w:i w:val="false"/>
          <w:color w:val="000000"/>
          <w:sz w:val="28"/>
        </w:rPr>
        <w:t>
      22) МЖӘ объектісін пайдалану кезінде қолданыстағы ұлттық және халықаралық стандарттарды сақтауға;</w:t>
      </w:r>
    </w:p>
    <w:bookmarkEnd w:id="9055"/>
    <w:bookmarkStart w:name="z9539" w:id="9056"/>
    <w:p>
      <w:pPr>
        <w:spacing w:after="0"/>
        <w:ind w:left="0"/>
        <w:jc w:val="both"/>
      </w:pPr>
      <w:r>
        <w:rPr>
          <w:rFonts w:ascii="Times New Roman"/>
          <w:b w:val="false"/>
          <w:i w:val="false"/>
          <w:color w:val="000000"/>
          <w:sz w:val="28"/>
        </w:rPr>
        <w:t>
      23) Үлгілік шарттың әрекет ету мерзімі біткеннен кейін немесе мерзімінен бұзылғанда, халықаралық стандарттарға сәйкес полигонның рекультивациясын қамтамасыз етуге;</w:t>
      </w:r>
    </w:p>
    <w:bookmarkEnd w:id="9056"/>
    <w:bookmarkStart w:name="z9540" w:id="9057"/>
    <w:p>
      <w:pPr>
        <w:spacing w:after="0"/>
        <w:ind w:left="0"/>
        <w:jc w:val="both"/>
      </w:pPr>
      <w:r>
        <w:rPr>
          <w:rFonts w:ascii="Times New Roman"/>
          <w:b w:val="false"/>
          <w:i w:val="false"/>
          <w:color w:val="000000"/>
          <w:sz w:val="28"/>
        </w:rPr>
        <w:t>
      24) Үлгілік шартқа сәйкес кез келген Ақауларды және өзге де бұзушылықтарды уақтылы жоюға;</w:t>
      </w:r>
    </w:p>
    <w:bookmarkEnd w:id="9057"/>
    <w:bookmarkStart w:name="z9541" w:id="9058"/>
    <w:p>
      <w:pPr>
        <w:spacing w:after="0"/>
        <w:ind w:left="0"/>
        <w:jc w:val="both"/>
      </w:pPr>
      <w:r>
        <w:rPr>
          <w:rFonts w:ascii="Times New Roman"/>
          <w:b w:val="false"/>
          <w:i w:val="false"/>
          <w:color w:val="000000"/>
          <w:sz w:val="28"/>
        </w:rPr>
        <w:t>
      25) өзінің Жер учаскесіне құқықтарын үшінші тұлғаларға бермеуге, оның ішінде жалға бермеуге;</w:t>
      </w:r>
    </w:p>
    <w:bookmarkEnd w:id="9058"/>
    <w:bookmarkStart w:name="z9542" w:id="9059"/>
    <w:p>
      <w:pPr>
        <w:spacing w:after="0"/>
        <w:ind w:left="0"/>
        <w:jc w:val="both"/>
      </w:pPr>
      <w:r>
        <w:rPr>
          <w:rFonts w:ascii="Times New Roman"/>
          <w:b w:val="false"/>
          <w:i w:val="false"/>
          <w:color w:val="000000"/>
          <w:sz w:val="28"/>
        </w:rPr>
        <w:t>
      26) әзірленіп жатқан Жобалау-сметалық құжаттаманы немесе оның бір бөлігін Мемлекеттік әріптеспен келіспей, үшінші тұлғаларға бермеуге немесе өзге тәсілмен пайдаланбауға, сондай-ақ иеліктен айырмауға;</w:t>
      </w:r>
    </w:p>
    <w:bookmarkEnd w:id="9059"/>
    <w:bookmarkStart w:name="z9543" w:id="9060"/>
    <w:p>
      <w:pPr>
        <w:spacing w:after="0"/>
        <w:ind w:left="0"/>
        <w:jc w:val="both"/>
      </w:pPr>
      <w:r>
        <w:rPr>
          <w:rFonts w:ascii="Times New Roman"/>
          <w:b w:val="false"/>
          <w:i w:val="false"/>
          <w:color w:val="000000"/>
          <w:sz w:val="28"/>
        </w:rPr>
        <w:t>
      27) МЖӘ объектісінің жабдықталуын және оның уақытылы жаңартылуын қамтамасыз етуге;</w:t>
      </w:r>
    </w:p>
    <w:bookmarkEnd w:id="9060"/>
    <w:bookmarkStart w:name="z9544" w:id="9061"/>
    <w:p>
      <w:pPr>
        <w:spacing w:after="0"/>
        <w:ind w:left="0"/>
        <w:jc w:val="both"/>
      </w:pPr>
      <w:r>
        <w:rPr>
          <w:rFonts w:ascii="Times New Roman"/>
          <w:b w:val="false"/>
          <w:i w:val="false"/>
          <w:color w:val="000000"/>
          <w:sz w:val="28"/>
        </w:rPr>
        <w:t>
      28) Үлгілік шартта және заңнамада белгіленген өзге талаптар мен Үлгілік шарттарды сақтауға міндетті.</w:t>
      </w:r>
    </w:p>
    <w:bookmarkEnd w:id="9061"/>
    <w:bookmarkStart w:name="z9545" w:id="9062"/>
    <w:p>
      <w:pPr>
        <w:spacing w:after="0"/>
        <w:ind w:left="0"/>
        <w:jc w:val="left"/>
      </w:pPr>
      <w:r>
        <w:rPr>
          <w:rFonts w:ascii="Times New Roman"/>
          <w:b/>
          <w:i w:val="false"/>
          <w:color w:val="000000"/>
        </w:rPr>
        <w:t xml:space="preserve"> 23. Құқықтар мен міндеттерді беру</w:t>
      </w:r>
    </w:p>
    <w:bookmarkEnd w:id="9062"/>
    <w:bookmarkStart w:name="z9546" w:id="9063"/>
    <w:p>
      <w:pPr>
        <w:spacing w:after="0"/>
        <w:ind w:left="0"/>
        <w:jc w:val="both"/>
      </w:pPr>
      <w:r>
        <w:rPr>
          <w:rFonts w:ascii="Times New Roman"/>
          <w:b w:val="false"/>
          <w:i w:val="false"/>
          <w:color w:val="000000"/>
          <w:sz w:val="28"/>
        </w:rPr>
        <w:t>
      217. Жекеше әріптестің, Мемлекеттік әріптестің келісімімен және Шарт пен Заңнамада белгіленген талаптарды сақтай отырып, Үлгілік шарт бойынша өз құқықтары мен міндеттерін немесе олардың бір бөлігін үшінші тұлғаларға беруге құқығы бар.</w:t>
      </w:r>
    </w:p>
    <w:bookmarkEnd w:id="9063"/>
    <w:bookmarkStart w:name="z9547" w:id="9064"/>
    <w:p>
      <w:pPr>
        <w:spacing w:after="0"/>
        <w:ind w:left="0"/>
        <w:jc w:val="both"/>
      </w:pPr>
      <w:r>
        <w:rPr>
          <w:rFonts w:ascii="Times New Roman"/>
          <w:b w:val="false"/>
          <w:i w:val="false"/>
          <w:color w:val="000000"/>
          <w:sz w:val="28"/>
        </w:rPr>
        <w:t>
      218. Үлгілік шартты тоқтату Үлгілік шарт бойынша құқықтар мен міндеттерді үшінші тұлғаларға беру туралы мәмілелерді тоқтатуға негіз бола алады.</w:t>
      </w:r>
    </w:p>
    <w:bookmarkEnd w:id="9064"/>
    <w:bookmarkStart w:name="z9548" w:id="9065"/>
    <w:p>
      <w:pPr>
        <w:spacing w:after="0"/>
        <w:ind w:left="0"/>
        <w:jc w:val="both"/>
      </w:pPr>
      <w:r>
        <w:rPr>
          <w:rFonts w:ascii="Times New Roman"/>
          <w:b w:val="false"/>
          <w:i w:val="false"/>
          <w:color w:val="000000"/>
          <w:sz w:val="28"/>
        </w:rPr>
        <w:t>
      219. Егер беру Үлгілік шарттарында өзгеше белгіленбесе, құқықтар мен міндеттерді беру бойынша барлық шығыстар Жекеше әріптестің шығыстарына жатқызылады. Жекеше әріптес және Үлгілік шарт бойынша құқық пен міндет берілетін тұлға ортақ жауапкершілікте болады.</w:t>
      </w:r>
    </w:p>
    <w:bookmarkEnd w:id="9065"/>
    <w:bookmarkStart w:name="z9549" w:id="9066"/>
    <w:p>
      <w:pPr>
        <w:spacing w:after="0"/>
        <w:ind w:left="0"/>
        <w:jc w:val="both"/>
      </w:pPr>
      <w:r>
        <w:rPr>
          <w:rFonts w:ascii="Times New Roman"/>
          <w:b w:val="false"/>
          <w:i w:val="false"/>
          <w:color w:val="000000"/>
          <w:sz w:val="28"/>
        </w:rPr>
        <w:t>
      220. Үлгілік шарт бойынша құқықтар мен міндеттерді беру Үлгілік шарттың 29-тарауының 246-тармағына сәйкес Үлгілік шартқа тиісті өзгерістер және/немесе толықтырулар енгізу қажеттігіне алып әкеледі және өзгерістер және/немесе толықтырулар тіркелген сәттен бастап жасалған болып есептеледі.</w:t>
      </w:r>
    </w:p>
    <w:bookmarkEnd w:id="9066"/>
    <w:bookmarkStart w:name="z9550" w:id="9067"/>
    <w:p>
      <w:pPr>
        <w:spacing w:after="0"/>
        <w:ind w:left="0"/>
        <w:jc w:val="both"/>
      </w:pPr>
      <w:r>
        <w:rPr>
          <w:rFonts w:ascii="Times New Roman"/>
          <w:b w:val="false"/>
          <w:i w:val="false"/>
          <w:color w:val="000000"/>
          <w:sz w:val="28"/>
        </w:rPr>
        <w:t>
      221. Мемлекеттік әріптес Үлгілік шарт бойынша құқықтар мен міндеттерді үшінші тұлғаларға беруден бас тартуға құқылы.</w:t>
      </w:r>
    </w:p>
    <w:bookmarkEnd w:id="9067"/>
    <w:bookmarkStart w:name="z9551" w:id="9068"/>
    <w:p>
      <w:pPr>
        <w:spacing w:after="0"/>
        <w:ind w:left="0"/>
        <w:jc w:val="both"/>
      </w:pPr>
      <w:r>
        <w:rPr>
          <w:rFonts w:ascii="Times New Roman"/>
          <w:b w:val="false"/>
          <w:i w:val="false"/>
          <w:color w:val="000000"/>
          <w:sz w:val="28"/>
        </w:rPr>
        <w:t>
      222.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9068"/>
    <w:bookmarkStart w:name="z9552" w:id="9069"/>
    <w:p>
      <w:pPr>
        <w:spacing w:after="0"/>
        <w:ind w:left="0"/>
        <w:jc w:val="left"/>
      </w:pPr>
      <w:r>
        <w:rPr>
          <w:rFonts w:ascii="Times New Roman"/>
          <w:b/>
          <w:i w:val="false"/>
          <w:color w:val="000000"/>
        </w:rPr>
        <w:t xml:space="preserve"> 24. Мемлекеттік әріптестің Үлгілік шарттың орындалуын бақылауды жүзеге асыру тәртібі </w:t>
      </w:r>
    </w:p>
    <w:bookmarkEnd w:id="9069"/>
    <w:bookmarkStart w:name="z9553" w:id="9070"/>
    <w:p>
      <w:pPr>
        <w:spacing w:after="0"/>
        <w:ind w:left="0"/>
        <w:jc w:val="both"/>
      </w:pPr>
      <w:r>
        <w:rPr>
          <w:rFonts w:ascii="Times New Roman"/>
          <w:b w:val="false"/>
          <w:i w:val="false"/>
          <w:color w:val="000000"/>
          <w:sz w:val="28"/>
        </w:rPr>
        <w:t>
      223.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9070"/>
    <w:bookmarkStart w:name="z9554" w:id="9071"/>
    <w:p>
      <w:pPr>
        <w:spacing w:after="0"/>
        <w:ind w:left="0"/>
        <w:jc w:val="both"/>
      </w:pPr>
      <w:r>
        <w:rPr>
          <w:rFonts w:ascii="Times New Roman"/>
          <w:b w:val="false"/>
          <w:i w:val="false"/>
          <w:color w:val="000000"/>
          <w:sz w:val="28"/>
        </w:rPr>
        <w:t>
      224. Бақылаудың негізгі бағыттары:</w:t>
      </w:r>
    </w:p>
    <w:bookmarkEnd w:id="9071"/>
    <w:bookmarkStart w:name="z9555" w:id="9072"/>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9072"/>
    <w:bookmarkStart w:name="z9556" w:id="9073"/>
    <w:p>
      <w:pPr>
        <w:spacing w:after="0"/>
        <w:ind w:left="0"/>
        <w:jc w:val="both"/>
      </w:pPr>
      <w:r>
        <w:rPr>
          <w:rFonts w:ascii="Times New Roman"/>
          <w:b w:val="false"/>
          <w:i w:val="false"/>
          <w:color w:val="000000"/>
          <w:sz w:val="28"/>
        </w:rPr>
        <w:t>
      2) көрсетілетін қызметтердің сапасын жақсарту;</w:t>
      </w:r>
    </w:p>
    <w:bookmarkEnd w:id="9073"/>
    <w:bookmarkStart w:name="z9557" w:id="9074"/>
    <w:p>
      <w:pPr>
        <w:spacing w:after="0"/>
        <w:ind w:left="0"/>
        <w:jc w:val="both"/>
      </w:pPr>
      <w:r>
        <w:rPr>
          <w:rFonts w:ascii="Times New Roman"/>
          <w:b w:val="false"/>
          <w:i w:val="false"/>
          <w:color w:val="000000"/>
          <w:sz w:val="28"/>
        </w:rPr>
        <w:t>
      3) Заңнаманың талаптарын және Үлгілік шартта айқындалған барлық талаптар мен тәртіптерді сақтау;</w:t>
      </w:r>
    </w:p>
    <w:bookmarkEnd w:id="9074"/>
    <w:bookmarkStart w:name="z9558" w:id="9075"/>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9075"/>
    <w:bookmarkStart w:name="z9559" w:id="9076"/>
    <w:p>
      <w:pPr>
        <w:spacing w:after="0"/>
        <w:ind w:left="0"/>
        <w:jc w:val="both"/>
      </w:pPr>
      <w:r>
        <w:rPr>
          <w:rFonts w:ascii="Times New Roman"/>
          <w:b w:val="false"/>
          <w:i w:val="false"/>
          <w:color w:val="000000"/>
          <w:sz w:val="28"/>
        </w:rPr>
        <w:t>
      225. Жекеше әріптес __________ (кезеңділігін көрсету) Мемлекеттік әріптеске Үлгілік шарт бойынша міндеттемелерді орындағаны туралы есепті есепті кезең аяқталған күннен бастап күнтізбелік __ (жазбаша түрде көрсету) күннің ішінде ұсынады.</w:t>
      </w:r>
    </w:p>
    <w:bookmarkEnd w:id="9076"/>
    <w:bookmarkStart w:name="z9560" w:id="9077"/>
    <w:p>
      <w:pPr>
        <w:spacing w:after="0"/>
        <w:ind w:left="0"/>
        <w:jc w:val="both"/>
      </w:pPr>
      <w:r>
        <w:rPr>
          <w:rFonts w:ascii="Times New Roman"/>
          <w:b w:val="false"/>
          <w:i w:val="false"/>
          <w:color w:val="000000"/>
          <w:sz w:val="28"/>
        </w:rPr>
        <w:t>
      226. Мемлекеттік әріптес Жекеше әріптестің қызметін бақылауды жүзеге асыру барысында Жекеше әріптестің Үлгілік шарттың талаптарын сақтауына елеулі әсер ететін бұзушылықтарды анықтаған жағдайда, Мемлекеттік әріптес Үлгілік шарттың 26-бөлімінде көрсетілген әрекеттерді жүзеге асырады.</w:t>
      </w:r>
    </w:p>
    <w:bookmarkEnd w:id="9077"/>
    <w:bookmarkStart w:name="z9561" w:id="9078"/>
    <w:p>
      <w:pPr>
        <w:spacing w:after="0"/>
        <w:ind w:left="0"/>
        <w:jc w:val="both"/>
      </w:pPr>
      <w:r>
        <w:rPr>
          <w:rFonts w:ascii="Times New Roman"/>
          <w:b w:val="false"/>
          <w:i w:val="false"/>
          <w:color w:val="000000"/>
          <w:sz w:val="28"/>
        </w:rPr>
        <w:t>
      227.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9078"/>
    <w:bookmarkStart w:name="z9562" w:id="9079"/>
    <w:p>
      <w:pPr>
        <w:spacing w:after="0"/>
        <w:ind w:left="0"/>
        <w:jc w:val="both"/>
      </w:pPr>
      <w:r>
        <w:rPr>
          <w:rFonts w:ascii="Times New Roman"/>
          <w:b w:val="false"/>
          <w:i w:val="false"/>
          <w:color w:val="000000"/>
          <w:sz w:val="28"/>
        </w:rPr>
        <w:t>
      228. Тараптар Үлгілік шарт бойынша міндеттерді орындау үшін қажетті ақпаратты уақтылы беруге және Үлгілік шартта көзделген міндеттерді тиісінше орындауға ықпал етуі мүмкін оқиғалардың басталғаны туралы екінші тарапты дереу хабарлауға міндетті.</w:t>
      </w:r>
    </w:p>
    <w:bookmarkEnd w:id="9079"/>
    <w:bookmarkStart w:name="z9563" w:id="9080"/>
    <w:p>
      <w:pPr>
        <w:spacing w:after="0"/>
        <w:ind w:left="0"/>
        <w:jc w:val="left"/>
      </w:pPr>
      <w:r>
        <w:rPr>
          <w:rFonts w:ascii="Times New Roman"/>
          <w:b/>
          <w:i w:val="false"/>
          <w:color w:val="000000"/>
        </w:rPr>
        <w:t xml:space="preserve"> 25. Тәуекелдерді бөлу, бағалау және оларды басқару жөніндегі іс-шаралар </w:t>
      </w:r>
    </w:p>
    <w:bookmarkEnd w:id="9080"/>
    <w:bookmarkStart w:name="z9564" w:id="9081"/>
    <w:p>
      <w:pPr>
        <w:spacing w:after="0"/>
        <w:ind w:left="0"/>
        <w:jc w:val="both"/>
      </w:pPr>
      <w:r>
        <w:rPr>
          <w:rFonts w:ascii="Times New Roman"/>
          <w:b w:val="false"/>
          <w:i w:val="false"/>
          <w:color w:val="000000"/>
          <w:sz w:val="28"/>
        </w:rPr>
        <w:t>
      229. Тараптар, Үлгілік шарттың талаптарына сәйкес, МЖӘ жобасы бойынша тәуекелдерге жауапты болады.</w:t>
      </w:r>
    </w:p>
    <w:bookmarkEnd w:id="9081"/>
    <w:bookmarkStart w:name="z9565" w:id="9082"/>
    <w:p>
      <w:pPr>
        <w:spacing w:after="0"/>
        <w:ind w:left="0"/>
        <w:jc w:val="both"/>
      </w:pPr>
      <w:r>
        <w:rPr>
          <w:rFonts w:ascii="Times New Roman"/>
          <w:b w:val="false"/>
          <w:i w:val="false"/>
          <w:color w:val="000000"/>
          <w:sz w:val="28"/>
        </w:rPr>
        <w:t>
      230. Тараптар, Үлгілік шарттың өзге бөлімдерінде белгіленген тәуекелдерді бөлуді, бағалауды және оларды басқару жөніндегі іс-шараларды ескере отырып, Үлгілік шартқа 11-қосымшаға сәйкес тәуекелдерді бөлу туралы келісімге келді.</w:t>
      </w:r>
    </w:p>
    <w:bookmarkEnd w:id="9082"/>
    <w:bookmarkStart w:name="z9566" w:id="9083"/>
    <w:p>
      <w:pPr>
        <w:spacing w:after="0"/>
        <w:ind w:left="0"/>
        <w:jc w:val="left"/>
      </w:pPr>
      <w:r>
        <w:rPr>
          <w:rFonts w:ascii="Times New Roman"/>
          <w:b/>
          <w:i w:val="false"/>
          <w:color w:val="000000"/>
        </w:rPr>
        <w:t xml:space="preserve"> 26. Тараптардың жауапкершілігі</w:t>
      </w:r>
    </w:p>
    <w:bookmarkEnd w:id="9083"/>
    <w:bookmarkStart w:name="z9567" w:id="9084"/>
    <w:p>
      <w:pPr>
        <w:spacing w:after="0"/>
        <w:ind w:left="0"/>
        <w:jc w:val="both"/>
      </w:pPr>
      <w:r>
        <w:rPr>
          <w:rFonts w:ascii="Times New Roman"/>
          <w:b w:val="false"/>
          <w:i w:val="false"/>
          <w:color w:val="000000"/>
          <w:sz w:val="28"/>
        </w:rPr>
        <w:t>
      231.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9084"/>
    <w:bookmarkStart w:name="z9568" w:id="9085"/>
    <w:p>
      <w:pPr>
        <w:spacing w:after="0"/>
        <w:ind w:left="0"/>
        <w:jc w:val="both"/>
      </w:pPr>
      <w:r>
        <w:rPr>
          <w:rFonts w:ascii="Times New Roman"/>
          <w:b w:val="false"/>
          <w:i w:val="false"/>
          <w:color w:val="000000"/>
          <w:sz w:val="28"/>
        </w:rPr>
        <w:t>
      232.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9085"/>
    <w:bookmarkStart w:name="z9569" w:id="9086"/>
    <w:p>
      <w:pPr>
        <w:spacing w:after="0"/>
        <w:ind w:left="0"/>
        <w:jc w:val="both"/>
      </w:pPr>
      <w:r>
        <w:rPr>
          <w:rFonts w:ascii="Times New Roman"/>
          <w:b w:val="false"/>
          <w:i w:val="false"/>
          <w:color w:val="000000"/>
          <w:sz w:val="28"/>
        </w:rPr>
        <w:t>
      233. Үлгілік шартта көрсетілген талаптар бұзылған жағдайда, Мемлекеттік әріптес бұзушылық анықталған күннен бастап күнтізбелік ___ (жазбаша түрде көрсету)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күнтізбелік ___ (жазбаша түрде көрсету) күнді құрайды.</w:t>
      </w:r>
    </w:p>
    <w:bookmarkEnd w:id="9086"/>
    <w:bookmarkStart w:name="z9570" w:id="9087"/>
    <w:p>
      <w:pPr>
        <w:spacing w:after="0"/>
        <w:ind w:left="0"/>
        <w:jc w:val="both"/>
      </w:pPr>
      <w:r>
        <w:rPr>
          <w:rFonts w:ascii="Times New Roman"/>
          <w:b w:val="false"/>
          <w:i w:val="false"/>
          <w:color w:val="000000"/>
          <w:sz w:val="28"/>
        </w:rPr>
        <w:t>
      234.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күнтізбелік ___ (жазбаша түрде көрсету) күн ішінде не Тараптармен жазбаша келісілген өзге мерзімде мұндай ақауларды өз есебінен жояды.</w:t>
      </w:r>
    </w:p>
    <w:bookmarkEnd w:id="9087"/>
    <w:bookmarkStart w:name="z9571" w:id="9088"/>
    <w:p>
      <w:pPr>
        <w:spacing w:after="0"/>
        <w:ind w:left="0"/>
        <w:jc w:val="both"/>
      </w:pPr>
      <w:r>
        <w:rPr>
          <w:rFonts w:ascii="Times New Roman"/>
          <w:b w:val="false"/>
          <w:i w:val="false"/>
          <w:color w:val="000000"/>
          <w:sz w:val="28"/>
        </w:rPr>
        <w:t>
      235.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9088"/>
    <w:bookmarkStart w:name="z9572" w:id="9089"/>
    <w:p>
      <w:pPr>
        <w:spacing w:after="0"/>
        <w:ind w:left="0"/>
        <w:jc w:val="both"/>
      </w:pPr>
      <w:r>
        <w:rPr>
          <w:rFonts w:ascii="Times New Roman"/>
          <w:b w:val="false"/>
          <w:i w:val="false"/>
          <w:color w:val="000000"/>
          <w:sz w:val="28"/>
        </w:rPr>
        <w:t>
      236.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9089"/>
    <w:bookmarkStart w:name="z9573" w:id="9090"/>
    <w:p>
      <w:pPr>
        <w:spacing w:after="0"/>
        <w:ind w:left="0"/>
        <w:jc w:val="both"/>
      </w:pPr>
      <w:r>
        <w:rPr>
          <w:rFonts w:ascii="Times New Roman"/>
          <w:b w:val="false"/>
          <w:i w:val="false"/>
          <w:color w:val="000000"/>
          <w:sz w:val="28"/>
        </w:rPr>
        <w:t>
      237. Егер Үлгілік шарттың тиісті тармақтарында өзгеше көзделмесе, тұрақсыздықты (айыппұл, өсімақы) кінәлі Тарап Үлгілік шартқа сәйкес есептелген міндеттемелерді орындау мерзімі кешіктірілген әрбір күн үшін МЖӘ объектісінің Құнынан ___% мөлшерінде төлейді.</w:t>
      </w:r>
    </w:p>
    <w:bookmarkEnd w:id="9090"/>
    <w:bookmarkStart w:name="z9574" w:id="9091"/>
    <w:p>
      <w:pPr>
        <w:spacing w:after="0"/>
        <w:ind w:left="0"/>
        <w:jc w:val="both"/>
      </w:pPr>
      <w:r>
        <w:rPr>
          <w:rFonts w:ascii="Times New Roman"/>
          <w:b w:val="false"/>
          <w:i w:val="false"/>
          <w:color w:val="000000"/>
          <w:sz w:val="28"/>
        </w:rPr>
        <w:t>
      238. Соңғы Тараптың Үлгілік шарт бойынша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9091"/>
    <w:bookmarkStart w:name="z9575" w:id="9092"/>
    <w:p>
      <w:pPr>
        <w:spacing w:after="0"/>
        <w:ind w:left="0"/>
        <w:jc w:val="both"/>
      </w:pPr>
      <w:r>
        <w:rPr>
          <w:rFonts w:ascii="Times New Roman"/>
          <w:b w:val="false"/>
          <w:i w:val="false"/>
          <w:color w:val="000000"/>
          <w:sz w:val="28"/>
        </w:rPr>
        <w:t>
      239. Жекеше әріптес Мемлекеттік әріптеске МЖӘ объектісін пайдалану кезінде жіберіп алған пайданы және мүліктің жойылуынан немесе бүлінуінен болған шығындарды оның табиғи тозуын есепке ала отырып өтейді.</w:t>
      </w:r>
    </w:p>
    <w:bookmarkEnd w:id="9092"/>
    <w:bookmarkStart w:name="z9576" w:id="9093"/>
    <w:p>
      <w:pPr>
        <w:spacing w:after="0"/>
        <w:ind w:left="0"/>
        <w:jc w:val="both"/>
      </w:pPr>
      <w:r>
        <w:rPr>
          <w:rFonts w:ascii="Times New Roman"/>
          <w:b w:val="false"/>
          <w:i w:val="false"/>
          <w:color w:val="000000"/>
          <w:sz w:val="28"/>
        </w:rPr>
        <w:t>
      240. Егер Жекеше әріптес осы шығындар еңсерілмес күш салдарынан не Мемлекеттік әріптестің әрекетінен пайда болғанын дәлелдей алмаса, келтірілген залалдар үшін жауапты болады.</w:t>
      </w:r>
    </w:p>
    <w:bookmarkEnd w:id="9093"/>
    <w:bookmarkStart w:name="z9577" w:id="9094"/>
    <w:p>
      <w:pPr>
        <w:spacing w:after="0"/>
        <w:ind w:left="0"/>
        <w:jc w:val="both"/>
      </w:pPr>
      <w:r>
        <w:rPr>
          <w:rFonts w:ascii="Times New Roman"/>
          <w:b w:val="false"/>
          <w:i w:val="false"/>
          <w:color w:val="000000"/>
          <w:sz w:val="28"/>
        </w:rPr>
        <w:t>
      241. МЖӘ объектісін пайдалануға байланысты туындаған міндеттемелер бойынша борыштар Жекеше әріптестің қаражаттары мен активтері және оған тиесілі төлемдер есебінен өтеледі.</w:t>
      </w:r>
    </w:p>
    <w:bookmarkEnd w:id="9094"/>
    <w:bookmarkStart w:name="z9578" w:id="9095"/>
    <w:p>
      <w:pPr>
        <w:spacing w:after="0"/>
        <w:ind w:left="0"/>
        <w:jc w:val="left"/>
      </w:pPr>
      <w:r>
        <w:rPr>
          <w:rFonts w:ascii="Times New Roman"/>
          <w:b/>
          <w:i w:val="false"/>
          <w:color w:val="000000"/>
        </w:rPr>
        <w:t xml:space="preserve"> 27. Дауларды шешу тәртібі</w:t>
      </w:r>
    </w:p>
    <w:bookmarkEnd w:id="9095"/>
    <w:bookmarkStart w:name="z9579" w:id="9096"/>
    <w:p>
      <w:pPr>
        <w:spacing w:after="0"/>
        <w:ind w:left="0"/>
        <w:jc w:val="both"/>
      </w:pPr>
      <w:r>
        <w:rPr>
          <w:rFonts w:ascii="Times New Roman"/>
          <w:b w:val="false"/>
          <w:i w:val="false"/>
          <w:color w:val="000000"/>
          <w:sz w:val="28"/>
        </w:rPr>
        <w:t>
      242. Үлгілік шартты орындауға және тоқтатуға байланысты даулар келіссөздер арқылы шешіледі.</w:t>
      </w:r>
    </w:p>
    <w:bookmarkEnd w:id="9096"/>
    <w:bookmarkStart w:name="z9580" w:id="9097"/>
    <w:p>
      <w:pPr>
        <w:spacing w:after="0"/>
        <w:ind w:left="0"/>
        <w:jc w:val="both"/>
      </w:pPr>
      <w:r>
        <w:rPr>
          <w:rFonts w:ascii="Times New Roman"/>
          <w:b w:val="false"/>
          <w:i w:val="false"/>
          <w:color w:val="000000"/>
          <w:sz w:val="28"/>
        </w:rPr>
        <w:t>
      243. Егер Үлгілік шартты орындауға, өзгертуге немесе тоқтатуға байланысты даулар ___ (жазбаша түрде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оның ішінде сот тәртібінде шешуге құқылы.</w:t>
      </w:r>
    </w:p>
    <w:bookmarkEnd w:id="9097"/>
    <w:bookmarkStart w:name="z9581" w:id="9098"/>
    <w:p>
      <w:pPr>
        <w:spacing w:after="0"/>
        <w:ind w:left="0"/>
        <w:jc w:val="left"/>
      </w:pPr>
      <w:r>
        <w:rPr>
          <w:rFonts w:ascii="Times New Roman"/>
          <w:b/>
          <w:i w:val="false"/>
          <w:color w:val="000000"/>
        </w:rPr>
        <w:t xml:space="preserve"> 28. Шарт тұрақтылығының кепілдіктері</w:t>
      </w:r>
    </w:p>
    <w:bookmarkEnd w:id="9098"/>
    <w:bookmarkStart w:name="z9582" w:id="9099"/>
    <w:p>
      <w:pPr>
        <w:spacing w:after="0"/>
        <w:ind w:left="0"/>
        <w:jc w:val="both"/>
      </w:pPr>
      <w:r>
        <w:rPr>
          <w:rFonts w:ascii="Times New Roman"/>
          <w:b w:val="false"/>
          <w:i w:val="false"/>
          <w:color w:val="000000"/>
          <w:sz w:val="28"/>
        </w:rPr>
        <w:t>
      244. Жекеше әріптеске заңнамаға сәйкес оның құқықтарын қорғауға кепілдік беріледі.</w:t>
      </w:r>
    </w:p>
    <w:bookmarkEnd w:id="9099"/>
    <w:bookmarkStart w:name="z9583" w:id="9100"/>
    <w:p>
      <w:pPr>
        <w:spacing w:after="0"/>
        <w:ind w:left="0"/>
        <w:jc w:val="both"/>
      </w:pPr>
      <w:r>
        <w:rPr>
          <w:rFonts w:ascii="Times New Roman"/>
          <w:b w:val="false"/>
          <w:i w:val="false"/>
          <w:color w:val="000000"/>
          <w:sz w:val="28"/>
        </w:rPr>
        <w:t>
      245.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9100"/>
    <w:bookmarkStart w:name="z9584" w:id="9101"/>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9101"/>
    <w:bookmarkStart w:name="z9585" w:id="9102"/>
    <w:p>
      <w:pPr>
        <w:spacing w:after="0"/>
        <w:ind w:left="0"/>
        <w:jc w:val="both"/>
      </w:pPr>
      <w:r>
        <w:rPr>
          <w:rFonts w:ascii="Times New Roman"/>
          <w:b w:val="false"/>
          <w:i w:val="false"/>
          <w:color w:val="000000"/>
          <w:sz w:val="28"/>
        </w:rPr>
        <w:t>
      246.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9102"/>
    <w:bookmarkStart w:name="z9586" w:id="9103"/>
    <w:p>
      <w:pPr>
        <w:spacing w:after="0"/>
        <w:ind w:left="0"/>
        <w:jc w:val="both"/>
      </w:pPr>
      <w:r>
        <w:rPr>
          <w:rFonts w:ascii="Times New Roman"/>
          <w:b w:val="false"/>
          <w:i w:val="false"/>
          <w:color w:val="000000"/>
          <w:sz w:val="28"/>
        </w:rPr>
        <w:t>
      247. Шарт:</w:t>
      </w:r>
    </w:p>
    <w:bookmarkEnd w:id="9103"/>
    <w:bookmarkStart w:name="z9587" w:id="9104"/>
    <w:p>
      <w:pPr>
        <w:spacing w:after="0"/>
        <w:ind w:left="0"/>
        <w:jc w:val="both"/>
      </w:pPr>
      <w:r>
        <w:rPr>
          <w:rFonts w:ascii="Times New Roman"/>
          <w:b w:val="false"/>
          <w:i w:val="false"/>
          <w:color w:val="000000"/>
          <w:sz w:val="28"/>
        </w:rPr>
        <w:t>
      1) Үлгілік шарттың қолданылу мерзімі өткен;</w:t>
      </w:r>
    </w:p>
    <w:bookmarkEnd w:id="9104"/>
    <w:bookmarkStart w:name="z9588" w:id="9105"/>
    <w:p>
      <w:pPr>
        <w:spacing w:after="0"/>
        <w:ind w:left="0"/>
        <w:jc w:val="both"/>
      </w:pPr>
      <w:r>
        <w:rPr>
          <w:rFonts w:ascii="Times New Roman"/>
          <w:b w:val="false"/>
          <w:i w:val="false"/>
          <w:color w:val="000000"/>
          <w:sz w:val="28"/>
        </w:rPr>
        <w:t>
      2) мерзімінен бұрын бұзылған;</w:t>
      </w:r>
    </w:p>
    <w:bookmarkEnd w:id="9105"/>
    <w:bookmarkStart w:name="z9589" w:id="9106"/>
    <w:p>
      <w:pPr>
        <w:spacing w:after="0"/>
        <w:ind w:left="0"/>
        <w:jc w:val="both"/>
      </w:pPr>
      <w:r>
        <w:rPr>
          <w:rFonts w:ascii="Times New Roman"/>
          <w:b w:val="false"/>
          <w:i w:val="false"/>
          <w:color w:val="000000"/>
          <w:sz w:val="28"/>
        </w:rPr>
        <w:t>
      3) сот шешімі;</w:t>
      </w:r>
    </w:p>
    <w:bookmarkEnd w:id="9106"/>
    <w:bookmarkStart w:name="z9590" w:id="9107"/>
    <w:p>
      <w:pPr>
        <w:spacing w:after="0"/>
        <w:ind w:left="0"/>
        <w:jc w:val="both"/>
      </w:pPr>
      <w:r>
        <w:rPr>
          <w:rFonts w:ascii="Times New Roman"/>
          <w:b w:val="false"/>
          <w:i w:val="false"/>
          <w:color w:val="000000"/>
          <w:sz w:val="28"/>
        </w:rPr>
        <w:t>
      4) Жекеше әріптес таратылған;</w:t>
      </w:r>
    </w:p>
    <w:bookmarkEnd w:id="9107"/>
    <w:bookmarkStart w:name="z9591" w:id="9108"/>
    <w:p>
      <w:pPr>
        <w:spacing w:after="0"/>
        <w:ind w:left="0"/>
        <w:jc w:val="both"/>
      </w:pPr>
      <w:r>
        <w:rPr>
          <w:rFonts w:ascii="Times New Roman"/>
          <w:b w:val="false"/>
          <w:i w:val="false"/>
          <w:color w:val="000000"/>
          <w:sz w:val="28"/>
        </w:rPr>
        <w:t>
      5) Заңнамада және Үлгілік шартта көзделген өзге де жағдайларда қолданысын тоқтатады.</w:t>
      </w:r>
    </w:p>
    <w:bookmarkEnd w:id="9108"/>
    <w:bookmarkStart w:name="z9592" w:id="9109"/>
    <w:p>
      <w:pPr>
        <w:spacing w:after="0"/>
        <w:ind w:left="0"/>
        <w:jc w:val="both"/>
      </w:pPr>
      <w:r>
        <w:rPr>
          <w:rFonts w:ascii="Times New Roman"/>
          <w:b w:val="false"/>
          <w:i w:val="false"/>
          <w:color w:val="000000"/>
          <w:sz w:val="28"/>
        </w:rPr>
        <w:t xml:space="preserve">
      248. Үлгілік шарттың қолданысын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9109"/>
    <w:bookmarkStart w:name="z9593" w:id="9110"/>
    <w:p>
      <w:pPr>
        <w:spacing w:after="0"/>
        <w:ind w:left="0"/>
        <w:jc w:val="both"/>
      </w:pPr>
      <w:r>
        <w:rPr>
          <w:rFonts w:ascii="Times New Roman"/>
          <w:b w:val="false"/>
          <w:i w:val="false"/>
          <w:color w:val="000000"/>
          <w:sz w:val="28"/>
        </w:rPr>
        <w:t>
      249. Алдын ала талаптарды орындау кезеңінде Тараптардың біреуінің бастамасы бойынша мерзімінен бұрын бұзу Үлгілік шарттың 6-бөліміне сәйкес жүргізіледі.</w:t>
      </w:r>
    </w:p>
    <w:bookmarkEnd w:id="9110"/>
    <w:bookmarkStart w:name="z9594" w:id="9111"/>
    <w:p>
      <w:pPr>
        <w:spacing w:after="0"/>
        <w:ind w:left="0"/>
        <w:jc w:val="both"/>
      </w:pPr>
      <w:r>
        <w:rPr>
          <w:rFonts w:ascii="Times New Roman"/>
          <w:b w:val="false"/>
          <w:i w:val="false"/>
          <w:color w:val="000000"/>
          <w:sz w:val="28"/>
        </w:rPr>
        <w:t xml:space="preserve">
      250. МЖӘ объектісін салу кезеңінде Тараптардың біреуінің бастамасы бойынша мерзімінен бұрын бұзу Үлгілік шарттың 11-бөліміне сәйкес жүргізіледі. </w:t>
      </w:r>
    </w:p>
    <w:bookmarkEnd w:id="9111"/>
    <w:bookmarkStart w:name="z9595" w:id="9112"/>
    <w:p>
      <w:pPr>
        <w:spacing w:after="0"/>
        <w:ind w:left="0"/>
        <w:jc w:val="both"/>
      </w:pPr>
      <w:r>
        <w:rPr>
          <w:rFonts w:ascii="Times New Roman"/>
          <w:b w:val="false"/>
          <w:i w:val="false"/>
          <w:color w:val="000000"/>
          <w:sz w:val="28"/>
        </w:rPr>
        <w:t>
      251. МЖӘ объектісін пайдалану кезеңінде Тараптардың біреуінің бастамасы бойынша мерзімінен бұрын бұзу Үлгілік шарттың 15-бөліміне сәйкес жүргізіледі.</w:t>
      </w:r>
    </w:p>
    <w:bookmarkEnd w:id="9112"/>
    <w:bookmarkStart w:name="z9596" w:id="9113"/>
    <w:p>
      <w:pPr>
        <w:spacing w:after="0"/>
        <w:ind w:left="0"/>
        <w:jc w:val="both"/>
      </w:pPr>
      <w:r>
        <w:rPr>
          <w:rFonts w:ascii="Times New Roman"/>
          <w:b w:val="false"/>
          <w:i w:val="false"/>
          <w:color w:val="000000"/>
          <w:sz w:val="28"/>
        </w:rPr>
        <w:t>
      252. Үлгілік шарттың қолданылу мерзімі өткен кезде, оның ішінде Шарт мерзімінен бұрын бұзылған кезде, Жекеше әріптестің жабдығы Жекеше әріптеске қайтарылмайды.</w:t>
      </w:r>
    </w:p>
    <w:bookmarkEnd w:id="9113"/>
    <w:bookmarkStart w:name="z9597" w:id="9114"/>
    <w:p>
      <w:pPr>
        <w:spacing w:after="0"/>
        <w:ind w:left="0"/>
        <w:jc w:val="both"/>
      </w:pPr>
      <w:r>
        <w:rPr>
          <w:rFonts w:ascii="Times New Roman"/>
          <w:b w:val="false"/>
          <w:i w:val="false"/>
          <w:color w:val="000000"/>
          <w:sz w:val="28"/>
        </w:rPr>
        <w:t>
      253. Үлгілік шарт 247-тармағына сәйкес іс-қимыл тоқтатылған жағдайда, Жұмыстардың тоқтатылуы мынадай тәртіпте жүзеге асырылады:</w:t>
      </w:r>
    </w:p>
    <w:bookmarkEnd w:id="9114"/>
    <w:bookmarkStart w:name="z9598" w:id="9115"/>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9115"/>
    <w:bookmarkStart w:name="z9599" w:id="9116"/>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9116"/>
    <w:bookmarkStart w:name="z9600" w:id="9117"/>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9117"/>
    <w:bookmarkStart w:name="z9601" w:id="9118"/>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9118"/>
    <w:bookmarkStart w:name="z9602" w:id="9119"/>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9119"/>
    <w:bookmarkStart w:name="z9603" w:id="9120"/>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9120"/>
    <w:bookmarkStart w:name="z9604" w:id="9121"/>
    <w:p>
      <w:pPr>
        <w:spacing w:after="0"/>
        <w:ind w:left="0"/>
        <w:jc w:val="left"/>
      </w:pPr>
      <w:r>
        <w:rPr>
          <w:rFonts w:ascii="Times New Roman"/>
          <w:b/>
          <w:i w:val="false"/>
          <w:color w:val="000000"/>
        </w:rPr>
        <w:t xml:space="preserve"> 30. Зияткерлік қызмет нәтижелеріне айрықша құқықтар</w:t>
      </w:r>
    </w:p>
    <w:bookmarkEnd w:id="9121"/>
    <w:bookmarkStart w:name="z9605" w:id="9122"/>
    <w:p>
      <w:pPr>
        <w:spacing w:after="0"/>
        <w:ind w:left="0"/>
        <w:jc w:val="both"/>
      </w:pPr>
      <w:r>
        <w:rPr>
          <w:rFonts w:ascii="Times New Roman"/>
          <w:b w:val="false"/>
          <w:i w:val="false"/>
          <w:color w:val="000000"/>
          <w:sz w:val="28"/>
        </w:rPr>
        <w:t>
      254.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Жекеше әріптестің меншігі болып табылады.</w:t>
      </w:r>
    </w:p>
    <w:bookmarkEnd w:id="9122"/>
    <w:bookmarkStart w:name="z9606" w:id="9123"/>
    <w:p>
      <w:pPr>
        <w:spacing w:after="0"/>
        <w:ind w:left="0"/>
        <w:jc w:val="left"/>
      </w:pPr>
      <w:r>
        <w:rPr>
          <w:rFonts w:ascii="Times New Roman"/>
          <w:b/>
          <w:i w:val="false"/>
          <w:color w:val="000000"/>
        </w:rPr>
        <w:t xml:space="preserve"> 31. Үлгілік шарттың тілі</w:t>
      </w:r>
    </w:p>
    <w:bookmarkEnd w:id="9123"/>
    <w:bookmarkStart w:name="z9607" w:id="9124"/>
    <w:p>
      <w:pPr>
        <w:spacing w:after="0"/>
        <w:ind w:left="0"/>
        <w:jc w:val="both"/>
      </w:pPr>
      <w:r>
        <w:rPr>
          <w:rFonts w:ascii="Times New Roman"/>
          <w:b w:val="false"/>
          <w:i w:val="false"/>
          <w:color w:val="000000"/>
          <w:sz w:val="28"/>
        </w:rPr>
        <w:t>
      255. Шарт мемлекеттік, орыс және Тараптар үшін қолайлы басқа тілде (қажет болған жағдайда) жасалуы тиіс.</w:t>
      </w:r>
    </w:p>
    <w:bookmarkEnd w:id="9124"/>
    <w:bookmarkStart w:name="z9608" w:id="9125"/>
    <w:p>
      <w:pPr>
        <w:spacing w:after="0"/>
        <w:ind w:left="0"/>
        <w:jc w:val="both"/>
      </w:pPr>
      <w:r>
        <w:rPr>
          <w:rFonts w:ascii="Times New Roman"/>
          <w:b w:val="false"/>
          <w:i w:val="false"/>
          <w:color w:val="000000"/>
          <w:sz w:val="28"/>
        </w:rPr>
        <w:t>
      256. Жазбаша түрде жасалатын шетелдік жеке және заңды тұлғалармен келісімдер мемлекеттік, орыс және Тараптар үшін қолайлы басқа тілде (қажет болған жағдайда) баяндалады.</w:t>
      </w:r>
    </w:p>
    <w:bookmarkEnd w:id="9125"/>
    <w:bookmarkStart w:name="z9609" w:id="9126"/>
    <w:p>
      <w:pPr>
        <w:spacing w:after="0"/>
        <w:ind w:left="0"/>
        <w:jc w:val="both"/>
      </w:pPr>
      <w:r>
        <w:rPr>
          <w:rFonts w:ascii="Times New Roman"/>
          <w:b w:val="false"/>
          <w:i w:val="false"/>
          <w:color w:val="000000"/>
          <w:sz w:val="28"/>
        </w:rPr>
        <w:t>
      257. Егер Шарт мемлекеттік және орыс тілдерінде жасалса, соңғысы бірдей заңды күшке ие төрт түпнұсқа данада, олардың ішінде 2 данасы Мемлекеттік әріптес үшін және 2 данасы Жекеше әріптес үшін жасалады.</w:t>
      </w:r>
    </w:p>
    <w:bookmarkEnd w:id="9126"/>
    <w:bookmarkStart w:name="z9610" w:id="9127"/>
    <w:p>
      <w:pPr>
        <w:spacing w:after="0"/>
        <w:ind w:left="0"/>
        <w:jc w:val="both"/>
      </w:pPr>
      <w:r>
        <w:rPr>
          <w:rFonts w:ascii="Times New Roman"/>
          <w:b w:val="false"/>
          <w:i w:val="false"/>
          <w:color w:val="000000"/>
          <w:sz w:val="28"/>
        </w:rPr>
        <w:t>
      258. Үлгілік шарттың мазмұнын айқындау және түсіндіру кезінде келіспеушіліктер немесе даулар туындаған жағдайда ___________ тілдегі (керек тілді көрсету) мәтін нұсқасының күші басым болады.</w:t>
      </w:r>
    </w:p>
    <w:bookmarkEnd w:id="9127"/>
    <w:bookmarkStart w:name="z9611" w:id="9128"/>
    <w:p>
      <w:pPr>
        <w:spacing w:after="0"/>
        <w:ind w:left="0"/>
        <w:jc w:val="both"/>
      </w:pPr>
      <w:r>
        <w:rPr>
          <w:rFonts w:ascii="Times New Roman"/>
          <w:b w:val="false"/>
          <w:i w:val="false"/>
          <w:color w:val="000000"/>
          <w:sz w:val="28"/>
        </w:rPr>
        <w:t>
      259. Тараптар мемлекеттік және орыс тілдері іскерлік айналым және қарым-қатынас тілі ретінде қолданылатыны жөнінде уағдаласады.</w:t>
      </w:r>
    </w:p>
    <w:bookmarkEnd w:id="9128"/>
    <w:bookmarkStart w:name="z9612" w:id="9129"/>
    <w:p>
      <w:pPr>
        <w:spacing w:after="0"/>
        <w:ind w:left="0"/>
        <w:jc w:val="both"/>
      </w:pPr>
      <w:r>
        <w:rPr>
          <w:rFonts w:ascii="Times New Roman"/>
          <w:b w:val="false"/>
          <w:i w:val="false"/>
          <w:color w:val="000000"/>
          <w:sz w:val="28"/>
        </w:rPr>
        <w:t>
      260. Шарт күшіне енген күннен бастап, Үлгілік шартты орындауға қатысты техникалық құжаттама мен ақпарат мемлекеттік, орыс тілдерінде және қажет болған жағдайда Тараптардың келісуі бойынша басқа тілдерді жасалады.</w:t>
      </w:r>
    </w:p>
    <w:bookmarkEnd w:id="9129"/>
    <w:bookmarkStart w:name="z9613" w:id="9130"/>
    <w:p>
      <w:pPr>
        <w:spacing w:after="0"/>
        <w:ind w:left="0"/>
        <w:jc w:val="left"/>
      </w:pPr>
      <w:r>
        <w:rPr>
          <w:rFonts w:ascii="Times New Roman"/>
          <w:b/>
          <w:i w:val="false"/>
          <w:color w:val="000000"/>
        </w:rPr>
        <w:t xml:space="preserve"> 32. Үлгілік шарттың қолданылу мерзімдері</w:t>
      </w:r>
    </w:p>
    <w:bookmarkEnd w:id="9130"/>
    <w:bookmarkStart w:name="z9614" w:id="9131"/>
    <w:p>
      <w:pPr>
        <w:spacing w:after="0"/>
        <w:ind w:left="0"/>
        <w:jc w:val="both"/>
      </w:pPr>
      <w:r>
        <w:rPr>
          <w:rFonts w:ascii="Times New Roman"/>
          <w:b w:val="false"/>
          <w:i w:val="false"/>
          <w:color w:val="000000"/>
          <w:sz w:val="28"/>
        </w:rPr>
        <w:t>
      261. Шарт іске асырудың мынадай кезеңдеріне ие болады:</w:t>
      </w:r>
    </w:p>
    <w:bookmarkEnd w:id="9131"/>
    <w:bookmarkStart w:name="z9615" w:id="9132"/>
    <w:p>
      <w:pPr>
        <w:spacing w:after="0"/>
        <w:ind w:left="0"/>
        <w:jc w:val="both"/>
      </w:pPr>
      <w:r>
        <w:rPr>
          <w:rFonts w:ascii="Times New Roman"/>
          <w:b w:val="false"/>
          <w:i w:val="false"/>
          <w:color w:val="000000"/>
          <w:sz w:val="28"/>
        </w:rPr>
        <w:t>
      1) Қаржылық жабу кезеңі – жер пайдалану құқығын берген күннен бастап бастап ___ (жазбаша түрде көрсету) ай;</w:t>
      </w:r>
    </w:p>
    <w:bookmarkEnd w:id="9132"/>
    <w:bookmarkStart w:name="z9616" w:id="9133"/>
    <w:p>
      <w:pPr>
        <w:spacing w:after="0"/>
        <w:ind w:left="0"/>
        <w:jc w:val="both"/>
      </w:pPr>
      <w:r>
        <w:rPr>
          <w:rFonts w:ascii="Times New Roman"/>
          <w:b w:val="false"/>
          <w:i w:val="false"/>
          <w:color w:val="000000"/>
          <w:sz w:val="28"/>
        </w:rPr>
        <w:t>
      2) МЖӘ объектісін салу кезеңі – Қаржылық жабу күнінен бастап __ (жазбаша түрде көрсету) ай;</w:t>
      </w:r>
    </w:p>
    <w:bookmarkEnd w:id="9133"/>
    <w:bookmarkStart w:name="z9617" w:id="9134"/>
    <w:p>
      <w:pPr>
        <w:spacing w:after="0"/>
        <w:ind w:left="0"/>
        <w:jc w:val="both"/>
      </w:pPr>
      <w:r>
        <w:rPr>
          <w:rFonts w:ascii="Times New Roman"/>
          <w:b w:val="false"/>
          <w:i w:val="false"/>
          <w:color w:val="000000"/>
          <w:sz w:val="28"/>
        </w:rPr>
        <w:t>
      3) МЖӘ объектісін пайдалану кезеңі – қабылдау актісін бекіткен күннен бастап ___ (жазбаша түрде көрсету) жыл.</w:t>
      </w:r>
    </w:p>
    <w:bookmarkEnd w:id="9134"/>
    <w:bookmarkStart w:name="z9618" w:id="9135"/>
    <w:p>
      <w:pPr>
        <w:spacing w:after="0"/>
        <w:ind w:left="0"/>
        <w:jc w:val="both"/>
      </w:pPr>
      <w:r>
        <w:rPr>
          <w:rFonts w:ascii="Times New Roman"/>
          <w:b w:val="false"/>
          <w:i w:val="false"/>
          <w:color w:val="000000"/>
          <w:sz w:val="28"/>
        </w:rPr>
        <w:t>
      262. Жылжымайтын мүлікке құқықтарды мемлекеттік тіркеу Заңнамаға сәйкес жүзеге асырылады.</w:t>
      </w:r>
    </w:p>
    <w:bookmarkEnd w:id="9135"/>
    <w:bookmarkStart w:name="z9619" w:id="9136"/>
    <w:p>
      <w:pPr>
        <w:spacing w:after="0"/>
        <w:ind w:left="0"/>
        <w:jc w:val="both"/>
      </w:pPr>
      <w:r>
        <w:rPr>
          <w:rFonts w:ascii="Times New Roman"/>
          <w:b w:val="false"/>
          <w:i w:val="false"/>
          <w:color w:val="000000"/>
          <w:sz w:val="28"/>
        </w:rPr>
        <w:t>
      263. Жекеше әріптес заңнамамен көзделген, Үлгілік шартқа қол қою және оны тіркеу кезінде алымдар мен төлемдерді төлеу бойынша шығыстарды өтейді.</w:t>
      </w:r>
    </w:p>
    <w:bookmarkEnd w:id="9136"/>
    <w:bookmarkStart w:name="z9620" w:id="9137"/>
    <w:p>
      <w:pPr>
        <w:spacing w:after="0"/>
        <w:ind w:left="0"/>
        <w:jc w:val="left"/>
      </w:pPr>
      <w:r>
        <w:rPr>
          <w:rFonts w:ascii="Times New Roman"/>
          <w:b/>
          <w:i w:val="false"/>
          <w:color w:val="000000"/>
        </w:rPr>
        <w:t xml:space="preserve"> 33. Сақтандыру</w:t>
      </w:r>
    </w:p>
    <w:bookmarkEnd w:id="9137"/>
    <w:bookmarkStart w:name="z9621" w:id="9138"/>
    <w:p>
      <w:pPr>
        <w:spacing w:after="0"/>
        <w:ind w:left="0"/>
        <w:jc w:val="both"/>
      </w:pPr>
      <w:r>
        <w:rPr>
          <w:rFonts w:ascii="Times New Roman"/>
          <w:b w:val="false"/>
          <w:i w:val="false"/>
          <w:color w:val="000000"/>
          <w:sz w:val="28"/>
        </w:rPr>
        <w:t>
      264. Тараптар сақтандыруға жататын тәуекелдерді айқындайды, оларды Жекеше әріптес заңнамада белгіленген тәртіппен сақтандырады.</w:t>
      </w:r>
    </w:p>
    <w:bookmarkEnd w:id="9138"/>
    <w:bookmarkStart w:name="z9622" w:id="9139"/>
    <w:p>
      <w:pPr>
        <w:spacing w:after="0"/>
        <w:ind w:left="0"/>
        <w:jc w:val="both"/>
      </w:pPr>
      <w:r>
        <w:rPr>
          <w:rFonts w:ascii="Times New Roman"/>
          <w:b w:val="false"/>
          <w:i w:val="false"/>
          <w:color w:val="000000"/>
          <w:sz w:val="28"/>
        </w:rPr>
        <w:t>
      265. Сақтандыру мүліктік тәуекелдер үшін және мыналармен:</w:t>
      </w:r>
    </w:p>
    <w:bookmarkEnd w:id="9139"/>
    <w:bookmarkStart w:name="z9623" w:id="9140"/>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орналастырумен;</w:t>
      </w:r>
    </w:p>
    <w:bookmarkEnd w:id="9140"/>
    <w:bookmarkStart w:name="z9624" w:id="9141"/>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салуда және пайдалануда пайдаланатын мүлкімен;</w:t>
      </w:r>
    </w:p>
    <w:bookmarkEnd w:id="9141"/>
    <w:bookmarkStart w:name="z9625" w:id="9142"/>
    <w:p>
      <w:pPr>
        <w:spacing w:after="0"/>
        <w:ind w:left="0"/>
        <w:jc w:val="both"/>
      </w:pPr>
      <w:r>
        <w:rPr>
          <w:rFonts w:ascii="Times New Roman"/>
          <w:b w:val="false"/>
          <w:i w:val="false"/>
          <w:color w:val="000000"/>
          <w:sz w:val="28"/>
        </w:rPr>
        <w:t>
      3) жеке және (немесе) заңды тұлғалардың шаруашылық және өзге де қызметтің экологиялық қауіпті түрлерін жүзеге асыруы кезінде болған авариялардан туындаған және зиянды заттарды атмосфераға шығару және (немесе) суға тастау немесе жер беті учаскесінде, жер қойнауында қатты, сұйық немесе газ түрiндегi ластаушы заттардың жайылуы немесе иістің, шудың, тербелістің, радиацияның пайда болуы немесе электромагниттік, температуралық әсер, жарықтың әсері немесе сол уақыт үшін жол берілетін деңгейден асатын өзге де физикалық, химиялық, биологиялық зиянды әсер ету болып табылатын қоршаған ортаның кенеттен абайсызда ластануын алып келетін, қоршаған ортаның авариялық ластануымен;</w:t>
      </w:r>
    </w:p>
    <w:bookmarkEnd w:id="9142"/>
    <w:bookmarkStart w:name="z9626" w:id="9143"/>
    <w:p>
      <w:pPr>
        <w:spacing w:after="0"/>
        <w:ind w:left="0"/>
        <w:jc w:val="both"/>
      </w:pPr>
      <w:r>
        <w:rPr>
          <w:rFonts w:ascii="Times New Roman"/>
          <w:b w:val="false"/>
          <w:i w:val="false"/>
          <w:color w:val="000000"/>
          <w:sz w:val="28"/>
        </w:rPr>
        <w:t>
      4) үшінші тұлғалар алдындағы жалпы азаматтық-құқықтық жауапкершілікпен байланысты жауапкершілік тәуекелдері үшін көзделеді.</w:t>
      </w:r>
    </w:p>
    <w:bookmarkEnd w:id="9143"/>
    <w:bookmarkStart w:name="z9627" w:id="9144"/>
    <w:p>
      <w:pPr>
        <w:spacing w:after="0"/>
        <w:ind w:left="0"/>
        <w:jc w:val="both"/>
      </w:pPr>
      <w:r>
        <w:rPr>
          <w:rFonts w:ascii="Times New Roman"/>
          <w:b w:val="false"/>
          <w:i w:val="false"/>
          <w:color w:val="000000"/>
          <w:sz w:val="28"/>
        </w:rPr>
        <w:t>
      266. МЖӘ объектісін және Жекеше әріптестің жабдығын сақтандыру:</w:t>
      </w:r>
    </w:p>
    <w:bookmarkEnd w:id="9144"/>
    <w:bookmarkStart w:name="z9628" w:id="9145"/>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залалдан сақтандыру шартын жасасуға міндетті. Сақтандыру шарты Үлгілік шарттың қолданылу кезеңі ішінде қолданыста болуға тиіс;</w:t>
      </w:r>
    </w:p>
    <w:bookmarkEnd w:id="9145"/>
    <w:bookmarkStart w:name="z9629" w:id="9146"/>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залалдан сақтандыруға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қажеттігі болмайтын сәтке дейін қолданыста болуға тиіс;</w:t>
      </w:r>
    </w:p>
    <w:bookmarkEnd w:id="9146"/>
    <w:bookmarkStart w:name="z9630" w:id="9147"/>
    <w:p>
      <w:pPr>
        <w:spacing w:after="0"/>
        <w:ind w:left="0"/>
        <w:jc w:val="both"/>
      </w:pPr>
      <w:r>
        <w:rPr>
          <w:rFonts w:ascii="Times New Roman"/>
          <w:b w:val="false"/>
          <w:i w:val="false"/>
          <w:color w:val="000000"/>
          <w:sz w:val="28"/>
        </w:rPr>
        <w:t>
      3) Жекеше әріптес жасайтын барлық сақтандыру шарттары, шығынды немесе зақымдалуды өтеудің бір ғана мақсатында Тараптар арасында бөлінуге тиіс сақтандыру төлемдерін алуға ортақ құқыққа ие Тараптардың топтық Үлгілік шарттары ретінде ресімделуге тиіс;</w:t>
      </w:r>
    </w:p>
    <w:bookmarkEnd w:id="9147"/>
    <w:bookmarkStart w:name="z9631" w:id="9148"/>
    <w:p>
      <w:pPr>
        <w:spacing w:after="0"/>
        <w:ind w:left="0"/>
        <w:jc w:val="both"/>
      </w:pPr>
      <w:r>
        <w:rPr>
          <w:rFonts w:ascii="Times New Roman"/>
          <w:b w:val="false"/>
          <w:i w:val="false"/>
          <w:color w:val="000000"/>
          <w:sz w:val="28"/>
        </w:rPr>
        <w:t>
      267. Жеке тұлғаларға және мүлікке зиян келтіргені үшін азаматтық-құқықтық жауапкершілікті сақтандыру қызметі үшінші тұлғаларға зиян келтіру қаупімен байланысты объектілердің иелерінің азаматтық-құқықтық жауапкершіліктерін міндетті сақтандыру туралы заңнамаға сәйкес жүзеге асырылады.</w:t>
      </w:r>
    </w:p>
    <w:bookmarkEnd w:id="9148"/>
    <w:bookmarkStart w:name="z9632" w:id="9149"/>
    <w:p>
      <w:pPr>
        <w:spacing w:after="0"/>
        <w:ind w:left="0"/>
        <w:jc w:val="both"/>
      </w:pPr>
      <w:r>
        <w:rPr>
          <w:rFonts w:ascii="Times New Roman"/>
          <w:b w:val="false"/>
          <w:i w:val="false"/>
          <w:color w:val="000000"/>
          <w:sz w:val="28"/>
        </w:rPr>
        <w:t>
      268. Жекеше әріптестің персоналын сақтандыру міндетті әлеуметтік медициналық сақтандыру заңнамасына сәйкес жүзеге асырылады.</w:t>
      </w:r>
    </w:p>
    <w:bookmarkEnd w:id="9149"/>
    <w:bookmarkStart w:name="z9633" w:id="9150"/>
    <w:p>
      <w:pPr>
        <w:spacing w:after="0"/>
        <w:ind w:left="0"/>
        <w:jc w:val="both"/>
      </w:pPr>
      <w:r>
        <w:rPr>
          <w:rFonts w:ascii="Times New Roman"/>
          <w:b w:val="false"/>
          <w:i w:val="false"/>
          <w:color w:val="000000"/>
          <w:sz w:val="28"/>
        </w:rPr>
        <w:t>
      269. Міндетті экологиялық сақтандыру Қазақстан Республикасының "Міндетті экологиялық сақтандыру туралы" 2015 жылғы 13 желтоқсандағы Заңының 7-бабына сәйкес жүзеге асырылады.</w:t>
      </w:r>
    </w:p>
    <w:bookmarkEnd w:id="9150"/>
    <w:bookmarkStart w:name="z9634" w:id="9151"/>
    <w:p>
      <w:pPr>
        <w:spacing w:after="0"/>
        <w:ind w:left="0"/>
        <w:jc w:val="both"/>
      </w:pPr>
      <w:r>
        <w:rPr>
          <w:rFonts w:ascii="Times New Roman"/>
          <w:b w:val="false"/>
          <w:i w:val="false"/>
          <w:color w:val="000000"/>
          <w:sz w:val="28"/>
        </w:rPr>
        <w:t>
      270. Жекеше әріптес өз қалауы бойынша Заңнамаға сәйкес сақтандыру компанияларын таңдайды.</w:t>
      </w:r>
    </w:p>
    <w:bookmarkEnd w:id="9151"/>
    <w:bookmarkStart w:name="z9635" w:id="9152"/>
    <w:p>
      <w:pPr>
        <w:spacing w:after="0"/>
        <w:ind w:left="0"/>
        <w:jc w:val="left"/>
      </w:pPr>
      <w:r>
        <w:rPr>
          <w:rFonts w:ascii="Times New Roman"/>
          <w:b/>
          <w:i w:val="false"/>
          <w:color w:val="000000"/>
        </w:rPr>
        <w:t xml:space="preserve"> 34. Құпиялылық</w:t>
      </w:r>
    </w:p>
    <w:bookmarkEnd w:id="9152"/>
    <w:bookmarkStart w:name="z9636" w:id="9153"/>
    <w:p>
      <w:pPr>
        <w:spacing w:after="0"/>
        <w:ind w:left="0"/>
        <w:jc w:val="both"/>
      </w:pPr>
      <w:r>
        <w:rPr>
          <w:rFonts w:ascii="Times New Roman"/>
          <w:b w:val="false"/>
          <w:i w:val="false"/>
          <w:color w:val="000000"/>
          <w:sz w:val="28"/>
        </w:rPr>
        <w:t>
      271.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9153"/>
    <w:bookmarkStart w:name="z9637" w:id="9154"/>
    <w:p>
      <w:pPr>
        <w:spacing w:after="0"/>
        <w:ind w:left="0"/>
        <w:jc w:val="both"/>
      </w:pPr>
      <w:r>
        <w:rPr>
          <w:rFonts w:ascii="Times New Roman"/>
          <w:b w:val="false"/>
          <w:i w:val="false"/>
          <w:color w:val="000000"/>
          <w:sz w:val="28"/>
        </w:rPr>
        <w:t>
      272. Тараптардың мына жағдайларды:</w:t>
      </w:r>
    </w:p>
    <w:bookmarkEnd w:id="9154"/>
    <w:bookmarkStart w:name="z9638" w:id="9155"/>
    <w:p>
      <w:pPr>
        <w:spacing w:after="0"/>
        <w:ind w:left="0"/>
        <w:jc w:val="both"/>
      </w:pPr>
      <w:r>
        <w:rPr>
          <w:rFonts w:ascii="Times New Roman"/>
          <w:b w:val="false"/>
          <w:i w:val="false"/>
          <w:color w:val="000000"/>
          <w:sz w:val="28"/>
        </w:rPr>
        <w:t>
      1) азаматтық-процестік және қылмыстық-процестік заңнамада көзделген тәртіппен сот немесе құқық қорғау органдарының сұрау салуларына ақпарат беруді;</w:t>
      </w:r>
    </w:p>
    <w:bookmarkEnd w:id="9155"/>
    <w:bookmarkStart w:name="z9639" w:id="9156"/>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берілетін жағдайды;</w:t>
      </w:r>
    </w:p>
    <w:bookmarkEnd w:id="9156"/>
    <w:bookmarkStart w:name="z9640" w:id="9157"/>
    <w:p>
      <w:pPr>
        <w:spacing w:after="0"/>
        <w:ind w:left="0"/>
        <w:jc w:val="both"/>
      </w:pPr>
      <w:r>
        <w:rPr>
          <w:rFonts w:ascii="Times New Roman"/>
          <w:b w:val="false"/>
          <w:i w:val="false"/>
          <w:color w:val="000000"/>
          <w:sz w:val="28"/>
        </w:rPr>
        <w:t>
      3) ақпарат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берілетін жағдайды;</w:t>
      </w:r>
    </w:p>
    <w:bookmarkEnd w:id="9157"/>
    <w:bookmarkStart w:name="z9641" w:id="9158"/>
    <w:p>
      <w:pPr>
        <w:spacing w:after="0"/>
        <w:ind w:left="0"/>
        <w:jc w:val="both"/>
      </w:pPr>
      <w:r>
        <w:rPr>
          <w:rFonts w:ascii="Times New Roman"/>
          <w:b w:val="false"/>
          <w:i w:val="false"/>
          <w:color w:val="000000"/>
          <w:sz w:val="28"/>
        </w:rPr>
        <w:t>
      4) инвестор осындай ақпаратты құпия ақпарат ретінде қарау және оны МЖӘ жобасында көзделген мақсаттарда ғана пайдалану міндеттемесін өзіне алған жағдайда, ақпарат Жекеше әріптес МЖӘ жобасына қаржы қаражатын тарту туралы келіссөздер жүргізетін инвесторға берілетін жағдайды қоспағанда, құпия ақпаратты екінші Тараптың келісімінсіз үшінші тұлғаларға беруге құқығы жоқ.</w:t>
      </w:r>
    </w:p>
    <w:bookmarkEnd w:id="9158"/>
    <w:bookmarkStart w:name="z9642" w:id="9159"/>
    <w:p>
      <w:pPr>
        <w:spacing w:after="0"/>
        <w:ind w:left="0"/>
        <w:jc w:val="both"/>
      </w:pPr>
      <w:r>
        <w:rPr>
          <w:rFonts w:ascii="Times New Roman"/>
          <w:b w:val="false"/>
          <w:i w:val="false"/>
          <w:color w:val="000000"/>
          <w:sz w:val="28"/>
        </w:rPr>
        <w:t>
      273. МЖӘ объектісін салу мен пайдалануға қатысы бар барлық құжаттар, ақпараттар мен есептер бойынша Үлгілік шарттың қолданылу мерзіміне құпиялылықты сақтау мерзімі белгіленеді.</w:t>
      </w:r>
    </w:p>
    <w:bookmarkEnd w:id="9159"/>
    <w:bookmarkStart w:name="z9643" w:id="9160"/>
    <w:p>
      <w:pPr>
        <w:spacing w:after="0"/>
        <w:ind w:left="0"/>
        <w:jc w:val="left"/>
      </w:pPr>
      <w:r>
        <w:rPr>
          <w:rFonts w:ascii="Times New Roman"/>
          <w:b/>
          <w:i w:val="false"/>
          <w:color w:val="000000"/>
        </w:rPr>
        <w:t xml:space="preserve"> 35. Еңсерілмейтін күш жағдаяттары (форс-мажор)</w:t>
      </w:r>
    </w:p>
    <w:bookmarkEnd w:id="9160"/>
    <w:bookmarkStart w:name="z9644" w:id="9161"/>
    <w:p>
      <w:pPr>
        <w:spacing w:after="0"/>
        <w:ind w:left="0"/>
        <w:jc w:val="both"/>
      </w:pPr>
      <w:r>
        <w:rPr>
          <w:rFonts w:ascii="Times New Roman"/>
          <w:b w:val="false"/>
          <w:i w:val="false"/>
          <w:color w:val="000000"/>
          <w:sz w:val="28"/>
        </w:rPr>
        <w:t>
      274. Еңсерілмейтін күш жағдаяттарына:</w:t>
      </w:r>
    </w:p>
    <w:bookmarkEnd w:id="9161"/>
    <w:bookmarkStart w:name="z9645" w:id="9162"/>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9162"/>
    <w:bookmarkStart w:name="z9646" w:id="9163"/>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9163"/>
    <w:bookmarkStart w:name="z9647" w:id="9164"/>
    <w:p>
      <w:pPr>
        <w:spacing w:after="0"/>
        <w:ind w:left="0"/>
        <w:jc w:val="both"/>
      </w:pPr>
      <w:r>
        <w:rPr>
          <w:rFonts w:ascii="Times New Roman"/>
          <w:b w:val="false"/>
          <w:i w:val="false"/>
          <w:color w:val="000000"/>
          <w:sz w:val="28"/>
        </w:rPr>
        <w:t>
      3) Тараптардың біреуінің бұзушылығының тікелей салдары болып табылмайтын ерекше оқиға немесе жағдаят жатады.</w:t>
      </w:r>
    </w:p>
    <w:bookmarkEnd w:id="9164"/>
    <w:bookmarkStart w:name="z9648" w:id="9165"/>
    <w:p>
      <w:pPr>
        <w:spacing w:after="0"/>
        <w:ind w:left="0"/>
        <w:jc w:val="both"/>
      </w:pPr>
      <w:r>
        <w:rPr>
          <w:rFonts w:ascii="Times New Roman"/>
          <w:b w:val="false"/>
          <w:i w:val="false"/>
          <w:color w:val="000000"/>
          <w:sz w:val="28"/>
        </w:rPr>
        <w:t>
      275. Еңсерілмейтін күш жағдаяттары (форс-мажор) мынадай ерекше оқиғадан немесе жағдаяттан (бірақ олармен шектеліп қалмай), Үлгілік шарттың 284-тармағында көрсетілген талаптар сақталған жағдайда) тұруы мүмкін:</w:t>
      </w:r>
    </w:p>
    <w:bookmarkEnd w:id="9165"/>
    <w:bookmarkStart w:name="z9649" w:id="9166"/>
    <w:p>
      <w:pPr>
        <w:spacing w:after="0"/>
        <w:ind w:left="0"/>
        <w:jc w:val="both"/>
      </w:pPr>
      <w:r>
        <w:rPr>
          <w:rFonts w:ascii="Times New Roman"/>
          <w:b w:val="false"/>
          <w:i w:val="false"/>
          <w:color w:val="000000"/>
          <w:sz w:val="28"/>
        </w:rPr>
        <w:t>
      1) әскери іс-әрекеттер;</w:t>
      </w:r>
    </w:p>
    <w:bookmarkEnd w:id="9166"/>
    <w:bookmarkStart w:name="z9650" w:id="9167"/>
    <w:p>
      <w:pPr>
        <w:spacing w:after="0"/>
        <w:ind w:left="0"/>
        <w:jc w:val="both"/>
      </w:pPr>
      <w:r>
        <w:rPr>
          <w:rFonts w:ascii="Times New Roman"/>
          <w:b w:val="false"/>
          <w:i w:val="false"/>
          <w:color w:val="000000"/>
          <w:sz w:val="28"/>
        </w:rPr>
        <w:t xml:space="preserve">
      2) террористік акт, төңкеріс, көтеріліс; </w:t>
      </w:r>
    </w:p>
    <w:bookmarkEnd w:id="9167"/>
    <w:bookmarkStart w:name="z9651" w:id="9168"/>
    <w:p>
      <w:pPr>
        <w:spacing w:after="0"/>
        <w:ind w:left="0"/>
        <w:jc w:val="both"/>
      </w:pPr>
      <w:r>
        <w:rPr>
          <w:rFonts w:ascii="Times New Roman"/>
          <w:b w:val="false"/>
          <w:i w:val="false"/>
          <w:color w:val="000000"/>
          <w:sz w:val="28"/>
        </w:rPr>
        <w:t>
      3) Жекеше әріптестің персоналы болып табылмайтын тұлғалар алдын ала ұйымдастырған тәртіпсіздіктер мен ереуілдер;</w:t>
      </w:r>
    </w:p>
    <w:bookmarkEnd w:id="9168"/>
    <w:bookmarkStart w:name="z9652" w:id="9169"/>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 қамтамасыз етудің мүмкін еместігіне алып келетін қолайсыз климаттық жағдайлар.</w:t>
      </w:r>
    </w:p>
    <w:bookmarkEnd w:id="9169"/>
    <w:bookmarkStart w:name="z9653" w:id="9170"/>
    <w:p>
      <w:pPr>
        <w:spacing w:after="0"/>
        <w:ind w:left="0"/>
        <w:jc w:val="both"/>
      </w:pPr>
      <w:r>
        <w:rPr>
          <w:rFonts w:ascii="Times New Roman"/>
          <w:b w:val="false"/>
          <w:i w:val="false"/>
          <w:color w:val="000000"/>
          <w:sz w:val="28"/>
        </w:rPr>
        <w:t>
      276. Тараптар мынадай оқиғалар:</w:t>
      </w:r>
    </w:p>
    <w:bookmarkEnd w:id="9170"/>
    <w:bookmarkStart w:name="z9654" w:id="9171"/>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9171"/>
    <w:bookmarkStart w:name="z9655" w:id="9172"/>
    <w:p>
      <w:pPr>
        <w:spacing w:after="0"/>
        <w:ind w:left="0"/>
        <w:jc w:val="both"/>
      </w:pPr>
      <w:r>
        <w:rPr>
          <w:rFonts w:ascii="Times New Roman"/>
          <w:b w:val="false"/>
          <w:i w:val="false"/>
          <w:color w:val="000000"/>
          <w:sz w:val="28"/>
        </w:rPr>
        <w:t>
      2) тек Жекеше әріптестің персоналына немесе қандай да бір Қосалқы мердігерге қатысты ереуілдер, жұмыс қарқынының төмендеуі;</w:t>
      </w:r>
    </w:p>
    <w:bookmarkEnd w:id="9172"/>
    <w:bookmarkStart w:name="z9656" w:id="9173"/>
    <w:p>
      <w:pPr>
        <w:spacing w:after="0"/>
        <w:ind w:left="0"/>
        <w:jc w:val="both"/>
      </w:pPr>
      <w:r>
        <w:rPr>
          <w:rFonts w:ascii="Times New Roman"/>
          <w:b w:val="false"/>
          <w:i w:val="false"/>
          <w:color w:val="000000"/>
          <w:sz w:val="28"/>
        </w:rPr>
        <w:t>
      3) Жекеше әріптестің күрделі экономикалық жағдайы немесе нарықтық жағдайлардың өзгеруі Еңсерілмейтін күш жағдаяттары (форс-мажор) болып табылмайтынымен келіседі.</w:t>
      </w:r>
    </w:p>
    <w:bookmarkEnd w:id="9173"/>
    <w:bookmarkStart w:name="z9657" w:id="9174"/>
    <w:p>
      <w:pPr>
        <w:spacing w:after="0"/>
        <w:ind w:left="0"/>
        <w:jc w:val="both"/>
      </w:pPr>
      <w:r>
        <w:rPr>
          <w:rFonts w:ascii="Times New Roman"/>
          <w:b w:val="false"/>
          <w:i w:val="false"/>
          <w:color w:val="000000"/>
          <w:sz w:val="28"/>
        </w:rPr>
        <w:t>
      277. Еңсерілмейтін күш жағдаятының орын алу фактісі, мүмкіндігінше, тиісті Еңсерілмейтін күш жағдаятының орын алуын тіркеуге уәкілетті органдардың қорытындыларымен және анықтамаларымен расталуға тиіс.</w:t>
      </w:r>
    </w:p>
    <w:bookmarkEnd w:id="9174"/>
    <w:bookmarkStart w:name="z9658" w:id="9175"/>
    <w:p>
      <w:pPr>
        <w:spacing w:after="0"/>
        <w:ind w:left="0"/>
        <w:jc w:val="both"/>
      </w:pPr>
      <w:r>
        <w:rPr>
          <w:rFonts w:ascii="Times New Roman"/>
          <w:b w:val="false"/>
          <w:i w:val="false"/>
          <w:color w:val="000000"/>
          <w:sz w:val="28"/>
        </w:rPr>
        <w:t>
      278. Еңсерілмейтін күш жағдаятының (форс-мажор) орын алғаны туралы хабарлама:</w:t>
      </w:r>
    </w:p>
    <w:bookmarkEnd w:id="9175"/>
    <w:bookmarkStart w:name="z9659" w:id="9176"/>
    <w:p>
      <w:pPr>
        <w:spacing w:after="0"/>
        <w:ind w:left="0"/>
        <w:jc w:val="both"/>
      </w:pPr>
      <w:r>
        <w:rPr>
          <w:rFonts w:ascii="Times New Roman"/>
          <w:b w:val="false"/>
          <w:i w:val="false"/>
          <w:color w:val="000000"/>
          <w:sz w:val="28"/>
        </w:rPr>
        <w:t>
      1) Еңсерілмейтін күш жағдаяттары (форс-мажор) әсер еткен Тарап бұл туралы екінші Тарапты, бірінші Тарап мұндай жағдаяттардың орын алғаны туралы білгеннен немесе білуге тиіс сәттен бастап күнтізбелік ___ (жазбаша түрде көрсету) күннің ішінде жазбаша нысанда хабарлауға міндетті.</w:t>
      </w:r>
    </w:p>
    <w:bookmarkEnd w:id="9176"/>
    <w:bookmarkStart w:name="z9660" w:id="9177"/>
    <w:p>
      <w:pPr>
        <w:spacing w:after="0"/>
        <w:ind w:left="0"/>
        <w:jc w:val="both"/>
      </w:pPr>
      <w:r>
        <w:rPr>
          <w:rFonts w:ascii="Times New Roman"/>
          <w:b w:val="false"/>
          <w:i w:val="false"/>
          <w:color w:val="000000"/>
          <w:sz w:val="28"/>
        </w:rPr>
        <w:t>
      2) осы тармақтың 1) тармақшасында көрсетілген жазбаша хабарлама Еңсерілмейтін күш жағдаятының (форс-мажор) орын алу күніне, оның қолданылуының болжамды мерзімін көрсетуге, мұндай жағдаятты және оның Еңсерілмейтін күш жағдаятынан (форс-мажор) зардап шеккен Тараптың Үлгілік шартты орындауына әсерін егжей-тегжейлі сипаттауға, сондай-ақ Еңсерілмейтін күш жағдаятының (форс-мажор) әсеріне ұшыраған Тарап қолдануға ниетті әрекеттердің сипаттамасынан тұруға тиіс. Көрсетілген хабарламаға Үлгілік шарттың 274-тармағына сәйкес Еңсерілмейтін күш жағдаятының (форс-мажор) орын алуының құжаттық растаулары қоса берілуге тиіс.</w:t>
      </w:r>
    </w:p>
    <w:bookmarkEnd w:id="9177"/>
    <w:bookmarkStart w:name="z9661" w:id="9178"/>
    <w:p>
      <w:pPr>
        <w:spacing w:after="0"/>
        <w:ind w:left="0"/>
        <w:jc w:val="both"/>
      </w:pPr>
      <w:r>
        <w:rPr>
          <w:rFonts w:ascii="Times New Roman"/>
          <w:b w:val="false"/>
          <w:i w:val="false"/>
          <w:color w:val="000000"/>
          <w:sz w:val="28"/>
        </w:rPr>
        <w:t xml:space="preserve">
      3) Тарап екінші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9178"/>
    <w:bookmarkStart w:name="z9662" w:id="9179"/>
    <w:p>
      <w:pPr>
        <w:spacing w:after="0"/>
        <w:ind w:left="0"/>
        <w:jc w:val="both"/>
      </w:pPr>
      <w:r>
        <w:rPr>
          <w:rFonts w:ascii="Times New Roman"/>
          <w:b w:val="false"/>
          <w:i w:val="false"/>
          <w:color w:val="000000"/>
          <w:sz w:val="28"/>
        </w:rPr>
        <w:t>
      279. Үлгілік шартты уақтылы орындамаудың барынша азайту міндеті:</w:t>
      </w:r>
    </w:p>
    <w:bookmarkEnd w:id="9179"/>
    <w:bookmarkStart w:name="z9663" w:id="9180"/>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жағдаяттан туындаған жағдайды түзету үшін бар күшін салуға және оның салдарларын азайтуға тиіс;</w:t>
      </w:r>
    </w:p>
    <w:bookmarkEnd w:id="9180"/>
    <w:bookmarkStart w:name="z9664" w:id="9181"/>
    <w:p>
      <w:pPr>
        <w:spacing w:after="0"/>
        <w:ind w:left="0"/>
        <w:jc w:val="both"/>
      </w:pPr>
      <w:r>
        <w:rPr>
          <w:rFonts w:ascii="Times New Roman"/>
          <w:b w:val="false"/>
          <w:i w:val="false"/>
          <w:color w:val="000000"/>
          <w:sz w:val="28"/>
        </w:rPr>
        <w:t>
      2) әрбір Тарап Үлгілік шартты орындау барысында, кез келген уақытта Еңсерілмейтін күш жағдаяттарының (форс-мажор) орын алуынан туындаған кез келген кідірісті барынша азайту үшін кез келген мүмкіндікті пайдалануға міндетті.</w:t>
      </w:r>
    </w:p>
    <w:bookmarkEnd w:id="9181"/>
    <w:bookmarkStart w:name="z9665" w:id="9182"/>
    <w:p>
      <w:pPr>
        <w:spacing w:after="0"/>
        <w:ind w:left="0"/>
        <w:jc w:val="both"/>
      </w:pPr>
      <w:r>
        <w:rPr>
          <w:rFonts w:ascii="Times New Roman"/>
          <w:b w:val="false"/>
          <w:i w:val="false"/>
          <w:color w:val="000000"/>
          <w:sz w:val="28"/>
        </w:rPr>
        <w:t>
      280. Еңсерілмейтін күш жағдаяттарының (форс-мажор) салдары:</w:t>
      </w:r>
    </w:p>
    <w:bookmarkEnd w:id="9182"/>
    <w:bookmarkStart w:name="z9666" w:id="9183"/>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 соң және оған Үлгілік шарт бойынша өз міндеттемелерін орындауға одан әрі кедергі келтірмейтін болса, онда мұндай Тарап бұл туралы екінші Тарапқа дереу хабарлауға және Үлгілік шарт бойынша өз міндеттемелерін орындауды жаңартуға тиіс;</w:t>
      </w:r>
    </w:p>
    <w:bookmarkEnd w:id="9183"/>
    <w:bookmarkStart w:name="z9667" w:id="9184"/>
    <w:p>
      <w:pPr>
        <w:spacing w:after="0"/>
        <w:ind w:left="0"/>
        <w:jc w:val="both"/>
      </w:pPr>
      <w:r>
        <w:rPr>
          <w:rFonts w:ascii="Times New Roman"/>
          <w:b w:val="false"/>
          <w:i w:val="false"/>
          <w:color w:val="000000"/>
          <w:sz w:val="28"/>
        </w:rPr>
        <w:t>
      2) егер Тараптың Үлгілік шарт бойынша өз міндеттемелерін орындауға қандай да бір әсер ететін Еңсерілмейтін күш жағдаяттары (форс-мажор) күнтізбелік ___ (жазбаша түрде көрсету) күннен көп жалғасатын жағдайда, онда Тараптардың кез келген екінші Тараптан кездесу өткізуді талап етуге және қалыптасқан жағдайдан шығуды іздестіру туралы мәселені талқылауға құқылы;</w:t>
      </w:r>
    </w:p>
    <w:bookmarkEnd w:id="9184"/>
    <w:bookmarkStart w:name="z9668" w:id="9185"/>
    <w:p>
      <w:pPr>
        <w:spacing w:after="0"/>
        <w:ind w:left="0"/>
        <w:jc w:val="both"/>
      </w:pPr>
      <w:r>
        <w:rPr>
          <w:rFonts w:ascii="Times New Roman"/>
          <w:b w:val="false"/>
          <w:i w:val="false"/>
          <w:color w:val="000000"/>
          <w:sz w:val="28"/>
        </w:rPr>
        <w:t>
      3) Үлгілік шарттың қолданылу мерзімі және Тараптардың Үлгілік шарт бойынша белгілі бір іс-қимылдарды орындау мерзімі Еңсерілмейтін күш жағдаяттарының (форс-мажордың) әсеріне ұшыраған Тарап Үлгілік шарт бойынша өз міндеттемелерін және тиісті іс-қимылдарды толық көлемде орындай алмаған уақыт кезеңіне тең кезеңге ұзартылуға тиіс. Егер Еңсерілмейтін күш жағдаяттарының (форс-мажордың) әсеріне ұшыраған Тараптың міндеттемелері мен әрекеттері ішінара ғана тоқтатылған жағдайда, Тараптар барлық ілеспе жағдаяттарды есепке ала отырып, осындай кезеңнің (немесе сатының) тиісті ұзартылуын талқылау және келісу үшін кездесулері тиіс.</w:t>
      </w:r>
    </w:p>
    <w:bookmarkEnd w:id="9185"/>
    <w:bookmarkStart w:name="z9669" w:id="9186"/>
    <w:p>
      <w:pPr>
        <w:spacing w:after="0"/>
        <w:ind w:left="0"/>
        <w:jc w:val="left"/>
      </w:pPr>
      <w:r>
        <w:rPr>
          <w:rFonts w:ascii="Times New Roman"/>
          <w:b/>
          <w:i w:val="false"/>
          <w:color w:val="000000"/>
        </w:rPr>
        <w:t xml:space="preserve"> 36. Қоршаған ортаны қорғау және жұмыстарды жүргізу қауіпсіздігі жөніндегі талаптар</w:t>
      </w:r>
    </w:p>
    <w:bookmarkEnd w:id="9186"/>
    <w:bookmarkStart w:name="z9670" w:id="9187"/>
    <w:p>
      <w:pPr>
        <w:spacing w:after="0"/>
        <w:ind w:left="0"/>
        <w:jc w:val="both"/>
      </w:pPr>
      <w:r>
        <w:rPr>
          <w:rFonts w:ascii="Times New Roman"/>
          <w:b w:val="false"/>
          <w:i w:val="false"/>
          <w:color w:val="000000"/>
          <w:sz w:val="28"/>
        </w:rPr>
        <w:t>
      281. Қауіпсіздікті және қоршаған ортаны қорғауды қамтамасыз ету мақсатында Жекеше әріптес:</w:t>
      </w:r>
    </w:p>
    <w:bookmarkEnd w:id="9187"/>
    <w:bookmarkStart w:name="z9671" w:id="9188"/>
    <w:p>
      <w:pPr>
        <w:spacing w:after="0"/>
        <w:ind w:left="0"/>
        <w:jc w:val="both"/>
      </w:pPr>
      <w:r>
        <w:rPr>
          <w:rFonts w:ascii="Times New Roman"/>
          <w:b w:val="false"/>
          <w:i w:val="false"/>
          <w:color w:val="000000"/>
          <w:sz w:val="28"/>
        </w:rPr>
        <w:t>
      1) МЖӘ объектісін салу, пайдалану жұмыстарын жүргізу кезінде Жекеше әріптес персоналының қауіпсіздігі жөніндегі заңнаманың нормалары мен талаптарын сақтауға;</w:t>
      </w:r>
    </w:p>
    <w:bookmarkEnd w:id="9188"/>
    <w:bookmarkStart w:name="z9672" w:id="9189"/>
    <w:p>
      <w:pPr>
        <w:spacing w:after="0"/>
        <w:ind w:left="0"/>
        <w:jc w:val="both"/>
      </w:pPr>
      <w:r>
        <w:rPr>
          <w:rFonts w:ascii="Times New Roman"/>
          <w:b w:val="false"/>
          <w:i w:val="false"/>
          <w:color w:val="000000"/>
          <w:sz w:val="28"/>
        </w:rPr>
        <w:t>
      2) Заңнаманы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 болдырмау бойынша қажетті барлық шараларды қолдануға;</w:t>
      </w:r>
    </w:p>
    <w:bookmarkEnd w:id="9189"/>
    <w:bookmarkStart w:name="z9673" w:id="9190"/>
    <w:p>
      <w:pPr>
        <w:spacing w:after="0"/>
        <w:ind w:left="0"/>
        <w:jc w:val="both"/>
      </w:pPr>
      <w:r>
        <w:rPr>
          <w:rFonts w:ascii="Times New Roman"/>
          <w:b w:val="false"/>
          <w:i w:val="false"/>
          <w:color w:val="000000"/>
          <w:sz w:val="28"/>
        </w:rPr>
        <w:t>
      3) экологиялық заңнамамен көзделген және Қазақстан Республикасының халықаралық Үлгілік шарттарына сәйкес өзге де іс-шараларды өткізуді қамтамасыз етуге міндетті.</w:t>
      </w:r>
    </w:p>
    <w:bookmarkEnd w:id="9190"/>
    <w:bookmarkStart w:name="z9674" w:id="9191"/>
    <w:p>
      <w:pPr>
        <w:spacing w:after="0"/>
        <w:ind w:left="0"/>
        <w:jc w:val="both"/>
      </w:pPr>
      <w:r>
        <w:rPr>
          <w:rFonts w:ascii="Times New Roman"/>
          <w:b w:val="false"/>
          <w:i w:val="false"/>
          <w:color w:val="000000"/>
          <w:sz w:val="28"/>
        </w:rPr>
        <w:t>
      282. Егер МЖӘ объектілерін салу және пайдалану бойынша жұмыстарды жүргізу адам (халық) денсаулығына және қоршаған ортаға қауіп туғызатын болса, аталған жұмыстарды жүргізуге тыйым салынады.</w:t>
      </w:r>
    </w:p>
    <w:bookmarkEnd w:id="9191"/>
    <w:bookmarkStart w:name="z9675" w:id="9192"/>
    <w:p>
      <w:pPr>
        <w:spacing w:after="0"/>
        <w:ind w:left="0"/>
        <w:jc w:val="both"/>
      </w:pPr>
      <w:r>
        <w:rPr>
          <w:rFonts w:ascii="Times New Roman"/>
          <w:b w:val="false"/>
          <w:i w:val="false"/>
          <w:color w:val="000000"/>
          <w:sz w:val="28"/>
        </w:rPr>
        <w:t>
      283. Адам (халық) денсаулығына және қоршаған ортаға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9192"/>
    <w:bookmarkStart w:name="z9676" w:id="9193"/>
    <w:p>
      <w:pPr>
        <w:spacing w:after="0"/>
        <w:ind w:left="0"/>
        <w:jc w:val="both"/>
      </w:pPr>
      <w:r>
        <w:rPr>
          <w:rFonts w:ascii="Times New Roman"/>
          <w:b w:val="false"/>
          <w:i w:val="false"/>
          <w:color w:val="000000"/>
          <w:sz w:val="28"/>
        </w:rPr>
        <w:t>
      284. Адам (халық) денсаулығына және қоршаған ортаға тікелей қауіп төнген жағдайда, Жекеше әріптес бұл туралы тиісті саладағы жергілікті атқарушы органдарды (бірақ олармен шектеліп қалмай) дереу хабардар етуге міндетті.</w:t>
      </w:r>
    </w:p>
    <w:bookmarkEnd w:id="9193"/>
    <w:bookmarkStart w:name="z9677" w:id="9194"/>
    <w:p>
      <w:pPr>
        <w:spacing w:after="0"/>
        <w:ind w:left="0"/>
        <w:jc w:val="both"/>
      </w:pPr>
      <w:r>
        <w:rPr>
          <w:rFonts w:ascii="Times New Roman"/>
          <w:b w:val="false"/>
          <w:i w:val="false"/>
          <w:color w:val="000000"/>
          <w:sz w:val="28"/>
        </w:rPr>
        <w:t>
      285. МЖӘ объектісінде адам (халық) денсаулығына және қоршаған ортаға қауіп төнген жағдайда, Жекеше әріптес жұмыстарды тоқтата тұруға және адам (халық) денсаулығына және қоршаған ортаға залалды жою бойынша шараларды орындауға міндетті.</w:t>
      </w:r>
    </w:p>
    <w:bookmarkEnd w:id="9194"/>
    <w:bookmarkStart w:name="z9678" w:id="9195"/>
    <w:p>
      <w:pPr>
        <w:spacing w:after="0"/>
        <w:ind w:left="0"/>
        <w:jc w:val="both"/>
      </w:pPr>
      <w:r>
        <w:rPr>
          <w:rFonts w:ascii="Times New Roman"/>
          <w:b w:val="false"/>
          <w:i w:val="false"/>
          <w:color w:val="000000"/>
          <w:sz w:val="28"/>
        </w:rPr>
        <w:t>
      286. Жекеше әріптес, заңнамаға сәйкес, оның кінәсінен Жекеше әріптес персоналының денсаулығына келтірілген зиянды өтейді.</w:t>
      </w:r>
    </w:p>
    <w:bookmarkEnd w:id="9195"/>
    <w:bookmarkStart w:name="z9679" w:id="9196"/>
    <w:p>
      <w:pPr>
        <w:spacing w:after="0"/>
        <w:ind w:left="0"/>
        <w:jc w:val="both"/>
      </w:pPr>
      <w:r>
        <w:rPr>
          <w:rFonts w:ascii="Times New Roman"/>
          <w:b w:val="false"/>
          <w:i w:val="false"/>
          <w:color w:val="000000"/>
          <w:sz w:val="28"/>
        </w:rPr>
        <w:t>
      287. Жекеше әріптес апаттық жағдайлардың орын алуына жол бермеу және алдын алу жөніндегі іс-шаралардың бағдарламаларын әзірлеуге және оларды жобалау кезеңінде бекітуге міндетті.</w:t>
      </w:r>
    </w:p>
    <w:bookmarkEnd w:id="9196"/>
    <w:bookmarkStart w:name="z9680" w:id="9197"/>
    <w:p>
      <w:pPr>
        <w:spacing w:after="0"/>
        <w:ind w:left="0"/>
        <w:jc w:val="both"/>
      </w:pPr>
      <w:r>
        <w:rPr>
          <w:rFonts w:ascii="Times New Roman"/>
          <w:b w:val="false"/>
          <w:i w:val="false"/>
          <w:color w:val="000000"/>
          <w:sz w:val="28"/>
        </w:rPr>
        <w:t>
      288. Жекеше әріптес заңнамаға сәйкес техника қауіпсіздігін қамтамасыз ету бойынша тиісті шаралар қабылдайды және есептіліктің уақтылы тапсырылуын қамтамасыз етеді.</w:t>
      </w:r>
    </w:p>
    <w:bookmarkEnd w:id="9197"/>
    <w:bookmarkStart w:name="z9681" w:id="9198"/>
    <w:p>
      <w:pPr>
        <w:spacing w:after="0"/>
        <w:ind w:left="0"/>
        <w:jc w:val="left"/>
      </w:pPr>
      <w:r>
        <w:rPr>
          <w:rFonts w:ascii="Times New Roman"/>
          <w:b/>
          <w:i w:val="false"/>
          <w:color w:val="000000"/>
        </w:rPr>
        <w:t xml:space="preserve"> 37. Хабарламалар</w:t>
      </w:r>
    </w:p>
    <w:bookmarkEnd w:id="9198"/>
    <w:bookmarkStart w:name="z9682" w:id="9199"/>
    <w:p>
      <w:pPr>
        <w:spacing w:after="0"/>
        <w:ind w:left="0"/>
        <w:jc w:val="both"/>
      </w:pPr>
      <w:r>
        <w:rPr>
          <w:rFonts w:ascii="Times New Roman"/>
          <w:b w:val="false"/>
          <w:i w:val="false"/>
          <w:color w:val="000000"/>
          <w:sz w:val="28"/>
        </w:rPr>
        <w:t>
      289. Үлгілік шарт шеңберіндегі барлық хабарламалар мемлекеттік және/немесе орыс тілінде жазбаша нысанда жасалуға тиіс.</w:t>
      </w:r>
    </w:p>
    <w:bookmarkEnd w:id="9199"/>
    <w:bookmarkStart w:name="z9683" w:id="9200"/>
    <w:p>
      <w:pPr>
        <w:spacing w:after="0"/>
        <w:ind w:left="0"/>
        <w:jc w:val="both"/>
      </w:pPr>
      <w:r>
        <w:rPr>
          <w:rFonts w:ascii="Times New Roman"/>
          <w:b w:val="false"/>
          <w:i w:val="false"/>
          <w:color w:val="000000"/>
          <w:sz w:val="28"/>
        </w:rPr>
        <w:t>
      290. Кез келген хабарламаны, егер ол кіріс корреспонденция ретінде тіркелген болса, Тарап алған болып есептеледі.</w:t>
      </w:r>
    </w:p>
    <w:bookmarkEnd w:id="9200"/>
    <w:bookmarkStart w:name="z9684" w:id="9201"/>
    <w:p>
      <w:pPr>
        <w:spacing w:after="0"/>
        <w:ind w:left="0"/>
        <w:jc w:val="both"/>
      </w:pPr>
      <w:r>
        <w:rPr>
          <w:rFonts w:ascii="Times New Roman"/>
          <w:b w:val="false"/>
          <w:i w:val="false"/>
          <w:color w:val="000000"/>
          <w:sz w:val="28"/>
        </w:rPr>
        <w:t>
      291. Үлгілік шарттың ережелеріне сәйкес Мемлекеттік әріптес Жекеше әріптеске жолдаған кез келген хабарлама немесе хабарландыру Жекеше әріптеске және/немесе Жекеше әріптестің өкіліне жолдануға тиіс.</w:t>
      </w:r>
    </w:p>
    <w:bookmarkEnd w:id="9201"/>
    <w:bookmarkStart w:name="z9685" w:id="9202"/>
    <w:p>
      <w:pPr>
        <w:spacing w:after="0"/>
        <w:ind w:left="0"/>
        <w:jc w:val="both"/>
      </w:pPr>
      <w:r>
        <w:rPr>
          <w:rFonts w:ascii="Times New Roman"/>
          <w:b w:val="false"/>
          <w:i w:val="false"/>
          <w:color w:val="000000"/>
          <w:sz w:val="28"/>
        </w:rPr>
        <w:t>
      292. Үлгілік шарттың ережелеріне сәйкес Жекеше әріптес Мемлекеттік әріптеске жолдаған кез келген хабарлама немесе хабарландыру Мемлекеттік әріптеске және/немесе Мемлекеттік әріптестің өкіліне жолдануға тиіс.</w:t>
      </w:r>
    </w:p>
    <w:bookmarkEnd w:id="9202"/>
    <w:bookmarkStart w:name="z9686" w:id="9203"/>
    <w:p>
      <w:pPr>
        <w:spacing w:after="0"/>
        <w:ind w:left="0"/>
        <w:jc w:val="both"/>
      </w:pPr>
      <w:r>
        <w:rPr>
          <w:rFonts w:ascii="Times New Roman"/>
          <w:b w:val="false"/>
          <w:i w:val="false"/>
          <w:color w:val="000000"/>
          <w:sz w:val="28"/>
        </w:rPr>
        <w:t>
      293. Мемлекеттік әріптес және Мемлекеттік әріптестің өкілі Үлгілік шартқа сәйкес Жекеше әріптес өкілінің кез келген әрекетін Жекеше әріптес тікелей мақұлдаған әрекет ретінде қарауға құқылы.</w:t>
      </w:r>
    </w:p>
    <w:bookmarkEnd w:id="9203"/>
    <w:bookmarkStart w:name="z9687" w:id="9204"/>
    <w:p>
      <w:pPr>
        <w:spacing w:after="0"/>
        <w:ind w:left="0"/>
        <w:jc w:val="both"/>
      </w:pPr>
      <w:r>
        <w:rPr>
          <w:rFonts w:ascii="Times New Roman"/>
          <w:b w:val="false"/>
          <w:i w:val="false"/>
          <w:color w:val="000000"/>
          <w:sz w:val="28"/>
        </w:rPr>
        <w:t>
      294. Жекеше әріптес және Жекеше әріптестің өкілі Үлгілік шартқа сәйкесМемлекеттік әріптес өкілінің кез келген әрекетін Мемлекеттік әріптес тікелей мақұлдаған әрекет ретінде қарауға құқылы.</w:t>
      </w:r>
    </w:p>
    <w:bookmarkEnd w:id="9204"/>
    <w:bookmarkStart w:name="z9688" w:id="9205"/>
    <w:p>
      <w:pPr>
        <w:spacing w:after="0"/>
        <w:ind w:left="0"/>
        <w:jc w:val="left"/>
      </w:pPr>
      <w:r>
        <w:rPr>
          <w:rFonts w:ascii="Times New Roman"/>
          <w:b/>
          <w:i w:val="false"/>
          <w:color w:val="000000"/>
        </w:rPr>
        <w:t xml:space="preserve"> 38. Қорытынды ережелер</w:t>
      </w:r>
    </w:p>
    <w:bookmarkEnd w:id="9205"/>
    <w:bookmarkStart w:name="z9689" w:id="9206"/>
    <w:p>
      <w:pPr>
        <w:spacing w:after="0"/>
        <w:ind w:left="0"/>
        <w:jc w:val="both"/>
      </w:pPr>
      <w:r>
        <w:rPr>
          <w:rFonts w:ascii="Times New Roman"/>
          <w:b w:val="false"/>
          <w:i w:val="false"/>
          <w:color w:val="000000"/>
          <w:sz w:val="28"/>
        </w:rPr>
        <w:t>
      295. Үлгілік шартқа барлық қосымшалар мен толықтыруларға Тараптардың уәкілетті өкілдері қол қоюлары тиіс.</w:t>
      </w:r>
    </w:p>
    <w:bookmarkEnd w:id="9206"/>
    <w:bookmarkStart w:name="z9690" w:id="9207"/>
    <w:p>
      <w:pPr>
        <w:spacing w:after="0"/>
        <w:ind w:left="0"/>
        <w:jc w:val="both"/>
      </w:pPr>
      <w:r>
        <w:rPr>
          <w:rFonts w:ascii="Times New Roman"/>
          <w:b w:val="false"/>
          <w:i w:val="false"/>
          <w:color w:val="000000"/>
          <w:sz w:val="28"/>
        </w:rPr>
        <w:t xml:space="preserve">
      296. Үлгілік шарт бойынша кез келген хат алмасу Үлгілік шарттың 39-тарауында көрсетілген мекен-жайлар бойынша жіберіледі. </w:t>
      </w:r>
    </w:p>
    <w:bookmarkEnd w:id="9207"/>
    <w:bookmarkStart w:name="z9691" w:id="9208"/>
    <w:p>
      <w:pPr>
        <w:spacing w:after="0"/>
        <w:ind w:left="0"/>
        <w:jc w:val="both"/>
      </w:pPr>
      <w:r>
        <w:rPr>
          <w:rFonts w:ascii="Times New Roman"/>
          <w:b w:val="false"/>
          <w:i w:val="false"/>
          <w:color w:val="000000"/>
          <w:sz w:val="28"/>
        </w:rPr>
        <w:t>
      297.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ресімдеуді талап еткен жағдайларды қоспағанда, барлық құқықтар мен міндеттер тиісті құқықтық мирасқорларға ауысады. Бұл ретте Тараптар құқықтық мәртебесінің, орналасқан орны мен өзге де деректемелерінің өзгеруі туралы бірін-бірі жазбаша нысанда күнтізбелік ___ (жазбаша түрде көрсету) күн ішінде хабардар етуге міндетті.</w:t>
      </w:r>
    </w:p>
    <w:bookmarkEnd w:id="9208"/>
    <w:bookmarkStart w:name="z9692" w:id="9209"/>
    <w:p>
      <w:pPr>
        <w:spacing w:after="0"/>
        <w:ind w:left="0"/>
        <w:jc w:val="both"/>
      </w:pPr>
      <w:r>
        <w:rPr>
          <w:rFonts w:ascii="Times New Roman"/>
          <w:b w:val="false"/>
          <w:i w:val="false"/>
          <w:color w:val="000000"/>
          <w:sz w:val="28"/>
        </w:rPr>
        <w:t>
      298. Шарт Тараптар арасындағы толық келісім болып табылады және ол Шарт нысанасына қандай да бір қатысы бар бұрын болған барлық ауызша немесе жазбаша, айтылған немесе топшыланған уағдаластықтарды, өтініштерді немесе келісімдерді алмастырады.</w:t>
      </w:r>
    </w:p>
    <w:bookmarkEnd w:id="9209"/>
    <w:bookmarkStart w:name="z9693" w:id="9210"/>
    <w:p>
      <w:pPr>
        <w:spacing w:after="0"/>
        <w:ind w:left="0"/>
        <w:jc w:val="both"/>
      </w:pPr>
      <w:r>
        <w:rPr>
          <w:rFonts w:ascii="Times New Roman"/>
          <w:b w:val="false"/>
          <w:i w:val="false"/>
          <w:color w:val="000000"/>
          <w:sz w:val="28"/>
        </w:rPr>
        <w:t>
      299. Тараптардың ешқайсысы да Үлгілік шартта баяндалмаған қандай да бір ауызша немесе жазбаша, айтылған немесе топшыланған уағдаластықтармен, өтініштермен немесе келісімдермен байланысты немесе оларға қатысты жауапты болуға міндетті болмауға тиіс.</w:t>
      </w:r>
    </w:p>
    <w:bookmarkEnd w:id="9210"/>
    <w:bookmarkStart w:name="z9694" w:id="9211"/>
    <w:p>
      <w:pPr>
        <w:spacing w:after="0"/>
        <w:ind w:left="0"/>
        <w:jc w:val="both"/>
      </w:pPr>
      <w:r>
        <w:rPr>
          <w:rFonts w:ascii="Times New Roman"/>
          <w:b w:val="false"/>
          <w:i w:val="false"/>
          <w:color w:val="000000"/>
          <w:sz w:val="28"/>
        </w:rPr>
        <w:t>
      300. Тараптардың әрқайсысы осы Шарт жасалған кезде ол Үлгілік шартта баяндалмаған қандай да бір ауызша немесе жазбаша, айтылған немесе топшыланған уағдаластықтарға, өтініштерге немесе келісімдерге ешқандай сүйенбегендігін және қандай да бір түрде сүйенбейтіндігін мойындайды және онымен келіседі.</w:t>
      </w:r>
    </w:p>
    <w:bookmarkEnd w:id="9211"/>
    <w:bookmarkStart w:name="z9695" w:id="9212"/>
    <w:p>
      <w:pPr>
        <w:spacing w:after="0"/>
        <w:ind w:left="0"/>
        <w:jc w:val="both"/>
      </w:pPr>
      <w:r>
        <w:rPr>
          <w:rFonts w:ascii="Times New Roman"/>
          <w:b w:val="false"/>
          <w:i w:val="false"/>
          <w:color w:val="000000"/>
          <w:sz w:val="28"/>
        </w:rPr>
        <w:t>
      301. Үлгілік шарт бойынша Тараптарды құқықтық қорғаудың құқықтары мен құралдары қолданылатын құқықпен көзделген құқықтық қорғаудың қандай да бір құқықтары мен құралдарына қосымша, бірақ оларды алмастырмайтын құқықтар мен құралдар болады.</w:t>
      </w:r>
    </w:p>
    <w:bookmarkEnd w:id="9212"/>
    <w:bookmarkStart w:name="z9696" w:id="9213"/>
    <w:p>
      <w:pPr>
        <w:spacing w:after="0"/>
        <w:ind w:left="0"/>
        <w:jc w:val="both"/>
      </w:pPr>
      <w:r>
        <w:rPr>
          <w:rFonts w:ascii="Times New Roman"/>
          <w:b w:val="false"/>
          <w:i w:val="false"/>
          <w:color w:val="000000"/>
          <w:sz w:val="28"/>
        </w:rPr>
        <w:t>
      302. Үлгілік шартқа және заңнамаға сәйкес ресімделетін барлық актілер міндетті түрде төрт түпнұсқалық данада, әр Тарап үшін мемлекеттік, орыс тілдерінде және қажет болған жағдайда Тараптардың келісуі бойынша басқа тілдерде екі данадан жасалуға тиіс.</w:t>
      </w:r>
    </w:p>
    <w:bookmarkEnd w:id="9213"/>
    <w:bookmarkStart w:name="z9697" w:id="9214"/>
    <w:p>
      <w:pPr>
        <w:spacing w:after="0"/>
        <w:ind w:left="0"/>
        <w:jc w:val="both"/>
      </w:pPr>
      <w:r>
        <w:rPr>
          <w:rFonts w:ascii="Times New Roman"/>
          <w:b w:val="false"/>
          <w:i w:val="false"/>
          <w:color w:val="000000"/>
          <w:sz w:val="28"/>
        </w:rPr>
        <w:t xml:space="preserve">
      303. Үлгілік шарттың барлық қосымшалары және оған қосымша келісімдер Үлгілік шарттың қолданылу мерзімі кезеңінде заңды күшке ие және оларға Тараптардың уәкілетті өкілдері қол қоюлары тиіс. </w:t>
      </w:r>
    </w:p>
    <w:bookmarkEnd w:id="9214"/>
    <w:bookmarkStart w:name="z9698" w:id="9215"/>
    <w:p>
      <w:pPr>
        <w:spacing w:after="0"/>
        <w:ind w:left="0"/>
        <w:jc w:val="left"/>
      </w:pPr>
      <w:r>
        <w:rPr>
          <w:rFonts w:ascii="Times New Roman"/>
          <w:b/>
          <w:i w:val="false"/>
          <w:color w:val="000000"/>
        </w:rPr>
        <w:t xml:space="preserve"> 39. Тараптардың мекен жайлары мен банктік деректемелері:</w:t>
      </w:r>
    </w:p>
    <w:bookmarkEnd w:id="9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 электрондық мекен-жайы)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 электрондық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(Басшының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(Басшының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701" w:id="9216"/>
    <w:p>
      <w:pPr>
        <w:spacing w:after="0"/>
        <w:ind w:left="0"/>
        <w:jc w:val="left"/>
      </w:pPr>
      <w:r>
        <w:rPr>
          <w:rFonts w:ascii="Times New Roman"/>
          <w:b/>
          <w:i w:val="false"/>
          <w:color w:val="000000"/>
        </w:rPr>
        <w:t xml:space="preserve"> МЖӘ объектісі</w:t>
      </w:r>
    </w:p>
    <w:bookmarkEnd w:id="9216"/>
    <w:bookmarkStart w:name="z9702" w:id="9217"/>
    <w:p>
      <w:pPr>
        <w:spacing w:after="0"/>
        <w:ind w:left="0"/>
        <w:jc w:val="both"/>
      </w:pPr>
      <w:r>
        <w:rPr>
          <w:rFonts w:ascii="Times New Roman"/>
          <w:b w:val="false"/>
          <w:i w:val="false"/>
          <w:color w:val="000000"/>
          <w:sz w:val="28"/>
        </w:rPr>
        <w:t>
      МЖӘ объектісі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болып табылады.</w:t>
      </w:r>
    </w:p>
    <w:bookmarkEnd w:id="9217"/>
    <w:bookmarkStart w:name="z10636" w:id="9218"/>
    <w:p>
      <w:pPr>
        <w:spacing w:after="0"/>
        <w:ind w:left="0"/>
        <w:jc w:val="left"/>
      </w:pPr>
      <w:r>
        <w:rPr>
          <w:rFonts w:ascii="Times New Roman"/>
          <w:b/>
          <w:i w:val="false"/>
          <w:color w:val="000000"/>
        </w:rPr>
        <w:t xml:space="preserve"> 1. Негізгі техникалық-экономикалық көрсеткіштер</w:t>
      </w:r>
    </w:p>
    <w:bookmarkEnd w:id="9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ғимараттың жалпы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ғимараттың жалпы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__________ ғимараттың жалпы ауданы (қажетін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техникалық __________ үймереттің (құрылыстың) жалпы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пайдалы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көлемінің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 ғимараттың (қажетін көрсету) жылу қуаты (жылыту, желдету, ыстық сумен жабдықтау)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ғимаратты (қажетін көрсету) сумен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ғимараттың (қажетін көрсету) кәрізі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ғимараттың (қажетін көрсету) электр энергиясының тұтынылатын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ғимараттың (қажетін көрсету) өзгелері (байланыс қызметтері және басқалары)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қалдықтардан екінші ретті шикізат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екінші ретті шикізат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екінші ретті шикізат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қалдықтарды қабылдау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қалдықтарды қабылдау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Жылдағы жұмыс күндерінің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болуға __________ қалдықтарды өңдеу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болуға __________ қалдықтарды өңдеу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болуға __________ қалдықтарды өңдеу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және шығару бойынша халықты қамту деңгейі (болған жағдайа)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637" w:id="9219"/>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bookmarkEnd w:id="9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әкімшілік ғимараты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өндірістік ғимараты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__________ ғимараты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техникалық __________ үймерет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03" w:id="9220"/>
    <w:p>
      <w:pPr>
        <w:spacing w:after="0"/>
        <w:ind w:left="0"/>
        <w:jc w:val="left"/>
      </w:pPr>
      <w:r>
        <w:rPr>
          <w:rFonts w:ascii="Times New Roman"/>
          <w:b/>
          <w:i w:val="false"/>
          <w:color w:val="000000"/>
        </w:rPr>
        <w:t xml:space="preserve"> Тараптардың қолдары</w:t>
      </w:r>
    </w:p>
    <w:bookmarkEnd w:id="9220"/>
    <w:bookmarkStart w:name="z9704" w:id="9221"/>
    <w:p>
      <w:pPr>
        <w:spacing w:after="0"/>
        <w:ind w:left="0"/>
        <w:jc w:val="both"/>
      </w:pPr>
      <w:r>
        <w:rPr>
          <w:rFonts w:ascii="Times New Roman"/>
          <w:b w:val="false"/>
          <w:i w:val="false"/>
          <w:color w:val="000000"/>
          <w:sz w:val="28"/>
        </w:rPr>
        <w:t>
      ______________________________             ______________________________</w:t>
      </w:r>
    </w:p>
    <w:bookmarkEnd w:id="9221"/>
    <w:bookmarkStart w:name="z9705" w:id="922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38" w:id="9223"/>
    <w:p>
      <w:pPr>
        <w:spacing w:after="0"/>
        <w:ind w:left="0"/>
        <w:jc w:val="left"/>
      </w:pPr>
      <w:r>
        <w:rPr>
          <w:rFonts w:ascii="Times New Roman"/>
          <w:b/>
          <w:i w:val="false"/>
          <w:color w:val="000000"/>
        </w:rPr>
        <w:t xml:space="preserve"> МЖӘ жобасын жүзеге асыру кестесі</w:t>
      </w:r>
    </w:p>
    <w:bookmarkEnd w:id="9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 құқығын берген күннен бастап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 Қаржылық жабу күнінен бастап;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 ( ___ жыл) қабылдау актісін бекіткен күннен бастап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күнінен бастап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және екінші ретті шикізатты 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актісін бекіткен күннен бастап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қолданылу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 құқығын берген күннен бастап ___ жыл.</w:t>
            </w:r>
          </w:p>
        </w:tc>
      </w:tr>
    </w:tbl>
    <w:bookmarkStart w:name="z9708" w:id="9224"/>
    <w:p>
      <w:pPr>
        <w:spacing w:after="0"/>
        <w:ind w:left="0"/>
        <w:jc w:val="left"/>
      </w:pPr>
      <w:r>
        <w:rPr>
          <w:rFonts w:ascii="Times New Roman"/>
          <w:b/>
          <w:i w:val="false"/>
          <w:color w:val="000000"/>
        </w:rPr>
        <w:t xml:space="preserve"> Тараптардың қолдары</w:t>
      </w:r>
    </w:p>
    <w:bookmarkEnd w:id="9224"/>
    <w:bookmarkStart w:name="z9709" w:id="9225"/>
    <w:p>
      <w:pPr>
        <w:spacing w:after="0"/>
        <w:ind w:left="0"/>
        <w:jc w:val="both"/>
      </w:pPr>
      <w:r>
        <w:rPr>
          <w:rFonts w:ascii="Times New Roman"/>
          <w:b w:val="false"/>
          <w:i w:val="false"/>
          <w:color w:val="000000"/>
          <w:sz w:val="28"/>
        </w:rPr>
        <w:t>
      ______________________________             ______________________________</w:t>
      </w:r>
    </w:p>
    <w:bookmarkEnd w:id="9225"/>
    <w:bookmarkStart w:name="z9710" w:id="922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2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713" w:id="9227"/>
    <w:p>
      <w:pPr>
        <w:spacing w:after="0"/>
        <w:ind w:left="0"/>
        <w:jc w:val="left"/>
      </w:pPr>
      <w:r>
        <w:rPr>
          <w:rFonts w:ascii="Times New Roman"/>
          <w:b/>
          <w:i w:val="false"/>
          <w:color w:val="000000"/>
        </w:rPr>
        <w:t xml:space="preserve"> Қаржы-экономикалық жоспар</w:t>
      </w:r>
    </w:p>
    <w:bookmarkEnd w:id="9227"/>
    <w:bookmarkStart w:name="z9714" w:id="9228"/>
    <w:p>
      <w:pPr>
        <w:spacing w:after="0"/>
        <w:ind w:left="0"/>
        <w:jc w:val="both"/>
      </w:pPr>
      <w:r>
        <w:rPr>
          <w:rFonts w:ascii="Times New Roman"/>
          <w:b w:val="false"/>
          <w:i w:val="false"/>
          <w:color w:val="000000"/>
          <w:sz w:val="28"/>
        </w:rPr>
        <w:t xml:space="preserve">
      Қоқыс өңдейтін зауыттың жұмыс істеуі үшін барлығы __ жұмысшы тартылатын болады. </w:t>
      </w:r>
    </w:p>
    <w:bookmarkEnd w:id="9228"/>
    <w:bookmarkStart w:name="z10639" w:id="9229"/>
    <w:p>
      <w:pPr>
        <w:spacing w:after="0"/>
        <w:ind w:left="0"/>
        <w:jc w:val="left"/>
      </w:pPr>
      <w:r>
        <w:rPr>
          <w:rFonts w:ascii="Times New Roman"/>
          <w:b/>
          <w:i w:val="false"/>
          <w:color w:val="000000"/>
        </w:rPr>
        <w:t xml:space="preserve"> 1. Штаттық бірліктер саны</w:t>
      </w:r>
    </w:p>
    <w:bookmarkEnd w:id="9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Позиция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жергілікті құрам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санат – басшылық құрам –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екінші санат – жоғары және орта кәсіптік білімі бар мамандар –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үшінші санат – білікті жұмысшылар –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15" w:id="9230"/>
    <w:p>
      <w:pPr>
        <w:spacing w:after="0"/>
        <w:ind w:left="0"/>
        <w:jc w:val="both"/>
      </w:pPr>
      <w:r>
        <w:rPr>
          <w:rFonts w:ascii="Times New Roman"/>
          <w:b w:val="false"/>
          <w:i w:val="false"/>
          <w:color w:val="000000"/>
          <w:sz w:val="28"/>
        </w:rPr>
        <w:t>
      Жобамен Жекеше әріптестің жобаны салу және пайдалану кезеңдерінде басқаруы үшін саны ___ адамды құрайтын (лауазымдарын көрсету) Басқарушы компанияны тарту жоспарланады.</w:t>
      </w:r>
    </w:p>
    <w:bookmarkEnd w:id="9230"/>
    <w:bookmarkStart w:name="z10640" w:id="9231"/>
    <w:p>
      <w:pPr>
        <w:spacing w:after="0"/>
        <w:ind w:left="0"/>
        <w:jc w:val="left"/>
      </w:pPr>
      <w:r>
        <w:rPr>
          <w:rFonts w:ascii="Times New Roman"/>
          <w:b/>
          <w:i w:val="false"/>
          <w:color w:val="000000"/>
        </w:rPr>
        <w:t xml:space="preserve"> 2. МЖӘ жобасын іске асырудың қаржы-экономикалық көрсеткіштері</w:t>
      </w:r>
    </w:p>
    <w:bookmarkEnd w:id="9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жергілікті құрам: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жергілікті құрам: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бағаларының жинағына, тиісті саладағы жобалау жұмыстары бағаларының жинағына, Жобалау және құрылыс салу жөніндегі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саланың нормативтеріне сәйкес қажетті сараптамаларды жүргізу (ведомстводан тыс кешенді сараптама, техникалық қадағалау, авторлық қадағалау және басқалары);</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жұмыстары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шығыстары Қазақстан Республикасы Ұлттық Банкінің берілген кредиттер бойынша (орташа өлшенген) сыйақы мөлшерлемелері статистикасының деректері негізінде айқындалады (http://www.nationalbank.kz), шетел капиталы тартылған кезде - сыйақыларды төлеу бойынша шығыстар LIBOR мөлшерлемесі және 3% мөлшеріндегі маржа ескеріле отырып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кезеңіндегі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мақұлданған тиісті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 облигациялар айналымының бүкіл мерзімі бойында қолданылатын белгіленген маржа ретінде айқындалады;</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мақұлданған тиісті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 көрсетілетін қызметтерінің орташа тарифтері ретінде айқындалатын қарыздарды тарту бойынша басқа да шығыстар.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қызметтері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көрсетілетін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құруға арналған жоғарыда көрсетілген барлық шығыстар сомасының 1 % аспайтын көлемдегі МЖӘ объектісін құрумен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16" w:id="9232"/>
    <w:p>
      <w:pPr>
        <w:spacing w:after="0"/>
        <w:ind w:left="0"/>
        <w:jc w:val="both"/>
      </w:pPr>
      <w:r>
        <w:rPr>
          <w:rFonts w:ascii="Times New Roman"/>
          <w:b w:val="false"/>
          <w:i w:val="false"/>
          <w:color w:val="000000"/>
          <w:sz w:val="28"/>
        </w:rPr>
        <w:t>
      * барлық шығыстар МЖӘ объектісін құру (құрылысын салу) кезеңіне қабылданады</w:t>
      </w:r>
    </w:p>
    <w:bookmarkEnd w:id="9232"/>
    <w:bookmarkStart w:name="z9717" w:id="9233"/>
    <w:p>
      <w:pPr>
        <w:spacing w:after="0"/>
        <w:ind w:left="0"/>
        <w:jc w:val="both"/>
      </w:pPr>
      <w:r>
        <w:rPr>
          <w:rFonts w:ascii="Times New Roman"/>
          <w:b w:val="false"/>
          <w:i w:val="false"/>
          <w:color w:val="000000"/>
          <w:sz w:val="28"/>
        </w:rPr>
        <w:t>
      Шарт мерзімі біткеннен кейін Жекеше әріптес заңнамада белгіленген тәртіпте тиісті жергілікті атқарушы органға Жер учаскесін сатып алу үшін өтініш береді.</w:t>
      </w:r>
    </w:p>
    <w:bookmarkEnd w:id="9233"/>
    <w:bookmarkStart w:name="z9718" w:id="9234"/>
    <w:p>
      <w:pPr>
        <w:spacing w:after="0"/>
        <w:ind w:left="0"/>
        <w:jc w:val="left"/>
      </w:pPr>
      <w:r>
        <w:rPr>
          <w:rFonts w:ascii="Times New Roman"/>
          <w:b/>
          <w:i w:val="false"/>
          <w:color w:val="000000"/>
        </w:rPr>
        <w:t xml:space="preserve"> Тараптардың қолдары</w:t>
      </w:r>
    </w:p>
    <w:bookmarkEnd w:id="9234"/>
    <w:bookmarkStart w:name="z9719" w:id="9235"/>
    <w:p>
      <w:pPr>
        <w:spacing w:after="0"/>
        <w:ind w:left="0"/>
        <w:jc w:val="both"/>
      </w:pPr>
      <w:r>
        <w:rPr>
          <w:rFonts w:ascii="Times New Roman"/>
          <w:b w:val="false"/>
          <w:i w:val="false"/>
          <w:color w:val="000000"/>
          <w:sz w:val="28"/>
        </w:rPr>
        <w:t>
      ______________________________             ______________________________</w:t>
      </w:r>
    </w:p>
    <w:bookmarkEnd w:id="9235"/>
    <w:bookmarkStart w:name="z9720" w:id="923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2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723" w:id="9237"/>
    <w:p>
      <w:pPr>
        <w:spacing w:after="0"/>
        <w:ind w:left="0"/>
        <w:jc w:val="left"/>
      </w:pPr>
      <w:r>
        <w:rPr>
          <w:rFonts w:ascii="Times New Roman"/>
          <w:b/>
          <w:i w:val="false"/>
          <w:color w:val="000000"/>
        </w:rPr>
        <w:t xml:space="preserve"> Алғашқы кепілдік</w:t>
      </w:r>
    </w:p>
    <w:bookmarkEnd w:id="9237"/>
    <w:bookmarkStart w:name="z9724" w:id="9238"/>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w:t>
      </w:r>
      <w:r>
        <w:rPr>
          <w:rFonts w:ascii="Times New Roman"/>
          <w:b w:val="false"/>
          <w:i w:val="false"/>
          <w:color w:val="000000"/>
          <w:sz w:val="28"/>
        </w:rPr>
        <w:t>                              20__ ж. "___" _____________</w:t>
      </w:r>
    </w:p>
    <w:bookmarkEnd w:id="9238"/>
    <w:bookmarkStart w:name="z9725" w:id="9239"/>
    <w:p>
      <w:pPr>
        <w:spacing w:after="0"/>
        <w:ind w:left="0"/>
        <w:jc w:val="both"/>
      </w:pPr>
      <w:r>
        <w:rPr>
          <w:rFonts w:ascii="Times New Roman"/>
          <w:b w:val="false"/>
          <w:i w:val="false"/>
          <w:color w:val="000000"/>
          <w:sz w:val="28"/>
        </w:rPr>
        <w:t xml:space="preserve">
      (елді мекеннің атауын және орналасқан жерін көрсету)      </w:t>
      </w:r>
    </w:p>
    <w:bookmarkEnd w:id="9239"/>
    <w:bookmarkStart w:name="z9726" w:id="9240"/>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Кепілгер:</w:t>
      </w:r>
      <w:r>
        <w:rPr>
          <w:rFonts w:ascii="Times New Roman"/>
          <w:b w:val="false"/>
          <w:i w:val="false"/>
          <w:color w:val="000000"/>
          <w:sz w:val="28"/>
        </w:rPr>
        <w:t xml:space="preserve"> (ұйымды көрсету) __________ атынан __________ негізінде әрекет ететін __________, заңды мекен-жайы: __________, банктік деректемелері: ___________,</w:t>
      </w:r>
    </w:p>
    <w:bookmarkEnd w:id="9240"/>
    <w:bookmarkStart w:name="z9727" w:id="9241"/>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(атауын көрсету) __________ атынан __________ негізінде әрекет ететін __________, заңды мекен-жайы: __________, банктік деректемелері: ___________,      </w:t>
      </w:r>
    </w:p>
    <w:bookmarkEnd w:id="9241"/>
    <w:bookmarkStart w:name="z9728" w:id="9242"/>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xml:space="preserve"> "__________________" мемлекеттік мекемесі атынан __________ негізінде әрекет ететін __________, заңды мекен-жайы: __________, банктік деректемелері: ___________</w:t>
      </w:r>
    </w:p>
    <w:bookmarkEnd w:id="9242"/>
    <w:bookmarkStart w:name="z9729" w:id="9243"/>
    <w:p>
      <w:pPr>
        <w:spacing w:after="0"/>
        <w:ind w:left="0"/>
        <w:jc w:val="both"/>
      </w:pPr>
      <w:r>
        <w:rPr>
          <w:rFonts w:ascii="Times New Roman"/>
          <w:b w:val="false"/>
          <w:i w:val="false"/>
          <w:color w:val="000000"/>
          <w:sz w:val="28"/>
        </w:rPr>
        <w:t>
      Мыналарды:</w:t>
      </w:r>
    </w:p>
    <w:bookmarkEnd w:id="9243"/>
    <w:bookmarkStart w:name="z9730" w:id="9244"/>
    <w:p>
      <w:pPr>
        <w:spacing w:after="0"/>
        <w:ind w:left="0"/>
        <w:jc w:val="both"/>
      </w:pPr>
      <w:r>
        <w:rPr>
          <w:rFonts w:ascii="Times New Roman"/>
          <w:b w:val="false"/>
          <w:i w:val="false"/>
          <w:color w:val="000000"/>
          <w:sz w:val="28"/>
        </w:rPr>
        <w:t>
      Мемлекеттік әріптес пен Жекеше әріптес арасында барлық өзгерістер мен толықтыруларды ескере отырып __________ (жазбаша түрде көрсету) теңге сомасына 20__ жылғы "___" _______ дейінгі мерзімге жасалған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жобасы бойынша 20__ жылғы "___" _______ № _____ Үлгілік шартты (бұдан әрі – Үлгілік шарт);</w:t>
      </w:r>
    </w:p>
    <w:bookmarkEnd w:id="9244"/>
    <w:bookmarkStart w:name="z9731" w:id="9245"/>
    <w:p>
      <w:pPr>
        <w:spacing w:after="0"/>
        <w:ind w:left="0"/>
        <w:jc w:val="both"/>
      </w:pPr>
      <w:r>
        <w:rPr>
          <w:rFonts w:ascii="Times New Roman"/>
          <w:b w:val="false"/>
          <w:i w:val="false"/>
          <w:color w:val="000000"/>
          <w:sz w:val="28"/>
        </w:rPr>
        <w:t xml:space="preserve">
      Кепілгер мен Жекеше әріптес арасында жасалған Алғашқы кепілдікті беру туралы 20__ жылғы "___" _______ Үлгілік шартты </w:t>
      </w:r>
      <w:r>
        <w:rPr>
          <w:rFonts w:ascii="Times New Roman"/>
          <w:b/>
          <w:i w:val="false"/>
          <w:color w:val="000000"/>
          <w:sz w:val="28"/>
        </w:rPr>
        <w:t>назарға ала отырып:</w:t>
      </w:r>
    </w:p>
    <w:bookmarkEnd w:id="9245"/>
    <w:bookmarkStart w:name="z9732" w:id="9246"/>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Кепілгер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 қойылмайтын міндеттемені қабылдайды.</w:t>
      </w:r>
    </w:p>
    <w:bookmarkEnd w:id="9246"/>
    <w:bookmarkStart w:name="z9733" w:id="9247"/>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Кепілгерге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9247"/>
    <w:bookmarkStart w:name="z9734" w:id="9248"/>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 ақшасыз аударумен жүзеге асырылатын болады.</w:t>
      </w:r>
    </w:p>
    <w:bookmarkEnd w:id="9248"/>
    <w:bookmarkStart w:name="z9735" w:id="9249"/>
    <w:p>
      <w:pPr>
        <w:spacing w:after="0"/>
        <w:ind w:left="0"/>
        <w:jc w:val="both"/>
      </w:pPr>
      <w:r>
        <w:rPr>
          <w:rFonts w:ascii="Times New Roman"/>
          <w:b w:val="false"/>
          <w:i w:val="false"/>
          <w:color w:val="000000"/>
          <w:sz w:val="28"/>
        </w:rPr>
        <w:t>
      4. Алғашқы кепілдік Мемлекеттік әріптестің жазбаша акцепт жүргізген сәтінен бастап күшіне енеді және 20__ жылғы "___" ____ дейін қолданылады және Құрылыс кепілдігін беру күні (немесе қандай күннің ерте келуіне байланысты бұзу күні) аяқталады.</w:t>
      </w:r>
    </w:p>
    <w:bookmarkEnd w:id="9249"/>
    <w:bookmarkStart w:name="z9736" w:id="9250"/>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9250"/>
    <w:bookmarkStart w:name="z9737" w:id="9251"/>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9251"/>
    <w:bookmarkStart w:name="z9738" w:id="9252"/>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9252"/>
    <w:bookmarkStart w:name="z9739" w:id="925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Кепілгердің мөрі </w:t>
      </w:r>
    </w:p>
    <w:bookmarkEnd w:id="9253"/>
    <w:bookmarkStart w:name="z9740" w:id="9254"/>
    <w:p>
      <w:pPr>
        <w:spacing w:after="0"/>
        <w:ind w:left="0"/>
        <w:jc w:val="left"/>
      </w:pPr>
      <w:r>
        <w:rPr>
          <w:rFonts w:ascii="Times New Roman"/>
          <w:b/>
          <w:i w:val="false"/>
          <w:color w:val="000000"/>
        </w:rPr>
        <w:t xml:space="preserve"> Тараптардың қолдары</w:t>
      </w:r>
    </w:p>
    <w:bookmarkEnd w:id="9254"/>
    <w:bookmarkStart w:name="z9741" w:id="9255"/>
    <w:p>
      <w:pPr>
        <w:spacing w:after="0"/>
        <w:ind w:left="0"/>
        <w:jc w:val="both"/>
      </w:pPr>
      <w:r>
        <w:rPr>
          <w:rFonts w:ascii="Times New Roman"/>
          <w:b w:val="false"/>
          <w:i w:val="false"/>
          <w:color w:val="000000"/>
          <w:sz w:val="28"/>
        </w:rPr>
        <w:t>
      _____________________________</w:t>
      </w:r>
    </w:p>
    <w:bookmarkEnd w:id="9255"/>
    <w:bookmarkStart w:name="z9742" w:id="9256"/>
    <w:p>
      <w:pPr>
        <w:spacing w:after="0"/>
        <w:ind w:left="0"/>
        <w:jc w:val="both"/>
      </w:pPr>
      <w:r>
        <w:rPr>
          <w:rFonts w:ascii="Times New Roman"/>
          <w:b w:val="false"/>
          <w:i w:val="false"/>
          <w:color w:val="000000"/>
          <w:sz w:val="28"/>
        </w:rPr>
        <w:t>
                   Кепілгердің атынан</w:t>
      </w:r>
    </w:p>
    <w:bookmarkEnd w:id="9256"/>
    <w:bookmarkStart w:name="z9743" w:id="9257"/>
    <w:p>
      <w:pPr>
        <w:spacing w:after="0"/>
        <w:ind w:left="0"/>
        <w:jc w:val="both"/>
      </w:pPr>
      <w:r>
        <w:rPr>
          <w:rFonts w:ascii="Times New Roman"/>
          <w:b w:val="false"/>
          <w:i w:val="false"/>
          <w:color w:val="000000"/>
          <w:sz w:val="28"/>
        </w:rPr>
        <w:t>
      ______________________________             ______________________________</w:t>
      </w:r>
    </w:p>
    <w:bookmarkEnd w:id="9257"/>
    <w:bookmarkStart w:name="z9744" w:id="9258"/>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41" w:id="9259"/>
    <w:p>
      <w:pPr>
        <w:spacing w:after="0"/>
        <w:ind w:left="0"/>
        <w:jc w:val="left"/>
      </w:pPr>
      <w:r>
        <w:rPr>
          <w:rFonts w:ascii="Times New Roman"/>
          <w:b/>
          <w:i w:val="false"/>
          <w:color w:val="000000"/>
        </w:rPr>
        <w:t xml:space="preserve"> Жер учаскесі</w:t>
      </w:r>
    </w:p>
    <w:bookmarkEnd w:id="9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географиялық шекараларының сипаттамалары, координаталары (бойлығы және 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47" w:id="9260"/>
    <w:p>
      <w:pPr>
        <w:spacing w:after="0"/>
        <w:ind w:left="0"/>
        <w:jc w:val="left"/>
      </w:pPr>
      <w:r>
        <w:rPr>
          <w:rFonts w:ascii="Times New Roman"/>
          <w:b/>
          <w:i w:val="false"/>
          <w:color w:val="000000"/>
        </w:rPr>
        <w:t xml:space="preserve"> Тараптардың қолдары</w:t>
      </w:r>
    </w:p>
    <w:bookmarkEnd w:id="9260"/>
    <w:bookmarkStart w:name="z9748" w:id="9261"/>
    <w:p>
      <w:pPr>
        <w:spacing w:after="0"/>
        <w:ind w:left="0"/>
        <w:jc w:val="both"/>
      </w:pPr>
      <w:r>
        <w:rPr>
          <w:rFonts w:ascii="Times New Roman"/>
          <w:b w:val="false"/>
          <w:i w:val="false"/>
          <w:color w:val="000000"/>
          <w:sz w:val="28"/>
        </w:rPr>
        <w:t>
      ______________________________             ______________________________</w:t>
      </w:r>
    </w:p>
    <w:bookmarkEnd w:id="9261"/>
    <w:bookmarkStart w:name="z9749" w:id="926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2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42" w:id="9263"/>
    <w:p>
      <w:pPr>
        <w:spacing w:after="0"/>
        <w:ind w:left="0"/>
        <w:jc w:val="left"/>
      </w:pPr>
      <w:r>
        <w:rPr>
          <w:rFonts w:ascii="Times New Roman"/>
          <w:b/>
          <w:i w:val="false"/>
          <w:color w:val="000000"/>
        </w:rPr>
        <w:t xml:space="preserve"> Қаржыландыру көздері</w:t>
      </w:r>
    </w:p>
    <w:bookmarkEnd w:id="9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қаражаты МЖӘ объектісін құру құнынан ___%. </w:t>
            </w:r>
          </w:p>
          <w:p>
            <w:pPr>
              <w:spacing w:after="20"/>
              <w:ind w:left="20"/>
              <w:jc w:val="both"/>
            </w:pPr>
            <w:r>
              <w:rPr>
                <w:rFonts w:ascii="Times New Roman"/>
                <w:b w:val="false"/>
                <w:i w:val="false"/>
                <w:color w:val="000000"/>
                <w:sz w:val="20"/>
              </w:rPr>
              <w:t>
Қарыз қаражаттары – МЖӘ объектісін салу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көз бойынша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көз бойынша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көз бойынша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Көздер бойынша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52" w:id="9264"/>
    <w:p>
      <w:pPr>
        <w:spacing w:after="0"/>
        <w:ind w:left="0"/>
        <w:jc w:val="left"/>
      </w:pPr>
      <w:r>
        <w:rPr>
          <w:rFonts w:ascii="Times New Roman"/>
          <w:b/>
          <w:i w:val="false"/>
          <w:color w:val="000000"/>
        </w:rPr>
        <w:t xml:space="preserve"> Тараптардың қолдары</w:t>
      </w:r>
    </w:p>
    <w:bookmarkEnd w:id="9264"/>
    <w:bookmarkStart w:name="z9753" w:id="9265"/>
    <w:p>
      <w:pPr>
        <w:spacing w:after="0"/>
        <w:ind w:left="0"/>
        <w:jc w:val="both"/>
      </w:pPr>
      <w:r>
        <w:rPr>
          <w:rFonts w:ascii="Times New Roman"/>
          <w:b w:val="false"/>
          <w:i w:val="false"/>
          <w:color w:val="000000"/>
          <w:sz w:val="28"/>
        </w:rPr>
        <w:t>
      ______________________________             ______________________________</w:t>
      </w:r>
    </w:p>
    <w:bookmarkEnd w:id="9265"/>
    <w:bookmarkStart w:name="z9754" w:id="926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2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757" w:id="9267"/>
    <w:p>
      <w:pPr>
        <w:spacing w:after="0"/>
        <w:ind w:left="0"/>
        <w:jc w:val="left"/>
      </w:pPr>
      <w:r>
        <w:rPr>
          <w:rFonts w:ascii="Times New Roman"/>
          <w:b/>
          <w:i w:val="false"/>
          <w:color w:val="000000"/>
        </w:rPr>
        <w:t xml:space="preserve"> МЖӘ жобасын басқарудың институционалдық схемасы</w:t>
      </w:r>
    </w:p>
    <w:bookmarkEnd w:id="9267"/>
    <w:bookmarkStart w:name="z9758" w:id="9268"/>
    <w:p>
      <w:pPr>
        <w:spacing w:after="0"/>
        <w:ind w:left="0"/>
        <w:jc w:val="both"/>
      </w:pPr>
      <w:r>
        <w:rPr>
          <w:rFonts w:ascii="Times New Roman"/>
          <w:b w:val="false"/>
          <w:i w:val="false"/>
          <w:color w:val="000000"/>
          <w:sz w:val="28"/>
        </w:rPr>
        <w:t>
      МЖӘ жобасын іске асыру жоспары мынадай:</w:t>
      </w:r>
    </w:p>
    <w:bookmarkEnd w:id="9268"/>
    <w:bookmarkStart w:name="z9759" w:id="9269"/>
    <w:p>
      <w:pPr>
        <w:spacing w:after="0"/>
        <w:ind w:left="0"/>
        <w:jc w:val="both"/>
      </w:pPr>
      <w:r>
        <w:rPr>
          <w:rFonts w:ascii="Times New Roman"/>
          <w:b w:val="false"/>
          <w:i w:val="false"/>
          <w:color w:val="000000"/>
          <w:sz w:val="28"/>
        </w:rPr>
        <w:t xml:space="preserve">
      І. Инвестициялық кезең; </w:t>
      </w:r>
    </w:p>
    <w:bookmarkEnd w:id="9269"/>
    <w:bookmarkStart w:name="z9760" w:id="9270"/>
    <w:p>
      <w:pPr>
        <w:spacing w:after="0"/>
        <w:ind w:left="0"/>
        <w:jc w:val="both"/>
      </w:pPr>
      <w:r>
        <w:rPr>
          <w:rFonts w:ascii="Times New Roman"/>
          <w:b w:val="false"/>
          <w:i w:val="false"/>
          <w:color w:val="000000"/>
          <w:sz w:val="28"/>
        </w:rPr>
        <w:t>
      ІІ. Инвестициялаудан кейінгі кезең сатыларын қамтиды.</w:t>
      </w:r>
    </w:p>
    <w:bookmarkEnd w:id="9270"/>
    <w:bookmarkStart w:name="z9761" w:id="9271"/>
    <w:p>
      <w:pPr>
        <w:spacing w:after="0"/>
        <w:ind w:left="0"/>
        <w:jc w:val="both"/>
      </w:pPr>
      <w:r>
        <w:rPr>
          <w:rFonts w:ascii="Times New Roman"/>
          <w:b w:val="false"/>
          <w:i w:val="false"/>
          <w:color w:val="000000"/>
          <w:sz w:val="28"/>
        </w:rPr>
        <w:t xml:space="preserve">
      Құрылыс кезеңінде МЖӘ схемасы бойынша жобаны басқару схемасы 1-суретте келтірілген. </w:t>
      </w:r>
    </w:p>
    <w:bookmarkEnd w:id="9271"/>
    <w:bookmarkStart w:name="z9762" w:id="9272"/>
    <w:p>
      <w:pPr>
        <w:spacing w:after="0"/>
        <w:ind w:left="0"/>
        <w:jc w:val="both"/>
      </w:pPr>
      <w:r>
        <w:rPr>
          <w:rFonts w:ascii="Times New Roman"/>
          <w:b w:val="false"/>
          <w:i w:val="false"/>
          <w:color w:val="000000"/>
          <w:sz w:val="28"/>
        </w:rPr>
        <w:t xml:space="preserve">
      </w:t>
      </w:r>
    </w:p>
    <w:bookmarkEnd w:id="9272"/>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63" w:id="9273"/>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w:t>
      </w:r>
      <w:r>
        <w:rPr>
          <w:rFonts w:ascii="Times New Roman"/>
          <w:b w:val="false"/>
          <w:i/>
          <w:color w:val="000000"/>
          <w:sz w:val="28"/>
        </w:rPr>
        <w:t>іледі</w:t>
      </w:r>
    </w:p>
    <w:bookmarkEnd w:id="9273"/>
    <w:bookmarkStart w:name="z9764" w:id="9274"/>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bookmarkEnd w:id="9274"/>
    <w:bookmarkStart w:name="z9765" w:id="9275"/>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9275"/>
    <w:bookmarkStart w:name="z9766" w:id="9276"/>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қоқыс өңдейтін зауыт салу үшін қажетті жер учаскесін беруді және тиісті инженерлік-коммуникациялық инфрақұрылымды жүргізуді қоса алғанда, өзіне Үлгілік шартқа сәйкес міндеттемелерді қабылдайды;</w:t>
      </w:r>
    </w:p>
    <w:bookmarkEnd w:id="9276"/>
    <w:bookmarkStart w:name="z9767" w:id="9277"/>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"дайын күйде" тікелей салуды (құрылысты), МЖӘ объектісін пайдалануға беруді қамтамасыз етеді, сондай-ақ Үлгілік шартта көзделген өзге де міндеттемелерді орындайды;</w:t>
      </w:r>
    </w:p>
    <w:bookmarkEnd w:id="9277"/>
    <w:bookmarkStart w:name="z9768" w:id="9278"/>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жобалық компанияның капиталдандырылуын қамтамасыз етеді;</w:t>
      </w:r>
    </w:p>
    <w:bookmarkEnd w:id="9278"/>
    <w:bookmarkStart w:name="z9769" w:id="9279"/>
    <w:p>
      <w:pPr>
        <w:spacing w:after="0"/>
        <w:ind w:left="0"/>
        <w:jc w:val="both"/>
      </w:pPr>
      <w:r>
        <w:rPr>
          <w:rFonts w:ascii="Times New Roman"/>
          <w:b w:val="false"/>
          <w:i w:val="false"/>
          <w:color w:val="000000"/>
          <w:sz w:val="28"/>
        </w:rPr>
        <w:t>
      Кредиторлар – Жекеше әріптес тартатын кредиттік келісім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 халықаралық қаржы ұйымдары, екінші деңгейдегі банктер немесе ұлттық компаниялар;</w:t>
      </w:r>
    </w:p>
    <w:bookmarkEnd w:id="9279"/>
    <w:bookmarkStart w:name="z9770" w:id="9280"/>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мөлшерлемені ____ ай ішінде ___% мөлшерінде субсидиялайды;</w:t>
      </w:r>
    </w:p>
    <w:bookmarkEnd w:id="9280"/>
    <w:bookmarkStart w:name="z9771" w:id="9281"/>
    <w:p>
      <w:pPr>
        <w:spacing w:after="0"/>
        <w:ind w:left="0"/>
        <w:jc w:val="both"/>
      </w:pPr>
      <w:r>
        <w:rPr>
          <w:rFonts w:ascii="Times New Roman"/>
          <w:b w:val="false"/>
          <w:i w:val="false"/>
          <w:color w:val="000000"/>
          <w:sz w:val="28"/>
        </w:rPr>
        <w:t>
      Бас мердігер – МЖӘ объектісін "толық" салуды қамтамасыз етеді;</w:t>
      </w:r>
    </w:p>
    <w:bookmarkEnd w:id="9281"/>
    <w:bookmarkStart w:name="z9772" w:id="9282"/>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ұсынады;</w:t>
      </w:r>
    </w:p>
    <w:bookmarkEnd w:id="9282"/>
    <w:bookmarkStart w:name="z9773" w:id="9283"/>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9283"/>
    <w:bookmarkStart w:name="z9774" w:id="9284"/>
    <w:p>
      <w:pPr>
        <w:spacing w:after="0"/>
        <w:ind w:left="0"/>
        <w:jc w:val="both"/>
      </w:pPr>
      <w:r>
        <w:rPr>
          <w:rFonts w:ascii="Times New Roman"/>
          <w:b w:val="false"/>
          <w:i w:val="false"/>
          <w:color w:val="000000"/>
          <w:sz w:val="28"/>
        </w:rPr>
        <w:t>
      Инвестициялаудан кейінгі кезеңде МЖӘ жобасын басқару схемасы 2-суретте келтірілген.</w:t>
      </w:r>
    </w:p>
    <w:bookmarkEnd w:id="9284"/>
    <w:bookmarkStart w:name="z9775" w:id="9285"/>
    <w:p>
      <w:pPr>
        <w:spacing w:after="0"/>
        <w:ind w:left="0"/>
        <w:jc w:val="both"/>
      </w:pPr>
      <w:r>
        <w:rPr>
          <w:rFonts w:ascii="Times New Roman"/>
          <w:b w:val="false"/>
          <w:i w:val="false"/>
          <w:color w:val="000000"/>
          <w:sz w:val="28"/>
        </w:rPr>
        <w:t xml:space="preserve">
      </w:t>
      </w:r>
    </w:p>
    <w:bookmarkEnd w:id="9285"/>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76" w:id="9286"/>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көрсетіледі</w:t>
      </w:r>
    </w:p>
    <w:bookmarkEnd w:id="9286"/>
    <w:bookmarkStart w:name="z9777" w:id="9287"/>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9287"/>
    <w:bookmarkStart w:name="z9778" w:id="9288"/>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орындауын бақылауды жүзеге асырады.</w:t>
      </w:r>
    </w:p>
    <w:bookmarkEnd w:id="9288"/>
    <w:bookmarkStart w:name="z9779" w:id="9289"/>
    <w:p>
      <w:pPr>
        <w:spacing w:after="0"/>
        <w:ind w:left="0"/>
        <w:jc w:val="both"/>
      </w:pPr>
      <w:r>
        <w:rPr>
          <w:rFonts w:ascii="Times New Roman"/>
          <w:b w:val="false"/>
          <w:i w:val="false"/>
          <w:color w:val="000000"/>
          <w:sz w:val="28"/>
        </w:rPr>
        <w:t xml:space="preserve">
      Жекеше әріптес – МЖӘ объектісін пайдалануды және ұстауды қамтамасыз етеді, қалдықтарды сұрыптауды, өңдеуді және кәдеге жаратуды қамтамасыз етеді және пайда алады. Тартылатын қарыз қаражаттары үшін сыйақы мөлшерлемесін субсидиялауды алады. </w:t>
      </w:r>
    </w:p>
    <w:bookmarkEnd w:id="9289"/>
    <w:bookmarkStart w:name="z9780" w:id="9290"/>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bookmarkEnd w:id="9290"/>
    <w:bookmarkStart w:name="z9781" w:id="9291"/>
    <w:p>
      <w:pPr>
        <w:spacing w:after="0"/>
        <w:ind w:left="0"/>
        <w:jc w:val="both"/>
      </w:pPr>
      <w:r>
        <w:rPr>
          <w:rFonts w:ascii="Times New Roman"/>
          <w:b w:val="false"/>
          <w:i w:val="false"/>
          <w:color w:val="000000"/>
          <w:sz w:val="28"/>
        </w:rPr>
        <w:t>
      Кредиторлар – қарыз шарты бойынша қарыз қаражаттарының қайтарымдылығын қамтамасыз ету үшін жобалық компанияның қызметіне мониторингті жүзеге асырады;</w:t>
      </w:r>
    </w:p>
    <w:bookmarkEnd w:id="9291"/>
    <w:bookmarkStart w:name="z9782" w:id="9292"/>
    <w:p>
      <w:pPr>
        <w:spacing w:after="0"/>
        <w:ind w:left="0"/>
        <w:jc w:val="both"/>
      </w:pPr>
      <w:r>
        <w:rPr>
          <w:rFonts w:ascii="Times New Roman"/>
          <w:b w:val="false"/>
          <w:i w:val="false"/>
          <w:color w:val="000000"/>
          <w:sz w:val="28"/>
        </w:rPr>
        <w:t>
      "Даму" КДҚ" АҚ – Заңнамаға сәйкес МЖӘ объектісін пайдалану кезеңінде ұзақ мерзімді қарыз бойынша пайыздық мөлшерлемені ____ ай ішінде ___% мөлшерінде субсидиялайды;</w:t>
      </w:r>
    </w:p>
    <w:bookmarkEnd w:id="9292"/>
    <w:bookmarkStart w:name="z9783" w:id="9293"/>
    <w:p>
      <w:pPr>
        <w:spacing w:after="0"/>
        <w:ind w:left="0"/>
        <w:jc w:val="both"/>
      </w:pPr>
      <w:r>
        <w:rPr>
          <w:rFonts w:ascii="Times New Roman"/>
          <w:b w:val="false"/>
          <w:i w:val="false"/>
          <w:color w:val="000000"/>
          <w:sz w:val="28"/>
        </w:rPr>
        <w:t>
      Өткізу нарығы – Жекеше әріптес МЖӘ объектісінде алынған екінші ретті шикізатты сатып өткізетін нарық секторы.</w:t>
      </w:r>
    </w:p>
    <w:bookmarkEnd w:id="9293"/>
    <w:bookmarkStart w:name="z9784" w:id="9294"/>
    <w:p>
      <w:pPr>
        <w:spacing w:after="0"/>
        <w:ind w:left="0"/>
        <w:jc w:val="both"/>
      </w:pPr>
      <w:r>
        <w:rPr>
          <w:rFonts w:ascii="Times New Roman"/>
          <w:b w:val="false"/>
          <w:i w:val="false"/>
          <w:color w:val="000000"/>
          <w:sz w:val="28"/>
        </w:rPr>
        <w:t>
      Қоқыс шығаратын компаниялар – қалдықтарды жинау және шығару бойынша қызметті жүзеге асырады, жиналған қалдықтарды қоқыс өңдеуші зауыттарға жеткізеді және Жекеше әріптеске қалдықтарды орналастырғаны үшін төлем төлейді.</w:t>
      </w:r>
    </w:p>
    <w:bookmarkEnd w:id="9294"/>
    <w:bookmarkStart w:name="z9785" w:id="9295"/>
    <w:p>
      <w:pPr>
        <w:spacing w:after="0"/>
        <w:ind w:left="0"/>
        <w:jc w:val="left"/>
      </w:pPr>
      <w:r>
        <w:rPr>
          <w:rFonts w:ascii="Times New Roman"/>
          <w:b/>
          <w:i w:val="false"/>
          <w:color w:val="000000"/>
        </w:rPr>
        <w:t xml:space="preserve"> Тараптардың қолдары</w:t>
      </w:r>
    </w:p>
    <w:bookmarkEnd w:id="9295"/>
    <w:bookmarkStart w:name="z9786" w:id="9296"/>
    <w:p>
      <w:pPr>
        <w:spacing w:after="0"/>
        <w:ind w:left="0"/>
        <w:jc w:val="both"/>
      </w:pPr>
      <w:r>
        <w:rPr>
          <w:rFonts w:ascii="Times New Roman"/>
          <w:b w:val="false"/>
          <w:i w:val="false"/>
          <w:color w:val="000000"/>
          <w:sz w:val="28"/>
        </w:rPr>
        <w:t>
      ______________________________             ______________________________</w:t>
      </w:r>
    </w:p>
    <w:bookmarkEnd w:id="9296"/>
    <w:bookmarkStart w:name="z9787" w:id="929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2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790" w:id="9298"/>
    <w:p>
      <w:pPr>
        <w:spacing w:after="0"/>
        <w:ind w:left="0"/>
        <w:jc w:val="left"/>
      </w:pPr>
      <w:r>
        <w:rPr>
          <w:rFonts w:ascii="Times New Roman"/>
          <w:b/>
          <w:i w:val="false"/>
          <w:color w:val="000000"/>
        </w:rPr>
        <w:t xml:space="preserve"> Құрылыс кепілдігі</w:t>
      </w:r>
    </w:p>
    <w:bookmarkEnd w:id="929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9791" w:id="9299"/>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9299"/>
    <w:bookmarkStart w:name="z9792" w:id="9300"/>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9300"/>
    <w:bookmarkStart w:name="z9793" w:id="9301"/>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9301"/>
    <w:bookmarkStart w:name="z9794" w:id="9302"/>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9302"/>
    <w:bookmarkStart w:name="z9795" w:id="9303"/>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9303"/>
    <w:bookmarkStart w:name="z9796" w:id="9304"/>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9304"/>
    <w:bookmarkStart w:name="z9797" w:id="9305"/>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9305"/>
    <w:bookmarkStart w:name="z9798" w:id="9306"/>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(жазбаша түрде көрсету) жұмыс күні ішінде қойылады.</w:t>
      </w:r>
    </w:p>
    <w:bookmarkEnd w:id="9306"/>
    <w:bookmarkStart w:name="z9799" w:id="9307"/>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 ақшасыз аударыммен жүзеге асырылатын болады.</w:t>
      </w:r>
    </w:p>
    <w:bookmarkEnd w:id="9307"/>
    <w:bookmarkStart w:name="z9800" w:id="9308"/>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9308"/>
    <w:bookmarkStart w:name="z9801" w:id="9309"/>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bookmarkEnd w:id="9309"/>
    <w:bookmarkStart w:name="z9802" w:id="9310"/>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көрсетілген уәкілетті тұлғаның қолының үлгісі бар нотариалды куәландырылған құжаттың түпнұсқасымен ілесе жүруі тиіс.</w:t>
      </w:r>
    </w:p>
    <w:bookmarkEnd w:id="9310"/>
    <w:bookmarkStart w:name="z9803" w:id="9311"/>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9311"/>
    <w:bookmarkStart w:name="z9804" w:id="931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9312"/>
    <w:bookmarkStart w:name="z9805" w:id="9313"/>
    <w:p>
      <w:pPr>
        <w:spacing w:after="0"/>
        <w:ind w:left="0"/>
        <w:jc w:val="left"/>
      </w:pPr>
      <w:r>
        <w:rPr>
          <w:rFonts w:ascii="Times New Roman"/>
          <w:b/>
          <w:i w:val="false"/>
          <w:color w:val="000000"/>
        </w:rPr>
        <w:t xml:space="preserve"> Тараптардың қолдары</w:t>
      </w:r>
    </w:p>
    <w:bookmarkEnd w:id="9313"/>
    <w:bookmarkStart w:name="z9806" w:id="9314"/>
    <w:p>
      <w:pPr>
        <w:spacing w:after="0"/>
        <w:ind w:left="0"/>
        <w:jc w:val="both"/>
      </w:pPr>
      <w:r>
        <w:rPr>
          <w:rFonts w:ascii="Times New Roman"/>
          <w:b w:val="false"/>
          <w:i w:val="false"/>
          <w:color w:val="000000"/>
          <w:sz w:val="28"/>
        </w:rPr>
        <w:t>
      ______________________________</w:t>
      </w:r>
    </w:p>
    <w:bookmarkEnd w:id="9314"/>
    <w:bookmarkStart w:name="z9807" w:id="9315"/>
    <w:p>
      <w:pPr>
        <w:spacing w:after="0"/>
        <w:ind w:left="0"/>
        <w:jc w:val="both"/>
      </w:pPr>
      <w:r>
        <w:rPr>
          <w:rFonts w:ascii="Times New Roman"/>
          <w:b w:val="false"/>
          <w:i w:val="false"/>
          <w:color w:val="000000"/>
          <w:sz w:val="28"/>
        </w:rPr>
        <w:t>
                     Кепілдің атынан</w:t>
      </w:r>
    </w:p>
    <w:bookmarkEnd w:id="9315"/>
    <w:bookmarkStart w:name="z9808" w:id="9316"/>
    <w:p>
      <w:pPr>
        <w:spacing w:after="0"/>
        <w:ind w:left="0"/>
        <w:jc w:val="both"/>
      </w:pPr>
      <w:r>
        <w:rPr>
          <w:rFonts w:ascii="Times New Roman"/>
          <w:b w:val="false"/>
          <w:i w:val="false"/>
          <w:color w:val="000000"/>
          <w:sz w:val="28"/>
        </w:rPr>
        <w:t>
      ______________________________             ______________________________</w:t>
      </w:r>
    </w:p>
    <w:bookmarkEnd w:id="9316"/>
    <w:bookmarkStart w:name="z9809" w:id="931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3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812" w:id="9318"/>
    <w:p>
      <w:pPr>
        <w:spacing w:after="0"/>
        <w:ind w:left="0"/>
        <w:jc w:val="left"/>
      </w:pPr>
      <w:r>
        <w:rPr>
          <w:rFonts w:ascii="Times New Roman"/>
          <w:b/>
          <w:i w:val="false"/>
          <w:color w:val="000000"/>
        </w:rPr>
        <w:t xml:space="preserve"> Ұсынылатын қызметтердің сапа индикаторларын және толық пайдалану әзірлігі өлшемшарттарын бұзғаны үшін төлем мөлшері </w:t>
      </w:r>
    </w:p>
    <w:bookmarkEnd w:id="9318"/>
    <w:bookmarkStart w:name="z9813" w:id="9319"/>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bookmarkEnd w:id="9319"/>
    <w:bookmarkStart w:name="z9814" w:id="9320"/>
    <w:p>
      <w:pPr>
        <w:spacing w:after="0"/>
        <w:ind w:left="0"/>
        <w:jc w:val="both"/>
      </w:pPr>
      <w:r>
        <w:rPr>
          <w:rFonts w:ascii="Times New Roman"/>
          <w:b w:val="false"/>
          <w:i w:val="false"/>
          <w:color w:val="000000"/>
          <w:sz w:val="28"/>
        </w:rPr>
        <w:t>
      1) Жекеше әріптес ай сайын/тоқсан сайын/жыл сайын (автовокзал қызметтерін көрсету бойынша сапа индикаторының атауына байланысты) Мемлекеттік әріптеске осы Қосымшаның 2-тармағына сәйкес (Ақаулық ұпайлар) кез келген Ақаудың немесе өзге бұзушылықтың болуы/болмауы туралы ілеспе хатпен есеп жолдауға міндетті.</w:t>
      </w:r>
    </w:p>
    <w:bookmarkEnd w:id="9320"/>
    <w:bookmarkStart w:name="z9815" w:id="9321"/>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 және бұзушылықты жоюдың тиісті мерзімін қамтуы тиіс.</w:t>
      </w:r>
    </w:p>
    <w:bookmarkEnd w:id="9321"/>
    <w:bookmarkStart w:name="z9816" w:id="9322"/>
    <w:p>
      <w:pPr>
        <w:spacing w:after="0"/>
        <w:ind w:left="0"/>
        <w:jc w:val="both"/>
      </w:pPr>
      <w:r>
        <w:rPr>
          <w:rFonts w:ascii="Times New Roman"/>
          <w:b w:val="false"/>
          <w:i w:val="false"/>
          <w:color w:val="000000"/>
          <w:sz w:val="28"/>
        </w:rPr>
        <w:t>
      4) Мемлекеттік әріптес есепті алған күннен бастап ___ (жазбаша түрде көрсету) күнтізбелік күн Жекеше әріптеске Ақаулардың болуын/болмауын растау туралы хабарлама жолдайды. Есептің сенімділігі Мемлекеттік әріптестің өкілі тексереді.</w:t>
      </w:r>
    </w:p>
    <w:bookmarkEnd w:id="9322"/>
    <w:bookmarkStart w:name="z9817" w:id="9323"/>
    <w:p>
      <w:pPr>
        <w:spacing w:after="0"/>
        <w:ind w:left="0"/>
        <w:jc w:val="both"/>
      </w:pPr>
      <w:r>
        <w:rPr>
          <w:rFonts w:ascii="Times New Roman"/>
          <w:b w:val="false"/>
          <w:i w:val="false"/>
          <w:color w:val="000000"/>
          <w:sz w:val="28"/>
        </w:rPr>
        <w:t>
      4) Жекеше әріптес есептің келесі кезеңінің (ай/тоқсан/жыл) қорытындылары бойынша анықталған Ақауларды жоюға немесе жол бермеуге міндетті.</w:t>
      </w:r>
    </w:p>
    <w:bookmarkEnd w:id="9323"/>
    <w:bookmarkStart w:name="z9818" w:id="9324"/>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жол берілген жағдайда Мемлекеттік әріптес Ақаулық ұпайларды есепке жазады және бұл туралы Жекеше әріптесті хабардар етеді. </w:t>
      </w:r>
    </w:p>
    <w:bookmarkEnd w:id="9324"/>
    <w:bookmarkStart w:name="z9819" w:id="9325"/>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bookmarkEnd w:id="9325"/>
    <w:bookmarkStart w:name="z9820" w:id="9326"/>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Ақауларды жоймаса, Мемлекеттік әріптес Ақаулық ұпайларды есепке жазуға құқылы.</w:t>
      </w:r>
    </w:p>
    <w:bookmarkEnd w:id="9326"/>
    <w:bookmarkStart w:name="z9821" w:id="9327"/>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(жазбаша түрде көрсету) Ақаулық ұпайды құрайды.</w:t>
      </w:r>
    </w:p>
    <w:bookmarkEnd w:id="9327"/>
    <w:bookmarkStart w:name="z9822" w:id="9328"/>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(жазбаша түрде көрсету) Ақаулық ұпайды құрайды.</w:t>
      </w:r>
    </w:p>
    <w:bookmarkEnd w:id="9328"/>
    <w:bookmarkStart w:name="z9823" w:id="9329"/>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(жазбаша түрде көрсету) Ақаулық ұпайды құрайды.</w:t>
      </w:r>
    </w:p>
    <w:bookmarkEnd w:id="9329"/>
    <w:bookmarkStart w:name="z10643" w:id="9330"/>
    <w:p>
      <w:pPr>
        <w:spacing w:after="0"/>
        <w:ind w:left="0"/>
        <w:jc w:val="left"/>
      </w:pPr>
      <w:r>
        <w:rPr>
          <w:rFonts w:ascii="Times New Roman"/>
          <w:b/>
          <w:i w:val="false"/>
          <w:color w:val="000000"/>
        </w:rPr>
        <w:t xml:space="preserve"> 1. Сапа индикаторлары </w:t>
      </w:r>
    </w:p>
    <w:bookmarkEnd w:id="9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өңдейтін зауыттың жақын жатқан аумақтарында жағымсыз иістердің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өңдейтін зауыттан 5 шақырымнан көп аумақта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емес ақау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Үлгілік шартында көрсетілген қалдықтар көлемін қабылдаудан бас тарту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10%-ға ауытқу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ақау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болуға қалдықтарды өңдеу көрсеткіші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 үлесі 40%-дан көп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ақау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қалдықтарды жинау және шығару бойынша қызметтермен қамту (қалдықтарды жинау және шығару болған жағдайда)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және шығару бойынша халықты максималды қамту 2030 жылдан бастап 100% құрауы тиіс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ақау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көлемінің айтарлықтай өзгеруіне алып келген жабдықтың бұзылуы немесе жабдық жұмысындағы зақым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 шикізатты алудың 20%-ға төмендеуі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ақау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және экологиялық нормалардың және қалдықтармен жұмыс істеу талаптарының бұзылуы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ақау</w:t>
            </w:r>
          </w:p>
        </w:tc>
      </w:tr>
    </w:tbl>
    <w:bookmarkStart w:name="z10644" w:id="9331"/>
    <w:p>
      <w:pPr>
        <w:spacing w:after="0"/>
        <w:ind w:left="0"/>
        <w:jc w:val="left"/>
      </w:pPr>
      <w:r>
        <w:rPr>
          <w:rFonts w:ascii="Times New Roman"/>
          <w:b/>
          <w:i w:val="false"/>
          <w:color w:val="000000"/>
        </w:rPr>
        <w:t xml:space="preserve"> 2. Ақаулық ұпайлар</w:t>
      </w:r>
    </w:p>
    <w:bookmarkEnd w:id="9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өтіп кеткен мерзімінің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әріптеске немесе Уәкілетті органдарға рұқсат 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өкілдерінің қызметіне рұқсат бермеудің немесе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анық емес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анық емес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 жеткізе алмауы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9824" w:id="9332"/>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9332"/>
    <w:bookmarkStart w:name="z9825" w:id="9333"/>
    <w:p>
      <w:pPr>
        <w:spacing w:after="0"/>
        <w:ind w:left="0"/>
        <w:jc w:val="both"/>
      </w:pPr>
      <w:r>
        <w:rPr>
          <w:rFonts w:ascii="Times New Roman"/>
          <w:b w:val="false"/>
          <w:i w:val="false"/>
          <w:color w:val="000000"/>
          <w:sz w:val="28"/>
        </w:rPr>
        <w:t>
      6) Ақаулық ұпайлар ақы төлеуге арналған есепте тиісті бөлшектерді көрсетумен барлық есептелген Ақаулық ұпайларды қосу жолымен есептелетін болады.</w:t>
      </w:r>
    </w:p>
    <w:bookmarkEnd w:id="9333"/>
    <w:bookmarkStart w:name="z9826" w:id="9334"/>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(жазбаша түрде көрсету) теңгені құрайды.</w:t>
      </w:r>
    </w:p>
    <w:bookmarkEnd w:id="9334"/>
    <w:bookmarkStart w:name="z9827" w:id="9335"/>
    <w:p>
      <w:pPr>
        <w:spacing w:after="0"/>
        <w:ind w:left="0"/>
        <w:jc w:val="both"/>
      </w:pPr>
      <w:r>
        <w:rPr>
          <w:rFonts w:ascii="Times New Roman"/>
          <w:b w:val="false"/>
          <w:i w:val="false"/>
          <w:color w:val="000000"/>
          <w:sz w:val="28"/>
        </w:rPr>
        <w:t>
      8) Ақаулық ұпайлар үшін ақы төлеу мөлшері инфляцияның жылдық ___% мөлшерлемесіне индекстеледі.</w:t>
      </w:r>
    </w:p>
    <w:bookmarkEnd w:id="9335"/>
    <w:bookmarkStart w:name="z9828" w:id="9336"/>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9336"/>
    <w:bookmarkStart w:name="z9829" w:id="9337"/>
    <w:p>
      <w:pPr>
        <w:spacing w:after="0"/>
        <w:ind w:left="0"/>
        <w:jc w:val="both"/>
      </w:pPr>
      <w:r>
        <w:rPr>
          <w:rFonts w:ascii="Times New Roman"/>
          <w:b w:val="false"/>
          <w:i w:val="false"/>
          <w:color w:val="000000"/>
          <w:sz w:val="28"/>
        </w:rPr>
        <w:t>
      10) Жекеше әріптес Пайдалану кепілдігінен ұстаған кезде ___ (жазбаша түрде көрсету) күнтізбелік күн ішінде Пайдалану кепілдігін тиісті сомаға толтыруға міндетті;</w:t>
      </w:r>
    </w:p>
    <w:bookmarkEnd w:id="9337"/>
    <w:bookmarkStart w:name="z9830" w:id="9338"/>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ақы төлеу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даулай алады.</w:t>
      </w:r>
    </w:p>
    <w:bookmarkEnd w:id="9338"/>
    <w:bookmarkStart w:name="z9831" w:id="9339"/>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(жазбаша түрде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9339"/>
    <w:bookmarkStart w:name="z9832" w:id="9340"/>
    <w:p>
      <w:pPr>
        <w:spacing w:after="0"/>
        <w:ind w:left="0"/>
        <w:jc w:val="left"/>
      </w:pPr>
      <w:r>
        <w:rPr>
          <w:rFonts w:ascii="Times New Roman"/>
          <w:b/>
          <w:i w:val="false"/>
          <w:color w:val="000000"/>
        </w:rPr>
        <w:t xml:space="preserve"> Тараптардың қолдары</w:t>
      </w:r>
    </w:p>
    <w:bookmarkEnd w:id="9340"/>
    <w:bookmarkStart w:name="z9833" w:id="9341"/>
    <w:p>
      <w:pPr>
        <w:spacing w:after="0"/>
        <w:ind w:left="0"/>
        <w:jc w:val="both"/>
      </w:pPr>
      <w:r>
        <w:rPr>
          <w:rFonts w:ascii="Times New Roman"/>
          <w:b w:val="false"/>
          <w:i w:val="false"/>
          <w:color w:val="000000"/>
          <w:sz w:val="28"/>
        </w:rPr>
        <w:t>
      ______________________________             ______________________________</w:t>
      </w:r>
    </w:p>
    <w:bookmarkEnd w:id="9341"/>
    <w:bookmarkStart w:name="z9834" w:id="934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3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837" w:id="9343"/>
    <w:p>
      <w:pPr>
        <w:spacing w:after="0"/>
        <w:ind w:left="0"/>
        <w:jc w:val="left"/>
      </w:pPr>
      <w:r>
        <w:rPr>
          <w:rFonts w:ascii="Times New Roman"/>
          <w:b/>
          <w:i w:val="false"/>
          <w:color w:val="000000"/>
        </w:rPr>
        <w:t xml:space="preserve"> Пайдалану кепілдігі</w:t>
      </w:r>
    </w:p>
    <w:bookmarkEnd w:id="934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9838" w:id="9344"/>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9344"/>
    <w:bookmarkStart w:name="z9839" w:id="9345"/>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9345"/>
    <w:bookmarkStart w:name="z9840" w:id="9346"/>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9346"/>
    <w:bookmarkStart w:name="z9841" w:id="9347"/>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9347"/>
    <w:bookmarkStart w:name="z9842" w:id="9348"/>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9348"/>
    <w:bookmarkStart w:name="z9843" w:id="9349"/>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9349"/>
    <w:bookmarkStart w:name="z9844" w:id="9350"/>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шеңберіндегі МЖӘ объектісі құнынан ___ % мөлшерінде негізгі борыш шегінде кез келген соманы толық көлемде бірінші жазбаша талап етуі бойынша төлеу жөніндегі кері қайтарылмайтын және шартсыз міндеттемені қабылдайды.</w:t>
      </w:r>
    </w:p>
    <w:bookmarkEnd w:id="9350"/>
    <w:bookmarkStart w:name="z9845" w:id="9351"/>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міндеттемелерін орындамаған немесе тиісінше орындамаған сәттен бастап _____ (жазбаша түрде көрсету) күнтізбелік күн ішінде қойылады.</w:t>
      </w:r>
    </w:p>
    <w:bookmarkEnd w:id="9351"/>
    <w:bookmarkStart w:name="z9846" w:id="9352"/>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күнтізбелік ___ (жазбаша түрде көрсету) күн ішінде Пайдалану кепілдігінде көрсетілген Мемлекеттік әріптестің шотына қолма-қолсыз аударыммен жүзеге асырылатын болады.</w:t>
      </w:r>
    </w:p>
    <w:bookmarkEnd w:id="9352"/>
    <w:bookmarkStart w:name="z9847" w:id="9353"/>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жылғы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9353"/>
    <w:bookmarkStart w:name="z9848" w:id="9354"/>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bookmarkEnd w:id="9354"/>
    <w:bookmarkStart w:name="z9849" w:id="9355"/>
    <w:p>
      <w:pPr>
        <w:spacing w:after="0"/>
        <w:ind w:left="0"/>
        <w:jc w:val="both"/>
      </w:pPr>
      <w:r>
        <w:rPr>
          <w:rFonts w:ascii="Times New Roman"/>
          <w:b w:val="false"/>
          <w:i w:val="false"/>
          <w:color w:val="000000"/>
          <w:sz w:val="28"/>
        </w:rPr>
        <w:t>
      6. Түпнұсқалылығын анықтау мақсатында ақы төлеу талабына Мемлекеттік әріптестің уәкілетті тұлғасы қол қоюы және аталған уәкілетті тұлғаның қолының үлгісі бар нотариат куәландырған құжаттың түпнұсқасы қоса берілуі тиіс.</w:t>
      </w:r>
    </w:p>
    <w:bookmarkEnd w:id="9355"/>
    <w:bookmarkStart w:name="z9850" w:id="9356"/>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9356"/>
    <w:bookmarkStart w:name="z9851" w:id="935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9357"/>
    <w:bookmarkStart w:name="z9852" w:id="9358"/>
    <w:p>
      <w:pPr>
        <w:spacing w:after="0"/>
        <w:ind w:left="0"/>
        <w:jc w:val="left"/>
      </w:pPr>
      <w:r>
        <w:rPr>
          <w:rFonts w:ascii="Times New Roman"/>
          <w:b/>
          <w:i w:val="false"/>
          <w:color w:val="000000"/>
        </w:rPr>
        <w:t xml:space="preserve"> Тараптардың қолдары</w:t>
      </w:r>
    </w:p>
    <w:bookmarkEnd w:id="9358"/>
    <w:bookmarkStart w:name="z9853" w:id="9359"/>
    <w:p>
      <w:pPr>
        <w:spacing w:after="0"/>
        <w:ind w:left="0"/>
        <w:jc w:val="both"/>
      </w:pPr>
      <w:r>
        <w:rPr>
          <w:rFonts w:ascii="Times New Roman"/>
          <w:b w:val="false"/>
          <w:i w:val="false"/>
          <w:color w:val="000000"/>
          <w:sz w:val="28"/>
        </w:rPr>
        <w:t>
      ______________________________</w:t>
      </w:r>
    </w:p>
    <w:bookmarkEnd w:id="9359"/>
    <w:bookmarkStart w:name="z9854" w:id="9360"/>
    <w:p>
      <w:pPr>
        <w:spacing w:after="0"/>
        <w:ind w:left="0"/>
        <w:jc w:val="both"/>
      </w:pPr>
      <w:r>
        <w:rPr>
          <w:rFonts w:ascii="Times New Roman"/>
          <w:b w:val="false"/>
          <w:i w:val="false"/>
          <w:color w:val="000000"/>
          <w:sz w:val="28"/>
        </w:rPr>
        <w:t>
                     Кепілдің атынан</w:t>
      </w:r>
    </w:p>
    <w:bookmarkEnd w:id="9360"/>
    <w:bookmarkStart w:name="z9855" w:id="9361"/>
    <w:p>
      <w:pPr>
        <w:spacing w:after="0"/>
        <w:ind w:left="0"/>
        <w:jc w:val="both"/>
      </w:pPr>
      <w:r>
        <w:rPr>
          <w:rFonts w:ascii="Times New Roman"/>
          <w:b w:val="false"/>
          <w:i w:val="false"/>
          <w:color w:val="000000"/>
          <w:sz w:val="28"/>
        </w:rPr>
        <w:t>
      ______________________________             ______________________________</w:t>
      </w:r>
    </w:p>
    <w:bookmarkEnd w:id="9361"/>
    <w:bookmarkStart w:name="z9856" w:id="9362"/>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45" w:id="9363"/>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9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 бойынша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адал сақтауы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 бойынша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уақтылы тартпау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Жобалық-сметалық құжаттамасын әзірлеу және оған кешенді ведомстводан тыс сараптама қорытындысын алу мерзімдерін сақтамау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тапсыруына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құжаттаманы әзірлеу және сараптама кезінде сүйемелдеу мақсатында тартылған мердігерлік және қосалқы мердігерлік ұйымдардың жұмыс барысын уақтылы бақылап отыруы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әріптеске МЖӘ объектісінің құрылысына барлық рұқсат құжаттарын тезірек алу үшін жәрдемдесуі тиіс.</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 талап ететін құжаттамалар топтамасымен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 бойынша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туындаған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көздейтін төлем схемасын пысықтау.</w:t>
            </w:r>
          </w:p>
          <w:p>
            <w:pPr>
              <w:spacing w:after="20"/>
              <w:ind w:left="20"/>
              <w:jc w:val="both"/>
            </w:pPr>
            <w:r>
              <w:rPr>
                <w:rFonts w:ascii="Times New Roman"/>
                <w:b w:val="false"/>
                <w:i w:val="false"/>
                <w:color w:val="000000"/>
                <w:sz w:val="20"/>
              </w:rPr>
              <w:t>
Құрылыста тәжірибесі, оң имиджі бар, білікті кадрлары және қажетті техникалық құрал-жабдықтары мен өзге техникалық шешімдері бар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тауарларға/жұмыстарға/көрсетілетін қызметтерге уақтылы ақы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уақтылы бақылауды қамтамасыз ету.</w:t>
            </w:r>
          </w:p>
          <w:p>
            <w:pPr>
              <w:spacing w:after="20"/>
              <w:ind w:left="20"/>
              <w:jc w:val="both"/>
            </w:pPr>
            <w:r>
              <w:rPr>
                <w:rFonts w:ascii="Times New Roman"/>
                <w:b w:val="false"/>
                <w:i w:val="false"/>
                <w:color w:val="000000"/>
                <w:sz w:val="20"/>
              </w:rPr>
              <w:t>
Құрылыс-мердігерлік келісімшартын тиісінше орындауды сақтандыру, шикізаттар мен материалдарды жеткізуді қоса алғанда бекітілген бағалармен келісімҮлгілік шарттар жасау сияқты құралдарды қолдану.</w:t>
            </w:r>
          </w:p>
          <w:p>
            <w:pPr>
              <w:spacing w:after="20"/>
              <w:ind w:left="20"/>
              <w:jc w:val="both"/>
            </w:pPr>
            <w:r>
              <w:rPr>
                <w:rFonts w:ascii="Times New Roman"/>
                <w:b w:val="false"/>
                <w:i w:val="false"/>
                <w:color w:val="000000"/>
                <w:sz w:val="20"/>
              </w:rPr>
              <w:t>
Жекеше әріптес атынан жұмыс сапасын бақылау үшін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банкроттық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 жағдайларда, оның ішінде белгіленген пайыздық мөлшерлемелері бар қарыз шартын жасасу.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қауіпке негізделуі мүмкін, осылайша Жекеше әріптес барлық қажетті тәуекелдерді жабатын полистің Үлгілік шарттарымен мұқият танысуы тиіс. Жекеше әріптес МЖӘ жобасының іске асырылуының барлық мерзіміне сақтандыру туралы шарт жасасуы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күтілмеген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орындамауына байланысты құрылыс мерзімдерін ұзарту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имиджі,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санкцияларының қолданылуын және МЖӘ объектісінің құрылысы бойынша міндеттемелердің орындалуының қамтамасыз етілуін көздеу.</w:t>
            </w:r>
          </w:p>
          <w:p>
            <w:pPr>
              <w:spacing w:after="20"/>
              <w:ind w:left="20"/>
              <w:jc w:val="both"/>
            </w:pPr>
            <w:r>
              <w:rPr>
                <w:rFonts w:ascii="Times New Roman"/>
                <w:b w:val="false"/>
                <w:i w:val="false"/>
                <w:color w:val="000000"/>
                <w:sz w:val="20"/>
              </w:rPr>
              <w:t>
Құрылыс барысы мен сапасын және кестесін уақтылы авторлық және техникалық қадағалауды ұйымдастыру.</w:t>
            </w:r>
          </w:p>
          <w:p>
            <w:pPr>
              <w:spacing w:after="20"/>
              <w:ind w:left="20"/>
              <w:jc w:val="both"/>
            </w:pPr>
            <w:r>
              <w:rPr>
                <w:rFonts w:ascii="Times New Roman"/>
                <w:b w:val="false"/>
                <w:i w:val="false"/>
                <w:color w:val="000000"/>
                <w:sz w:val="20"/>
              </w:rPr>
              <w:t>
Құрылыстың ауқымын, құрылыс кестесінің сақталуын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уақтылы бермеуіне байланысты құрылыс мерзімдерін ұзарту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уақтылы бөлінуін және оны пайдалану құқықтарының тиісінше рәсімделуін қамтамасыз ету.</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жабдықтардың және/немесе құрылыс материалдарының жеткізілуі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жөндеуі тиіс кепілдік кезеңін көздеу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бөлігіне ақы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 сондай-ақ техника қауіпсіздігі қағидаларын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(оның ішінде салынып жатқан МЖӘ объектісін, жабдықтарды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жол берілген,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қосалқы мердігердің МЖӘ объектісінің құрылыс ерекшелігін ескере отырып, құрылысқа арналған материалдарды сатып алуы.</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(ұлттық немесе шетелдік), жұмыскерлердің кәсіпкерлер одағын құру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туындаған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Жобалау-сметалық құжаттамаға және қолданыстағы заңнмаға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күтілмеген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кезеңнің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 шикізатқа сұраныстың төмендеуі немесе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Тұтынушылармен Үлгілік шарттар жасау.</w:t>
            </w:r>
          </w:p>
          <w:p>
            <w:pPr>
              <w:spacing w:after="20"/>
              <w:ind w:left="20"/>
              <w:jc w:val="both"/>
            </w:pPr>
            <w:r>
              <w:rPr>
                <w:rFonts w:ascii="Times New Roman"/>
                <w:b w:val="false"/>
                <w:i w:val="false"/>
                <w:color w:val="000000"/>
                <w:sz w:val="20"/>
              </w:rPr>
              <w:t>
Екінші ретті шикізатты сатып өткізу кестесін қарастыру, өсу қарқынымен.</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қалдықтарды уақытында жеткізбеу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шығаратын компаниялармен МЖӘ объектісіне қалдықтарды жеткізу туралы Үлгілік шарттарға қол қою. Қалдықтарды жеткізудің меншікті желісі жолға қойылуы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қалдықтарды жинау мен шығару бойынша қызметтермен қамтудың төмендігі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қалдықтарды жинау мен шығару бойынша қызметтермен қамтуға қол жеткізуді қарастыру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 оның ішінде ғимараттың жекелеген конструктивтік элементтерін, материалдарды және инженерлік жабдықты, энергетика, сумен жабдықтау және су бұру, байланыс және т.б. жүйелерді жарамды күйде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p>
            <w:pPr>
              <w:spacing w:after="20"/>
              <w:ind w:left="20"/>
              <w:jc w:val="both"/>
            </w:pPr>
            <w:r>
              <w:rPr>
                <w:rFonts w:ascii="Times New Roman"/>
                <w:b w:val="false"/>
                <w:i w:val="false"/>
                <w:color w:val="000000"/>
                <w:sz w:val="20"/>
              </w:rPr>
              <w:t>
Жекеше әріптес персоналының біліктілігін арттыруды қарастыру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Жобада қолданылатын технологиялардың басқа технологиялармен ығыстырылуына алып келетін жаңа технологиялардың пайда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 жабдығының жоспарлы жаңартылуын жүргізу</w:t>
            </w:r>
          </w:p>
          <w:p>
            <w:pPr>
              <w:spacing w:after="20"/>
              <w:ind w:left="20"/>
              <w:jc w:val="both"/>
            </w:pPr>
            <w:r>
              <w:rPr>
                <w:rFonts w:ascii="Times New Roman"/>
                <w:b w:val="false"/>
                <w:i w:val="false"/>
                <w:color w:val="000000"/>
                <w:sz w:val="20"/>
              </w:rPr>
              <w:t>
Халықаралық тәжірибені және оны МЖӘ объектісінде қолдануды зерттеу.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 сондай-ақ техника қауіпсіздігі қағидаларын сақтауы;</w:t>
            </w:r>
          </w:p>
          <w:p>
            <w:pPr>
              <w:spacing w:after="20"/>
              <w:ind w:left="20"/>
              <w:jc w:val="both"/>
            </w:pPr>
            <w:r>
              <w:rPr>
                <w:rFonts w:ascii="Times New Roman"/>
                <w:b w:val="false"/>
                <w:i w:val="false"/>
                <w:color w:val="000000"/>
                <w:sz w:val="20"/>
              </w:rPr>
              <w:t>
2) жұмысшыларға техника қауіпсіздігі қағидалары бойынша нұсқаулық жүргізуі;</w:t>
            </w:r>
          </w:p>
          <w:p>
            <w:pPr>
              <w:spacing w:after="20"/>
              <w:ind w:left="20"/>
              <w:jc w:val="both"/>
            </w:pPr>
            <w:r>
              <w:rPr>
                <w:rFonts w:ascii="Times New Roman"/>
                <w:b w:val="false"/>
                <w:i w:val="false"/>
                <w:color w:val="000000"/>
                <w:sz w:val="20"/>
              </w:rPr>
              <w:t>
3) мүлікті (оның ішінде: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митингтер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(ұлттық немесе шетелдік)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p>
            <w:pPr>
              <w:spacing w:after="20"/>
              <w:ind w:left="20"/>
              <w:jc w:val="both"/>
            </w:pPr>
            <w:r>
              <w:rPr>
                <w:rFonts w:ascii="Times New Roman"/>
                <w:b w:val="false"/>
                <w:i w:val="false"/>
                <w:color w:val="000000"/>
                <w:sz w:val="20"/>
              </w:rPr>
              <w:t>
МЖӘ объектісінде халықаралық тәжірибені қолдану.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(оның ішінде: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9859" w:id="9364"/>
    <w:p>
      <w:pPr>
        <w:spacing w:after="0"/>
        <w:ind w:left="0"/>
        <w:jc w:val="left"/>
      </w:pPr>
      <w:r>
        <w:rPr>
          <w:rFonts w:ascii="Times New Roman"/>
          <w:b/>
          <w:i w:val="false"/>
          <w:color w:val="000000"/>
        </w:rPr>
        <w:t xml:space="preserve"> Тараптардың қолдары</w:t>
      </w:r>
    </w:p>
    <w:bookmarkEnd w:id="9364"/>
    <w:bookmarkStart w:name="z9860" w:id="9365"/>
    <w:p>
      <w:pPr>
        <w:spacing w:after="0"/>
        <w:ind w:left="0"/>
        <w:jc w:val="both"/>
      </w:pPr>
      <w:r>
        <w:rPr>
          <w:rFonts w:ascii="Times New Roman"/>
          <w:b w:val="false"/>
          <w:i w:val="false"/>
          <w:color w:val="000000"/>
          <w:sz w:val="28"/>
        </w:rPr>
        <w:t>
      ______________________________             ______________________________</w:t>
      </w:r>
    </w:p>
    <w:bookmarkEnd w:id="9365"/>
    <w:bookmarkStart w:name="z9861" w:id="9366"/>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3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2017 жылғы 27 наурыздағы</w:t>
            </w:r>
            <w:r>
              <w:br/>
            </w:r>
            <w:r>
              <w:rPr>
                <w:rFonts w:ascii="Times New Roman"/>
                <w:b w:val="false"/>
                <w:i w:val="false"/>
                <w:color w:val="000000"/>
                <w:sz w:val="20"/>
              </w:rPr>
              <w:t>№ 127 бұйрығына</w:t>
            </w:r>
            <w:r>
              <w:br/>
            </w:r>
            <w:r>
              <w:rPr>
                <w:rFonts w:ascii="Times New Roman"/>
                <w:b w:val="false"/>
                <w:i w:val="false"/>
                <w:color w:val="000000"/>
                <w:sz w:val="20"/>
              </w:rPr>
              <w:t>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22-қосымша</w:t>
            </w:r>
          </w:p>
        </w:tc>
      </w:tr>
    </w:tbl>
    <w:bookmarkStart w:name="z9864" w:id="9367"/>
    <w:p>
      <w:pPr>
        <w:spacing w:after="0"/>
        <w:ind w:left="0"/>
        <w:jc w:val="left"/>
      </w:pPr>
      <w:r>
        <w:rPr>
          <w:rFonts w:ascii="Times New Roman"/>
          <w:b/>
          <w:i w:val="false"/>
          <w:color w:val="000000"/>
        </w:rPr>
        <w:t xml:space="preserve"> Ауыл шаруашылығы саласындағы (сервистік-дайындау орталығы) МЖӘ Үлгілік шарты</w:t>
      </w:r>
    </w:p>
    <w:bookmarkEnd w:id="9367"/>
    <w:bookmarkStart w:name="z9865" w:id="9368"/>
    <w:p>
      <w:pPr>
        <w:spacing w:after="0"/>
        <w:ind w:left="0"/>
        <w:jc w:val="both"/>
      </w:pPr>
      <w:r>
        <w:rPr>
          <w:rFonts w:ascii="Times New Roman"/>
          <w:b w:val="false"/>
          <w:i w:val="false"/>
          <w:color w:val="000000"/>
          <w:sz w:val="28"/>
        </w:rPr>
        <w:t>
      ___________________________ (қол қоятын елді мекеннің атауын және орналасқан жерін көрсету) 20__жылғы "___" ________________ (жасалған күнін көрсету) бұдан әрі Мемлекеттік әріптес деп аталатын ____________________ (тұлғаның өкілеттіктерін белгілейтін құжаттың атауы мен деректемелерін көрсету) негізінде әрекет ететін ___________________________________ (уәкілетті тұлғаның лауазымын, Т.А.Ә. (болған жағдайда) көрсету) атынан ____________________ (мемлекеттік әріптесті көрсету) бір тараптан және бұдан әрі Жекеше әріптес деп аталатын ________________________ (тұлғаның өкілеттіктерін белгілейтін құжаттың атауы мен деректемелерін көрсету) негізінде әрекет ететін ____________________________________________ (уәкілетті тұлғаның лауазымын, Т.А.Ә. (болған жағдайда) көрсету) атынан ______________ (заңды, жеке тұлға және басқаларын көрсету) екінші тараптан бұдан әрі бірлесіп Тараптар, жеке алғанда Тарап деп аталатындар Конкурстық комиссияның _______________________________________________________ (комиссияның толық атауын көрсету) 20__ жылғы "___"__________________ № ____ шешіміне сәйкес Ауыл шаруашылығы саласындағы (сервистік-дайындау орталығы) МЖӘ Үлгілік шартын жасасты.</w:t>
      </w:r>
    </w:p>
    <w:bookmarkEnd w:id="9368"/>
    <w:bookmarkStart w:name="z9866" w:id="9369"/>
    <w:p>
      <w:pPr>
        <w:spacing w:after="0"/>
        <w:ind w:left="0"/>
        <w:jc w:val="left"/>
      </w:pPr>
      <w:r>
        <w:rPr>
          <w:rFonts w:ascii="Times New Roman"/>
          <w:b/>
          <w:i w:val="false"/>
          <w:color w:val="000000"/>
        </w:rPr>
        <w:t xml:space="preserve"> 1. Анықтамалар</w:t>
      </w:r>
    </w:p>
    <w:bookmarkEnd w:id="9369"/>
    <w:bookmarkStart w:name="z9867" w:id="9370"/>
    <w:p>
      <w:pPr>
        <w:spacing w:after="0"/>
        <w:ind w:left="0"/>
        <w:jc w:val="both"/>
      </w:pPr>
      <w:r>
        <w:rPr>
          <w:rFonts w:ascii="Times New Roman"/>
          <w:b w:val="false"/>
          <w:i w:val="false"/>
          <w:color w:val="000000"/>
          <w:sz w:val="28"/>
        </w:rPr>
        <w:t xml:space="preserve">
      1. Ағымдағы жөндеу – профилактикалық іс- шараларды жүргізу және ұсақ зақымдар мен ақаулықтарды жою арқылы ғимараттар мен инженерлік жабдықтың бөліктерін жүйелі әрі уақтылы сақтауға бағытталған, ғимараттардың конструкциялары мен инженерлік жабдық жүйелерінің дұрыс жұмыс істеуін (жұмысқа қабілеттілігін) қалпына келтіру, сондай-ақ барлық пайдалану көрсеткіштерін қолдау мақсатымен жүргізілетін техникалық іс- шаралардың кешені. </w:t>
      </w:r>
    </w:p>
    <w:bookmarkEnd w:id="9370"/>
    <w:bookmarkStart w:name="z9868" w:id="9371"/>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нәтижесін немесе дараландыру құралдарын пайдалануға және басқа тұлғалардың осындай пайдалануына тыйым салуға немесе рұқсат беруге Мемлекеттік әріптеске тиесілі құқықтардың жиынтығы. </w:t>
      </w:r>
    </w:p>
    <w:bookmarkEnd w:id="9371"/>
    <w:bookmarkStart w:name="z9869" w:id="9372"/>
    <w:p>
      <w:pPr>
        <w:spacing w:after="0"/>
        <w:ind w:left="0"/>
        <w:jc w:val="both"/>
      </w:pPr>
      <w:r>
        <w:rPr>
          <w:rFonts w:ascii="Times New Roman"/>
          <w:b w:val="false"/>
          <w:i w:val="false"/>
          <w:color w:val="000000"/>
          <w:sz w:val="28"/>
        </w:rPr>
        <w:t>
      3. Ақау – Ақаулық ұпайлардың берілуіне алып келуі мүмкін және Ауыл шаруашылығы саласындағы (сервистік-дайындау орталығы) МЖӘ Үлгілік шартына тауарлардың, жұмыстардың, көрсетiлетiн қызметтердің кез келген сәйкес келмеуі.</w:t>
      </w:r>
    </w:p>
    <w:bookmarkEnd w:id="9372"/>
    <w:bookmarkStart w:name="z9870" w:id="9373"/>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9373"/>
    <w:bookmarkStart w:name="z9871" w:id="9374"/>
    <w:p>
      <w:pPr>
        <w:spacing w:after="0"/>
        <w:ind w:left="0"/>
        <w:jc w:val="both"/>
      </w:pPr>
      <w:r>
        <w:rPr>
          <w:rFonts w:ascii="Times New Roman"/>
          <w:b w:val="false"/>
          <w:i w:val="false"/>
          <w:color w:val="000000"/>
          <w:sz w:val="28"/>
        </w:rPr>
        <w:t>
      5. Ақы – Тұтынушылар МЖӘ объектісі пайдалануға берілгеннен кейін Жекеше әріптес дайындаған өнімге төлейтін ақшалай сома.</w:t>
      </w:r>
    </w:p>
    <w:bookmarkEnd w:id="9374"/>
    <w:bookmarkStart w:name="z9872" w:id="9375"/>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5-бөлімінің талаптарына сәйкес, Шарт мемлекеттік тіркелген кезден бастап ұсынатын кепілдік. </w:t>
      </w:r>
    </w:p>
    <w:bookmarkEnd w:id="9375"/>
    <w:bookmarkStart w:name="z9873" w:id="9376"/>
    <w:p>
      <w:pPr>
        <w:spacing w:after="0"/>
        <w:ind w:left="0"/>
        <w:jc w:val="both"/>
      </w:pPr>
      <w:r>
        <w:rPr>
          <w:rFonts w:ascii="Times New Roman"/>
          <w:b w:val="false"/>
          <w:i w:val="false"/>
          <w:color w:val="000000"/>
          <w:sz w:val="28"/>
        </w:rPr>
        <w:t>
      7. Алдын ала талаптар – Үлгілік шарттың 6-бөлімінде көрсетілген талаптар.</w:t>
      </w:r>
    </w:p>
    <w:bookmarkEnd w:id="9376"/>
    <w:bookmarkStart w:name="z9874" w:id="9377"/>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9377"/>
    <w:bookmarkStart w:name="z9875" w:id="9378"/>
    <w:p>
      <w:pPr>
        <w:spacing w:after="0"/>
        <w:ind w:left="0"/>
        <w:jc w:val="both"/>
      </w:pPr>
      <w:r>
        <w:rPr>
          <w:rFonts w:ascii="Times New Roman"/>
          <w:b w:val="false"/>
          <w:i w:val="false"/>
          <w:color w:val="000000"/>
          <w:sz w:val="28"/>
        </w:rPr>
        <w:t>
      9. Ауыл шаруашылығы саласындағы (сервистік-дайындау орталығы) МЖӘ жобасының шарты – Тараптар қол қойған, Үлгілік шартта көрсетілген және Үлгілік шарттың ажырамас бөліктері болып табылатын, оның барлық қосымшаларын (егер бар болса, оларға құжаттарды да) қоса алғанда, осы Шарт.</w:t>
      </w:r>
    </w:p>
    <w:bookmarkEnd w:id="9378"/>
    <w:bookmarkStart w:name="z9876" w:id="9379"/>
    <w:p>
      <w:pPr>
        <w:spacing w:after="0"/>
        <w:ind w:left="0"/>
        <w:jc w:val="both"/>
      </w:pPr>
      <w:r>
        <w:rPr>
          <w:rFonts w:ascii="Times New Roman"/>
          <w:b w:val="false"/>
          <w:i w:val="false"/>
          <w:color w:val="000000"/>
          <w:sz w:val="28"/>
        </w:rPr>
        <w:t>
      10. Бас мердігер – Жекеше әріптес құрылыс мердігерлік шартының негізінде тартатын, автовокзалды дайын күйде тапсыруды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салынуымен қамтамасыз ететін құрылыс компаниясы олардың сапасы үшін жауапты болады. Бұдан басқа, Бас мердігер құны мердігер жұмысының құны шеңберінде көзделетін, салынатын объектінің қалыпты жұмыс істеуі үшін қажетті жабдықтың жеткізілуін және оны монтаждауды ұйымдастырады.</w:t>
      </w:r>
    </w:p>
    <w:bookmarkEnd w:id="9379"/>
    <w:bookmarkStart w:name="z9877" w:id="9380"/>
    <w:p>
      <w:pPr>
        <w:spacing w:after="0"/>
        <w:ind w:left="0"/>
        <w:jc w:val="both"/>
      </w:pPr>
      <w:r>
        <w:rPr>
          <w:rFonts w:ascii="Times New Roman"/>
          <w:b w:val="false"/>
          <w:i w:val="false"/>
          <w:color w:val="000000"/>
          <w:sz w:val="28"/>
        </w:rPr>
        <w:t>
      11. Бұзу күні – бұзу туралы хабарлама алынғаннан кейін күнтізбелік ___ (жазбаша түрде көрсету) күннен кейінгі күн.</w:t>
      </w:r>
    </w:p>
    <w:bookmarkEnd w:id="9380"/>
    <w:bookmarkStart w:name="z9878" w:id="9381"/>
    <w:p>
      <w:pPr>
        <w:spacing w:after="0"/>
        <w:ind w:left="0"/>
        <w:jc w:val="both"/>
      </w:pPr>
      <w:r>
        <w:rPr>
          <w:rFonts w:ascii="Times New Roman"/>
          <w:b w:val="false"/>
          <w:i w:val="false"/>
          <w:color w:val="000000"/>
          <w:sz w:val="28"/>
        </w:rPr>
        <w:t>
      12. Еңсерілмейтін күш жағдаяттары (форс-мажор) – Үлгілік шартқа қатысатын тараптардың еркіне бағынбайтын, болжанбайтын, бірақ Шарттық міндеттемелерді орындаудың мүмкін еместігіне алып келетін оқиғалар.</w:t>
      </w:r>
    </w:p>
    <w:bookmarkEnd w:id="9381"/>
    <w:bookmarkStart w:name="z9879" w:id="9382"/>
    <w:p>
      <w:pPr>
        <w:spacing w:after="0"/>
        <w:ind w:left="0"/>
        <w:jc w:val="both"/>
      </w:pPr>
      <w:r>
        <w:rPr>
          <w:rFonts w:ascii="Times New Roman"/>
          <w:b w:val="false"/>
          <w:i w:val="false"/>
          <w:color w:val="000000"/>
          <w:sz w:val="28"/>
        </w:rPr>
        <w:t xml:space="preserve">
      13.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9382"/>
    <w:bookmarkStart w:name="z9880" w:id="9383"/>
    <w:p>
      <w:pPr>
        <w:spacing w:after="0"/>
        <w:ind w:left="0"/>
        <w:jc w:val="both"/>
      </w:pPr>
      <w:r>
        <w:rPr>
          <w:rFonts w:ascii="Times New Roman"/>
          <w:b w:val="false"/>
          <w:i w:val="false"/>
          <w:color w:val="000000"/>
          <w:sz w:val="28"/>
        </w:rPr>
        <w:t>
      14. Жекеше әріптестің жабдығы – МЖӘ объектісінің құнына кірмейтін, Жекеше әріптестің есебінен МЖӘ объектісін салу және пайдалану үшін сатып алынған жабдықтар, механизмдер, көліктік және өзге де құралдар.</w:t>
      </w:r>
    </w:p>
    <w:bookmarkEnd w:id="9383"/>
    <w:bookmarkStart w:name="z9881" w:id="9384"/>
    <w:p>
      <w:pPr>
        <w:spacing w:after="0"/>
        <w:ind w:left="0"/>
        <w:jc w:val="both"/>
      </w:pPr>
      <w:r>
        <w:rPr>
          <w:rFonts w:ascii="Times New Roman"/>
          <w:b w:val="false"/>
          <w:i w:val="false"/>
          <w:color w:val="000000"/>
          <w:sz w:val="28"/>
        </w:rPr>
        <w:t>
      15. Жекеше әріптестің өкілі – Жекеше әріптес тағайындаған, Үлгілік шартта көзделген жағдайларда сенімхат негізінде әрекет ететін және Жекеше әріптес атынан әрекет ету өкілеттіктеріне ие тұлға.</w:t>
      </w:r>
    </w:p>
    <w:bookmarkEnd w:id="9384"/>
    <w:bookmarkStart w:name="z9882" w:id="9385"/>
    <w:p>
      <w:pPr>
        <w:spacing w:after="0"/>
        <w:ind w:left="0"/>
        <w:jc w:val="both"/>
      </w:pPr>
      <w:r>
        <w:rPr>
          <w:rFonts w:ascii="Times New Roman"/>
          <w:b w:val="false"/>
          <w:i w:val="false"/>
          <w:color w:val="000000"/>
          <w:sz w:val="28"/>
        </w:rPr>
        <w:t>
      16. Жекеше әріптестің персоналы – Жекеше әріптес МЖӘ объектісін салу және пайдалану, оның ішінде Қызметтерді көрсету кезінде тартқан бүкіл персонал.</w:t>
      </w:r>
    </w:p>
    <w:bookmarkEnd w:id="9385"/>
    <w:bookmarkStart w:name="z9883" w:id="9386"/>
    <w:p>
      <w:pPr>
        <w:spacing w:after="0"/>
        <w:ind w:left="0"/>
        <w:jc w:val="both"/>
      </w:pPr>
      <w:r>
        <w:rPr>
          <w:rFonts w:ascii="Times New Roman"/>
          <w:b w:val="false"/>
          <w:i w:val="false"/>
          <w:color w:val="000000"/>
          <w:sz w:val="28"/>
        </w:rPr>
        <w:t>
      17. Жер учаскесі – Үлгілік шарт талаптарына сәйкес МЖӘ объектісін салу және пайдалану үшін қажетті жер учаскесі.</w:t>
      </w:r>
    </w:p>
    <w:bookmarkEnd w:id="9386"/>
    <w:bookmarkStart w:name="z9884" w:id="9387"/>
    <w:p>
      <w:pPr>
        <w:spacing w:after="0"/>
        <w:ind w:left="0"/>
        <w:jc w:val="both"/>
      </w:pPr>
      <w:r>
        <w:rPr>
          <w:rFonts w:ascii="Times New Roman"/>
          <w:b w:val="false"/>
          <w:i w:val="false"/>
          <w:color w:val="000000"/>
          <w:sz w:val="28"/>
        </w:rPr>
        <w:t>
      18.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9387"/>
    <w:bookmarkStart w:name="z9885" w:id="9388"/>
    <w:p>
      <w:pPr>
        <w:spacing w:after="0"/>
        <w:ind w:left="0"/>
        <w:jc w:val="both"/>
      </w:pPr>
      <w:r>
        <w:rPr>
          <w:rFonts w:ascii="Times New Roman"/>
          <w:b w:val="false"/>
          <w:i w:val="false"/>
          <w:color w:val="000000"/>
          <w:sz w:val="28"/>
        </w:rPr>
        <w:t>
      19. Жоспарлы аяқтау күні – Құрылыс жұмыстарының басталу күнінен бастап ___ (жазбаша түрде көрсету) айдан аспауға тиіс Құрылыс жұмыстары аяқталған күн.</w:t>
      </w:r>
    </w:p>
    <w:bookmarkEnd w:id="9388"/>
    <w:bookmarkStart w:name="z9886" w:id="9389"/>
    <w:p>
      <w:pPr>
        <w:spacing w:after="0"/>
        <w:ind w:left="0"/>
        <w:jc w:val="both"/>
      </w:pPr>
      <w:r>
        <w:rPr>
          <w:rFonts w:ascii="Times New Roman"/>
          <w:b w:val="false"/>
          <w:i w:val="false"/>
          <w:color w:val="000000"/>
          <w:sz w:val="28"/>
        </w:rPr>
        <w:t>
      20. Жұмыстардағы (көрсетілетін қызметтердегі) жергілікті қамту – жұмыстардағы (көрсетілетін қызметтердегі), Үлгілік шарттың және/немесе Қазақстан Республикасының азаматтары болып табылатын жұмыскерлердің еңбекақысын төлеу құнында, жұмыстарды орындау кезінде пайдаланылатын тауарлар құнын және субмердігерлер Үлгілік шарттарының бағаларын шегерумен, жұмыстарды орындауға немесе қызмет көрсетуге арналған Үлгілік шарт бойынша жұмыстарды (көрсетілетін қызметтерді) өндірушінің еңбекақысын төлеу қорында жергілікті қамту құнының жалпы жиынтық үлесі.</w:t>
      </w:r>
    </w:p>
    <w:bookmarkEnd w:id="9389"/>
    <w:bookmarkStart w:name="z9887" w:id="9390"/>
    <w:p>
      <w:pPr>
        <w:spacing w:after="0"/>
        <w:ind w:left="0"/>
        <w:jc w:val="both"/>
      </w:pPr>
      <w:r>
        <w:rPr>
          <w:rFonts w:ascii="Times New Roman"/>
          <w:b w:val="false"/>
          <w:i w:val="false"/>
          <w:color w:val="000000"/>
          <w:sz w:val="28"/>
        </w:rPr>
        <w:t xml:space="preserve">
      21. Заңнама – белгіленген тәртіппен қабылданған және Қазақстан Республикасының аумағында қолданылатын нормативтік құқықтық актілердің жиынтығы. </w:t>
      </w:r>
    </w:p>
    <w:bookmarkEnd w:id="9390"/>
    <w:bookmarkStart w:name="z9888" w:id="9391"/>
    <w:p>
      <w:pPr>
        <w:spacing w:after="0"/>
        <w:ind w:left="0"/>
        <w:jc w:val="both"/>
      </w:pPr>
      <w:r>
        <w:rPr>
          <w:rFonts w:ascii="Times New Roman"/>
          <w:b w:val="false"/>
          <w:i w:val="false"/>
          <w:color w:val="000000"/>
          <w:sz w:val="28"/>
        </w:rPr>
        <w:t>
      22. Инвестор – жобалық компанияға иелік ететін (үлестік қатысу немесе акциялар пакеттеріне мөлшерлес жолмен) жеке тұлға және/немесе заңды тұлға немесе консорциум (заңды тұлғалар бірлестігі).</w:t>
      </w:r>
    </w:p>
    <w:bookmarkEnd w:id="9391"/>
    <w:bookmarkStart w:name="z9889" w:id="9392"/>
    <w:p>
      <w:pPr>
        <w:spacing w:after="0"/>
        <w:ind w:left="0"/>
        <w:jc w:val="both"/>
      </w:pPr>
      <w:r>
        <w:rPr>
          <w:rFonts w:ascii="Times New Roman"/>
          <w:b w:val="false"/>
          <w:i w:val="false"/>
          <w:color w:val="000000"/>
          <w:sz w:val="28"/>
        </w:rPr>
        <w:t>
      23. Кадрлар – Жекеше әріптестің сол немесе өзге қызмет саласындағы дайындалған, білікті жұмыскерлерінің негізгі (штаттық) құрамы.</w:t>
      </w:r>
    </w:p>
    <w:bookmarkEnd w:id="9392"/>
    <w:bookmarkStart w:name="z9890" w:id="9393"/>
    <w:p>
      <w:pPr>
        <w:spacing w:after="0"/>
        <w:ind w:left="0"/>
        <w:jc w:val="both"/>
      </w:pPr>
      <w:r>
        <w:rPr>
          <w:rFonts w:ascii="Times New Roman"/>
          <w:b w:val="false"/>
          <w:i w:val="false"/>
          <w:color w:val="000000"/>
          <w:sz w:val="28"/>
        </w:rPr>
        <w:t>
      24. Кадрлардағы жергілікті қамту – жұмысшылар мен қызметшілерді әрбір санат бойынша бөлумен, Үлгілік шартты орындау кезінде тартылған персоналдың жалпы санына қатысты пайызбен алынған қазақстандық кадрлардың саны.</w:t>
      </w:r>
    </w:p>
    <w:bookmarkEnd w:id="9393"/>
    <w:bookmarkStart w:name="z9891" w:id="9394"/>
    <w:p>
      <w:pPr>
        <w:spacing w:after="0"/>
        <w:ind w:left="0"/>
        <w:jc w:val="both"/>
      </w:pPr>
      <w:r>
        <w:rPr>
          <w:rFonts w:ascii="Times New Roman"/>
          <w:b w:val="false"/>
          <w:i w:val="false"/>
          <w:color w:val="000000"/>
          <w:sz w:val="28"/>
        </w:rPr>
        <w:t>
      25. Қаржыландыру шарттары – МЖӘ жобасын қаржыландыруға қатысты Жекеше әріптес пен Кредиторлар арасында жасалған кез келген шарттар және/немесе құжаттар.</w:t>
      </w:r>
    </w:p>
    <w:bookmarkEnd w:id="9394"/>
    <w:bookmarkStart w:name="z9892" w:id="9395"/>
    <w:p>
      <w:pPr>
        <w:spacing w:after="0"/>
        <w:ind w:left="0"/>
        <w:jc w:val="both"/>
      </w:pPr>
      <w:r>
        <w:rPr>
          <w:rFonts w:ascii="Times New Roman"/>
          <w:b w:val="false"/>
          <w:i w:val="false"/>
          <w:color w:val="000000"/>
          <w:sz w:val="28"/>
        </w:rPr>
        <w:t>
      26. Қаржылық жабу – Жекеше әріптес пен қаржы институты арасында МЖӘ жобасын қаржыландыру туралы Үлгілік шарттың жасалуы.</w:t>
      </w:r>
    </w:p>
    <w:bookmarkEnd w:id="9395"/>
    <w:bookmarkStart w:name="z9893" w:id="9396"/>
    <w:p>
      <w:pPr>
        <w:spacing w:after="0"/>
        <w:ind w:left="0"/>
        <w:jc w:val="both"/>
      </w:pPr>
      <w:r>
        <w:rPr>
          <w:rFonts w:ascii="Times New Roman"/>
          <w:b w:val="false"/>
          <w:i w:val="false"/>
          <w:color w:val="000000"/>
          <w:sz w:val="28"/>
        </w:rPr>
        <w:t>
      27. Қауіпті қалдықтардың көмулері – қауіпті қасиеттерге (улылық, жарылу қаупі бар, радиоактивті, өрт қаупі бар, жоғары реакциялық қабілетке ие) ие зиянды заттардан тұратын және дербес немесе өзге заттармен жанасқанда қоршаған орта мен адам денсаулығы үшін тікелей немесе әлеуетті қауіптілік тудыруы мүмкін және Құрылыс жұмыстары басталған күнге дейін құзыретті зерттеумен анықталуы мүмкін болмаған көмулер.</w:t>
      </w:r>
    </w:p>
    <w:bookmarkEnd w:id="9396"/>
    <w:bookmarkStart w:name="z9894" w:id="9397"/>
    <w:p>
      <w:pPr>
        <w:spacing w:after="0"/>
        <w:ind w:left="0"/>
        <w:jc w:val="both"/>
      </w:pPr>
      <w:r>
        <w:rPr>
          <w:rFonts w:ascii="Times New Roman"/>
          <w:b w:val="false"/>
          <w:i w:val="false"/>
          <w:color w:val="000000"/>
          <w:sz w:val="28"/>
        </w:rPr>
        <w:t>
      28. Конкурс – "__________ (елді мекеннің атауын және орналасқан жерін көрсету) ауыл шаруашылығы өнімін қабылдау, өңдеу, дайындау, сақтау және өткізу бойынша сервистік-дайындау орталығын салу және пайдалану" МЖӘ жобасы бойынша оңайлатылған конкурстық рәсімдерді пайдалана отырып, Жекеше әріптесті таңдау жөніндегі конкурс.</w:t>
      </w:r>
    </w:p>
    <w:bookmarkEnd w:id="9397"/>
    <w:bookmarkStart w:name="z9895" w:id="9398"/>
    <w:p>
      <w:pPr>
        <w:spacing w:after="0"/>
        <w:ind w:left="0"/>
        <w:jc w:val="both"/>
      </w:pPr>
      <w:r>
        <w:rPr>
          <w:rFonts w:ascii="Times New Roman"/>
          <w:b w:val="false"/>
          <w:i w:val="false"/>
          <w:color w:val="000000"/>
          <w:sz w:val="28"/>
        </w:rPr>
        <w:t xml:space="preserve">
      29. Конкурс жеңімпазы – "__________ (елді мекеннің атауын және орналасқан жерін көрсету) ауыл шаруашылығы өнімін қабылдау, өңдеу, дайындау, сақтау және өткізу бойынша сервистік-дайындау орталығын салу және пайдалану" МЖӘ жобасы бойынша Жекеше әріптесті таңдау жөніндегі конкурстың жеңімпазы ретінде комиссия таңдаған жеке немесе заңды тұлға (конкурс жеңімпазының аты). </w:t>
      </w:r>
    </w:p>
    <w:bookmarkEnd w:id="9398"/>
    <w:bookmarkStart w:name="z9896" w:id="9399"/>
    <w:p>
      <w:pPr>
        <w:spacing w:after="0"/>
        <w:ind w:left="0"/>
        <w:jc w:val="both"/>
      </w:pPr>
      <w:r>
        <w:rPr>
          <w:rFonts w:ascii="Times New Roman"/>
          <w:b w:val="false"/>
          <w:i w:val="false"/>
          <w:color w:val="000000"/>
          <w:sz w:val="28"/>
        </w:rPr>
        <w:t>
      30. Конкурсты ұйымдастырушы – "__________" мемлекеттік мекемесі.</w:t>
      </w:r>
    </w:p>
    <w:bookmarkEnd w:id="9399"/>
    <w:bookmarkStart w:name="z9897" w:id="9400"/>
    <w:p>
      <w:pPr>
        <w:spacing w:after="0"/>
        <w:ind w:left="0"/>
        <w:jc w:val="both"/>
      </w:pPr>
      <w:r>
        <w:rPr>
          <w:rFonts w:ascii="Times New Roman"/>
          <w:b w:val="false"/>
          <w:i w:val="false"/>
          <w:color w:val="000000"/>
          <w:sz w:val="28"/>
        </w:rPr>
        <w:t>
      31. Конкурстық құжаттама – МЖӘ жобасын іске асыру үшін Конкурстық өтінімдерді дайындайтын және Жекеше әріптесті таңдау жөніндегі конкурсқа қатысатын Конкурсты ұйымдастырушы ұсынған Конкурстың барлық Үлгілік шарттарынан тұратын, заңнамаға сәйкес айқындалған құжаттар жиыны.</w:t>
      </w:r>
    </w:p>
    <w:bookmarkEnd w:id="9400"/>
    <w:bookmarkStart w:name="z9898" w:id="9401"/>
    <w:p>
      <w:pPr>
        <w:spacing w:after="0"/>
        <w:ind w:left="0"/>
        <w:jc w:val="both"/>
      </w:pPr>
      <w:r>
        <w:rPr>
          <w:rFonts w:ascii="Times New Roman"/>
          <w:b w:val="false"/>
          <w:i w:val="false"/>
          <w:color w:val="000000"/>
          <w:sz w:val="28"/>
        </w:rPr>
        <w:t>
      32.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 ұйымдары.</w:t>
      </w:r>
    </w:p>
    <w:bookmarkEnd w:id="9401"/>
    <w:bookmarkStart w:name="z9899" w:id="9402"/>
    <w:p>
      <w:pPr>
        <w:spacing w:after="0"/>
        <w:ind w:left="0"/>
        <w:jc w:val="both"/>
      </w:pPr>
      <w:r>
        <w:rPr>
          <w:rFonts w:ascii="Times New Roman"/>
          <w:b w:val="false"/>
          <w:i w:val="false"/>
          <w:color w:val="000000"/>
          <w:sz w:val="28"/>
        </w:rPr>
        <w:t>
      33. Құрылыс жұмыстары – МЖӘ объектісін жобалау мен салуға қойылатын талаптарға сәйкес жүргізілуі қажет барлық жұмыстар.</w:t>
      </w:r>
    </w:p>
    <w:bookmarkEnd w:id="9402"/>
    <w:bookmarkStart w:name="z9900" w:id="9403"/>
    <w:p>
      <w:pPr>
        <w:spacing w:after="0"/>
        <w:ind w:left="0"/>
        <w:jc w:val="both"/>
      </w:pPr>
      <w:r>
        <w:rPr>
          <w:rFonts w:ascii="Times New Roman"/>
          <w:b w:val="false"/>
          <w:i w:val="false"/>
          <w:color w:val="000000"/>
          <w:sz w:val="28"/>
        </w:rPr>
        <w:t>
      34. Құрылыс жұмыстарының басталу күні – Алдын ала Үлгілік шарттардың қолданысы тоқтаған күн.</w:t>
      </w:r>
    </w:p>
    <w:bookmarkEnd w:id="9403"/>
    <w:bookmarkStart w:name="z9901" w:id="9404"/>
    <w:p>
      <w:pPr>
        <w:spacing w:after="0"/>
        <w:ind w:left="0"/>
        <w:jc w:val="both"/>
      </w:pPr>
      <w:r>
        <w:rPr>
          <w:rFonts w:ascii="Times New Roman"/>
          <w:b w:val="false"/>
          <w:i w:val="false"/>
          <w:color w:val="000000"/>
          <w:sz w:val="28"/>
        </w:rPr>
        <w:t>
      35. Құрылыс кепілдігі – Үлгілік шарттың 108 және 109-тармақтарының талаптарына сәйкес, Жекеше әріптес Мемлекеттік әріптеске ұсынған, Құрылыс жұмыстарына қатысты кепілдік.</w:t>
      </w:r>
    </w:p>
    <w:bookmarkEnd w:id="9404"/>
    <w:bookmarkStart w:name="z9902" w:id="9405"/>
    <w:p>
      <w:pPr>
        <w:spacing w:after="0"/>
        <w:ind w:left="0"/>
        <w:jc w:val="both"/>
      </w:pPr>
      <w:r>
        <w:rPr>
          <w:rFonts w:ascii="Times New Roman"/>
          <w:b w:val="false"/>
          <w:i w:val="false"/>
          <w:color w:val="000000"/>
          <w:sz w:val="28"/>
        </w:rPr>
        <w:t>
      36. Қызметтер – Құрылыс жұмыстарын қоспағанда, Үлгілік шарттың қолданылуы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9405"/>
    <w:bookmarkStart w:name="z9903" w:id="9406"/>
    <w:p>
      <w:pPr>
        <w:spacing w:after="0"/>
        <w:ind w:left="0"/>
        <w:jc w:val="both"/>
      </w:pPr>
      <w:r>
        <w:rPr>
          <w:rFonts w:ascii="Times New Roman"/>
          <w:b w:val="false"/>
          <w:i w:val="false"/>
          <w:color w:val="000000"/>
          <w:sz w:val="28"/>
        </w:rPr>
        <w:t>
      37. Қызметтерді көрсетудің басталу күні – Жекеше әріптестің қабылдау актісіне қол қойған күннен бастап Қызметтерді көрсетуінің басталу күні.</w:t>
      </w:r>
    </w:p>
    <w:bookmarkEnd w:id="9406"/>
    <w:bookmarkStart w:name="z9904" w:id="9407"/>
    <w:p>
      <w:pPr>
        <w:spacing w:after="0"/>
        <w:ind w:left="0"/>
        <w:jc w:val="both"/>
      </w:pPr>
      <w:r>
        <w:rPr>
          <w:rFonts w:ascii="Times New Roman"/>
          <w:b w:val="false"/>
          <w:i w:val="false"/>
          <w:color w:val="000000"/>
          <w:sz w:val="28"/>
        </w:rPr>
        <w:t>
      38. МЖӘ объектісінің қызметтерін тұтынушылар – ауыл шаруашылығы өнімін қабылдау, өңдеу және өткізу бойынша сервистік-дайындау орталығының Өнімін тұтынатын халық.</w:t>
      </w:r>
    </w:p>
    <w:bookmarkEnd w:id="9407"/>
    <w:bookmarkStart w:name="z9905" w:id="9408"/>
    <w:p>
      <w:pPr>
        <w:spacing w:after="0"/>
        <w:ind w:left="0"/>
        <w:jc w:val="both"/>
      </w:pPr>
      <w:r>
        <w:rPr>
          <w:rFonts w:ascii="Times New Roman"/>
          <w:b w:val="false"/>
          <w:i w:val="false"/>
          <w:color w:val="000000"/>
          <w:sz w:val="28"/>
        </w:rPr>
        <w:t>
      39. Мемлекеттік әріптес – "__________________________" мемлекеттік мекемесі атынан Қазақстан Республикасы.</w:t>
      </w:r>
    </w:p>
    <w:bookmarkEnd w:id="9408"/>
    <w:bookmarkStart w:name="z9906" w:id="9409"/>
    <w:p>
      <w:pPr>
        <w:spacing w:after="0"/>
        <w:ind w:left="0"/>
        <w:jc w:val="both"/>
      </w:pPr>
      <w:r>
        <w:rPr>
          <w:rFonts w:ascii="Times New Roman"/>
          <w:b w:val="false"/>
          <w:i w:val="false"/>
          <w:color w:val="000000"/>
          <w:sz w:val="28"/>
        </w:rPr>
        <w:t>
      40. Мемлекеттік әріптестің өкілі – Мемлекеттік әріптес тағайындаған, Үлгілік шартта көзделген жағдайларда сенімхат негізінде әрекет ететін және Мемлекеттік әріптес атынан барлық әрекет ету өкілеттіктеріне ие тұлға.</w:t>
      </w:r>
    </w:p>
    <w:bookmarkEnd w:id="9409"/>
    <w:bookmarkStart w:name="z9907" w:id="9410"/>
    <w:p>
      <w:pPr>
        <w:spacing w:after="0"/>
        <w:ind w:left="0"/>
        <w:jc w:val="both"/>
      </w:pPr>
      <w:r>
        <w:rPr>
          <w:rFonts w:ascii="Times New Roman"/>
          <w:b w:val="false"/>
          <w:i w:val="false"/>
          <w:color w:val="000000"/>
          <w:sz w:val="28"/>
        </w:rPr>
        <w:t>
      41.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9410"/>
    <w:bookmarkStart w:name="z9908" w:id="9411"/>
    <w:p>
      <w:pPr>
        <w:spacing w:after="0"/>
        <w:ind w:left="0"/>
        <w:jc w:val="both"/>
      </w:pPr>
      <w:r>
        <w:rPr>
          <w:rFonts w:ascii="Times New Roman"/>
          <w:b w:val="false"/>
          <w:i w:val="false"/>
          <w:color w:val="000000"/>
          <w:sz w:val="28"/>
        </w:rPr>
        <w:t>
      42. Мердігер (жобалаушы) – Жекеше әріптес мердігерлік шартының негізінде тартатын, МЖӘ объектісін салу бойынша жобалау-сметалық және жұмыс құжаттамасын берумен МЖӘ жобасы бойынша жобалау-іздестіру жұмыстарын жүргізетін компания.</w:t>
      </w:r>
    </w:p>
    <w:bookmarkEnd w:id="9411"/>
    <w:bookmarkStart w:name="z9909" w:id="9412"/>
    <w:p>
      <w:pPr>
        <w:spacing w:after="0"/>
        <w:ind w:left="0"/>
        <w:jc w:val="both"/>
      </w:pPr>
      <w:r>
        <w:rPr>
          <w:rFonts w:ascii="Times New Roman"/>
          <w:b w:val="false"/>
          <w:i w:val="false"/>
          <w:color w:val="000000"/>
          <w:sz w:val="28"/>
        </w:rPr>
        <w:t>
      43. МЖӘ жобасы – "__________ (елді мекеннің атауын және орналасқан жерін көрсету) ауыл шаруашылығы өнімін қабылдау, өңдеу, дайындау, сақтау және өткізу бойынша сервистік-дайындау орталығын салу және пайдалану" МЖӘ жобасы.</w:t>
      </w:r>
    </w:p>
    <w:bookmarkEnd w:id="9412"/>
    <w:bookmarkStart w:name="z9910" w:id="9413"/>
    <w:p>
      <w:pPr>
        <w:spacing w:after="0"/>
        <w:ind w:left="0"/>
        <w:jc w:val="both"/>
      </w:pPr>
      <w:r>
        <w:rPr>
          <w:rFonts w:ascii="Times New Roman"/>
          <w:b w:val="false"/>
          <w:i w:val="false"/>
          <w:color w:val="000000"/>
          <w:sz w:val="28"/>
        </w:rPr>
        <w:t>
      44. МЖӘ жобасын басқару – мынадай рәсімдерді орындау: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9413"/>
    <w:bookmarkStart w:name="z9911" w:id="9414"/>
    <w:p>
      <w:pPr>
        <w:spacing w:after="0"/>
        <w:ind w:left="0"/>
        <w:jc w:val="both"/>
      </w:pPr>
      <w:r>
        <w:rPr>
          <w:rFonts w:ascii="Times New Roman"/>
          <w:b w:val="false"/>
          <w:i w:val="false"/>
          <w:color w:val="000000"/>
          <w:sz w:val="28"/>
        </w:rPr>
        <w:t>
      45. МЖӘ объектісі – салынуы мен пайдаланылуы МЖӘ жобасын іске асыру аясында жүзеге асырылатын __________ (елді мекеннің атауын және орналасқан жерін көрсету) ауыл шаруашылығы өнімін қабылдау, өңдеу және өткізу бойынша сервистік-дайындау орталығы.</w:t>
      </w:r>
    </w:p>
    <w:bookmarkEnd w:id="9414"/>
    <w:bookmarkStart w:name="z9912" w:id="9415"/>
    <w:p>
      <w:pPr>
        <w:spacing w:after="0"/>
        <w:ind w:left="0"/>
        <w:jc w:val="both"/>
      </w:pPr>
      <w:r>
        <w:rPr>
          <w:rFonts w:ascii="Times New Roman"/>
          <w:b w:val="false"/>
          <w:i w:val="false"/>
          <w:color w:val="000000"/>
          <w:sz w:val="28"/>
        </w:rPr>
        <w:t>
      46. МЖӘ объектісінің құны – бекітілген тұжырымдамаға және Жобалау-сметалық құжаттамаға сәйкес МЖӘ объектісінің болжамды құны.</w:t>
      </w:r>
    </w:p>
    <w:bookmarkEnd w:id="9415"/>
    <w:bookmarkStart w:name="z9913" w:id="9416"/>
    <w:p>
      <w:pPr>
        <w:spacing w:after="0"/>
        <w:ind w:left="0"/>
        <w:jc w:val="both"/>
      </w:pPr>
      <w:r>
        <w:rPr>
          <w:rFonts w:ascii="Times New Roman"/>
          <w:b w:val="false"/>
          <w:i w:val="false"/>
          <w:color w:val="000000"/>
          <w:sz w:val="28"/>
        </w:rPr>
        <w:t>
      47. МЖӘ объектісін иелену және пайдалану құқығы – МЖӘ объектісіне нақты иелік етуді және МЖӘ объектісін пайдалану барысында пайдалар алуға заңдық тұрғыдан қамтамасыз етілген мүмкіндік. Пайда Үлгілік шартқа және заңнамаға қайшы келмейтін кіріс түрінде немесе өзге де нысандарда болуы мүмкін.</w:t>
      </w:r>
    </w:p>
    <w:bookmarkEnd w:id="9416"/>
    <w:bookmarkStart w:name="z9914" w:id="9417"/>
    <w:p>
      <w:pPr>
        <w:spacing w:after="0"/>
        <w:ind w:left="0"/>
        <w:jc w:val="both"/>
      </w:pPr>
      <w:r>
        <w:rPr>
          <w:rFonts w:ascii="Times New Roman"/>
          <w:b w:val="false"/>
          <w:i w:val="false"/>
          <w:color w:val="000000"/>
          <w:sz w:val="28"/>
        </w:rPr>
        <w:t>
      48.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9417"/>
    <w:bookmarkStart w:name="z9915" w:id="9418"/>
    <w:p>
      <w:pPr>
        <w:spacing w:after="0"/>
        <w:ind w:left="0"/>
        <w:jc w:val="both"/>
      </w:pPr>
      <w:r>
        <w:rPr>
          <w:rFonts w:ascii="Times New Roman"/>
          <w:b w:val="false"/>
          <w:i w:val="false"/>
          <w:color w:val="000000"/>
          <w:sz w:val="28"/>
        </w:rPr>
        <w:t xml:space="preserve">
      49.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9418"/>
    <w:bookmarkStart w:name="z9916" w:id="9419"/>
    <w:p>
      <w:pPr>
        <w:spacing w:after="0"/>
        <w:ind w:left="0"/>
        <w:jc w:val="both"/>
      </w:pPr>
      <w:r>
        <w:rPr>
          <w:rFonts w:ascii="Times New Roman"/>
          <w:b w:val="false"/>
          <w:i w:val="false"/>
          <w:color w:val="000000"/>
          <w:sz w:val="28"/>
        </w:rPr>
        <w:t>
      50. Пайдалану кепілдігі – Үлгілік шарттың 151-тармағының талаптарына сәйкес, Жекеше әріптес Мемлекеттік әріптеске МЖӘ объектісін пайдалану басталған сәттен бастап ұсынатын кепілдік.</w:t>
      </w:r>
    </w:p>
    <w:bookmarkEnd w:id="9419"/>
    <w:bookmarkStart w:name="z9917" w:id="9420"/>
    <w:p>
      <w:pPr>
        <w:spacing w:after="0"/>
        <w:ind w:left="0"/>
        <w:jc w:val="both"/>
      </w:pPr>
      <w:r>
        <w:rPr>
          <w:rFonts w:ascii="Times New Roman"/>
          <w:b w:val="false"/>
          <w:i w:val="false"/>
          <w:color w:val="000000"/>
          <w:sz w:val="28"/>
        </w:rPr>
        <w:t xml:space="preserve">
      51. Рұқсат – Уәкілетті органның рұқсат беруші органдары лицензиялау немесе рұқсат беру рәсімдері арқылы жүзеге асыратын қызметті немесе әрекеттерді (операцияларды) жүзеге асыруға жеке немесе заңды тұлғаның құқықтарын растау. Үлгілік шарт шеңберінде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мен бекітулер Рұқсаттар деп түсінілуі мүмкін. </w:t>
      </w:r>
    </w:p>
    <w:bookmarkEnd w:id="9420"/>
    <w:bookmarkStart w:name="z9918" w:id="9421"/>
    <w:p>
      <w:pPr>
        <w:spacing w:after="0"/>
        <w:ind w:left="0"/>
        <w:jc w:val="both"/>
      </w:pPr>
      <w:r>
        <w:rPr>
          <w:rFonts w:ascii="Times New Roman"/>
          <w:b w:val="false"/>
          <w:i w:val="false"/>
          <w:color w:val="000000"/>
          <w:sz w:val="28"/>
        </w:rPr>
        <w:t>
      52. Субмердігерлер – бас мердігердің тапсырысы бойынша қандай да бір жұмыстарды орындайтын компаниялар.</w:t>
      </w:r>
    </w:p>
    <w:bookmarkEnd w:id="9421"/>
    <w:bookmarkStart w:name="z9919" w:id="9422"/>
    <w:p>
      <w:pPr>
        <w:spacing w:after="0"/>
        <w:ind w:left="0"/>
        <w:jc w:val="both"/>
      </w:pPr>
      <w:r>
        <w:rPr>
          <w:rFonts w:ascii="Times New Roman"/>
          <w:b w:val="false"/>
          <w:i w:val="false"/>
          <w:color w:val="000000"/>
          <w:sz w:val="28"/>
        </w:rPr>
        <w:t>
      53. Тауарлардағы жергілікті қамту – Қазақстан Республикасының аумағында шығарылатын, пайдаланылатын жергілікті материалдар құнының пайыздық құрамы.</w:t>
      </w:r>
    </w:p>
    <w:bookmarkEnd w:id="9422"/>
    <w:bookmarkStart w:name="z9920" w:id="9423"/>
    <w:p>
      <w:pPr>
        <w:spacing w:after="0"/>
        <w:ind w:left="0"/>
        <w:jc w:val="both"/>
      </w:pPr>
      <w:r>
        <w:rPr>
          <w:rFonts w:ascii="Times New Roman"/>
          <w:b w:val="false"/>
          <w:i w:val="false"/>
          <w:color w:val="000000"/>
          <w:sz w:val="28"/>
        </w:rPr>
        <w:t>
      54.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9423"/>
    <w:bookmarkStart w:name="z9921" w:id="9424"/>
    <w:p>
      <w:pPr>
        <w:spacing w:after="0"/>
        <w:ind w:left="0"/>
        <w:jc w:val="both"/>
      </w:pPr>
      <w:r>
        <w:rPr>
          <w:rFonts w:ascii="Times New Roman"/>
          <w:b w:val="false"/>
          <w:i w:val="false"/>
          <w:color w:val="000000"/>
          <w:sz w:val="28"/>
        </w:rPr>
        <w:t xml:space="preserve">
      55.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9424"/>
    <w:bookmarkStart w:name="z9922" w:id="9425"/>
    <w:p>
      <w:pPr>
        <w:spacing w:after="0"/>
        <w:ind w:left="0"/>
        <w:jc w:val="both"/>
      </w:pPr>
      <w:r>
        <w:rPr>
          <w:rFonts w:ascii="Times New Roman"/>
          <w:b w:val="false"/>
          <w:i w:val="false"/>
          <w:color w:val="000000"/>
          <w:sz w:val="28"/>
        </w:rPr>
        <w:t>
      56. Тіркеу күні – бюджеттік заңнамаға сәйкес Үлгілік шартты тіркеу күні.</w:t>
      </w:r>
    </w:p>
    <w:bookmarkEnd w:id="9425"/>
    <w:bookmarkStart w:name="z9923" w:id="9426"/>
    <w:p>
      <w:pPr>
        <w:spacing w:after="0"/>
        <w:ind w:left="0"/>
        <w:jc w:val="both"/>
      </w:pPr>
      <w:r>
        <w:rPr>
          <w:rFonts w:ascii="Times New Roman"/>
          <w:b w:val="false"/>
          <w:i w:val="false"/>
          <w:color w:val="000000"/>
          <w:sz w:val="28"/>
        </w:rPr>
        <w:t>
      57. Төлем мөлшері – Мемлекеттік әріптес Жекеше әріптестен Ауыл шаруашылығы саласындағы (сервистік-дайындау орталығы) МЖӘ Үлгілік шартына 10-қосымшаның ережелеріне сәйкес алатын айыппұл санкциялары.</w:t>
      </w:r>
    </w:p>
    <w:bookmarkEnd w:id="9426"/>
    <w:bookmarkStart w:name="z9924" w:id="9427"/>
    <w:p>
      <w:pPr>
        <w:spacing w:after="0"/>
        <w:ind w:left="0"/>
        <w:jc w:val="both"/>
      </w:pPr>
      <w:r>
        <w:rPr>
          <w:rFonts w:ascii="Times New Roman"/>
          <w:b w:val="false"/>
          <w:i w:val="false"/>
          <w:color w:val="000000"/>
          <w:sz w:val="28"/>
        </w:rPr>
        <w:t>
      58. Өнім – МЖӘ объектісін пайдалану үдерісінде алынған __________ (өндірілетін өнімнің атауы);</w:t>
      </w:r>
    </w:p>
    <w:bookmarkEnd w:id="9427"/>
    <w:bookmarkStart w:name="z9925" w:id="9428"/>
    <w:p>
      <w:pPr>
        <w:spacing w:after="0"/>
        <w:ind w:left="0"/>
        <w:jc w:val="both"/>
      </w:pPr>
      <w:r>
        <w:rPr>
          <w:rFonts w:ascii="Times New Roman"/>
          <w:b w:val="false"/>
          <w:i w:val="false"/>
          <w:color w:val="000000"/>
          <w:sz w:val="28"/>
        </w:rPr>
        <w:t>
      59. Уәкілетті органдар – рұқсат етуші немесе хабарлаушы тәртіп енгізілген немесе енгізу жоспарланып отырған нақты саладағы қызметті реттеуге жауапты мемлекеттік органдар. Үлгілік шарт шеңберінде мемлекеттік органдар, мемлекеттік мекемелер, сондай-ақ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заңды тұлғалар Уәкілетті органдар болуы мүмкін.</w:t>
      </w:r>
    </w:p>
    <w:bookmarkEnd w:id="9428"/>
    <w:bookmarkStart w:name="z9926" w:id="9429"/>
    <w:p>
      <w:pPr>
        <w:spacing w:after="0"/>
        <w:ind w:left="0"/>
        <w:jc w:val="both"/>
      </w:pPr>
      <w:r>
        <w:rPr>
          <w:rFonts w:ascii="Times New Roman"/>
          <w:b w:val="false"/>
          <w:i w:val="false"/>
          <w:color w:val="000000"/>
          <w:sz w:val="28"/>
        </w:rPr>
        <w:t>
      60. Үлгілік шарттың қолданылу мерзімі – Тіркеу күнінен басталатын және Шарт Бұзылған күні аяқталатын кезең.</w:t>
      </w:r>
    </w:p>
    <w:bookmarkEnd w:id="9429"/>
    <w:bookmarkStart w:name="z9927" w:id="9430"/>
    <w:p>
      <w:pPr>
        <w:spacing w:after="0"/>
        <w:ind w:left="0"/>
        <w:jc w:val="both"/>
      </w:pPr>
      <w:r>
        <w:rPr>
          <w:rFonts w:ascii="Times New Roman"/>
          <w:b w:val="false"/>
          <w:i w:val="false"/>
          <w:color w:val="000000"/>
          <w:sz w:val="28"/>
        </w:rPr>
        <w:t>
      61. Үлгілік шарттың қолданылу мерзімі аяқталатын күн – Тіркеу күнінен бастап ___ жыл.</w:t>
      </w:r>
    </w:p>
    <w:bookmarkEnd w:id="9430"/>
    <w:bookmarkStart w:name="z9928" w:id="9431"/>
    <w:p>
      <w:pPr>
        <w:spacing w:after="0"/>
        <w:ind w:left="0"/>
        <w:jc w:val="left"/>
      </w:pPr>
      <w:r>
        <w:rPr>
          <w:rFonts w:ascii="Times New Roman"/>
          <w:b/>
          <w:i w:val="false"/>
          <w:color w:val="000000"/>
        </w:rPr>
        <w:t xml:space="preserve"> 2. Қолданылатын құқық</w:t>
      </w:r>
    </w:p>
    <w:bookmarkEnd w:id="9431"/>
    <w:bookmarkStart w:name="z9929" w:id="9432"/>
    <w:p>
      <w:pPr>
        <w:spacing w:after="0"/>
        <w:ind w:left="0"/>
        <w:jc w:val="both"/>
      </w:pPr>
      <w:r>
        <w:rPr>
          <w:rFonts w:ascii="Times New Roman"/>
          <w:b w:val="false"/>
          <w:i w:val="false"/>
          <w:color w:val="000000"/>
          <w:sz w:val="28"/>
        </w:rPr>
        <w:t>
      62. Үлгілік шарттың негізінде қол қойылған Үлгілік шарт және басқа да мәмілелер үшін Қазақстан Республикасының құқығы қолданылады.</w:t>
      </w:r>
    </w:p>
    <w:bookmarkEnd w:id="9432"/>
    <w:bookmarkStart w:name="z9930" w:id="9433"/>
    <w:p>
      <w:pPr>
        <w:spacing w:after="0"/>
        <w:ind w:left="0"/>
        <w:jc w:val="both"/>
      </w:pPr>
      <w:r>
        <w:rPr>
          <w:rFonts w:ascii="Times New Roman"/>
          <w:b w:val="false"/>
          <w:i w:val="false"/>
          <w:color w:val="000000"/>
          <w:sz w:val="28"/>
        </w:rPr>
        <w:t>
      63.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9433"/>
    <w:bookmarkStart w:name="z9931" w:id="9434"/>
    <w:p>
      <w:pPr>
        <w:spacing w:after="0"/>
        <w:ind w:left="0"/>
        <w:jc w:val="both"/>
      </w:pPr>
      <w:r>
        <w:rPr>
          <w:rFonts w:ascii="Times New Roman"/>
          <w:b w:val="false"/>
          <w:i w:val="false"/>
          <w:color w:val="000000"/>
          <w:sz w:val="28"/>
        </w:rPr>
        <w:t>
      64.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9434"/>
    <w:bookmarkStart w:name="z9932" w:id="9435"/>
    <w:p>
      <w:pPr>
        <w:spacing w:after="0"/>
        <w:ind w:left="0"/>
        <w:jc w:val="both"/>
      </w:pPr>
      <w:r>
        <w:rPr>
          <w:rFonts w:ascii="Times New Roman"/>
          <w:b w:val="false"/>
          <w:i w:val="false"/>
          <w:color w:val="000000"/>
          <w:sz w:val="28"/>
        </w:rPr>
        <w:t>
      65. Егер Заңнаманың нормалары Қазақстан Республикасы қатысушысы болып табылатын халықаралық Үлгілік шарттарға қайшы келмесе, аталған нормалар қолданылады.</w:t>
      </w:r>
    </w:p>
    <w:bookmarkEnd w:id="9435"/>
    <w:bookmarkStart w:name="z9933" w:id="9436"/>
    <w:p>
      <w:pPr>
        <w:spacing w:after="0"/>
        <w:ind w:left="0"/>
        <w:jc w:val="left"/>
      </w:pPr>
      <w:r>
        <w:rPr>
          <w:rFonts w:ascii="Times New Roman"/>
          <w:b/>
          <w:i w:val="false"/>
          <w:color w:val="000000"/>
        </w:rPr>
        <w:t xml:space="preserve"> 3. Үлгілік шарттың нысанасы және МЖӘ объектісі</w:t>
      </w:r>
    </w:p>
    <w:bookmarkEnd w:id="9436"/>
    <w:bookmarkStart w:name="z9934" w:id="9437"/>
    <w:p>
      <w:pPr>
        <w:spacing w:after="0"/>
        <w:ind w:left="0"/>
        <w:jc w:val="both"/>
      </w:pPr>
      <w:r>
        <w:rPr>
          <w:rFonts w:ascii="Times New Roman"/>
          <w:b w:val="false"/>
          <w:i w:val="false"/>
          <w:color w:val="000000"/>
          <w:sz w:val="28"/>
        </w:rPr>
        <w:t>
      66. Тараптардың Өнім импортын алмастыру жолымен ____________ (елді-мекеннің атауын және орналасқан жерін көрсету) азық-түлік қауіпсіздігін қамтамасыз ету мақсатында МЖӘ объектісін салуға және пайдалануға бағытталған қызметін жүзеге асыру кезіндегі қарым-қатынастарын реттеу Үлгілік шарттың нысанасы болып табылады.</w:t>
      </w:r>
    </w:p>
    <w:bookmarkEnd w:id="9437"/>
    <w:bookmarkStart w:name="z9935" w:id="9438"/>
    <w:p>
      <w:pPr>
        <w:spacing w:after="0"/>
        <w:ind w:left="0"/>
        <w:jc w:val="both"/>
      </w:pPr>
      <w:r>
        <w:rPr>
          <w:rFonts w:ascii="Times New Roman"/>
          <w:b w:val="false"/>
          <w:i w:val="false"/>
          <w:color w:val="000000"/>
          <w:sz w:val="28"/>
        </w:rPr>
        <w:t>
      67. Жекеше әріптес сервистік-дайындау орталығын салады және оны одан әрі Үлгілік шартқа сәйкес пайдаланады.</w:t>
      </w:r>
    </w:p>
    <w:bookmarkEnd w:id="9438"/>
    <w:bookmarkStart w:name="z9936" w:id="9439"/>
    <w:p>
      <w:pPr>
        <w:spacing w:after="0"/>
        <w:ind w:left="0"/>
        <w:jc w:val="both"/>
      </w:pPr>
      <w:r>
        <w:rPr>
          <w:rFonts w:ascii="Times New Roman"/>
          <w:b w:val="false"/>
          <w:i w:val="false"/>
          <w:color w:val="000000"/>
          <w:sz w:val="28"/>
        </w:rPr>
        <w:t>
      68. МЖӘ объектісінің сипаттамасы, салынатын МЖӘ объектісінің қуаты, құрылымы және техникалық көрсеткіштері Ауыл шаруашылығы саласындағы (сервистік-дайындау орталығы) МЖӘ Үлгілік шартына 1-қосымшада көрсетілген.</w:t>
      </w:r>
    </w:p>
    <w:bookmarkEnd w:id="9439"/>
    <w:bookmarkStart w:name="z9937" w:id="9440"/>
    <w:p>
      <w:pPr>
        <w:spacing w:after="0"/>
        <w:ind w:left="0"/>
        <w:jc w:val="both"/>
      </w:pPr>
      <w:r>
        <w:rPr>
          <w:rFonts w:ascii="Times New Roman"/>
          <w:b w:val="false"/>
          <w:i w:val="false"/>
          <w:color w:val="000000"/>
          <w:sz w:val="28"/>
        </w:rPr>
        <w:t>
      69. Мемлекеттік әріптес Шарт жасасқан кезде,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болып табылатынына кепілдік береді (меншік құқығын куәландыратын құжаттардың көшірмелері және/немесе түпнұсқалары қоса беріледі).</w:t>
      </w:r>
    </w:p>
    <w:bookmarkEnd w:id="9440"/>
    <w:bookmarkStart w:name="z9938" w:id="9441"/>
    <w:p>
      <w:pPr>
        <w:spacing w:after="0"/>
        <w:ind w:left="0"/>
        <w:jc w:val="both"/>
      </w:pPr>
      <w:r>
        <w:rPr>
          <w:rFonts w:ascii="Times New Roman"/>
          <w:b w:val="false"/>
          <w:i w:val="false"/>
          <w:color w:val="000000"/>
          <w:sz w:val="28"/>
        </w:rPr>
        <w:t>
      70. Мемлекеттік әріптес мүддесін қорғайтын уәкілетті мемлекеттік органдар туралы мәліметтер:</w:t>
      </w:r>
    </w:p>
    <w:bookmarkEnd w:id="9441"/>
    <w:bookmarkStart w:name="z9939" w:id="9442"/>
    <w:p>
      <w:pPr>
        <w:spacing w:after="0"/>
        <w:ind w:left="0"/>
        <w:jc w:val="both"/>
      </w:pPr>
      <w:r>
        <w:rPr>
          <w:rFonts w:ascii="Times New Roman"/>
          <w:b w:val="false"/>
          <w:i w:val="false"/>
          <w:color w:val="000000"/>
          <w:sz w:val="28"/>
        </w:rPr>
        <w:t>
      "__________" мемлекеттік мекемесі</w:t>
      </w:r>
    </w:p>
    <w:bookmarkEnd w:id="9442"/>
    <w:bookmarkStart w:name="z9940" w:id="9443"/>
    <w:p>
      <w:pPr>
        <w:spacing w:after="0"/>
        <w:ind w:left="0"/>
        <w:jc w:val="both"/>
      </w:pPr>
      <w:r>
        <w:rPr>
          <w:rFonts w:ascii="Times New Roman"/>
          <w:b w:val="false"/>
          <w:i w:val="false"/>
          <w:color w:val="000000"/>
          <w:sz w:val="28"/>
        </w:rPr>
        <w:t>
      Заңды мекен-жайы: __________</w:t>
      </w:r>
    </w:p>
    <w:bookmarkEnd w:id="9443"/>
    <w:bookmarkStart w:name="z9941" w:id="9444"/>
    <w:p>
      <w:pPr>
        <w:spacing w:after="0"/>
        <w:ind w:left="0"/>
        <w:jc w:val="both"/>
      </w:pPr>
      <w:r>
        <w:rPr>
          <w:rFonts w:ascii="Times New Roman"/>
          <w:b w:val="false"/>
          <w:i w:val="false"/>
          <w:color w:val="000000"/>
          <w:sz w:val="28"/>
        </w:rPr>
        <w:t>
      Телефон _________</w:t>
      </w:r>
    </w:p>
    <w:bookmarkEnd w:id="9444"/>
    <w:bookmarkStart w:name="z9942" w:id="9445"/>
    <w:p>
      <w:pPr>
        <w:spacing w:after="0"/>
        <w:ind w:left="0"/>
        <w:jc w:val="both"/>
      </w:pPr>
      <w:r>
        <w:rPr>
          <w:rFonts w:ascii="Times New Roman"/>
          <w:b w:val="false"/>
          <w:i w:val="false"/>
          <w:color w:val="000000"/>
          <w:sz w:val="28"/>
        </w:rPr>
        <w:t>
      Пошталық мекен-жайы _________</w:t>
      </w:r>
    </w:p>
    <w:bookmarkEnd w:id="9445"/>
    <w:bookmarkStart w:name="z9943" w:id="9446"/>
    <w:p>
      <w:pPr>
        <w:spacing w:after="0"/>
        <w:ind w:left="0"/>
        <w:jc w:val="both"/>
      </w:pPr>
      <w:r>
        <w:rPr>
          <w:rFonts w:ascii="Times New Roman"/>
          <w:b w:val="false"/>
          <w:i w:val="false"/>
          <w:color w:val="000000"/>
          <w:sz w:val="28"/>
        </w:rPr>
        <w:t>
      71. МЖӘ жобасын жүзеге асыру кестесі Ауыл шаруашылығы саласындағы (сервистік-дайындау орталығы) МЖӘ Үлгілік шартына 2-қосымшада көрсетілген.</w:t>
      </w:r>
    </w:p>
    <w:bookmarkEnd w:id="9446"/>
    <w:bookmarkStart w:name="z9944" w:id="9447"/>
    <w:p>
      <w:pPr>
        <w:spacing w:after="0"/>
        <w:ind w:left="0"/>
        <w:jc w:val="both"/>
      </w:pPr>
      <w:r>
        <w:rPr>
          <w:rFonts w:ascii="Times New Roman"/>
          <w:b w:val="false"/>
          <w:i w:val="false"/>
          <w:color w:val="000000"/>
          <w:sz w:val="28"/>
        </w:rPr>
        <w:t>
      72. МЖӘ жобасын іске асырудың қаржы-экономикалық жоспары Ауыл шаруашылығы саласындағы (сервистік-дайындау орталығы) МЖӘ Үлгілік шартына 3-қосымшада келтірілген.</w:t>
      </w:r>
    </w:p>
    <w:bookmarkEnd w:id="9447"/>
    <w:bookmarkStart w:name="z9945" w:id="9448"/>
    <w:p>
      <w:pPr>
        <w:spacing w:after="0"/>
        <w:ind w:left="0"/>
        <w:jc w:val="both"/>
      </w:pPr>
      <w:r>
        <w:rPr>
          <w:rFonts w:ascii="Times New Roman"/>
          <w:b w:val="false"/>
          <w:i w:val="false"/>
          <w:color w:val="000000"/>
          <w:sz w:val="28"/>
        </w:rPr>
        <w:t>
      73. Жекеше әріптес кіріс алу мақсатында өндірілетін Өнімді сатып өткізеді.</w:t>
      </w:r>
    </w:p>
    <w:bookmarkEnd w:id="9448"/>
    <w:bookmarkStart w:name="z9946" w:id="9449"/>
    <w:p>
      <w:pPr>
        <w:spacing w:after="0"/>
        <w:ind w:left="0"/>
        <w:jc w:val="both"/>
      </w:pPr>
      <w:r>
        <w:rPr>
          <w:rFonts w:ascii="Times New Roman"/>
          <w:b w:val="false"/>
          <w:i w:val="false"/>
          <w:color w:val="000000"/>
          <w:sz w:val="28"/>
        </w:rPr>
        <w:t>
      74. Жекеше әріптес ұсынатын тауарлар тұтынушылардың қаражаттарының есебінен төленетін болады. Өнімге тарифтер Ауыл шаруашылығы саласындағы (сервистік-дайындау орталығы) МЖӘ Үлгілік шартына 3-қосымшаға сәйкес белгіленетін болады.</w:t>
      </w:r>
    </w:p>
    <w:bookmarkEnd w:id="9449"/>
    <w:bookmarkStart w:name="z9947" w:id="9450"/>
    <w:p>
      <w:pPr>
        <w:spacing w:after="0"/>
        <w:ind w:left="0"/>
        <w:jc w:val="both"/>
      </w:pPr>
      <w:r>
        <w:rPr>
          <w:rFonts w:ascii="Times New Roman"/>
          <w:b w:val="false"/>
          <w:i w:val="false"/>
          <w:color w:val="000000"/>
          <w:sz w:val="28"/>
        </w:rPr>
        <w:t>
      75.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құқықтарын немесе міндеттемелерін Үлгілік шарттың қолданылу кезеңі ішінде Жекеше әріптестің жазбаша келісімінсіз кез келген өзге тұлғаға бермеуге міндеттенеді.</w:t>
      </w:r>
    </w:p>
    <w:bookmarkEnd w:id="9450"/>
    <w:bookmarkStart w:name="z9948" w:id="9451"/>
    <w:p>
      <w:pPr>
        <w:spacing w:after="0"/>
        <w:ind w:left="0"/>
        <w:jc w:val="left"/>
      </w:pPr>
      <w:r>
        <w:rPr>
          <w:rFonts w:ascii="Times New Roman"/>
          <w:b/>
          <w:i w:val="false"/>
          <w:color w:val="000000"/>
        </w:rPr>
        <w:t xml:space="preserve"> 4. Үлгілік шарттың елеулі талаптары</w:t>
      </w:r>
    </w:p>
    <w:bookmarkEnd w:id="9451"/>
    <w:bookmarkStart w:name="z9949" w:id="9452"/>
    <w:p>
      <w:pPr>
        <w:spacing w:after="0"/>
        <w:ind w:left="0"/>
        <w:jc w:val="both"/>
      </w:pPr>
      <w:r>
        <w:rPr>
          <w:rFonts w:ascii="Times New Roman"/>
          <w:b w:val="false"/>
          <w:i w:val="false"/>
          <w:color w:val="000000"/>
          <w:sz w:val="28"/>
        </w:rPr>
        <w:t>
      76. Мыналар:</w:t>
      </w:r>
    </w:p>
    <w:bookmarkEnd w:id="9452"/>
    <w:bookmarkStart w:name="z9950" w:id="9453"/>
    <w:p>
      <w:pPr>
        <w:spacing w:after="0"/>
        <w:ind w:left="0"/>
        <w:jc w:val="both"/>
      </w:pPr>
      <w:r>
        <w:rPr>
          <w:rFonts w:ascii="Times New Roman"/>
          <w:b w:val="false"/>
          <w:i w:val="false"/>
          <w:color w:val="000000"/>
          <w:sz w:val="28"/>
        </w:rPr>
        <w:t>
      1) МЖӘ объектісінің саны және орналасқан орны;</w:t>
      </w:r>
    </w:p>
    <w:bookmarkEnd w:id="9453"/>
    <w:bookmarkStart w:name="z9951" w:id="9454"/>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9454"/>
    <w:bookmarkStart w:name="z9952" w:id="9455"/>
    <w:p>
      <w:pPr>
        <w:spacing w:after="0"/>
        <w:ind w:left="0"/>
        <w:jc w:val="both"/>
      </w:pPr>
      <w:r>
        <w:rPr>
          <w:rFonts w:ascii="Times New Roman"/>
          <w:b w:val="false"/>
          <w:i w:val="false"/>
          <w:color w:val="000000"/>
          <w:sz w:val="28"/>
        </w:rPr>
        <w:t>
      3) МЖӘ объектісінің қуаты – ___ тонна және тәулігіне ___ тонна;</w:t>
      </w:r>
    </w:p>
    <w:bookmarkEnd w:id="9455"/>
    <w:bookmarkStart w:name="z9953" w:id="9456"/>
    <w:p>
      <w:pPr>
        <w:spacing w:after="0"/>
        <w:ind w:left="0"/>
        <w:jc w:val="both"/>
      </w:pPr>
      <w:r>
        <w:rPr>
          <w:rFonts w:ascii="Times New Roman"/>
          <w:b w:val="false"/>
          <w:i w:val="false"/>
          <w:color w:val="000000"/>
          <w:sz w:val="28"/>
        </w:rPr>
        <w:t>
      4) Үлгілік шарттың ережелеріне сәйкес Қызметтерді көрсету сапасы Үлгілік шарттың елеулі талаптары болып табылады.</w:t>
      </w:r>
    </w:p>
    <w:bookmarkEnd w:id="9456"/>
    <w:bookmarkStart w:name="z9954" w:id="9457"/>
    <w:p>
      <w:pPr>
        <w:spacing w:after="0"/>
        <w:ind w:left="0"/>
        <w:jc w:val="both"/>
      </w:pPr>
      <w:r>
        <w:rPr>
          <w:rFonts w:ascii="Times New Roman"/>
          <w:b w:val="false"/>
          <w:i w:val="false"/>
          <w:color w:val="000000"/>
          <w:sz w:val="28"/>
        </w:rPr>
        <w:t>
      77. Осы Үлгілік шарттың елеулі талаптары өзгертуге жатпайды.</w:t>
      </w:r>
    </w:p>
    <w:bookmarkEnd w:id="9457"/>
    <w:bookmarkStart w:name="z9955" w:id="9458"/>
    <w:p>
      <w:pPr>
        <w:spacing w:after="0"/>
        <w:ind w:left="0"/>
        <w:jc w:val="left"/>
      </w:pPr>
      <w:r>
        <w:rPr>
          <w:rFonts w:ascii="Times New Roman"/>
          <w:b/>
          <w:i w:val="false"/>
          <w:color w:val="000000"/>
        </w:rPr>
        <w:t xml:space="preserve"> 5. Алғашқы кепілдік</w:t>
      </w:r>
    </w:p>
    <w:bookmarkEnd w:id="9458"/>
    <w:bookmarkStart w:name="z9956" w:id="9459"/>
    <w:p>
      <w:pPr>
        <w:spacing w:after="0"/>
        <w:ind w:left="0"/>
        <w:jc w:val="both"/>
      </w:pPr>
      <w:r>
        <w:rPr>
          <w:rFonts w:ascii="Times New Roman"/>
          <w:b w:val="false"/>
          <w:i w:val="false"/>
          <w:color w:val="000000"/>
          <w:sz w:val="28"/>
        </w:rPr>
        <w:t>
      78. Жекеше әріптес Тіркеу күнінен бастап ___ (жазбаша түрде көрсету) банктік күн ішінде Мемлекеттік әріптеске Алғашқы кепілдікті беруге міндетті. Алғашқы кепілдік Ауыл шаруашылығы саласындағы (сервистік-дайындау орталығы) МЖӘ Үлгілік шартына 4-қосымшада көрсетілген нысан бойынша ресімделеді.</w:t>
      </w:r>
    </w:p>
    <w:bookmarkEnd w:id="9459"/>
    <w:bookmarkStart w:name="z9957" w:id="9460"/>
    <w:p>
      <w:pPr>
        <w:spacing w:after="0"/>
        <w:ind w:left="0"/>
        <w:jc w:val="both"/>
      </w:pPr>
      <w:r>
        <w:rPr>
          <w:rFonts w:ascii="Times New Roman"/>
          <w:b w:val="false"/>
          <w:i w:val="false"/>
          <w:color w:val="000000"/>
          <w:sz w:val="28"/>
        </w:rPr>
        <w:t>
      79. Алғашқы кепілдік мынадай өлшемшарттарға сәйкес келуге тиіс:</w:t>
      </w:r>
    </w:p>
    <w:bookmarkEnd w:id="9460"/>
    <w:bookmarkStart w:name="z9958" w:id="9461"/>
    <w:p>
      <w:pPr>
        <w:spacing w:after="0"/>
        <w:ind w:left="0"/>
        <w:jc w:val="both"/>
      </w:pPr>
      <w:r>
        <w:rPr>
          <w:rFonts w:ascii="Times New Roman"/>
          <w:b w:val="false"/>
          <w:i w:val="false"/>
          <w:color w:val="000000"/>
          <w:sz w:val="28"/>
        </w:rPr>
        <w:t>
      1) кепілдік Конкурс өткізу шеңберінде Конкурс Жеңімпазы ұсынған Конкурстық өтінімді қамтамасыз ету сомасына тең сомада Үлгілік шарт бойынша болжанатын инвестициялар құнының оннан бір пайызы мөлшерінде берілуге тиіс;</w:t>
      </w:r>
    </w:p>
    <w:bookmarkEnd w:id="9461"/>
    <w:bookmarkStart w:name="z9959" w:id="9462"/>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81-тармағында көрсетілген Үлгілік шарттың Алдын ала талаптарын кез келген бұзуы жағдайында, Мемлекеттік әріптеске осы Алғашқы кепілдік бойынша талаптарды қоюға мүмкіндік беруге тиіс;</w:t>
      </w:r>
    </w:p>
    <w:bookmarkEnd w:id="9462"/>
    <w:bookmarkStart w:name="z9960" w:id="9463"/>
    <w:p>
      <w:pPr>
        <w:spacing w:after="0"/>
        <w:ind w:left="0"/>
        <w:jc w:val="both"/>
      </w:pPr>
      <w:r>
        <w:rPr>
          <w:rFonts w:ascii="Times New Roman"/>
          <w:b w:val="false"/>
          <w:i w:val="false"/>
          <w:color w:val="000000"/>
          <w:sz w:val="28"/>
        </w:rPr>
        <w:t>
      3) кепілдік Үлгілік шарттың 83-тармағына сәйкес, күндердің қайсысының ерте келуіне байланысты Құрылыс кепілдігінің берілу күні немесе Үлгілік шартты бұзу күні кері қайтарылып алынуға тиіс;</w:t>
      </w:r>
    </w:p>
    <w:bookmarkEnd w:id="9463"/>
    <w:bookmarkStart w:name="z9961" w:id="9464"/>
    <w:p>
      <w:pPr>
        <w:spacing w:after="0"/>
        <w:ind w:left="0"/>
        <w:jc w:val="both"/>
      </w:pPr>
      <w:r>
        <w:rPr>
          <w:rFonts w:ascii="Times New Roman"/>
          <w:b w:val="false"/>
          <w:i w:val="false"/>
          <w:color w:val="000000"/>
          <w:sz w:val="28"/>
        </w:rPr>
        <w:t>
      4) кепілдік Үлгілік шарттың 224-тармағының 1) тармақшасына сәйкес ___ (жазбаша түрде көрсету) ай ішінде қолданылады.</w:t>
      </w:r>
    </w:p>
    <w:bookmarkEnd w:id="9464"/>
    <w:bookmarkStart w:name="z9962" w:id="9465"/>
    <w:p>
      <w:pPr>
        <w:spacing w:after="0"/>
        <w:ind w:left="0"/>
        <w:jc w:val="left"/>
      </w:pPr>
      <w:r>
        <w:rPr>
          <w:rFonts w:ascii="Times New Roman"/>
          <w:b/>
          <w:i w:val="false"/>
          <w:color w:val="000000"/>
        </w:rPr>
        <w:t xml:space="preserve"> 6. Алдын ала талаптар</w:t>
      </w:r>
    </w:p>
    <w:bookmarkEnd w:id="9465"/>
    <w:bookmarkStart w:name="z9963" w:id="9466"/>
    <w:p>
      <w:pPr>
        <w:spacing w:after="0"/>
        <w:ind w:left="0"/>
        <w:jc w:val="both"/>
      </w:pPr>
      <w:r>
        <w:rPr>
          <w:rFonts w:ascii="Times New Roman"/>
          <w:b w:val="false"/>
          <w:i w:val="false"/>
          <w:color w:val="000000"/>
          <w:sz w:val="28"/>
        </w:rPr>
        <w:t>
      80. Тараптар Тіркеу күнінен бастап ___ (жазбаша түрде көрсету) айдан кешіктірмей Үлгілік шарттың 81 және 82-тармақтарында көрсетілген Алдын ала талаптарды орындаулары тиіс.</w:t>
      </w:r>
    </w:p>
    <w:bookmarkEnd w:id="9466"/>
    <w:bookmarkStart w:name="z9964" w:id="9467"/>
    <w:p>
      <w:pPr>
        <w:spacing w:after="0"/>
        <w:ind w:left="0"/>
        <w:jc w:val="both"/>
      </w:pPr>
      <w:r>
        <w:rPr>
          <w:rFonts w:ascii="Times New Roman"/>
          <w:b w:val="false"/>
          <w:i w:val="false"/>
          <w:color w:val="000000"/>
          <w:sz w:val="28"/>
        </w:rPr>
        <w:t>
      81. Жекеше әріптес мынадай Алдын ала талаптарды орындауға тиіс:</w:t>
      </w:r>
    </w:p>
    <w:bookmarkEnd w:id="9467"/>
    <w:bookmarkStart w:name="z9965" w:id="9468"/>
    <w:p>
      <w:pPr>
        <w:spacing w:after="0"/>
        <w:ind w:left="0"/>
        <w:jc w:val="both"/>
      </w:pPr>
      <w:r>
        <w:rPr>
          <w:rFonts w:ascii="Times New Roman"/>
          <w:b w:val="false"/>
          <w:i w:val="false"/>
          <w:color w:val="000000"/>
          <w:sz w:val="28"/>
        </w:rPr>
        <w:t>
      1) қарыз қаражаттарын тарту кезінде Қаржыландыру шарттарын жасасу және Қаржыландыру шарттарында көзделген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9468"/>
    <w:bookmarkStart w:name="z9966" w:id="9469"/>
    <w:p>
      <w:pPr>
        <w:spacing w:after="0"/>
        <w:ind w:left="0"/>
        <w:jc w:val="both"/>
      </w:pPr>
      <w:r>
        <w:rPr>
          <w:rFonts w:ascii="Times New Roman"/>
          <w:b w:val="false"/>
          <w:i w:val="false"/>
          <w:color w:val="000000"/>
          <w:sz w:val="28"/>
        </w:rPr>
        <w:t>
      2) Қолда бар Жобалау-сметалық құжаттаманы (Үлгілік жобаны) "__________ (елді мекеннің атауын және орналасқан жерін көрсету) ауыл шаруашылығы өнімін қабылдау, өңдеу, дайындау, сақтау және өткізу бойынша сервистік-дайындау орталығын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9469"/>
    <w:bookmarkStart w:name="z9967" w:id="9470"/>
    <w:p>
      <w:pPr>
        <w:spacing w:after="0"/>
        <w:ind w:left="0"/>
        <w:jc w:val="both"/>
      </w:pPr>
      <w:r>
        <w:rPr>
          <w:rFonts w:ascii="Times New Roman"/>
          <w:b w:val="false"/>
          <w:i w:val="false"/>
          <w:color w:val="000000"/>
          <w:sz w:val="28"/>
        </w:rPr>
        <w:t>
      Жекеше әріптес Жобалау-сметалық құжаттаманы бекітуді тиісті лицензиялары бар орындаушыларды тарта отырып,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асырады;</w:t>
      </w:r>
    </w:p>
    <w:bookmarkEnd w:id="9470"/>
    <w:bookmarkStart w:name="z9968" w:id="9471"/>
    <w:p>
      <w:pPr>
        <w:spacing w:after="0"/>
        <w:ind w:left="0"/>
        <w:jc w:val="both"/>
      </w:pPr>
      <w:r>
        <w:rPr>
          <w:rFonts w:ascii="Times New Roman"/>
          <w:b w:val="false"/>
          <w:i w:val="false"/>
          <w:color w:val="000000"/>
          <w:sz w:val="28"/>
        </w:rPr>
        <w:t>
      Жобалау құжаттамасында Ауыл шаруашылығы саласындағы (сервистік-дайындау орталығы) МЖӘ Үлгілік шартына 1-қосымшаға және заңнамаға сәйкес МЖӘ объектісіне қойылатын талаптар сақталуы тиіс;</w:t>
      </w:r>
    </w:p>
    <w:bookmarkEnd w:id="9471"/>
    <w:bookmarkStart w:name="z9969" w:id="9472"/>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9472"/>
    <w:bookmarkStart w:name="z9970" w:id="9473"/>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33-бөліміне сәйкес қажетті сақтандыру өтемін растайтын сақтандыру шарттарының көшірмелерін тапсыру.</w:t>
      </w:r>
    </w:p>
    <w:bookmarkEnd w:id="9473"/>
    <w:bookmarkStart w:name="z9971" w:id="9474"/>
    <w:p>
      <w:pPr>
        <w:spacing w:after="0"/>
        <w:ind w:left="0"/>
        <w:jc w:val="both"/>
      </w:pPr>
      <w:r>
        <w:rPr>
          <w:rFonts w:ascii="Times New Roman"/>
          <w:b w:val="false"/>
          <w:i w:val="false"/>
          <w:color w:val="000000"/>
          <w:sz w:val="28"/>
        </w:rPr>
        <w:t>
      82. Мемлекеттік әріптестің Алдын ала талаптары:</w:t>
      </w:r>
    </w:p>
    <w:bookmarkEnd w:id="9474"/>
    <w:bookmarkStart w:name="z9972" w:id="9475"/>
    <w:p>
      <w:pPr>
        <w:spacing w:after="0"/>
        <w:ind w:left="0"/>
        <w:jc w:val="both"/>
      </w:pPr>
      <w:r>
        <w:rPr>
          <w:rFonts w:ascii="Times New Roman"/>
          <w:b w:val="false"/>
          <w:i w:val="false"/>
          <w:color w:val="000000"/>
          <w:sz w:val="28"/>
        </w:rPr>
        <w:t>
      1) Жекеше әріптеске Тіркеу күнінен кейін ___ (жазбаша түрде көрсету) ай ішінде уақытша өтеусіз пайдалану құқығында Жер учаскесін беру;</w:t>
      </w:r>
    </w:p>
    <w:bookmarkEnd w:id="9475"/>
    <w:bookmarkStart w:name="z9973" w:id="9476"/>
    <w:p>
      <w:pPr>
        <w:spacing w:after="0"/>
        <w:ind w:left="0"/>
        <w:jc w:val="both"/>
      </w:pPr>
      <w:r>
        <w:rPr>
          <w:rFonts w:ascii="Times New Roman"/>
          <w:b w:val="false"/>
          <w:i w:val="false"/>
          <w:color w:val="000000"/>
          <w:sz w:val="28"/>
        </w:rPr>
        <w:t>
      2) ___ (жазбаша түрде көрсету) жұмыс күні ішінде келісу үшін Жекеше әріптес ұсынған Жобалау-сметалық құжаттаманы қарау.</w:t>
      </w:r>
    </w:p>
    <w:bookmarkEnd w:id="9476"/>
    <w:bookmarkStart w:name="z9974" w:id="9477"/>
    <w:p>
      <w:pPr>
        <w:spacing w:after="0"/>
        <w:ind w:left="0"/>
        <w:jc w:val="both"/>
      </w:pPr>
      <w:r>
        <w:rPr>
          <w:rFonts w:ascii="Times New Roman"/>
          <w:b w:val="false"/>
          <w:i w:val="false"/>
          <w:color w:val="000000"/>
          <w:sz w:val="28"/>
        </w:rPr>
        <w:t>
      83. Жекеше әріптес Тіркеу күнінен кейін ___ (жазбаша түрде көрсету) ай ішінде Үлгілік шарттың 81-тармағында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(жазбаша түрде көрсету) ай өткенге дейін келісімге қол жеткізе алмаса:</w:t>
      </w:r>
    </w:p>
    <w:bookmarkEnd w:id="9477"/>
    <w:bookmarkStart w:name="z9975" w:id="9478"/>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кінәсінен орындалмаса:</w:t>
      </w:r>
    </w:p>
    <w:bookmarkEnd w:id="9478"/>
    <w:bookmarkStart w:name="z9976" w:id="9479"/>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9479"/>
    <w:bookmarkStart w:name="z9977" w:id="9480"/>
    <w:p>
      <w:pPr>
        <w:spacing w:after="0"/>
        <w:ind w:left="0"/>
        <w:jc w:val="both"/>
      </w:pPr>
      <w:r>
        <w:rPr>
          <w:rFonts w:ascii="Times New Roman"/>
          <w:b w:val="false"/>
          <w:i w:val="false"/>
          <w:color w:val="000000"/>
          <w:sz w:val="28"/>
        </w:rPr>
        <w:t>
      осы тармақшаға сәйкес Шарт бұзылған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9480"/>
    <w:bookmarkStart w:name="z9978" w:id="9481"/>
    <w:p>
      <w:pPr>
        <w:spacing w:after="0"/>
        <w:ind w:left="0"/>
        <w:jc w:val="both"/>
      </w:pPr>
      <w:r>
        <w:rPr>
          <w:rFonts w:ascii="Times New Roman"/>
          <w:b w:val="false"/>
          <w:i w:val="false"/>
          <w:color w:val="000000"/>
          <w:sz w:val="28"/>
        </w:rPr>
        <w:t>
      2) егер қандай да бір талап Мемлекеттік әріптестің кінәсінен орындалмаса:</w:t>
      </w:r>
    </w:p>
    <w:bookmarkEnd w:id="9481"/>
    <w:bookmarkStart w:name="z9979" w:id="9482"/>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 Бұзу күніне дейін күнтізбелік ___ (жазбаша түрде көрсету) күн бұрын хабарлама жолдап, Үлгілік шартты бұзады;</w:t>
      </w:r>
    </w:p>
    <w:bookmarkEnd w:id="9482"/>
    <w:bookmarkStart w:name="z9980" w:id="9483"/>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9483"/>
    <w:bookmarkStart w:name="z9981" w:id="9484"/>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жағдаяттарына байланысты орындалмаса:</w:t>
      </w:r>
    </w:p>
    <w:bookmarkEnd w:id="9484"/>
    <w:bookmarkStart w:name="z9982" w:id="9485"/>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9485"/>
    <w:bookmarkStart w:name="z9983" w:id="9486"/>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9486"/>
    <w:bookmarkStart w:name="z9984" w:id="9487"/>
    <w:p>
      <w:pPr>
        <w:spacing w:after="0"/>
        <w:ind w:left="0"/>
        <w:jc w:val="left"/>
      </w:pPr>
      <w:r>
        <w:rPr>
          <w:rFonts w:ascii="Times New Roman"/>
          <w:b/>
          <w:i w:val="false"/>
          <w:color w:val="000000"/>
        </w:rPr>
        <w:t xml:space="preserve"> 7. Жекеше әріптеске жер учаскесін беру тәртібі</w:t>
      </w:r>
    </w:p>
    <w:bookmarkEnd w:id="9487"/>
    <w:bookmarkStart w:name="z9985" w:id="9488"/>
    <w:p>
      <w:pPr>
        <w:spacing w:after="0"/>
        <w:ind w:left="0"/>
        <w:jc w:val="both"/>
      </w:pPr>
      <w:r>
        <w:rPr>
          <w:rFonts w:ascii="Times New Roman"/>
          <w:b w:val="false"/>
          <w:i w:val="false"/>
          <w:color w:val="000000"/>
          <w:sz w:val="28"/>
        </w:rPr>
        <w:t>
      84. Мемлекеттік әріптес Тіркеу күнінен бастап ___ (жазбаша түрде көрсету) ай ішінде Жекеше әріптеске Жер учаскесін уақытша өтеусіз жер пайдалануға беру үшін заңнамаға сәйкес барлық қажетті шараларды қабылдауға міндеттенеді.</w:t>
      </w:r>
    </w:p>
    <w:bookmarkEnd w:id="9488"/>
    <w:bookmarkStart w:name="z9986" w:id="9489"/>
    <w:p>
      <w:pPr>
        <w:spacing w:after="0"/>
        <w:ind w:left="0"/>
        <w:jc w:val="both"/>
      </w:pPr>
      <w:r>
        <w:rPr>
          <w:rFonts w:ascii="Times New Roman"/>
          <w:b w:val="false"/>
          <w:i w:val="false"/>
          <w:color w:val="000000"/>
          <w:sz w:val="28"/>
        </w:rPr>
        <w:t>
      85. Тараптар Жекеше әріптес қандай да болмасын өтемақы төлеу немесе оңалту және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өтемейтіндігіне немесе жауапты болмайтынына және Мемлекеттік әріптес Жеке әріптестің өтініші бойынша осындай жер мәселелеріне қатысты үшінші тұлғалар қозғаған кез келген талаптар мен сот істері бойынша Жекеше әріптестің тарапында болатындығына келіседі.</w:t>
      </w:r>
    </w:p>
    <w:bookmarkEnd w:id="9489"/>
    <w:bookmarkStart w:name="z9987" w:id="9490"/>
    <w:p>
      <w:pPr>
        <w:spacing w:after="0"/>
        <w:ind w:left="0"/>
        <w:jc w:val="both"/>
      </w:pPr>
      <w:r>
        <w:rPr>
          <w:rFonts w:ascii="Times New Roman"/>
          <w:b w:val="false"/>
          <w:i w:val="false"/>
          <w:color w:val="000000"/>
          <w:sz w:val="28"/>
        </w:rPr>
        <w:t>
      86. Жекеше әріптес Үлгілік шарттың әрекет ету мерзімінің бітуі бойынша Жер учаскесін оның _______ (кадастрлық немесе нарықтық) құны бойынша Ауыл шаруашылығы саласындағы (сервистік-дайындау орталығы) МЖӘ Үлгілік шартына 5-қосымшаға сәйкес сатып алады.</w:t>
      </w:r>
    </w:p>
    <w:bookmarkEnd w:id="9490"/>
    <w:bookmarkStart w:name="z9988" w:id="9491"/>
    <w:p>
      <w:pPr>
        <w:spacing w:after="0"/>
        <w:ind w:left="0"/>
        <w:jc w:val="both"/>
      </w:pPr>
      <w:r>
        <w:rPr>
          <w:rFonts w:ascii="Times New Roman"/>
          <w:b w:val="false"/>
          <w:i w:val="false"/>
          <w:color w:val="000000"/>
          <w:sz w:val="28"/>
        </w:rPr>
        <w:t xml:space="preserve">
      87.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орындалмағаны туралы хабарлама жолдайды. </w:t>
      </w:r>
    </w:p>
    <w:bookmarkEnd w:id="9491"/>
    <w:bookmarkStart w:name="z9989" w:id="9492"/>
    <w:p>
      <w:pPr>
        <w:spacing w:after="0"/>
        <w:ind w:left="0"/>
        <w:jc w:val="both"/>
      </w:pPr>
      <w:r>
        <w:rPr>
          <w:rFonts w:ascii="Times New Roman"/>
          <w:b w:val="false"/>
          <w:i w:val="false"/>
          <w:color w:val="000000"/>
          <w:sz w:val="28"/>
        </w:rPr>
        <w:t>
      88. Мемлекеттік әріптес міндеттемелердің орындалмауы туралы хабарлама жолданған күннен бастап күнтізбелік ___ (жазбаша түрде көрсету) күн ішінде (немесе міндеттемелердің орындалмауы туралы хабарламада көрсетілуі немесе Тараптармен өзгеше түрде келісілуі мүмкін неғұрлым ұзақ мерзім аяқталғаннан кейін) Жер учаскесін берудің кідіру мән-жайын түзетуге міндетті.</w:t>
      </w:r>
    </w:p>
    <w:bookmarkEnd w:id="9492"/>
    <w:bookmarkStart w:name="z9990" w:id="9493"/>
    <w:p>
      <w:pPr>
        <w:spacing w:after="0"/>
        <w:ind w:left="0"/>
        <w:jc w:val="both"/>
      </w:pPr>
      <w:r>
        <w:rPr>
          <w:rFonts w:ascii="Times New Roman"/>
          <w:b w:val="false"/>
          <w:i w:val="false"/>
          <w:color w:val="000000"/>
          <w:sz w:val="28"/>
        </w:rPr>
        <w:t xml:space="preserve">
      89.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9493"/>
    <w:bookmarkStart w:name="z9991" w:id="9494"/>
    <w:p>
      <w:pPr>
        <w:spacing w:after="0"/>
        <w:ind w:left="0"/>
        <w:jc w:val="both"/>
      </w:pPr>
      <w:r>
        <w:rPr>
          <w:rFonts w:ascii="Times New Roman"/>
          <w:b w:val="false"/>
          <w:i w:val="false"/>
          <w:color w:val="000000"/>
          <w:sz w:val="28"/>
        </w:rPr>
        <w:t xml:space="preserve">
      90. Жер учаскесін уақытша өтеусіз пайдалану құқығы заңнамада белгіленген тәртіппен оны мемлекеттік тіркеген сәттен бастап күшіне енеді. </w:t>
      </w:r>
    </w:p>
    <w:bookmarkEnd w:id="9494"/>
    <w:bookmarkStart w:name="z9992" w:id="9495"/>
    <w:p>
      <w:pPr>
        <w:spacing w:after="0"/>
        <w:ind w:left="0"/>
        <w:jc w:val="both"/>
      </w:pPr>
      <w:r>
        <w:rPr>
          <w:rFonts w:ascii="Times New Roman"/>
          <w:b w:val="false"/>
          <w:i w:val="false"/>
          <w:color w:val="000000"/>
          <w:sz w:val="28"/>
        </w:rPr>
        <w:t>
      91.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сипаттамасы, мемлекеттік жер кадастрынан үзінді жазба Ауыл шаруашылығы саласындағы (сервистік-дайындау орталығы) МЖӘ Үлгілік шартына 5-қосымшада келтірілген.</w:t>
      </w:r>
    </w:p>
    <w:bookmarkEnd w:id="9495"/>
    <w:bookmarkStart w:name="z9993" w:id="9496"/>
    <w:p>
      <w:pPr>
        <w:spacing w:after="0"/>
        <w:ind w:left="0"/>
        <w:jc w:val="both"/>
      </w:pPr>
      <w:r>
        <w:rPr>
          <w:rFonts w:ascii="Times New Roman"/>
          <w:b w:val="false"/>
          <w:i w:val="false"/>
          <w:color w:val="000000"/>
          <w:sz w:val="28"/>
        </w:rPr>
        <w:t>
      92. Жекеше әріптестің Жер учаскесіне өз құқықтарын басқа тұлғаларға беруге және Жер учаскесін қосалқы жалдауға беруге құқығы жоқ.</w:t>
      </w:r>
    </w:p>
    <w:bookmarkEnd w:id="9496"/>
    <w:bookmarkStart w:name="z9994" w:id="9497"/>
    <w:p>
      <w:pPr>
        <w:spacing w:after="0"/>
        <w:ind w:left="0"/>
        <w:jc w:val="both"/>
      </w:pPr>
      <w:r>
        <w:rPr>
          <w:rFonts w:ascii="Times New Roman"/>
          <w:b w:val="false"/>
          <w:i w:val="false"/>
          <w:color w:val="000000"/>
          <w:sz w:val="28"/>
        </w:rPr>
        <w:t>
      93. Үлгілік шартты тоқтату Жер учаскесін уақытша өтеусіз пайдалану құқығын тоқтату үшін негіз болып табылады.</w:t>
      </w:r>
    </w:p>
    <w:bookmarkEnd w:id="9497"/>
    <w:bookmarkStart w:name="z9995" w:id="9498"/>
    <w:p>
      <w:pPr>
        <w:spacing w:after="0"/>
        <w:ind w:left="0"/>
        <w:jc w:val="both"/>
      </w:pPr>
      <w:r>
        <w:rPr>
          <w:rFonts w:ascii="Times New Roman"/>
          <w:b w:val="false"/>
          <w:i w:val="false"/>
          <w:color w:val="000000"/>
          <w:sz w:val="28"/>
        </w:rPr>
        <w:t xml:space="preserve">
      94. Жер учаскесін уақытша өтеусіз пайдалану құқығына қатысты мәмілелер жасауға жол берілмейді. </w:t>
      </w:r>
    </w:p>
    <w:bookmarkEnd w:id="9498"/>
    <w:bookmarkStart w:name="z9996" w:id="9499"/>
    <w:p>
      <w:pPr>
        <w:spacing w:after="0"/>
        <w:ind w:left="0"/>
        <w:jc w:val="left"/>
      </w:pPr>
      <w:r>
        <w:rPr>
          <w:rFonts w:ascii="Times New Roman"/>
          <w:b/>
          <w:i w:val="false"/>
          <w:color w:val="000000"/>
        </w:rPr>
        <w:t xml:space="preserve"> 8. МЖӘ жобасының инвестициялары</w:t>
      </w:r>
    </w:p>
    <w:bookmarkEnd w:id="9499"/>
    <w:bookmarkStart w:name="z9997" w:id="9500"/>
    <w:p>
      <w:pPr>
        <w:spacing w:after="0"/>
        <w:ind w:left="0"/>
        <w:jc w:val="both"/>
      </w:pPr>
      <w:r>
        <w:rPr>
          <w:rFonts w:ascii="Times New Roman"/>
          <w:b w:val="false"/>
          <w:i w:val="false"/>
          <w:color w:val="000000"/>
          <w:sz w:val="28"/>
        </w:rPr>
        <w:t>
      95. МЖӘ жобасын қаржыландыру көздері, құрылымы мен кестесі Ауыл шаруашылығы саласындағы (сервистік-дайындау орталығы) МЖӘ Үлгілік шартына 6-қосымшада көрсетілген.</w:t>
      </w:r>
    </w:p>
    <w:bookmarkEnd w:id="9500"/>
    <w:bookmarkStart w:name="z9998" w:id="9501"/>
    <w:p>
      <w:pPr>
        <w:spacing w:after="0"/>
        <w:ind w:left="0"/>
        <w:jc w:val="both"/>
      </w:pPr>
      <w:r>
        <w:rPr>
          <w:rFonts w:ascii="Times New Roman"/>
          <w:b w:val="false"/>
          <w:i w:val="false"/>
          <w:color w:val="000000"/>
          <w:sz w:val="28"/>
        </w:rPr>
        <w:t>
      96. Жекеше әріптес МЖӘ объектісін пайдалануға байланысты қызмет бойынша есеп айырысулар үшін жеке банктік есепшот ашады.</w:t>
      </w:r>
    </w:p>
    <w:bookmarkEnd w:id="9501"/>
    <w:bookmarkStart w:name="z9999" w:id="9502"/>
    <w:p>
      <w:pPr>
        <w:spacing w:after="0"/>
        <w:ind w:left="0"/>
        <w:jc w:val="both"/>
      </w:pPr>
      <w:r>
        <w:rPr>
          <w:rFonts w:ascii="Times New Roman"/>
          <w:b w:val="false"/>
          <w:i w:val="false"/>
          <w:color w:val="000000"/>
          <w:sz w:val="28"/>
        </w:rPr>
        <w:t>
      97.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 шоттарының Үлгілік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9502"/>
    <w:bookmarkStart w:name="z10000" w:id="9503"/>
    <w:p>
      <w:pPr>
        <w:spacing w:after="0"/>
        <w:ind w:left="0"/>
        <w:jc w:val="both"/>
      </w:pPr>
      <w:r>
        <w:rPr>
          <w:rFonts w:ascii="Times New Roman"/>
          <w:b w:val="false"/>
          <w:i w:val="false"/>
          <w:color w:val="000000"/>
          <w:sz w:val="28"/>
        </w:rPr>
        <w:t>
      98.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қосылатын ішкі бақылау қызметін ұйымдастыруға құқылы.</w:t>
      </w:r>
    </w:p>
    <w:bookmarkEnd w:id="9503"/>
    <w:bookmarkStart w:name="z10001" w:id="9504"/>
    <w:p>
      <w:pPr>
        <w:spacing w:after="0"/>
        <w:ind w:left="0"/>
        <w:jc w:val="left"/>
      </w:pPr>
      <w:r>
        <w:rPr>
          <w:rFonts w:ascii="Times New Roman"/>
          <w:b/>
          <w:i w:val="false"/>
          <w:color w:val="000000"/>
        </w:rPr>
        <w:t xml:space="preserve"> 9. МЖӘ жобасын басқаруды ұйымдастыру</w:t>
      </w:r>
    </w:p>
    <w:bookmarkEnd w:id="9504"/>
    <w:bookmarkStart w:name="z10002" w:id="9505"/>
    <w:p>
      <w:pPr>
        <w:spacing w:after="0"/>
        <w:ind w:left="0"/>
        <w:jc w:val="both"/>
      </w:pPr>
      <w:r>
        <w:rPr>
          <w:rFonts w:ascii="Times New Roman"/>
          <w:b w:val="false"/>
          <w:i w:val="false"/>
          <w:color w:val="000000"/>
          <w:sz w:val="28"/>
        </w:rPr>
        <w:t>
      99. МЖӘ жобасын басқарудың институционалдық схемасы Ауыл шаруашылығы саласындағы (сервистік-дайындау орталығы) МЖӘ Үлгілік шартына 7-қосымшада көрсетілген.</w:t>
      </w:r>
    </w:p>
    <w:bookmarkEnd w:id="9505"/>
    <w:bookmarkStart w:name="z10003" w:id="9506"/>
    <w:p>
      <w:pPr>
        <w:spacing w:after="0"/>
        <w:ind w:left="0"/>
        <w:jc w:val="both"/>
      </w:pPr>
      <w:r>
        <w:rPr>
          <w:rFonts w:ascii="Times New Roman"/>
          <w:b w:val="false"/>
          <w:i w:val="false"/>
          <w:color w:val="000000"/>
          <w:sz w:val="28"/>
        </w:rPr>
        <w:t>
      100. МЖӘ объектісінің баланс ұстаушысы Жекеше әріптес болып табылады.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w:t>
      </w:r>
    </w:p>
    <w:bookmarkEnd w:id="9506"/>
    <w:bookmarkStart w:name="z10004" w:id="9507"/>
    <w:p>
      <w:pPr>
        <w:spacing w:after="0"/>
        <w:ind w:left="0"/>
        <w:jc w:val="both"/>
      </w:pPr>
      <w:r>
        <w:rPr>
          <w:rFonts w:ascii="Times New Roman"/>
          <w:b w:val="false"/>
          <w:i w:val="false"/>
          <w:color w:val="000000"/>
          <w:sz w:val="28"/>
        </w:rPr>
        <w:t>
      101. Жекеше әріптес Үлгілік шарттың әрекет ету мерзімінің бітуі бойынша Жер учаскесін оның _______ (кадастрлық немесе нарықтық) құны бойынша 5-қосымшаға сәйкес сатып алады.</w:t>
      </w:r>
    </w:p>
    <w:bookmarkEnd w:id="9507"/>
    <w:bookmarkStart w:name="z10005" w:id="9508"/>
    <w:p>
      <w:pPr>
        <w:spacing w:after="0"/>
        <w:ind w:left="0"/>
        <w:jc w:val="both"/>
      </w:pPr>
      <w:r>
        <w:rPr>
          <w:rFonts w:ascii="Times New Roman"/>
          <w:b w:val="false"/>
          <w:i w:val="false"/>
          <w:color w:val="000000"/>
          <w:sz w:val="28"/>
        </w:rPr>
        <w:t>
      102. Салу сатысында жобаны басқару жөніндегі МЖӘ объектісінің техникалық жай-күйін бақылауды Жекеше әріптеспен жасалған Үлгілік шарт негізінде мыналардың:</w:t>
      </w:r>
    </w:p>
    <w:bookmarkEnd w:id="9508"/>
    <w:bookmarkStart w:name="z10006" w:id="9509"/>
    <w:p>
      <w:pPr>
        <w:spacing w:after="0"/>
        <w:ind w:left="0"/>
        <w:jc w:val="both"/>
      </w:pPr>
      <w:r>
        <w:rPr>
          <w:rFonts w:ascii="Times New Roman"/>
          <w:b w:val="false"/>
          <w:i w:val="false"/>
          <w:color w:val="000000"/>
          <w:sz w:val="28"/>
        </w:rPr>
        <w:t>
      1) жобалық шешімдердің;</w:t>
      </w:r>
    </w:p>
    <w:bookmarkEnd w:id="9509"/>
    <w:bookmarkStart w:name="z10007" w:id="9510"/>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9510"/>
    <w:bookmarkStart w:name="z10008" w:id="9511"/>
    <w:p>
      <w:pPr>
        <w:spacing w:after="0"/>
        <w:ind w:left="0"/>
        <w:jc w:val="both"/>
      </w:pPr>
      <w:r>
        <w:rPr>
          <w:rFonts w:ascii="Times New Roman"/>
          <w:b w:val="false"/>
          <w:i w:val="false"/>
          <w:color w:val="000000"/>
          <w:sz w:val="28"/>
        </w:rPr>
        <w:t xml:space="preserve">
      3) жұмыстар сапасының; </w:t>
      </w:r>
    </w:p>
    <w:bookmarkEnd w:id="9511"/>
    <w:bookmarkStart w:name="z10009" w:id="9512"/>
    <w:p>
      <w:pPr>
        <w:spacing w:after="0"/>
        <w:ind w:left="0"/>
        <w:jc w:val="both"/>
      </w:pPr>
      <w:r>
        <w:rPr>
          <w:rFonts w:ascii="Times New Roman"/>
          <w:b w:val="false"/>
          <w:i w:val="false"/>
          <w:color w:val="000000"/>
          <w:sz w:val="28"/>
        </w:rPr>
        <w:t>
      4) көлемдердің, сапаның сәйкестігінің;</w:t>
      </w:r>
    </w:p>
    <w:bookmarkEnd w:id="9512"/>
    <w:bookmarkStart w:name="z10010" w:id="9513"/>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9513"/>
    <w:bookmarkStart w:name="z10011" w:id="9514"/>
    <w:p>
      <w:pPr>
        <w:spacing w:after="0"/>
        <w:ind w:left="0"/>
        <w:jc w:val="both"/>
      </w:pPr>
      <w:r>
        <w:rPr>
          <w:rFonts w:ascii="Times New Roman"/>
          <w:b w:val="false"/>
          <w:i w:val="false"/>
          <w:color w:val="000000"/>
          <w:sz w:val="28"/>
        </w:rPr>
        <w:t>
      6) орындалған жұмыстардың аралық қабылдау кезеңінің;</w:t>
      </w:r>
    </w:p>
    <w:bookmarkEnd w:id="9514"/>
    <w:bookmarkStart w:name="z10012" w:id="9515"/>
    <w:p>
      <w:pPr>
        <w:spacing w:after="0"/>
        <w:ind w:left="0"/>
        <w:jc w:val="both"/>
      </w:pPr>
      <w:r>
        <w:rPr>
          <w:rFonts w:ascii="Times New Roman"/>
          <w:b w:val="false"/>
          <w:i w:val="false"/>
          <w:color w:val="000000"/>
          <w:sz w:val="28"/>
        </w:rPr>
        <w:t>
      7) ақаулардың уақтылы жойылуының сақталуын Техникалық қадағалау жүзеге асырады.</w:t>
      </w:r>
    </w:p>
    <w:bookmarkEnd w:id="9515"/>
    <w:bookmarkStart w:name="z10013" w:id="9516"/>
    <w:p>
      <w:pPr>
        <w:spacing w:after="0"/>
        <w:ind w:left="0"/>
        <w:jc w:val="both"/>
      </w:pPr>
      <w:r>
        <w:rPr>
          <w:rFonts w:ascii="Times New Roman"/>
          <w:b w:val="false"/>
          <w:i w:val="false"/>
          <w:color w:val="000000"/>
          <w:sz w:val="28"/>
        </w:rPr>
        <w:t>
      МЖӘ жобасы бойынша пайдалану сатысында Көрсетілетін қызметтердің саны мен сапасын бақылауды, Үлгілік шартқа сәйкес және заңнамада белгіленген тәртіппен Мемлекеттік әріптес пен уәкілетті мемлекеттік органдар жүзеге асырады.</w:t>
      </w:r>
    </w:p>
    <w:bookmarkEnd w:id="9516"/>
    <w:bookmarkStart w:name="z10014" w:id="9517"/>
    <w:p>
      <w:pPr>
        <w:spacing w:after="0"/>
        <w:ind w:left="0"/>
        <w:jc w:val="both"/>
      </w:pPr>
      <w:r>
        <w:rPr>
          <w:rFonts w:ascii="Times New Roman"/>
          <w:b w:val="false"/>
          <w:i w:val="false"/>
          <w:color w:val="000000"/>
          <w:sz w:val="28"/>
        </w:rPr>
        <w:t>
      103.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болуға тиіс.</w:t>
      </w:r>
    </w:p>
    <w:bookmarkEnd w:id="9517"/>
    <w:bookmarkStart w:name="z10015" w:id="9518"/>
    <w:p>
      <w:pPr>
        <w:spacing w:after="0"/>
        <w:ind w:left="0"/>
        <w:jc w:val="both"/>
      </w:pPr>
      <w:r>
        <w:rPr>
          <w:rFonts w:ascii="Times New Roman"/>
          <w:b w:val="false"/>
          <w:i w:val="false"/>
          <w:color w:val="000000"/>
          <w:sz w:val="28"/>
        </w:rPr>
        <w:t>
      104. Үлгілік шартты орындау шеңберінде Жекеше әріптес жоба операторын тағайындауды көздемейді.</w:t>
      </w:r>
    </w:p>
    <w:bookmarkEnd w:id="9518"/>
    <w:bookmarkStart w:name="z10016" w:id="9519"/>
    <w:p>
      <w:pPr>
        <w:spacing w:after="0"/>
        <w:ind w:left="0"/>
        <w:jc w:val="left"/>
      </w:pPr>
      <w:r>
        <w:rPr>
          <w:rFonts w:ascii="Times New Roman"/>
          <w:b/>
          <w:i w:val="false"/>
          <w:color w:val="000000"/>
        </w:rPr>
        <w:t xml:space="preserve"> 10. Рұқсаттар</w:t>
      </w:r>
    </w:p>
    <w:bookmarkEnd w:id="9519"/>
    <w:bookmarkStart w:name="z10017" w:id="9520"/>
    <w:p>
      <w:pPr>
        <w:spacing w:after="0"/>
        <w:ind w:left="0"/>
        <w:jc w:val="both"/>
      </w:pPr>
      <w:r>
        <w:rPr>
          <w:rFonts w:ascii="Times New Roman"/>
          <w:b w:val="false"/>
          <w:i w:val="false"/>
          <w:color w:val="000000"/>
          <w:sz w:val="28"/>
        </w:rPr>
        <w:t>
      105. Жекеше әріптес заңнамаға сәйкес, МЖӘ объектісін салуды немесе пайдалануды бақылайтын немесе оған ықпал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өз күшінде ұстауға және ұзартуға міндетті. Жекеше әріптес Рұқсаттарды беру және алу туралы өтініш хаттарды даярлаумен байланысты барлық шығыстарды (баждар мен салықтарды қоса алғанда) өтеуге тиіс.</w:t>
      </w:r>
    </w:p>
    <w:bookmarkEnd w:id="9520"/>
    <w:bookmarkStart w:name="z10018" w:id="9521"/>
    <w:p>
      <w:pPr>
        <w:spacing w:after="0"/>
        <w:ind w:left="0"/>
        <w:jc w:val="both"/>
      </w:pPr>
      <w:r>
        <w:rPr>
          <w:rFonts w:ascii="Times New Roman"/>
          <w:b w:val="false"/>
          <w:i w:val="false"/>
          <w:color w:val="000000"/>
          <w:sz w:val="28"/>
        </w:rPr>
        <w:t xml:space="preserve">
      106. Мемлекеттік әріптес Жекеше әріптеске Рұқсаттарды беру үшін қажетті өз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9521"/>
    <w:bookmarkStart w:name="z10019" w:id="9522"/>
    <w:p>
      <w:pPr>
        <w:spacing w:after="0"/>
        <w:ind w:left="0"/>
        <w:jc w:val="left"/>
      </w:pPr>
      <w:r>
        <w:rPr>
          <w:rFonts w:ascii="Times New Roman"/>
          <w:b/>
          <w:i w:val="false"/>
          <w:color w:val="000000"/>
        </w:rPr>
        <w:t xml:space="preserve"> 11. МЖӘ объектісін салуды ұйымдастыру</w:t>
      </w:r>
    </w:p>
    <w:bookmarkEnd w:id="9522"/>
    <w:bookmarkStart w:name="z10020" w:id="9523"/>
    <w:p>
      <w:pPr>
        <w:spacing w:after="0"/>
        <w:ind w:left="0"/>
        <w:jc w:val="both"/>
      </w:pPr>
      <w:r>
        <w:rPr>
          <w:rFonts w:ascii="Times New Roman"/>
          <w:b w:val="false"/>
          <w:i w:val="false"/>
          <w:color w:val="000000"/>
          <w:sz w:val="28"/>
        </w:rPr>
        <w:t xml:space="preserve">
      107. Жекеше әріптес МЖӘ объектісін заңнамада белгіленген тәртіппен және Жобалау-сметалық құжаттамаға сәйкес салады. </w:t>
      </w:r>
    </w:p>
    <w:bookmarkEnd w:id="9523"/>
    <w:bookmarkStart w:name="z10021" w:id="9524"/>
    <w:p>
      <w:pPr>
        <w:spacing w:after="0"/>
        <w:ind w:left="0"/>
        <w:jc w:val="both"/>
      </w:pPr>
      <w:r>
        <w:rPr>
          <w:rFonts w:ascii="Times New Roman"/>
          <w:b w:val="false"/>
          <w:i w:val="false"/>
          <w:color w:val="000000"/>
          <w:sz w:val="28"/>
        </w:rPr>
        <w:t>
      108. Жекеше әріптес Мемлекеттік әріптеске Құрылыс кепілдігін тапсырады, ол мынадай өлшемшарттарға сәйкес келуге тиіс:</w:t>
      </w:r>
    </w:p>
    <w:bookmarkEnd w:id="9524"/>
    <w:bookmarkStart w:name="z10022" w:id="9525"/>
    <w:p>
      <w:pPr>
        <w:spacing w:after="0"/>
        <w:ind w:left="0"/>
        <w:jc w:val="both"/>
      </w:pPr>
      <w:r>
        <w:rPr>
          <w:rFonts w:ascii="Times New Roman"/>
          <w:b w:val="false"/>
          <w:i w:val="false"/>
          <w:color w:val="000000"/>
          <w:sz w:val="28"/>
        </w:rPr>
        <w:t>
      1) кепілдік қаржылық жабудан кейін ____ (жазбаша түрде көрсету) күн ішінде Үлгілік шарт бойынша болжанатын инвестициялардың құнынан ___% мөлшерінде беріледі;</w:t>
      </w:r>
    </w:p>
    <w:bookmarkEnd w:id="9525"/>
    <w:bookmarkStart w:name="z10023" w:id="9526"/>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осы Құрылыс кепілдігі бойынша талаптар қоюға мүмкіндік береді;</w:t>
      </w:r>
    </w:p>
    <w:bookmarkEnd w:id="9526"/>
    <w:bookmarkStart w:name="z10024" w:id="9527"/>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күнтізбелік ___ (жазбаша түрде көрсету) күнге тең кезең өткеннен кейін кері қайтарып алынады.</w:t>
      </w:r>
    </w:p>
    <w:bookmarkEnd w:id="9527"/>
    <w:bookmarkStart w:name="z10025" w:id="9528"/>
    <w:p>
      <w:pPr>
        <w:spacing w:after="0"/>
        <w:ind w:left="0"/>
        <w:jc w:val="both"/>
      </w:pPr>
      <w:r>
        <w:rPr>
          <w:rFonts w:ascii="Times New Roman"/>
          <w:b w:val="false"/>
          <w:i w:val="false"/>
          <w:color w:val="000000"/>
          <w:sz w:val="28"/>
        </w:rPr>
        <w:t>
      109. Құрылыс кепілдігі Үлгілік шартқа 8-қосымшада көрсетілген нысан бойынша ресімделеді.</w:t>
      </w:r>
    </w:p>
    <w:bookmarkEnd w:id="9528"/>
    <w:bookmarkStart w:name="z10026" w:id="9529"/>
    <w:p>
      <w:pPr>
        <w:spacing w:after="0"/>
        <w:ind w:left="0"/>
        <w:jc w:val="both"/>
      </w:pPr>
      <w:r>
        <w:rPr>
          <w:rFonts w:ascii="Times New Roman"/>
          <w:b w:val="false"/>
          <w:i w:val="false"/>
          <w:color w:val="000000"/>
          <w:sz w:val="28"/>
        </w:rPr>
        <w:t>
      110. Мыналар:</w:t>
      </w:r>
    </w:p>
    <w:bookmarkEnd w:id="9529"/>
    <w:bookmarkStart w:name="z10027" w:id="9530"/>
    <w:p>
      <w:pPr>
        <w:spacing w:after="0"/>
        <w:ind w:left="0"/>
        <w:jc w:val="both"/>
      </w:pPr>
      <w:r>
        <w:rPr>
          <w:rFonts w:ascii="Times New Roman"/>
          <w:b w:val="false"/>
          <w:i w:val="false"/>
          <w:color w:val="000000"/>
          <w:sz w:val="28"/>
        </w:rPr>
        <w:t>
      1) Үлгілік шарттың 221-тармағының 2) тармақшасында көрсетілген құрылыс жұмыстарының мерзімі;</w:t>
      </w:r>
    </w:p>
    <w:bookmarkEnd w:id="9530"/>
    <w:bookmarkStart w:name="z10028" w:id="9531"/>
    <w:p>
      <w:pPr>
        <w:spacing w:after="0"/>
        <w:ind w:left="0"/>
        <w:jc w:val="both"/>
      </w:pPr>
      <w:r>
        <w:rPr>
          <w:rFonts w:ascii="Times New Roman"/>
          <w:b w:val="false"/>
          <w:i w:val="false"/>
          <w:color w:val="000000"/>
          <w:sz w:val="28"/>
        </w:rPr>
        <w:t>
      2) Жобалау-сметалық құжаттама бойынша талаптар құрылыс міндеттемелері болып табылады.</w:t>
      </w:r>
    </w:p>
    <w:bookmarkEnd w:id="9531"/>
    <w:bookmarkStart w:name="z10029" w:id="9532"/>
    <w:p>
      <w:pPr>
        <w:spacing w:after="0"/>
        <w:ind w:left="0"/>
        <w:jc w:val="both"/>
      </w:pPr>
      <w:r>
        <w:rPr>
          <w:rFonts w:ascii="Times New Roman"/>
          <w:b w:val="false"/>
          <w:i w:val="false"/>
          <w:color w:val="000000"/>
          <w:sz w:val="28"/>
        </w:rPr>
        <w:t xml:space="preserve">
      111. Жекеше әріптес Құрылыс міндеттемелерін Құрылыс жұмыстары басталған күннен бастап __ (жазбаша түрде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9532"/>
    <w:bookmarkStart w:name="z10030" w:id="9533"/>
    <w:p>
      <w:pPr>
        <w:spacing w:after="0"/>
        <w:ind w:left="0"/>
        <w:jc w:val="both"/>
      </w:pPr>
      <w:r>
        <w:rPr>
          <w:rFonts w:ascii="Times New Roman"/>
          <w:b w:val="false"/>
          <w:i w:val="false"/>
          <w:color w:val="000000"/>
          <w:sz w:val="28"/>
        </w:rPr>
        <w:t>
      112. Жоспарлы аяқтау күні кешіктірілген жағдайда, Мемлекеттік әріптес Құрылыс жұмыстарын аяқтау үшін қосымша ___ (жазбаша түрде көрсету) ай беруге құқылы. Бұл ретте Мемлекеттік әріптес Жоспарлы аяқтау күнінен бастап күнтізбелік ___ (жазбаша түрде көрсету) күн өткеннен кейін әр күнге МЖӘ объектісінің Құнынан ___% мөлшерінде мерзімінен кешіктіргені үшін айыппұлдар өндіріп алады.</w:t>
      </w:r>
    </w:p>
    <w:bookmarkEnd w:id="9533"/>
    <w:bookmarkStart w:name="z10031" w:id="9534"/>
    <w:p>
      <w:pPr>
        <w:spacing w:after="0"/>
        <w:ind w:left="0"/>
        <w:jc w:val="both"/>
      </w:pPr>
      <w:r>
        <w:rPr>
          <w:rFonts w:ascii="Times New Roman"/>
          <w:b w:val="false"/>
          <w:i w:val="false"/>
          <w:color w:val="000000"/>
          <w:sz w:val="28"/>
        </w:rPr>
        <w:t>
      113. Егер Тараптар Құрылыс жұмыстары басталған күннен бастап ___ (жазбаша түрде көрсету) ай өткенге дейін келісімге қол жеткізе алмаса:</w:t>
      </w:r>
    </w:p>
    <w:bookmarkEnd w:id="9534"/>
    <w:bookmarkStart w:name="z10032" w:id="9535"/>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кінәсінен орындалмаған жағдайда:</w:t>
      </w:r>
    </w:p>
    <w:bookmarkEnd w:id="9535"/>
    <w:bookmarkStart w:name="z10033" w:id="9536"/>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9536"/>
    <w:bookmarkStart w:name="z10034" w:id="9537"/>
    <w:p>
      <w:pPr>
        <w:spacing w:after="0"/>
        <w:ind w:left="0"/>
        <w:jc w:val="both"/>
      </w:pPr>
      <w:r>
        <w:rPr>
          <w:rFonts w:ascii="Times New Roman"/>
          <w:b w:val="false"/>
          <w:i w:val="false"/>
          <w:color w:val="000000"/>
          <w:sz w:val="28"/>
        </w:rPr>
        <w:t xml:space="preserve">
      Шарт бұзылған жағдайда, осы тармақшаға сәйкес Мемлекеттік әріптес Құрылыс кепілдігі бойынша талаптарды толық көлемде қояды; </w:t>
      </w:r>
    </w:p>
    <w:bookmarkEnd w:id="9537"/>
    <w:bookmarkStart w:name="z10035" w:id="9538"/>
    <w:p>
      <w:pPr>
        <w:spacing w:after="0"/>
        <w:ind w:left="0"/>
        <w:jc w:val="both"/>
      </w:pPr>
      <w:r>
        <w:rPr>
          <w:rFonts w:ascii="Times New Roman"/>
          <w:b w:val="false"/>
          <w:i w:val="false"/>
          <w:color w:val="000000"/>
          <w:sz w:val="28"/>
        </w:rPr>
        <w:t xml:space="preserve">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 </w:t>
      </w:r>
    </w:p>
    <w:bookmarkEnd w:id="9538"/>
    <w:bookmarkStart w:name="z10036" w:id="9539"/>
    <w:p>
      <w:pPr>
        <w:spacing w:after="0"/>
        <w:ind w:left="0"/>
        <w:jc w:val="both"/>
      </w:pPr>
      <w:r>
        <w:rPr>
          <w:rFonts w:ascii="Times New Roman"/>
          <w:b w:val="false"/>
          <w:i w:val="false"/>
          <w:color w:val="000000"/>
          <w:sz w:val="28"/>
        </w:rPr>
        <w:t>
      2) Құрылыс міндеттемелері Мемлекеттік әріптестің кінәсінен орындалмаған жағдайда:</w:t>
      </w:r>
    </w:p>
    <w:bookmarkEnd w:id="9539"/>
    <w:bookmarkStart w:name="z10037" w:id="9540"/>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(жазбаша түрде көрсету) ай беруге құқылы. Егер Тараптар Құрылыс жұмыстары басталған күннен бастап ___ (жазбаша түрде көрсету) ай өткенге дейін келісімге қол жеткізе алмаса:</w:t>
      </w:r>
    </w:p>
    <w:bookmarkEnd w:id="9540"/>
    <w:bookmarkStart w:name="z10038" w:id="9541"/>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әріптеске Бұзу күніне дейін күнтізбелік ___ (жазбаша түрде көрсету) күн бұрын хабарлама жолдап, Үлгілік шартты бұзады;</w:t>
      </w:r>
    </w:p>
    <w:bookmarkEnd w:id="9541"/>
    <w:bookmarkStart w:name="z10039" w:id="9542"/>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9542"/>
    <w:bookmarkStart w:name="z10040" w:id="9543"/>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100 %-ға тең сомада өтемақы төлеуге міндеттенеді.</w:t>
      </w:r>
    </w:p>
    <w:bookmarkEnd w:id="9543"/>
    <w:bookmarkStart w:name="z10041" w:id="9544"/>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9544"/>
    <w:bookmarkStart w:name="z10042" w:id="9545"/>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9545"/>
    <w:bookmarkStart w:name="z10043" w:id="9546"/>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9546"/>
    <w:bookmarkStart w:name="z10044" w:id="9547"/>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w:t>
      </w:r>
    </w:p>
    <w:bookmarkEnd w:id="9547"/>
    <w:bookmarkStart w:name="z10045" w:id="9548"/>
    <w:p>
      <w:pPr>
        <w:spacing w:after="0"/>
        <w:ind w:left="0"/>
        <w:jc w:val="both"/>
      </w:pPr>
      <w:r>
        <w:rPr>
          <w:rFonts w:ascii="Times New Roman"/>
          <w:b w:val="false"/>
          <w:i w:val="false"/>
          <w:color w:val="000000"/>
          <w:sz w:val="28"/>
        </w:rPr>
        <w:t xml:space="preserve">
      114. МЖӘ объектісін салу Жекеше әріптес тартатын қаражаттар есебінен жүзеге асырылады. </w:t>
      </w:r>
    </w:p>
    <w:bookmarkEnd w:id="9548"/>
    <w:bookmarkStart w:name="z10046" w:id="9549"/>
    <w:p>
      <w:pPr>
        <w:spacing w:after="0"/>
        <w:ind w:left="0"/>
        <w:jc w:val="both"/>
      </w:pPr>
      <w:r>
        <w:rPr>
          <w:rFonts w:ascii="Times New Roman"/>
          <w:b w:val="false"/>
          <w:i w:val="false"/>
          <w:color w:val="000000"/>
          <w:sz w:val="28"/>
        </w:rPr>
        <w:t>
      115. Жекеше әріптес МЖӘ объектісінің техникалық құрамына, ұсынылған материалдар мен жабдықтардың тиісті емес сапасына жауапты болады.</w:t>
      </w:r>
    </w:p>
    <w:bookmarkEnd w:id="9549"/>
    <w:bookmarkStart w:name="z10047" w:id="9550"/>
    <w:p>
      <w:pPr>
        <w:spacing w:after="0"/>
        <w:ind w:left="0"/>
        <w:jc w:val="both"/>
      </w:pPr>
      <w:r>
        <w:rPr>
          <w:rFonts w:ascii="Times New Roman"/>
          <w:b w:val="false"/>
          <w:i w:val="false"/>
          <w:color w:val="000000"/>
          <w:sz w:val="28"/>
        </w:rPr>
        <w:t>
      116. Мемлекеттік әріптес Жекеше әріптеске және ол уәкілеттік берген тұлғаларға МЖӘ объектісіне еркін қолжетімділікті қамтамасыз етеді.</w:t>
      </w:r>
    </w:p>
    <w:bookmarkEnd w:id="9550"/>
    <w:bookmarkStart w:name="z10048" w:id="9551"/>
    <w:p>
      <w:pPr>
        <w:spacing w:after="0"/>
        <w:ind w:left="0"/>
        <w:jc w:val="both"/>
      </w:pPr>
      <w:r>
        <w:rPr>
          <w:rFonts w:ascii="Times New Roman"/>
          <w:b w:val="false"/>
          <w:i w:val="false"/>
          <w:color w:val="000000"/>
          <w:sz w:val="28"/>
        </w:rPr>
        <w:t>
      117. Жекеше әріптес Техникалық қадағалаумен келісім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9551"/>
    <w:bookmarkStart w:name="z10049" w:id="9552"/>
    <w:p>
      <w:pPr>
        <w:spacing w:after="0"/>
        <w:ind w:left="0"/>
        <w:jc w:val="both"/>
      </w:pPr>
      <w:r>
        <w:rPr>
          <w:rFonts w:ascii="Times New Roman"/>
          <w:b w:val="false"/>
          <w:i w:val="false"/>
          <w:color w:val="000000"/>
          <w:sz w:val="28"/>
        </w:rPr>
        <w:t>
      118. Жекеше әріптес Үлгілік шарттың қолданылу мерзімі кезеңінде Құрылыс жұмыстарының сапасына жауапты болады.</w:t>
      </w:r>
    </w:p>
    <w:bookmarkEnd w:id="9552"/>
    <w:bookmarkStart w:name="z10050" w:id="9553"/>
    <w:p>
      <w:pPr>
        <w:spacing w:after="0"/>
        <w:ind w:left="0"/>
        <w:jc w:val="both"/>
      </w:pPr>
      <w:r>
        <w:rPr>
          <w:rFonts w:ascii="Times New Roman"/>
          <w:b w:val="false"/>
          <w:i w:val="false"/>
          <w:color w:val="000000"/>
          <w:sz w:val="28"/>
        </w:rPr>
        <w:t>
      119.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отыруға тиіс.</w:t>
      </w:r>
    </w:p>
    <w:bookmarkEnd w:id="9553"/>
    <w:bookmarkStart w:name="z10051" w:id="9554"/>
    <w:p>
      <w:pPr>
        <w:spacing w:after="0"/>
        <w:ind w:left="0"/>
        <w:jc w:val="both"/>
      </w:pPr>
      <w:r>
        <w:rPr>
          <w:rFonts w:ascii="Times New Roman"/>
          <w:b w:val="false"/>
          <w:i w:val="false"/>
          <w:color w:val="000000"/>
          <w:sz w:val="28"/>
        </w:rPr>
        <w:t>
      120. Құрылыс туралы есептер жұмыстардың жүргізілу тәртібі, қолданылған құрылыс материалдары және құрылыс шығыстары туралы ақпаратты қамтуға тиіс. Құрылыс туралы есептер Жекеше әріптестің Бас мердігерлермен немесе Кредиторлармен қарым-қатынастарында қолданылатын кез келген басқа нысанда берілуі мүмкін.</w:t>
      </w:r>
    </w:p>
    <w:bookmarkEnd w:id="9554"/>
    <w:bookmarkStart w:name="z10052" w:id="9555"/>
    <w:p>
      <w:pPr>
        <w:spacing w:after="0"/>
        <w:ind w:left="0"/>
        <w:jc w:val="both"/>
      </w:pPr>
      <w:r>
        <w:rPr>
          <w:rFonts w:ascii="Times New Roman"/>
          <w:b w:val="false"/>
          <w:i w:val="false"/>
          <w:color w:val="000000"/>
          <w:sz w:val="28"/>
        </w:rPr>
        <w:t>
      121. Мемлекеттік әріптес МЖӘ объектісін салу бойынша жұмыстардың орындалуын ұйымдастыру кезінде Жекеше әріптеске жәрдем көрсетуге міндеттенеді.</w:t>
      </w:r>
    </w:p>
    <w:bookmarkEnd w:id="9555"/>
    <w:bookmarkStart w:name="z10053" w:id="9556"/>
    <w:p>
      <w:pPr>
        <w:spacing w:after="0"/>
        <w:ind w:left="0"/>
        <w:jc w:val="both"/>
      </w:pPr>
      <w:r>
        <w:rPr>
          <w:rFonts w:ascii="Times New Roman"/>
          <w:b w:val="false"/>
          <w:i w:val="false"/>
          <w:color w:val="000000"/>
          <w:sz w:val="28"/>
        </w:rPr>
        <w:t>
      122. Мемлекеттік әріптес Жобалау-сметалық құжаттаманың Үлгілік шартта белгіленген талаптарға сәйкес келмеуін анықтаған жағдайда, Жекеше әріптес тиісті хабарламаны алған сәттен бастап Жобалау-сметалық құжаттамаға қажетті өзгерістер енгізілген кезге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тәртіппен және мөлшерде Мемлекеттік әріптес алдында жауапты болады.</w:t>
      </w:r>
    </w:p>
    <w:bookmarkEnd w:id="9556"/>
    <w:bookmarkStart w:name="z10054" w:id="9557"/>
    <w:p>
      <w:pPr>
        <w:spacing w:after="0"/>
        <w:ind w:left="0"/>
        <w:jc w:val="both"/>
      </w:pPr>
      <w:r>
        <w:rPr>
          <w:rFonts w:ascii="Times New Roman"/>
          <w:b w:val="false"/>
          <w:i w:val="false"/>
          <w:color w:val="000000"/>
          <w:sz w:val="28"/>
        </w:rPr>
        <w:t>
      123. Жекеше әріптес МЖӘ объектісін заңнамада және Үлгілік шартта белгіленген тәртіппен пайдалануға береді.</w:t>
      </w:r>
    </w:p>
    <w:bookmarkEnd w:id="9557"/>
    <w:bookmarkStart w:name="z10055" w:id="9558"/>
    <w:p>
      <w:pPr>
        <w:spacing w:after="0"/>
        <w:ind w:left="0"/>
        <w:jc w:val="both"/>
      </w:pPr>
      <w:r>
        <w:rPr>
          <w:rFonts w:ascii="Times New Roman"/>
          <w:b w:val="false"/>
          <w:i w:val="false"/>
          <w:color w:val="000000"/>
          <w:sz w:val="28"/>
        </w:rPr>
        <w:t>
      124.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одан арғы іс-қимылдарын келісу мақсатында аталған жағдаяттар туралы Мемлекеттік әріптеске дереу хабарлауға міндеттенеді.</w:t>
      </w:r>
    </w:p>
    <w:bookmarkEnd w:id="9558"/>
    <w:bookmarkStart w:name="z10056" w:id="9559"/>
    <w:p>
      <w:pPr>
        <w:spacing w:after="0"/>
        <w:ind w:left="0"/>
        <w:jc w:val="both"/>
      </w:pPr>
      <w:r>
        <w:rPr>
          <w:rFonts w:ascii="Times New Roman"/>
          <w:b w:val="false"/>
          <w:i w:val="false"/>
          <w:color w:val="000000"/>
          <w:sz w:val="28"/>
        </w:rPr>
        <w:t>
      125.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жобалауға, салуға және оған қызмет көрсетуге міндетті. Мұндай шығыстар МЖӘ объектісін салу құнына жатады.</w:t>
      </w:r>
    </w:p>
    <w:bookmarkEnd w:id="9559"/>
    <w:bookmarkStart w:name="z10057" w:id="9560"/>
    <w:p>
      <w:pPr>
        <w:spacing w:after="0"/>
        <w:ind w:left="0"/>
        <w:jc w:val="both"/>
      </w:pPr>
      <w:r>
        <w:rPr>
          <w:rFonts w:ascii="Times New Roman"/>
          <w:b w:val="false"/>
          <w:i w:val="false"/>
          <w:color w:val="000000"/>
          <w:sz w:val="28"/>
        </w:rPr>
        <w:t>
      126. Мемлекеттік әріптес Жекеше әріптеске Үлгілік шартта және бастапқы Жобалау-сметалық құжаттамада көрсетілмеген, бірақ МЖӘ объектісін салу үшін туындаған күтпеген жағдаяттарға байланысты талап етілетін қосымша жұмыстарды орындауды тапсыруға құқылы.</w:t>
      </w:r>
    </w:p>
    <w:bookmarkEnd w:id="9560"/>
    <w:bookmarkStart w:name="z10058" w:id="9561"/>
    <w:p>
      <w:pPr>
        <w:spacing w:after="0"/>
        <w:ind w:left="0"/>
        <w:jc w:val="both"/>
      </w:pPr>
      <w:r>
        <w:rPr>
          <w:rFonts w:ascii="Times New Roman"/>
          <w:b w:val="false"/>
          <w:i w:val="false"/>
          <w:color w:val="000000"/>
          <w:sz w:val="28"/>
        </w:rPr>
        <w:t>
      127. Жекеше әріптес күнтізбелік ___ (жазбаша түрде көрсету) күн мерзімде Үлгілік шарттың 126-тармағында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(жазбаша түрде көрсету) күннен аспайтын қысқа мерзімде Жекеше әріптеске оларды бекіту немесе бас тарту туралы хабарлауға міндеттенеді.</w:t>
      </w:r>
    </w:p>
    <w:bookmarkEnd w:id="9561"/>
    <w:bookmarkStart w:name="z10059" w:id="9562"/>
    <w:p>
      <w:pPr>
        <w:spacing w:after="0"/>
        <w:ind w:left="0"/>
        <w:jc w:val="both"/>
      </w:pPr>
      <w:r>
        <w:rPr>
          <w:rFonts w:ascii="Times New Roman"/>
          <w:b w:val="false"/>
          <w:i w:val="false"/>
          <w:color w:val="000000"/>
          <w:sz w:val="28"/>
        </w:rPr>
        <w:t>
      128. Үлгілік шарттың 126-тармағында көрсетілген жобалау кезінде жіберілген қателердің немесе олқылықтардың салдарынсыз туындаған және Жекеше әріптес үшін қосымша шығындар алып келетін қосымша жұмыстар шығыстарын Мемлекеттік әріптес өтейді.</w:t>
      </w:r>
    </w:p>
    <w:bookmarkEnd w:id="9562"/>
    <w:bookmarkStart w:name="z10060" w:id="9563"/>
    <w:p>
      <w:pPr>
        <w:spacing w:after="0"/>
        <w:ind w:left="0"/>
        <w:jc w:val="both"/>
      </w:pPr>
      <w:r>
        <w:rPr>
          <w:rFonts w:ascii="Times New Roman"/>
          <w:b w:val="false"/>
          <w:i w:val="false"/>
          <w:color w:val="000000"/>
          <w:sz w:val="28"/>
        </w:rPr>
        <w:t>
      129. Егер Үлгілік шарттың 126-тармағында көрсетілген қосымша жұмыстарды орындау Ауыл шаруашылығы саласындағы (сервистік-дайындау орталығы) МЖӘ Үлгілік шартына 3-қосымшада келтірілген көрсеткіштерді бұзуға алып келетін болса, Тараптар белгіленген тәртіппен Үлгілік шартқа өзгерістер және/немесе толықтырулар енгізеді.</w:t>
      </w:r>
    </w:p>
    <w:bookmarkEnd w:id="9563"/>
    <w:bookmarkStart w:name="z10061" w:id="9564"/>
    <w:p>
      <w:pPr>
        <w:spacing w:after="0"/>
        <w:ind w:left="0"/>
        <w:jc w:val="both"/>
      </w:pPr>
      <w:r>
        <w:rPr>
          <w:rFonts w:ascii="Times New Roman"/>
          <w:b w:val="false"/>
          <w:i w:val="false"/>
          <w:color w:val="000000"/>
          <w:sz w:val="28"/>
        </w:rPr>
        <w:t>
      130.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тағайындауға және функцияларды атқаруына жауапты болады.</w:t>
      </w:r>
    </w:p>
    <w:bookmarkEnd w:id="9564"/>
    <w:bookmarkStart w:name="z10062" w:id="9565"/>
    <w:p>
      <w:pPr>
        <w:spacing w:after="0"/>
        <w:ind w:left="0"/>
        <w:jc w:val="left"/>
      </w:pPr>
      <w:r>
        <w:rPr>
          <w:rFonts w:ascii="Times New Roman"/>
          <w:b/>
          <w:i w:val="false"/>
          <w:color w:val="000000"/>
        </w:rPr>
        <w:t xml:space="preserve"> 12. Археологиялық олжалар</w:t>
      </w:r>
    </w:p>
    <w:bookmarkEnd w:id="9565"/>
    <w:bookmarkStart w:name="z10063" w:id="9566"/>
    <w:p>
      <w:pPr>
        <w:spacing w:after="0"/>
        <w:ind w:left="0"/>
        <w:jc w:val="both"/>
      </w:pPr>
      <w:r>
        <w:rPr>
          <w:rFonts w:ascii="Times New Roman"/>
          <w:b w:val="false"/>
          <w:i w:val="false"/>
          <w:color w:val="000000"/>
          <w:sz w:val="28"/>
        </w:rPr>
        <w:t>
      131. Археологиялық олжалар табылған жағдайда Жекеше әріптес:</w:t>
      </w:r>
    </w:p>
    <w:bookmarkEnd w:id="9566"/>
    <w:bookmarkStart w:name="z10064" w:id="9567"/>
    <w:p>
      <w:pPr>
        <w:spacing w:after="0"/>
        <w:ind w:left="0"/>
        <w:jc w:val="both"/>
      </w:pPr>
      <w:r>
        <w:rPr>
          <w:rFonts w:ascii="Times New Roman"/>
          <w:b w:val="false"/>
          <w:i w:val="false"/>
          <w:color w:val="000000"/>
          <w:sz w:val="28"/>
        </w:rPr>
        <w:t>
      1) күнтізбелік ___ (жазбаша түрде көрсету) күн ішінде Мемлекеттік әріптеске осындайлардың табылғаны туралы хабарлауға;</w:t>
      </w:r>
    </w:p>
    <w:bookmarkEnd w:id="9567"/>
    <w:bookmarkStart w:name="z10065" w:id="9568"/>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9568"/>
    <w:bookmarkStart w:name="z10066" w:id="9569"/>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учаскедегі қауіпсіздік бойынша кез келген нұсқаулықтарды қамтуға тиіс барлық тиісті қауіпсіздік шараларын сақтау кезінде, табылған объектілерді меншікті қаражаттар есебінен алып шығуға және шығаруға;</w:t>
      </w:r>
    </w:p>
    <w:bookmarkEnd w:id="9569"/>
    <w:bookmarkStart w:name="z10067" w:id="9570"/>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рәсімдерді жүргізуге қатысты заңнаманың барлық талаптарын сақтауға міндеттенеді.</w:t>
      </w:r>
    </w:p>
    <w:bookmarkEnd w:id="9570"/>
    <w:bookmarkStart w:name="z10068" w:id="9571"/>
    <w:p>
      <w:pPr>
        <w:spacing w:after="0"/>
        <w:ind w:left="0"/>
        <w:jc w:val="both"/>
      </w:pPr>
      <w:r>
        <w:rPr>
          <w:rFonts w:ascii="Times New Roman"/>
          <w:b w:val="false"/>
          <w:i w:val="false"/>
          <w:color w:val="000000"/>
          <w:sz w:val="28"/>
        </w:rPr>
        <w:t xml:space="preserve">
      132. Мемлекеттік әріптес Жекеше әріптестен Археологиялық олжа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 </w:t>
      </w:r>
    </w:p>
    <w:bookmarkEnd w:id="9571"/>
    <w:bookmarkStart w:name="z10069" w:id="9572"/>
    <w:p>
      <w:pPr>
        <w:spacing w:after="0"/>
        <w:ind w:left="0"/>
        <w:jc w:val="both"/>
      </w:pPr>
      <w:r>
        <w:rPr>
          <w:rFonts w:ascii="Times New Roman"/>
          <w:b w:val="false"/>
          <w:i w:val="false"/>
          <w:color w:val="000000"/>
          <w:sz w:val="28"/>
        </w:rPr>
        <w:t xml:space="preserve">
      133. Археологиялық олжалардың себебінен жұмыстардың тоқтатыла тұруы форс-мажорлық жағдаяттар болып есептеледі. </w:t>
      </w:r>
    </w:p>
    <w:bookmarkEnd w:id="9572"/>
    <w:bookmarkStart w:name="z10070" w:id="9573"/>
    <w:p>
      <w:pPr>
        <w:spacing w:after="0"/>
        <w:ind w:left="0"/>
        <w:jc w:val="both"/>
      </w:pPr>
      <w:r>
        <w:rPr>
          <w:rFonts w:ascii="Times New Roman"/>
          <w:b w:val="false"/>
          <w:i w:val="false"/>
          <w:color w:val="000000"/>
          <w:sz w:val="28"/>
        </w:rPr>
        <w:t xml:space="preserve">
      134. Мемлекеттік әріптестің шешімі негізінде Құрылыс жұмыстары күнтізбелік ___ (жазбаша түрде көрсету) күннен аспайтын мерзімге тоқтатылады. </w:t>
      </w:r>
    </w:p>
    <w:bookmarkEnd w:id="9573"/>
    <w:bookmarkStart w:name="z10071" w:id="9574"/>
    <w:p>
      <w:pPr>
        <w:spacing w:after="0"/>
        <w:ind w:left="0"/>
        <w:jc w:val="both"/>
      </w:pPr>
      <w:r>
        <w:rPr>
          <w:rFonts w:ascii="Times New Roman"/>
          <w:b w:val="false"/>
          <w:i w:val="false"/>
          <w:color w:val="000000"/>
          <w:sz w:val="28"/>
        </w:rPr>
        <w:t>
      135.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9574"/>
    <w:bookmarkStart w:name="z10072" w:id="9575"/>
    <w:p>
      <w:pPr>
        <w:spacing w:after="0"/>
        <w:ind w:left="0"/>
        <w:jc w:val="both"/>
      </w:pPr>
      <w:r>
        <w:rPr>
          <w:rFonts w:ascii="Times New Roman"/>
          <w:b w:val="false"/>
          <w:i w:val="false"/>
          <w:color w:val="000000"/>
          <w:sz w:val="28"/>
        </w:rPr>
        <w:t>
      136.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9575"/>
    <w:bookmarkStart w:name="z10073" w:id="9576"/>
    <w:p>
      <w:pPr>
        <w:spacing w:after="0"/>
        <w:ind w:left="0"/>
        <w:jc w:val="both"/>
      </w:pPr>
      <w:r>
        <w:rPr>
          <w:rFonts w:ascii="Times New Roman"/>
          <w:b w:val="false"/>
          <w:i w:val="false"/>
          <w:color w:val="000000"/>
          <w:sz w:val="28"/>
        </w:rPr>
        <w:t>
      137. Жекеше әріптес Археологиялық олжаларға байланысты кідіртуді мүмкіндігінше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жасау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9576"/>
    <w:bookmarkStart w:name="z10074" w:id="9577"/>
    <w:p>
      <w:pPr>
        <w:spacing w:after="0"/>
        <w:ind w:left="0"/>
        <w:jc w:val="both"/>
      </w:pPr>
      <w:r>
        <w:rPr>
          <w:rFonts w:ascii="Times New Roman"/>
          <w:b w:val="false"/>
          <w:i w:val="false"/>
          <w:color w:val="000000"/>
          <w:sz w:val="28"/>
        </w:rPr>
        <w:t xml:space="preserve">
      138. Жер учаскесінде табылған Археологиялық олжалар заңнамаға сәйкес мемлекеттің меншігіне беріледі. </w:t>
      </w:r>
    </w:p>
    <w:bookmarkEnd w:id="9577"/>
    <w:bookmarkStart w:name="z10075" w:id="9578"/>
    <w:p>
      <w:pPr>
        <w:spacing w:after="0"/>
        <w:ind w:left="0"/>
        <w:jc w:val="left"/>
      </w:pPr>
      <w:r>
        <w:rPr>
          <w:rFonts w:ascii="Times New Roman"/>
          <w:b/>
          <w:i w:val="false"/>
          <w:color w:val="000000"/>
        </w:rPr>
        <w:t xml:space="preserve"> 13. Қауіпті қалдықтарды көмулер</w:t>
      </w:r>
    </w:p>
    <w:bookmarkEnd w:id="9578"/>
    <w:bookmarkStart w:name="z10076" w:id="9579"/>
    <w:p>
      <w:pPr>
        <w:spacing w:after="0"/>
        <w:ind w:left="0"/>
        <w:jc w:val="both"/>
      </w:pPr>
      <w:r>
        <w:rPr>
          <w:rFonts w:ascii="Times New Roman"/>
          <w:b w:val="false"/>
          <w:i w:val="false"/>
          <w:color w:val="000000"/>
          <w:sz w:val="28"/>
        </w:rPr>
        <w:t>
      139. Қауіпті қалдықтарды көмулер табылған жағдайда, Жекеше әріптес:</w:t>
      </w:r>
    </w:p>
    <w:bookmarkEnd w:id="9579"/>
    <w:bookmarkStart w:name="z10077" w:id="9580"/>
    <w:p>
      <w:pPr>
        <w:spacing w:after="0"/>
        <w:ind w:left="0"/>
        <w:jc w:val="both"/>
      </w:pPr>
      <w:r>
        <w:rPr>
          <w:rFonts w:ascii="Times New Roman"/>
          <w:b w:val="false"/>
          <w:i w:val="false"/>
          <w:color w:val="000000"/>
          <w:sz w:val="28"/>
        </w:rPr>
        <w:t>
      күнтізбелік ___ (жазбаша түрде көрсету) күн ішінде Мемлекеттік әріптесті және тиісті Уәкілетті органды осындайлардың табылғаны туралы хабардар етуге;</w:t>
      </w:r>
    </w:p>
    <w:bookmarkEnd w:id="9580"/>
    <w:bookmarkStart w:name="z10078" w:id="9581"/>
    <w:p>
      <w:pPr>
        <w:spacing w:after="0"/>
        <w:ind w:left="0"/>
        <w:jc w:val="both"/>
      </w:pPr>
      <w:r>
        <w:rPr>
          <w:rFonts w:ascii="Times New Roman"/>
          <w:b w:val="false"/>
          <w:i w:val="false"/>
          <w:color w:val="000000"/>
          <w:sz w:val="28"/>
        </w:rPr>
        <w:t>
      Қауіпті қалдықтарды көмулердің теріс салдарын жою мақсатында, заңнаманың талаптарына сәйкес, тиісті түрде және меншікті қаражаттар есебінен Қауіпті қалдықтардың көмулерін жоюмен, зарарсыздандырумен, кәдеге жаратумен байланысты барлық қажетті іс-шараларды жүргізуге және аяқтауға міндеттенеді.</w:t>
      </w:r>
    </w:p>
    <w:bookmarkEnd w:id="9581"/>
    <w:bookmarkStart w:name="z10079" w:id="9582"/>
    <w:p>
      <w:pPr>
        <w:spacing w:after="0"/>
        <w:ind w:left="0"/>
        <w:jc w:val="both"/>
      </w:pPr>
      <w:r>
        <w:rPr>
          <w:rFonts w:ascii="Times New Roman"/>
          <w:b w:val="false"/>
          <w:i w:val="false"/>
          <w:color w:val="000000"/>
          <w:sz w:val="28"/>
        </w:rPr>
        <w:t>
      140. Мемлекеттік әріптес Жекеше әріптестен Қауіпті қалдықтарды көмулердің табылғаны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w:t>
      </w:r>
    </w:p>
    <w:bookmarkEnd w:id="9582"/>
    <w:bookmarkStart w:name="z10080" w:id="9583"/>
    <w:p>
      <w:pPr>
        <w:spacing w:after="0"/>
        <w:ind w:left="0"/>
        <w:jc w:val="both"/>
      </w:pPr>
      <w:r>
        <w:rPr>
          <w:rFonts w:ascii="Times New Roman"/>
          <w:b w:val="false"/>
          <w:i w:val="false"/>
          <w:color w:val="000000"/>
          <w:sz w:val="28"/>
        </w:rPr>
        <w:t>
      141. Жекеше әріптес Мемлекеттік әріптестің кез келген ұсынымдарын есепке алады және Жер учаскесіндегі Қауіпті қалдықтарды көмулерге қатысты заңнаманың ережелерін сақтайды.</w:t>
      </w:r>
    </w:p>
    <w:bookmarkEnd w:id="9583"/>
    <w:bookmarkStart w:name="z10081" w:id="9584"/>
    <w:p>
      <w:pPr>
        <w:spacing w:after="0"/>
        <w:ind w:left="0"/>
        <w:jc w:val="both"/>
      </w:pPr>
      <w:r>
        <w:rPr>
          <w:rFonts w:ascii="Times New Roman"/>
          <w:b w:val="false"/>
          <w:i w:val="false"/>
          <w:color w:val="000000"/>
          <w:sz w:val="28"/>
        </w:rPr>
        <w:t>
      142. Жекеше әріптес Қауіпті қалдықтарды көмулерді тапқан жағдайда Мемлекеттік әріптестің шешімі негізінде Құрылыс жұмыстары күнтізбелік ___ (жазбаша түрде көрсету) күннен аспайтын мерзімге тоқтатылады.</w:t>
      </w:r>
    </w:p>
    <w:bookmarkEnd w:id="9584"/>
    <w:bookmarkStart w:name="z10082" w:id="9585"/>
    <w:p>
      <w:pPr>
        <w:spacing w:after="0"/>
        <w:ind w:left="0"/>
        <w:jc w:val="both"/>
      </w:pPr>
      <w:r>
        <w:rPr>
          <w:rFonts w:ascii="Times New Roman"/>
          <w:b w:val="false"/>
          <w:i w:val="false"/>
          <w:color w:val="000000"/>
          <w:sz w:val="28"/>
        </w:rPr>
        <w:t>
      143.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9585"/>
    <w:bookmarkStart w:name="z10083" w:id="9586"/>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9586"/>
    <w:bookmarkStart w:name="z10084" w:id="9587"/>
    <w:p>
      <w:pPr>
        <w:spacing w:after="0"/>
        <w:ind w:left="0"/>
        <w:jc w:val="both"/>
      </w:pPr>
      <w:r>
        <w:rPr>
          <w:rFonts w:ascii="Times New Roman"/>
          <w:b w:val="false"/>
          <w:i w:val="false"/>
          <w:color w:val="000000"/>
          <w:sz w:val="28"/>
        </w:rPr>
        <w:t>
      144. МЖӘ жобасы мемлекеттік меншікке берілмейді.</w:t>
      </w:r>
    </w:p>
    <w:bookmarkEnd w:id="9587"/>
    <w:bookmarkStart w:name="z10085" w:id="9588"/>
    <w:p>
      <w:pPr>
        <w:spacing w:after="0"/>
        <w:ind w:left="0"/>
        <w:jc w:val="both"/>
      </w:pPr>
      <w:r>
        <w:rPr>
          <w:rFonts w:ascii="Times New Roman"/>
          <w:b w:val="false"/>
          <w:i w:val="false"/>
          <w:color w:val="000000"/>
          <w:sz w:val="28"/>
        </w:rPr>
        <w:t>
      145. Үлгілік шарттың әрекет ету мерзімінің бітуі бойынша МЖӘ жобасын иелену және пайдалану құқығы Жекеше әріптеске жер учаскесін кадастрлық құны бойынша сатып алғаннан кейін өтеді.</w:t>
      </w:r>
    </w:p>
    <w:bookmarkEnd w:id="9588"/>
    <w:bookmarkStart w:name="z10086" w:id="9589"/>
    <w:p>
      <w:pPr>
        <w:spacing w:after="0"/>
        <w:ind w:left="0"/>
        <w:jc w:val="left"/>
      </w:pPr>
      <w:r>
        <w:rPr>
          <w:rFonts w:ascii="Times New Roman"/>
          <w:b/>
          <w:i w:val="false"/>
          <w:color w:val="000000"/>
        </w:rPr>
        <w:t xml:space="preserve"> 15. МЖӘ объектісін пайдалану</w:t>
      </w:r>
    </w:p>
    <w:bookmarkEnd w:id="9589"/>
    <w:bookmarkStart w:name="z10087" w:id="9590"/>
    <w:p>
      <w:pPr>
        <w:spacing w:after="0"/>
        <w:ind w:left="0"/>
        <w:jc w:val="both"/>
      </w:pPr>
      <w:r>
        <w:rPr>
          <w:rFonts w:ascii="Times New Roman"/>
          <w:b w:val="false"/>
          <w:i w:val="false"/>
          <w:color w:val="000000"/>
          <w:sz w:val="28"/>
        </w:rPr>
        <w:t xml:space="preserve">
      146. Жекеше әріптес МЖӘ объектісін Жоспарлы аяқтау күнінен бастап Үлгілік шарттың әрекет ету мерзімінің өту күніне дейін пайда алу мүмкіндігімен, Қызметтерді ұйымдастыру үшін пайдаланады. </w:t>
      </w:r>
    </w:p>
    <w:bookmarkEnd w:id="9590"/>
    <w:bookmarkStart w:name="z10088" w:id="9591"/>
    <w:p>
      <w:pPr>
        <w:spacing w:after="0"/>
        <w:ind w:left="0"/>
        <w:jc w:val="both"/>
      </w:pPr>
      <w:r>
        <w:rPr>
          <w:rFonts w:ascii="Times New Roman"/>
          <w:b w:val="false"/>
          <w:i w:val="false"/>
          <w:color w:val="000000"/>
          <w:sz w:val="28"/>
        </w:rPr>
        <w:t>
      147. МЖӘ объектісі ___ (жазбаша түрде көрсету) жыл мерзімге пайдалануға беріледі.</w:t>
      </w:r>
    </w:p>
    <w:bookmarkEnd w:id="9591"/>
    <w:bookmarkStart w:name="z10089" w:id="9592"/>
    <w:p>
      <w:pPr>
        <w:spacing w:after="0"/>
        <w:ind w:left="0"/>
        <w:jc w:val="both"/>
      </w:pPr>
      <w:r>
        <w:rPr>
          <w:rFonts w:ascii="Times New Roman"/>
          <w:b w:val="false"/>
          <w:i w:val="false"/>
          <w:color w:val="000000"/>
          <w:sz w:val="28"/>
        </w:rPr>
        <w:t>
      148. Жекеше әріптес МЖӘ объектісін пайдалану кезінде дербес және өз есебінен:</w:t>
      </w:r>
    </w:p>
    <w:bookmarkEnd w:id="9592"/>
    <w:bookmarkStart w:name="z10090" w:id="9593"/>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9593"/>
    <w:bookmarkStart w:name="z10091" w:id="9594"/>
    <w:p>
      <w:pPr>
        <w:spacing w:after="0"/>
        <w:ind w:left="0"/>
        <w:jc w:val="both"/>
      </w:pPr>
      <w:r>
        <w:rPr>
          <w:rFonts w:ascii="Times New Roman"/>
          <w:b w:val="false"/>
          <w:i w:val="false"/>
          <w:color w:val="000000"/>
          <w:sz w:val="28"/>
        </w:rPr>
        <w:t>
      2) мүліктің ағымдағы жөндеуін жүзеге асырады;</w:t>
      </w:r>
    </w:p>
    <w:bookmarkEnd w:id="9594"/>
    <w:bookmarkStart w:name="z10092" w:id="9595"/>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9595"/>
    <w:bookmarkStart w:name="z10093" w:id="9596"/>
    <w:p>
      <w:pPr>
        <w:spacing w:after="0"/>
        <w:ind w:left="0"/>
        <w:jc w:val="both"/>
      </w:pPr>
      <w:r>
        <w:rPr>
          <w:rFonts w:ascii="Times New Roman"/>
          <w:b w:val="false"/>
          <w:i w:val="false"/>
          <w:color w:val="000000"/>
          <w:sz w:val="28"/>
        </w:rPr>
        <w:t>
      4) өртке қарсы, санитариялық және заңнамада белгіленген өзге де нормалардың сақталуын бақылауды жүзеге асырады.</w:t>
      </w:r>
    </w:p>
    <w:bookmarkEnd w:id="9596"/>
    <w:bookmarkStart w:name="z10094" w:id="9597"/>
    <w:p>
      <w:pPr>
        <w:spacing w:after="0"/>
        <w:ind w:left="0"/>
        <w:jc w:val="both"/>
      </w:pPr>
      <w:r>
        <w:rPr>
          <w:rFonts w:ascii="Times New Roman"/>
          <w:b w:val="false"/>
          <w:i w:val="false"/>
          <w:color w:val="000000"/>
          <w:sz w:val="28"/>
        </w:rPr>
        <w:t xml:space="preserve">
      149. Жекеше әріптес өзінің басқа мүлкінен оған пайдалануға берілген мүлікті жекешелейді және ол бойынша дербес есеп жүргізеді. </w:t>
      </w:r>
    </w:p>
    <w:bookmarkEnd w:id="9597"/>
    <w:bookmarkStart w:name="z10095" w:id="9598"/>
    <w:p>
      <w:pPr>
        <w:spacing w:after="0"/>
        <w:ind w:left="0"/>
        <w:jc w:val="both"/>
      </w:pPr>
      <w:r>
        <w:rPr>
          <w:rFonts w:ascii="Times New Roman"/>
          <w:b w:val="false"/>
          <w:i w:val="false"/>
          <w:color w:val="000000"/>
          <w:sz w:val="28"/>
        </w:rPr>
        <w:t>
      150. Жекеше әріптес МЖӘ объектісін иеліктен шығаруға, оның мүлкін кепілге беруге, мақсатты тағайындалуын өзгертуге, Мемлекеттік әріптестің келісімінсіз қабырғаларды бұзуды немесе тұрғызуды, ғимараттың жоспарлануын өзгертуді қоса алғанда, мүлікке қандай да бір өзгерістер (ағымдағы және күрделі жөндеуден басқа) енгізуге құқығы жоқ.</w:t>
      </w:r>
    </w:p>
    <w:bookmarkEnd w:id="9598"/>
    <w:bookmarkStart w:name="z10096" w:id="9599"/>
    <w:p>
      <w:pPr>
        <w:spacing w:after="0"/>
        <w:ind w:left="0"/>
        <w:jc w:val="both"/>
      </w:pPr>
      <w:r>
        <w:rPr>
          <w:rFonts w:ascii="Times New Roman"/>
          <w:b w:val="false"/>
          <w:i w:val="false"/>
          <w:color w:val="000000"/>
          <w:sz w:val="28"/>
        </w:rPr>
        <w:t>
      151. Жекеше әріптес Мемлекеттік әріптеске Пайдалану кепілдігін ұсынады, ол мынадай өлшемшарттарға сәйкес келуге тиіс:</w:t>
      </w:r>
    </w:p>
    <w:bookmarkEnd w:id="9599"/>
    <w:bookmarkStart w:name="z10097" w:id="9600"/>
    <w:p>
      <w:pPr>
        <w:spacing w:after="0"/>
        <w:ind w:left="0"/>
        <w:jc w:val="both"/>
      </w:pPr>
      <w:r>
        <w:rPr>
          <w:rFonts w:ascii="Times New Roman"/>
          <w:b w:val="false"/>
          <w:i w:val="false"/>
          <w:color w:val="000000"/>
          <w:sz w:val="28"/>
        </w:rPr>
        <w:t>
      1) кепілдік Құрылыс кепілдігі аяқталған күннен бастап, қабылдау актісіне сәйкес, МЖӘ объектісінің құнынан ___% мөлшерінде беріледі;</w:t>
      </w:r>
    </w:p>
    <w:bookmarkEnd w:id="9600"/>
    <w:bookmarkStart w:name="z10098" w:id="9601"/>
    <w:p>
      <w:pPr>
        <w:spacing w:after="0"/>
        <w:ind w:left="0"/>
        <w:jc w:val="both"/>
      </w:pPr>
      <w:r>
        <w:rPr>
          <w:rFonts w:ascii="Times New Roman"/>
          <w:b w:val="false"/>
          <w:i w:val="false"/>
          <w:color w:val="000000"/>
          <w:sz w:val="28"/>
        </w:rPr>
        <w:t>
      2) кепілдік Үлгілік шарттың қолданылу мерзімі өткен күннен бастап кері қайтарып алынады;</w:t>
      </w:r>
    </w:p>
    <w:bookmarkEnd w:id="9601"/>
    <w:bookmarkStart w:name="z10099" w:id="9602"/>
    <w:p>
      <w:pPr>
        <w:spacing w:after="0"/>
        <w:ind w:left="0"/>
        <w:jc w:val="both"/>
      </w:pPr>
      <w:r>
        <w:rPr>
          <w:rFonts w:ascii="Times New Roman"/>
          <w:b w:val="false"/>
          <w:i w:val="false"/>
          <w:color w:val="000000"/>
          <w:sz w:val="28"/>
        </w:rPr>
        <w:t>
      3) кепілдік Мемлекеттік әріптеске, Жекеше әріптес Ауыл шаруашылығы саласындағы (сервистік-дайындау орталығы) МЖӘ Үлгілік шартына 10-қосымшада көрсетілген, көрсетілетін қызметтер сапасының индикаторларын және толық пайдалану дайындығының өлшемшарттарын бұзған жағдайда, аталған Пайдалану кепілдігі бойынша талаптар қоюға мүмкіндік береді;</w:t>
      </w:r>
    </w:p>
    <w:bookmarkEnd w:id="9602"/>
    <w:bookmarkStart w:name="z10100" w:id="9603"/>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9603"/>
    <w:bookmarkStart w:name="z10101" w:id="9604"/>
    <w:p>
      <w:pPr>
        <w:spacing w:after="0"/>
        <w:ind w:left="0"/>
        <w:jc w:val="both"/>
      </w:pPr>
      <w:r>
        <w:rPr>
          <w:rFonts w:ascii="Times New Roman"/>
          <w:b w:val="false"/>
          <w:i w:val="false"/>
          <w:color w:val="000000"/>
          <w:sz w:val="28"/>
        </w:rPr>
        <w:t>
      5) кепілдік жыл сайынғы индекстеуді есепке ала отырып, әр ___ (жазбаша түрде көрсету) жыл сайын және Үлгілік шарттың қолданылу мерзімі өткен күнге дейін беріледі;</w:t>
      </w:r>
    </w:p>
    <w:bookmarkEnd w:id="9604"/>
    <w:bookmarkStart w:name="z10102" w:id="9605"/>
    <w:p>
      <w:pPr>
        <w:spacing w:after="0"/>
        <w:ind w:left="0"/>
        <w:jc w:val="both"/>
      </w:pPr>
      <w:r>
        <w:rPr>
          <w:rFonts w:ascii="Times New Roman"/>
          <w:b w:val="false"/>
          <w:i w:val="false"/>
          <w:color w:val="000000"/>
          <w:sz w:val="28"/>
        </w:rPr>
        <w:t>
      6) кепілдік Ауыл шаруашылығы саласындағы (сервистік-дайындау орталығы) МЖӘ Үлгілік шартына 11-қосымшада көрсетілген нысан бойынша ресімделеді;</w:t>
      </w:r>
    </w:p>
    <w:bookmarkEnd w:id="9605"/>
    <w:bookmarkStart w:name="z10103" w:id="9606"/>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күнтізбелік ___ (жазбаша түрде көрсету) күннің ішінде тиісті сомаға толтырады.</w:t>
      </w:r>
    </w:p>
    <w:bookmarkEnd w:id="9606"/>
    <w:bookmarkStart w:name="z10104" w:id="9607"/>
    <w:p>
      <w:pPr>
        <w:spacing w:after="0"/>
        <w:ind w:left="0"/>
        <w:jc w:val="both"/>
      </w:pPr>
      <w:r>
        <w:rPr>
          <w:rFonts w:ascii="Times New Roman"/>
          <w:b w:val="false"/>
          <w:i w:val="false"/>
          <w:color w:val="000000"/>
          <w:sz w:val="28"/>
        </w:rPr>
        <w:t>
      152. Көрсетілетін қызметтер сапасының индикаторларын және МЖӘ объектісін толық пайдалану дайындығының өлшемшарттарын бұзғаны үшін Төлем мөлшерлері Ауыл шаруашылығы саласындағы (сервистік-дайындау орталығы) МЖӘ Үлгілік шартына 10-қосымшаның ережелеріне сәйкес айқындалады.</w:t>
      </w:r>
    </w:p>
    <w:bookmarkEnd w:id="9607"/>
    <w:bookmarkStart w:name="z10105" w:id="9608"/>
    <w:p>
      <w:pPr>
        <w:spacing w:after="0"/>
        <w:ind w:left="0"/>
        <w:jc w:val="both"/>
      </w:pPr>
      <w:r>
        <w:rPr>
          <w:rFonts w:ascii="Times New Roman"/>
          <w:b w:val="false"/>
          <w:i w:val="false"/>
          <w:color w:val="000000"/>
          <w:sz w:val="28"/>
        </w:rPr>
        <w:t>
      153. Жекеше әріптес Үлгілік шартқа және заңнамаға сәйкес, МЖӘ объектісінің толық пайдалану дайындығына және тәулігіне 24 сағат ішінде, жылдың әрбір күніне жауапты болады.</w:t>
      </w:r>
    </w:p>
    <w:bookmarkEnd w:id="9608"/>
    <w:bookmarkStart w:name="z10106" w:id="9609"/>
    <w:p>
      <w:pPr>
        <w:spacing w:after="0"/>
        <w:ind w:left="0"/>
        <w:jc w:val="both"/>
      </w:pPr>
      <w:r>
        <w:rPr>
          <w:rFonts w:ascii="Times New Roman"/>
          <w:b w:val="false"/>
          <w:i w:val="false"/>
          <w:color w:val="000000"/>
          <w:sz w:val="28"/>
        </w:rPr>
        <w:t>
      154. Жекеше әріптестің кінәсінен, Жекеше әріптес Қызметтерді көрсету күнінен бастап Үлгілік шарттың айрықша талаптарын бұзған жағдайда:</w:t>
      </w:r>
    </w:p>
    <w:bookmarkEnd w:id="9609"/>
    <w:bookmarkStart w:name="z10107" w:id="9610"/>
    <w:p>
      <w:pPr>
        <w:spacing w:after="0"/>
        <w:ind w:left="0"/>
        <w:jc w:val="both"/>
      </w:pPr>
      <w:r>
        <w:rPr>
          <w:rFonts w:ascii="Times New Roman"/>
          <w:b w:val="false"/>
          <w:i w:val="false"/>
          <w:color w:val="000000"/>
          <w:sz w:val="28"/>
        </w:rPr>
        <w:t>
      1)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9610"/>
    <w:bookmarkStart w:name="z10108" w:id="9611"/>
    <w:p>
      <w:pPr>
        <w:spacing w:after="0"/>
        <w:ind w:left="0"/>
        <w:jc w:val="both"/>
      </w:pPr>
      <w:r>
        <w:rPr>
          <w:rFonts w:ascii="Times New Roman"/>
          <w:b w:val="false"/>
          <w:i w:val="false"/>
          <w:color w:val="000000"/>
          <w:sz w:val="28"/>
        </w:rPr>
        <w:t>
      осы тармақшаға сәйкес пайдаланудың ___ (пайдаланудың рұқсат етілген ең аз мерзімін көрсету) жылы өткенге дейін бұзған жағдайда, онда Мемлекеттік әріптеске Пайдалану кепілдігінің сомасы төленеді;</w:t>
      </w:r>
    </w:p>
    <w:bookmarkEnd w:id="9611"/>
    <w:bookmarkStart w:name="z10109" w:id="9612"/>
    <w:p>
      <w:pPr>
        <w:spacing w:after="0"/>
        <w:ind w:left="0"/>
        <w:jc w:val="both"/>
      </w:pPr>
      <w:r>
        <w:rPr>
          <w:rFonts w:ascii="Times New Roman"/>
          <w:b w:val="false"/>
          <w:i w:val="false"/>
          <w:color w:val="000000"/>
          <w:sz w:val="28"/>
        </w:rPr>
        <w:t>
      2) Мемлекеттік әріптес осы тармақтың 1) тармақшасында көрсетілген жағдайларда, Бұзу күнінен бастап күнтізбелік ___ (жазбаша түрде көрсету) күннің ішінде Жекеше әріптеске тиісті сомадағы өтемақы төлеуге міндеттенеді.</w:t>
      </w:r>
    </w:p>
    <w:bookmarkEnd w:id="9612"/>
    <w:bookmarkStart w:name="z10110" w:id="9613"/>
    <w:p>
      <w:pPr>
        <w:spacing w:after="0"/>
        <w:ind w:left="0"/>
        <w:jc w:val="both"/>
      </w:pPr>
      <w:r>
        <w:rPr>
          <w:rFonts w:ascii="Times New Roman"/>
          <w:b w:val="false"/>
          <w:i w:val="false"/>
          <w:color w:val="000000"/>
          <w:sz w:val="28"/>
        </w:rPr>
        <w:t>
      155. Мемлекеттік әріптестің кінәсінен Жекеше әріптес Қызметтерді көрсету күнінен бастап Үлгілік шарттың айрықша талаптарын бұзған жағдайда:</w:t>
      </w:r>
    </w:p>
    <w:bookmarkEnd w:id="9613"/>
    <w:bookmarkStart w:name="z10111" w:id="9614"/>
    <w:p>
      <w:pPr>
        <w:spacing w:after="0"/>
        <w:ind w:left="0"/>
        <w:jc w:val="both"/>
      </w:pPr>
      <w:r>
        <w:rPr>
          <w:rFonts w:ascii="Times New Roman"/>
          <w:b w:val="false"/>
          <w:i w:val="false"/>
          <w:color w:val="000000"/>
          <w:sz w:val="28"/>
        </w:rPr>
        <w:t>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9614"/>
    <w:bookmarkStart w:name="z10112" w:id="9615"/>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9615"/>
    <w:bookmarkStart w:name="z10113" w:id="9616"/>
    <w:p>
      <w:pPr>
        <w:spacing w:after="0"/>
        <w:ind w:left="0"/>
        <w:jc w:val="both"/>
      </w:pPr>
      <w:r>
        <w:rPr>
          <w:rFonts w:ascii="Times New Roman"/>
          <w:b w:val="false"/>
          <w:i w:val="false"/>
          <w:color w:val="000000"/>
          <w:sz w:val="28"/>
        </w:rPr>
        <w:t xml:space="preserve">
      шарт осы тармаққа сәйкес бұзылған жағдайда, Мемлекеттік әріптес Жекеше әріптеске Бұзу күнінен бастап күнтізбелік ___ (жазбаша түрде көрсету) күннің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актілерімен расталған күрделі шығындардан 100%-ға тең сомада өтемақы төлеуге міндеттенеді. </w:t>
      </w:r>
    </w:p>
    <w:bookmarkEnd w:id="9616"/>
    <w:bookmarkStart w:name="z10114" w:id="9617"/>
    <w:p>
      <w:pPr>
        <w:spacing w:after="0"/>
        <w:ind w:left="0"/>
        <w:jc w:val="both"/>
      </w:pPr>
      <w:r>
        <w:rPr>
          <w:rFonts w:ascii="Times New Roman"/>
          <w:b w:val="false"/>
          <w:i w:val="false"/>
          <w:color w:val="000000"/>
          <w:sz w:val="28"/>
        </w:rPr>
        <w:t>
      156. Егер қандай да бір талап еңсерілмейтін күш (форс-мажор) жағдаяттарымен байланысты орындалмаса:</w:t>
      </w:r>
    </w:p>
    <w:bookmarkEnd w:id="9617"/>
    <w:bookmarkStart w:name="z10115" w:id="9618"/>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9618"/>
    <w:bookmarkStart w:name="z10116" w:id="9619"/>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9619"/>
    <w:bookmarkStart w:name="z10117" w:id="9620"/>
    <w:p>
      <w:pPr>
        <w:spacing w:after="0"/>
        <w:ind w:left="0"/>
        <w:jc w:val="both"/>
      </w:pPr>
      <w:r>
        <w:rPr>
          <w:rFonts w:ascii="Times New Roman"/>
          <w:b w:val="false"/>
          <w:i w:val="false"/>
          <w:color w:val="000000"/>
          <w:sz w:val="28"/>
        </w:rPr>
        <w:t>
      157. Шарт Жекеше әріптес Пайдалану кепілдігін ұсынбаған жағдайда және Пайдалану кепілдігінің Үлгілік шарттың 151-тармағында көрсетілген өлшемшарттарға және Ауыл шаруашылығы саласындағы (сервистік-дайындау орталығы) МЖӘ Үлгілік шартына 13-қосымшаның ережелеріне сәйкес келмеген жағдайда бұзылады.</w:t>
      </w:r>
    </w:p>
    <w:bookmarkEnd w:id="9620"/>
    <w:bookmarkStart w:name="z10118" w:id="9621"/>
    <w:p>
      <w:pPr>
        <w:spacing w:after="0"/>
        <w:ind w:left="0"/>
        <w:jc w:val="both"/>
      </w:pPr>
      <w:r>
        <w:rPr>
          <w:rFonts w:ascii="Times New Roman"/>
          <w:b w:val="false"/>
          <w:i w:val="false"/>
          <w:color w:val="000000"/>
          <w:sz w:val="28"/>
        </w:rPr>
        <w:t xml:space="preserve">
      158. Жекеше әріптес заңнамаға сәйкес МЖӘ объектісінің қауіпсіздігін және пайдалану сапасын қамтамасыз етуге міндетті. </w:t>
      </w:r>
    </w:p>
    <w:bookmarkEnd w:id="9621"/>
    <w:bookmarkStart w:name="z10119" w:id="9622"/>
    <w:p>
      <w:pPr>
        <w:spacing w:after="0"/>
        <w:ind w:left="0"/>
        <w:jc w:val="both"/>
      </w:pPr>
      <w:r>
        <w:rPr>
          <w:rFonts w:ascii="Times New Roman"/>
          <w:b w:val="false"/>
          <w:i w:val="false"/>
          <w:color w:val="000000"/>
          <w:sz w:val="28"/>
        </w:rPr>
        <w:t>
      159. Жекеше әріптес пайдалану кезеңінде МЖӘ жобасын пайдаланумен айналысатын Басқарушы компанияны құрады.</w:t>
      </w:r>
    </w:p>
    <w:bookmarkEnd w:id="9622"/>
    <w:bookmarkStart w:name="z10120" w:id="9623"/>
    <w:p>
      <w:pPr>
        <w:spacing w:after="0"/>
        <w:ind w:left="0"/>
        <w:jc w:val="left"/>
      </w:pPr>
      <w:r>
        <w:rPr>
          <w:rFonts w:ascii="Times New Roman"/>
          <w:b/>
          <w:i w:val="false"/>
          <w:color w:val="000000"/>
        </w:rPr>
        <w:t xml:space="preserve"> 16. МЖӘ объектісін жөндеу және жаңғырту</w:t>
      </w:r>
    </w:p>
    <w:bookmarkEnd w:id="9623"/>
    <w:bookmarkStart w:name="z10121" w:id="9624"/>
    <w:p>
      <w:pPr>
        <w:spacing w:after="0"/>
        <w:ind w:left="0"/>
        <w:jc w:val="both"/>
      </w:pPr>
      <w:r>
        <w:rPr>
          <w:rFonts w:ascii="Times New Roman"/>
          <w:b w:val="false"/>
          <w:i w:val="false"/>
          <w:color w:val="000000"/>
          <w:sz w:val="28"/>
        </w:rPr>
        <w:t xml:space="preserve">
      160. Жекеше әріптес МЖӘ объектісі пайдалануға берілген сәттен бастап әр ___ (кезеңділігін көрсету) жыл сайын Үлгілік шарттың қолданылу мерзімі өткенге дейін ағымдағы жөндеу жүргізуге міндеттенеді. </w:t>
      </w:r>
    </w:p>
    <w:bookmarkEnd w:id="9624"/>
    <w:bookmarkStart w:name="z10122" w:id="9625"/>
    <w:p>
      <w:pPr>
        <w:spacing w:after="0"/>
        <w:ind w:left="0"/>
        <w:jc w:val="both"/>
      </w:pPr>
      <w:r>
        <w:rPr>
          <w:rFonts w:ascii="Times New Roman"/>
          <w:b w:val="false"/>
          <w:i w:val="false"/>
          <w:color w:val="000000"/>
          <w:sz w:val="28"/>
        </w:rPr>
        <w:t>
      161. Жекеше әріптес МЖӘ объектісі пайдалануға берілген сәттен бастап күрделі жөндеу жүргізуге міндеттенбейді.</w:t>
      </w:r>
    </w:p>
    <w:bookmarkEnd w:id="9625"/>
    <w:bookmarkStart w:name="z10123" w:id="9626"/>
    <w:p>
      <w:pPr>
        <w:spacing w:after="0"/>
        <w:ind w:left="0"/>
        <w:jc w:val="left"/>
      </w:pPr>
      <w:r>
        <w:rPr>
          <w:rFonts w:ascii="Times New Roman"/>
          <w:b/>
          <w:i w:val="false"/>
          <w:color w:val="000000"/>
        </w:rPr>
        <w:t xml:space="preserve"> 17. Салық салу</w:t>
      </w:r>
    </w:p>
    <w:bookmarkEnd w:id="9626"/>
    <w:bookmarkStart w:name="z10124" w:id="9627"/>
    <w:p>
      <w:pPr>
        <w:spacing w:after="0"/>
        <w:ind w:left="0"/>
        <w:jc w:val="both"/>
      </w:pPr>
      <w:r>
        <w:rPr>
          <w:rFonts w:ascii="Times New Roman"/>
          <w:b w:val="false"/>
          <w:i w:val="false"/>
          <w:color w:val="000000"/>
          <w:sz w:val="28"/>
        </w:rPr>
        <w:t>
      162. Жекеше әріптес Үлгілік шарт бойынша қызмет шеңберінде МЖӘ жобасы бойынша салық заңнамасымен реттелетін салықтық міндеттемелерді атқарады.</w:t>
      </w:r>
    </w:p>
    <w:bookmarkEnd w:id="9627"/>
    <w:bookmarkStart w:name="z10125" w:id="9628"/>
    <w:p>
      <w:pPr>
        <w:spacing w:after="0"/>
        <w:ind w:left="0"/>
        <w:jc w:val="both"/>
      </w:pPr>
      <w:r>
        <w:rPr>
          <w:rFonts w:ascii="Times New Roman"/>
          <w:b w:val="false"/>
          <w:i w:val="false"/>
          <w:color w:val="000000"/>
          <w:sz w:val="28"/>
        </w:rPr>
        <w:t>
      163. Үлгілік шарт шеңберінде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9628"/>
    <w:bookmarkStart w:name="z10126" w:id="9629"/>
    <w:p>
      <w:pPr>
        <w:spacing w:after="0"/>
        <w:ind w:left="0"/>
        <w:jc w:val="both"/>
      </w:pPr>
      <w:r>
        <w:rPr>
          <w:rFonts w:ascii="Times New Roman"/>
          <w:b w:val="false"/>
          <w:i w:val="false"/>
          <w:color w:val="000000"/>
          <w:sz w:val="28"/>
        </w:rPr>
        <w:t>
      164. Үлгілік шарт шеңберінде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міндеттеменің туындаған күніне қолданыстағы салық заңнамасына сәйкес салықтық міндеттемені орындаудан босатпайды.</w:t>
      </w:r>
    </w:p>
    <w:bookmarkEnd w:id="9629"/>
    <w:bookmarkStart w:name="z10127" w:id="9630"/>
    <w:p>
      <w:pPr>
        <w:spacing w:after="0"/>
        <w:ind w:left="0"/>
        <w:jc w:val="left"/>
      </w:pPr>
      <w:r>
        <w:rPr>
          <w:rFonts w:ascii="Times New Roman"/>
          <w:b/>
          <w:i w:val="false"/>
          <w:color w:val="000000"/>
        </w:rPr>
        <w:t xml:space="preserve"> 18. Шығындарды өтеу және кірістер алу көздері</w:t>
      </w:r>
    </w:p>
    <w:bookmarkEnd w:id="9630"/>
    <w:bookmarkStart w:name="z10128" w:id="9631"/>
    <w:p>
      <w:pPr>
        <w:spacing w:after="0"/>
        <w:ind w:left="0"/>
        <w:jc w:val="both"/>
      </w:pPr>
      <w:r>
        <w:rPr>
          <w:rFonts w:ascii="Times New Roman"/>
          <w:b w:val="false"/>
          <w:i w:val="false"/>
          <w:color w:val="000000"/>
          <w:sz w:val="28"/>
        </w:rPr>
        <w:t>
      165. Мыналар:</w:t>
      </w:r>
    </w:p>
    <w:bookmarkEnd w:id="9631"/>
    <w:bookmarkStart w:name="z10129" w:id="9632"/>
    <w:p>
      <w:pPr>
        <w:spacing w:after="0"/>
        <w:ind w:left="0"/>
        <w:jc w:val="both"/>
      </w:pPr>
      <w:r>
        <w:rPr>
          <w:rFonts w:ascii="Times New Roman"/>
          <w:b w:val="false"/>
          <w:i w:val="false"/>
          <w:color w:val="000000"/>
          <w:sz w:val="28"/>
        </w:rPr>
        <w:t>
      сүт және ет өнімін сатып өткізу</w:t>
      </w:r>
    </w:p>
    <w:bookmarkEnd w:id="9632"/>
    <w:bookmarkStart w:name="z10130" w:id="9633"/>
    <w:p>
      <w:pPr>
        <w:spacing w:after="0"/>
        <w:ind w:left="0"/>
        <w:jc w:val="both"/>
      </w:pPr>
      <w:r>
        <w:rPr>
          <w:rFonts w:ascii="Times New Roman"/>
          <w:b w:val="false"/>
          <w:i w:val="false"/>
          <w:color w:val="000000"/>
          <w:sz w:val="28"/>
        </w:rPr>
        <w:t>
      ауыл шаруашылығы өнімін сақтау үшін қойма орындарын жалға беру Жекеше әріптестің кірістер алу көздері болып табылады.</w:t>
      </w:r>
    </w:p>
    <w:bookmarkEnd w:id="9633"/>
    <w:bookmarkStart w:name="z10131" w:id="9634"/>
    <w:p>
      <w:pPr>
        <w:spacing w:after="0"/>
        <w:ind w:left="0"/>
        <w:jc w:val="both"/>
      </w:pPr>
      <w:r>
        <w:rPr>
          <w:rFonts w:ascii="Times New Roman"/>
          <w:b w:val="false"/>
          <w:i w:val="false"/>
          <w:color w:val="000000"/>
          <w:sz w:val="28"/>
        </w:rPr>
        <w:t>
      166.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9634"/>
    <w:bookmarkStart w:name="z10132" w:id="9635"/>
    <w:p>
      <w:pPr>
        <w:spacing w:after="0"/>
        <w:ind w:left="0"/>
        <w:jc w:val="both"/>
      </w:pPr>
      <w:r>
        <w:rPr>
          <w:rFonts w:ascii="Times New Roman"/>
          <w:b w:val="false"/>
          <w:i w:val="false"/>
          <w:color w:val="000000"/>
          <w:sz w:val="28"/>
        </w:rPr>
        <w:t xml:space="preserve">
      167. Шығындарды өтеу көздері Заңның </w:t>
      </w:r>
      <w:r>
        <w:rPr>
          <w:rFonts w:ascii="Times New Roman"/>
          <w:b w:val="false"/>
          <w:i w:val="false"/>
          <w:color w:val="000000"/>
          <w:sz w:val="28"/>
        </w:rPr>
        <w:t>9-бабына</w:t>
      </w:r>
      <w:r>
        <w:rPr>
          <w:rFonts w:ascii="Times New Roman"/>
          <w:b w:val="false"/>
          <w:i w:val="false"/>
          <w:color w:val="000000"/>
          <w:sz w:val="28"/>
        </w:rPr>
        <w:t xml:space="preserve"> сәйкес көзделмейді.</w:t>
      </w:r>
    </w:p>
    <w:bookmarkEnd w:id="9635"/>
    <w:bookmarkStart w:name="z10133" w:id="9636"/>
    <w:p>
      <w:pPr>
        <w:spacing w:after="0"/>
        <w:ind w:left="0"/>
        <w:jc w:val="both"/>
      </w:pPr>
      <w:r>
        <w:rPr>
          <w:rFonts w:ascii="Times New Roman"/>
          <w:b w:val="false"/>
          <w:i w:val="false"/>
          <w:color w:val="000000"/>
          <w:sz w:val="28"/>
        </w:rPr>
        <w:t xml:space="preserve">
      168. Үлгілік шарт бойынша қызметті жүзеге асыру нәтижесінде алынған кірістер Жекеше әріптестің меншігі болып табылады. </w:t>
      </w:r>
    </w:p>
    <w:bookmarkEnd w:id="9636"/>
    <w:bookmarkStart w:name="z10134" w:id="9637"/>
    <w:p>
      <w:pPr>
        <w:spacing w:after="0"/>
        <w:ind w:left="0"/>
        <w:jc w:val="left"/>
      </w:pPr>
      <w:r>
        <w:rPr>
          <w:rFonts w:ascii="Times New Roman"/>
          <w:b/>
          <w:i w:val="false"/>
          <w:color w:val="000000"/>
        </w:rPr>
        <w:t xml:space="preserve"> 19. Тұрақсыздық айыбы</w:t>
      </w:r>
    </w:p>
    <w:bookmarkEnd w:id="9637"/>
    <w:bookmarkStart w:name="z10135" w:id="9638"/>
    <w:p>
      <w:pPr>
        <w:spacing w:after="0"/>
        <w:ind w:left="0"/>
        <w:jc w:val="both"/>
      </w:pPr>
      <w:r>
        <w:rPr>
          <w:rFonts w:ascii="Times New Roman"/>
          <w:b w:val="false"/>
          <w:i w:val="false"/>
          <w:color w:val="000000"/>
          <w:sz w:val="28"/>
        </w:rPr>
        <w:t>
      169. Тараптар тұрақсыздық айыбын егер Үлгілік шарттың тиісті тармақтарында өзгеше айтылмаса, міндеттемелерді орындаудың Үлгілік шартқа сәйкес есептелген мерзімін кешіктірудің әрбір күні үшін МЖӘ объектісінің құнынан ___ % мөлшерінде төлейді.</w:t>
      </w:r>
    </w:p>
    <w:bookmarkEnd w:id="9638"/>
    <w:bookmarkStart w:name="z10136" w:id="9639"/>
    <w:p>
      <w:pPr>
        <w:spacing w:after="0"/>
        <w:ind w:left="0"/>
        <w:jc w:val="left"/>
      </w:pPr>
      <w:r>
        <w:rPr>
          <w:rFonts w:ascii="Times New Roman"/>
          <w:b/>
          <w:i w:val="false"/>
          <w:color w:val="000000"/>
        </w:rPr>
        <w:t xml:space="preserve"> 20. Жергілікті қамту</w:t>
      </w:r>
    </w:p>
    <w:bookmarkEnd w:id="9639"/>
    <w:bookmarkStart w:name="z10137" w:id="9640"/>
    <w:p>
      <w:pPr>
        <w:spacing w:after="0"/>
        <w:ind w:left="0"/>
        <w:jc w:val="both"/>
      </w:pPr>
      <w:r>
        <w:rPr>
          <w:rFonts w:ascii="Times New Roman"/>
          <w:b w:val="false"/>
          <w:i w:val="false"/>
          <w:color w:val="000000"/>
          <w:sz w:val="28"/>
        </w:rPr>
        <w:t>
      170. Кадрлардағы жергілікті қамту мыналарды құрауға тиіс:</w:t>
      </w:r>
    </w:p>
    <w:bookmarkEnd w:id="9640"/>
    <w:bookmarkStart w:name="z10138" w:id="9641"/>
    <w:p>
      <w:pPr>
        <w:spacing w:after="0"/>
        <w:ind w:left="0"/>
        <w:jc w:val="both"/>
      </w:pPr>
      <w:r>
        <w:rPr>
          <w:rFonts w:ascii="Times New Roman"/>
          <w:b w:val="false"/>
          <w:i w:val="false"/>
          <w:color w:val="000000"/>
          <w:sz w:val="28"/>
        </w:rPr>
        <w:t>
      1) бірінші санат – басшылық құрам – ___%;</w:t>
      </w:r>
    </w:p>
    <w:bookmarkEnd w:id="9641"/>
    <w:bookmarkStart w:name="z10139" w:id="9642"/>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9642"/>
    <w:bookmarkStart w:name="z10140" w:id="9643"/>
    <w:p>
      <w:pPr>
        <w:spacing w:after="0"/>
        <w:ind w:left="0"/>
        <w:jc w:val="both"/>
      </w:pPr>
      <w:r>
        <w:rPr>
          <w:rFonts w:ascii="Times New Roman"/>
          <w:b w:val="false"/>
          <w:i w:val="false"/>
          <w:color w:val="000000"/>
          <w:sz w:val="28"/>
        </w:rPr>
        <w:t>
      3) үшінші санат – білікті жұмысшылар – ___%.</w:t>
      </w:r>
    </w:p>
    <w:bookmarkEnd w:id="9643"/>
    <w:bookmarkStart w:name="z10141" w:id="9644"/>
    <w:p>
      <w:pPr>
        <w:spacing w:after="0"/>
        <w:ind w:left="0"/>
        <w:jc w:val="both"/>
      </w:pPr>
      <w:r>
        <w:rPr>
          <w:rFonts w:ascii="Times New Roman"/>
          <w:b w:val="false"/>
          <w:i w:val="false"/>
          <w:color w:val="000000"/>
          <w:sz w:val="28"/>
        </w:rPr>
        <w:t>
      171. Жергілікті қамту:</w:t>
      </w:r>
    </w:p>
    <w:bookmarkEnd w:id="9644"/>
    <w:bookmarkStart w:name="z10142" w:id="9645"/>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9645"/>
    <w:bookmarkStart w:name="z10143" w:id="9646"/>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9646"/>
    <w:bookmarkStart w:name="z10144" w:id="9647"/>
    <w:p>
      <w:pPr>
        <w:spacing w:after="0"/>
        <w:ind w:left="0"/>
        <w:jc w:val="both"/>
      </w:pPr>
      <w:r>
        <w:rPr>
          <w:rFonts w:ascii="Times New Roman"/>
          <w:b w:val="false"/>
          <w:i w:val="false"/>
          <w:color w:val="000000"/>
          <w:sz w:val="28"/>
        </w:rPr>
        <w:t>
      172.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ұсынады.</w:t>
      </w:r>
    </w:p>
    <w:bookmarkEnd w:id="9647"/>
    <w:bookmarkStart w:name="z10145" w:id="9648"/>
    <w:p>
      <w:pPr>
        <w:spacing w:after="0"/>
        <w:ind w:left="0"/>
        <w:jc w:val="left"/>
      </w:pPr>
      <w:r>
        <w:rPr>
          <w:rFonts w:ascii="Times New Roman"/>
          <w:b/>
          <w:i w:val="false"/>
          <w:color w:val="000000"/>
        </w:rPr>
        <w:t xml:space="preserve"> 21. Мемлекеттік әріптестің құқықтары мен міндеттері</w:t>
      </w:r>
    </w:p>
    <w:bookmarkEnd w:id="9648"/>
    <w:bookmarkStart w:name="z10146" w:id="9649"/>
    <w:p>
      <w:pPr>
        <w:spacing w:after="0"/>
        <w:ind w:left="0"/>
        <w:jc w:val="both"/>
      </w:pPr>
      <w:r>
        <w:rPr>
          <w:rFonts w:ascii="Times New Roman"/>
          <w:b w:val="false"/>
          <w:i w:val="false"/>
          <w:color w:val="000000"/>
          <w:sz w:val="28"/>
        </w:rPr>
        <w:t>
      173. Мемлекеттік әріптестің:</w:t>
      </w:r>
    </w:p>
    <w:bookmarkEnd w:id="9649"/>
    <w:bookmarkStart w:name="z10147" w:id="9650"/>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9650"/>
    <w:bookmarkStart w:name="z10148" w:id="9651"/>
    <w:p>
      <w:pPr>
        <w:spacing w:after="0"/>
        <w:ind w:left="0"/>
        <w:jc w:val="both"/>
      </w:pPr>
      <w:r>
        <w:rPr>
          <w:rFonts w:ascii="Times New Roman"/>
          <w:b w:val="false"/>
          <w:i w:val="false"/>
          <w:color w:val="000000"/>
          <w:sz w:val="28"/>
        </w:rPr>
        <w:t>
      2) Үлгілік шарт шеңберінде Жекеше әріптестің қаржы-шаруашылық қызметін тексеруді, оның ішінде аудиторлық ұйымды тарту арқылы жүзеге асыруға;</w:t>
      </w:r>
    </w:p>
    <w:bookmarkEnd w:id="9651"/>
    <w:bookmarkStart w:name="z10149" w:id="9652"/>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пайдаланылуына бағалау жүргізуге;</w:t>
      </w:r>
    </w:p>
    <w:bookmarkEnd w:id="9652"/>
    <w:bookmarkStart w:name="z10150" w:id="9653"/>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9653"/>
    <w:bookmarkStart w:name="z10151" w:id="9654"/>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9654"/>
    <w:bookmarkStart w:name="z10152" w:id="9655"/>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9655"/>
    <w:bookmarkStart w:name="z10153" w:id="9656"/>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9656"/>
    <w:bookmarkStart w:name="z10154" w:id="9657"/>
    <w:p>
      <w:pPr>
        <w:spacing w:after="0"/>
        <w:ind w:left="0"/>
        <w:jc w:val="both"/>
      </w:pPr>
      <w:r>
        <w:rPr>
          <w:rFonts w:ascii="Times New Roman"/>
          <w:b w:val="false"/>
          <w:i w:val="false"/>
          <w:color w:val="000000"/>
          <w:sz w:val="28"/>
        </w:rPr>
        <w:t>
      8) Жекеше әріптес міндеттемелерді бұзғаны, оның ішінде көрсетілетін қызмет сапасының индикаторларын және МЖӘ объектісінің толық пайдалану дайындығының өлшемшарттарын бұзғаны үшін айыппұл түрінде тұрақсыздық айыбын өндіріп алуға;</w:t>
      </w:r>
    </w:p>
    <w:bookmarkEnd w:id="9657"/>
    <w:bookmarkStart w:name="z10155" w:id="9658"/>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9658"/>
    <w:bookmarkStart w:name="z10156" w:id="9659"/>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9659"/>
    <w:bookmarkStart w:name="z10157" w:id="9660"/>
    <w:p>
      <w:pPr>
        <w:spacing w:after="0"/>
        <w:ind w:left="0"/>
        <w:jc w:val="both"/>
      </w:pPr>
      <w:r>
        <w:rPr>
          <w:rFonts w:ascii="Times New Roman"/>
          <w:b w:val="false"/>
          <w:i w:val="false"/>
          <w:color w:val="000000"/>
          <w:sz w:val="28"/>
        </w:rPr>
        <w:t>
      174. Мемлекеттік әріптес:</w:t>
      </w:r>
    </w:p>
    <w:bookmarkEnd w:id="9660"/>
    <w:bookmarkStart w:name="z10158" w:id="9661"/>
    <w:p>
      <w:pPr>
        <w:spacing w:after="0"/>
        <w:ind w:left="0"/>
        <w:jc w:val="both"/>
      </w:pPr>
      <w:r>
        <w:rPr>
          <w:rFonts w:ascii="Times New Roman"/>
          <w:b w:val="false"/>
          <w:i w:val="false"/>
          <w:color w:val="000000"/>
          <w:sz w:val="28"/>
        </w:rPr>
        <w:t>
      1) ұйымдық-өкімдік құжаты негізінде өз өкілін тағайындауға;</w:t>
      </w:r>
    </w:p>
    <w:bookmarkEnd w:id="9661"/>
    <w:bookmarkStart w:name="z10159" w:id="9662"/>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мақсаттары үшін үшінші тұлғалардың құқықтарынан еркін Жер учаскесін беруді қамтамасыз етуге;</w:t>
      </w:r>
    </w:p>
    <w:bookmarkEnd w:id="9662"/>
    <w:bookmarkStart w:name="z10160" w:id="9663"/>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жабдықтауға, сумен жабдықтауға, телекоммуникацияларға) орнату, жалғау және/немесе пайдалану үшін қол жеткізуге жәрдем көрсетуге;</w:t>
      </w:r>
    </w:p>
    <w:bookmarkEnd w:id="9663"/>
    <w:bookmarkStart w:name="z10161" w:id="9664"/>
    <w:p>
      <w:pPr>
        <w:spacing w:after="0"/>
        <w:ind w:left="0"/>
        <w:jc w:val="both"/>
      </w:pPr>
      <w:r>
        <w:rPr>
          <w:rFonts w:ascii="Times New Roman"/>
          <w:b w:val="false"/>
          <w:i w:val="false"/>
          <w:color w:val="000000"/>
          <w:sz w:val="28"/>
        </w:rPr>
        <w:t>
      4) Үлгілік шартта көзделген жағдайларда Жекеше әріптестің шығындарын өтеуге;</w:t>
      </w:r>
    </w:p>
    <w:bookmarkEnd w:id="9664"/>
    <w:bookmarkStart w:name="z10162" w:id="9665"/>
    <w:p>
      <w:pPr>
        <w:spacing w:after="0"/>
        <w:ind w:left="0"/>
        <w:jc w:val="both"/>
      </w:pPr>
      <w:r>
        <w:rPr>
          <w:rFonts w:ascii="Times New Roman"/>
          <w:b w:val="false"/>
          <w:i w:val="false"/>
          <w:color w:val="000000"/>
          <w:sz w:val="28"/>
        </w:rPr>
        <w:t>
      5) Жекеше әріптестің айрықша құқықтары мен міндеттерін Үлгілік шарттың бүкіл қолданылу мерзімінде Жекеше әріптестің жазбаша келісімінсіз кез келген басқа тұлғаға бермеуге;</w:t>
      </w:r>
    </w:p>
    <w:bookmarkEnd w:id="9665"/>
    <w:bookmarkStart w:name="z10163" w:id="9666"/>
    <w:p>
      <w:pPr>
        <w:spacing w:after="0"/>
        <w:ind w:left="0"/>
        <w:jc w:val="both"/>
      </w:pPr>
      <w:r>
        <w:rPr>
          <w:rFonts w:ascii="Times New Roman"/>
          <w:b w:val="false"/>
          <w:i w:val="false"/>
          <w:color w:val="000000"/>
          <w:sz w:val="28"/>
        </w:rPr>
        <w:t>
      6) Заңнамада және Үлгілік шартта белгіленген өзге де талаптар мен Үлгілік шарттарды сақтауға міндетті.</w:t>
      </w:r>
    </w:p>
    <w:bookmarkEnd w:id="9666"/>
    <w:bookmarkStart w:name="z10164" w:id="9667"/>
    <w:p>
      <w:pPr>
        <w:spacing w:after="0"/>
        <w:ind w:left="0"/>
        <w:jc w:val="left"/>
      </w:pPr>
      <w:r>
        <w:rPr>
          <w:rFonts w:ascii="Times New Roman"/>
          <w:b/>
          <w:i w:val="false"/>
          <w:color w:val="000000"/>
        </w:rPr>
        <w:t xml:space="preserve"> 22. Жекеше әріптестің құқықтары мен міндеттері</w:t>
      </w:r>
    </w:p>
    <w:bookmarkEnd w:id="9667"/>
    <w:bookmarkStart w:name="z10165" w:id="9668"/>
    <w:p>
      <w:pPr>
        <w:spacing w:after="0"/>
        <w:ind w:left="0"/>
        <w:jc w:val="both"/>
      </w:pPr>
      <w:r>
        <w:rPr>
          <w:rFonts w:ascii="Times New Roman"/>
          <w:b w:val="false"/>
          <w:i w:val="false"/>
          <w:color w:val="000000"/>
          <w:sz w:val="28"/>
        </w:rPr>
        <w:t>
      175. Жекеше әріптестің:</w:t>
      </w:r>
    </w:p>
    <w:bookmarkEnd w:id="9668"/>
    <w:bookmarkStart w:name="z10166" w:id="9669"/>
    <w:p>
      <w:pPr>
        <w:spacing w:after="0"/>
        <w:ind w:left="0"/>
        <w:jc w:val="both"/>
      </w:pPr>
      <w:r>
        <w:rPr>
          <w:rFonts w:ascii="Times New Roman"/>
          <w:b w:val="false"/>
          <w:i w:val="false"/>
          <w:color w:val="000000"/>
          <w:sz w:val="28"/>
        </w:rPr>
        <w:t>
      1) Үлгілік шартқа сәйкес ет және сүт өнімін сатып өткізуден кіріс алуға;</w:t>
      </w:r>
    </w:p>
    <w:bookmarkEnd w:id="9669"/>
    <w:bookmarkStart w:name="z10167" w:id="9670"/>
    <w:p>
      <w:pPr>
        <w:spacing w:after="0"/>
        <w:ind w:left="0"/>
        <w:jc w:val="both"/>
      </w:pPr>
      <w:r>
        <w:rPr>
          <w:rFonts w:ascii="Times New Roman"/>
          <w:b w:val="false"/>
          <w:i w:val="false"/>
          <w:color w:val="000000"/>
          <w:sz w:val="28"/>
        </w:rPr>
        <w:t>
      2) Үлгілік шартқа сәйкес пайдалану кезеңінде Басқарушы компаниямен объектіні басқарудан кіріс алуға;</w:t>
      </w:r>
    </w:p>
    <w:bookmarkEnd w:id="9670"/>
    <w:bookmarkStart w:name="z10168" w:id="9671"/>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9671"/>
    <w:bookmarkStart w:name="z10169" w:id="9672"/>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9672"/>
    <w:bookmarkStart w:name="z10170" w:id="9673"/>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9673"/>
    <w:bookmarkStart w:name="z10171" w:id="9674"/>
    <w:p>
      <w:pPr>
        <w:spacing w:after="0"/>
        <w:ind w:left="0"/>
        <w:jc w:val="both"/>
      </w:pPr>
      <w:r>
        <w:rPr>
          <w:rFonts w:ascii="Times New Roman"/>
          <w:b w:val="false"/>
          <w:i w:val="false"/>
          <w:color w:val="000000"/>
          <w:sz w:val="28"/>
        </w:rPr>
        <w:t>
      6) Мемлекеттік әріптестің келісімі бойынша Үлгілік шартқа сәйкес МЖӘ объектісін салу және пайдалану бойынша жұмыстарды орындау әрекеттері үшін Жекеше әріптес толық жауапты болатын кез келген үшінші тұлғаларды тартуға;</w:t>
      </w:r>
    </w:p>
    <w:bookmarkEnd w:id="9674"/>
    <w:bookmarkStart w:name="z10172" w:id="9675"/>
    <w:p>
      <w:pPr>
        <w:spacing w:after="0"/>
        <w:ind w:left="0"/>
        <w:jc w:val="both"/>
      </w:pPr>
      <w:r>
        <w:rPr>
          <w:rFonts w:ascii="Times New Roman"/>
          <w:b w:val="false"/>
          <w:i w:val="false"/>
          <w:color w:val="000000"/>
          <w:sz w:val="28"/>
        </w:rPr>
        <w:t>
      7) Үлгілік шартта белгіленген жағдайларда шығындарды өтеуді талап етуге;</w:t>
      </w:r>
    </w:p>
    <w:bookmarkEnd w:id="9675"/>
    <w:bookmarkStart w:name="z10173" w:id="9676"/>
    <w:p>
      <w:pPr>
        <w:spacing w:after="0"/>
        <w:ind w:left="0"/>
        <w:jc w:val="both"/>
      </w:pPr>
      <w:r>
        <w:rPr>
          <w:rFonts w:ascii="Times New Roman"/>
          <w:b w:val="false"/>
          <w:i w:val="false"/>
          <w:color w:val="000000"/>
          <w:sz w:val="28"/>
        </w:rPr>
        <w:t>
      8) Мемлекеттік әріптес Үлгілік шартта белгіленген рәсімге сәйкес елеулі талаптарды бұзған жағдайда, Үлгілік шарттың бұзылуын талап етуге;</w:t>
      </w:r>
    </w:p>
    <w:bookmarkEnd w:id="9676"/>
    <w:bookmarkStart w:name="z10174" w:id="9677"/>
    <w:p>
      <w:pPr>
        <w:spacing w:after="0"/>
        <w:ind w:left="0"/>
        <w:jc w:val="both"/>
      </w:pPr>
      <w:r>
        <w:rPr>
          <w:rFonts w:ascii="Times New Roman"/>
          <w:b w:val="false"/>
          <w:i w:val="false"/>
          <w:color w:val="000000"/>
          <w:sz w:val="28"/>
        </w:rPr>
        <w:t>
      9) Шарт мерзімінен бұрын бұзылған жағдайда, Үлгілік шартта белгіленген жағдайларда және тәртіппен төлемдер мен өтемақыларды талап етуге;</w:t>
      </w:r>
    </w:p>
    <w:bookmarkEnd w:id="9677"/>
    <w:bookmarkStart w:name="z10175" w:id="9678"/>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9678"/>
    <w:bookmarkStart w:name="z10176" w:id="9679"/>
    <w:p>
      <w:pPr>
        <w:spacing w:after="0"/>
        <w:ind w:left="0"/>
        <w:jc w:val="both"/>
      </w:pPr>
      <w:r>
        <w:rPr>
          <w:rFonts w:ascii="Times New Roman"/>
          <w:b w:val="false"/>
          <w:i w:val="false"/>
          <w:color w:val="000000"/>
          <w:sz w:val="28"/>
        </w:rPr>
        <w:t>
      176. Жекеше әріптес:</w:t>
      </w:r>
    </w:p>
    <w:bookmarkEnd w:id="9679"/>
    <w:bookmarkStart w:name="z10177" w:id="9680"/>
    <w:p>
      <w:pPr>
        <w:spacing w:after="0"/>
        <w:ind w:left="0"/>
        <w:jc w:val="both"/>
      </w:pPr>
      <w:r>
        <w:rPr>
          <w:rFonts w:ascii="Times New Roman"/>
          <w:b w:val="false"/>
          <w:i w:val="false"/>
          <w:color w:val="000000"/>
          <w:sz w:val="28"/>
        </w:rPr>
        <w:t>
      1) Үлгілік шарт шеңберінде сенімхат негізінде өз өкілін тағайындауға;</w:t>
      </w:r>
    </w:p>
    <w:bookmarkEnd w:id="9680"/>
    <w:bookmarkStart w:name="z10178" w:id="9681"/>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жұмысын Үлгілік шартта белгіленген мерзімде өз есебінен дербес немесе өзге тұлғаларды (мердігерлік ұйымдарды) тарту арқылы орындауға;</w:t>
      </w:r>
    </w:p>
    <w:bookmarkEnd w:id="9681"/>
    <w:bookmarkStart w:name="z10179" w:id="9682"/>
    <w:p>
      <w:pPr>
        <w:spacing w:after="0"/>
        <w:ind w:left="0"/>
        <w:jc w:val="both"/>
      </w:pPr>
      <w:r>
        <w:rPr>
          <w:rFonts w:ascii="Times New Roman"/>
          <w:b w:val="false"/>
          <w:i w:val="false"/>
          <w:color w:val="000000"/>
          <w:sz w:val="28"/>
        </w:rPr>
        <w:t>
      3) құрылыс аяқталғаннан кейін белгіленген тәртіппен МЖӘ объектісін пайдалануға беруді қамтамасыз етуге;</w:t>
      </w:r>
    </w:p>
    <w:bookmarkEnd w:id="9682"/>
    <w:bookmarkStart w:name="z10180" w:id="9683"/>
    <w:p>
      <w:pPr>
        <w:spacing w:after="0"/>
        <w:ind w:left="0"/>
        <w:jc w:val="both"/>
      </w:pPr>
      <w:r>
        <w:rPr>
          <w:rFonts w:ascii="Times New Roman"/>
          <w:b w:val="false"/>
          <w:i w:val="false"/>
          <w:color w:val="000000"/>
          <w:sz w:val="28"/>
        </w:rPr>
        <w:t>
      4) МЖӘ объектісінің бейінін сақтауға;</w:t>
      </w:r>
    </w:p>
    <w:bookmarkEnd w:id="9683"/>
    <w:bookmarkStart w:name="z10181" w:id="9684"/>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9684"/>
    <w:bookmarkStart w:name="z10182" w:id="9685"/>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9685"/>
    <w:bookmarkStart w:name="z10183" w:id="9686"/>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9686"/>
    <w:bookmarkStart w:name="z10184" w:id="9687"/>
    <w:p>
      <w:pPr>
        <w:spacing w:after="0"/>
        <w:ind w:left="0"/>
        <w:jc w:val="both"/>
      </w:pPr>
      <w:r>
        <w:rPr>
          <w:rFonts w:ascii="Times New Roman"/>
          <w:b w:val="false"/>
          <w:i w:val="false"/>
          <w:color w:val="000000"/>
          <w:sz w:val="28"/>
        </w:rPr>
        <w:t>
      8) Үлгілік шарттың сақталуын бақылауды жүзеге асыратын Мемлекеттік әріптеске және оның өкілдеріне, қызметтік функцияларды орындайтын Мемлекеттік органдарға, олар Жекеше әріптес белгілеген қауіпсіздік шаралары сақталған жағдайда, МЖӘ объектісіне кез келген келу кезінде қажетті құжаттарды, ақпаратты және жұмыс орындарына рұқсат беруге, сондай-ақ, аталған тұлғалар анықтаған Үлгілік шартты және заңнаманы бұзуларды уақтылы, өз есебінен және өз күштерімен жоюға;</w:t>
      </w:r>
    </w:p>
    <w:bookmarkEnd w:id="9687"/>
    <w:bookmarkStart w:name="z10185" w:id="9688"/>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қызметті жүзеге асыру үшін МЖӘ объектісінің дайындығын қамтамасыз етуге;</w:t>
      </w:r>
    </w:p>
    <w:bookmarkEnd w:id="9688"/>
    <w:bookmarkStart w:name="z10186" w:id="9689"/>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 пен есептерді Мемлекеттік әріптеске ұсынуға;</w:t>
      </w:r>
    </w:p>
    <w:bookmarkEnd w:id="9689"/>
    <w:bookmarkStart w:name="z10187" w:id="9690"/>
    <w:p>
      <w:pPr>
        <w:spacing w:after="0"/>
        <w:ind w:left="0"/>
        <w:jc w:val="both"/>
      </w:pPr>
      <w:r>
        <w:rPr>
          <w:rFonts w:ascii="Times New Roman"/>
          <w:b w:val="false"/>
          <w:i w:val="false"/>
          <w:color w:val="000000"/>
          <w:sz w:val="28"/>
        </w:rPr>
        <w:t>
      11) Қызмет көрсету үшін кәсіби кадрлардың уақтылы жиналуын жүзеге асыруға;</w:t>
      </w:r>
    </w:p>
    <w:bookmarkEnd w:id="9690"/>
    <w:bookmarkStart w:name="z10188" w:id="9691"/>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бірдей өзге де талаптар жағдайында жергілікті кадрларға артықшылық беруге;</w:t>
      </w:r>
    </w:p>
    <w:bookmarkEnd w:id="9691"/>
    <w:bookmarkStart w:name="z10189" w:id="9692"/>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9692"/>
    <w:bookmarkStart w:name="z10190" w:id="9693"/>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9693"/>
    <w:bookmarkStart w:name="z10191" w:id="9694"/>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9694"/>
    <w:bookmarkStart w:name="z10192" w:id="9695"/>
    <w:p>
      <w:pPr>
        <w:spacing w:after="0"/>
        <w:ind w:left="0"/>
        <w:jc w:val="both"/>
      </w:pPr>
      <w:r>
        <w:rPr>
          <w:rFonts w:ascii="Times New Roman"/>
          <w:b w:val="false"/>
          <w:i w:val="false"/>
          <w:color w:val="000000"/>
          <w:sz w:val="28"/>
        </w:rPr>
        <w:t>
      16) мүліктің сақталуын және Жекеше әріптес персоналының қауіпсіздігін қамтамасыз етуге;</w:t>
      </w:r>
    </w:p>
    <w:bookmarkEnd w:id="9695"/>
    <w:bookmarkStart w:name="z10193" w:id="9696"/>
    <w:p>
      <w:pPr>
        <w:spacing w:after="0"/>
        <w:ind w:left="0"/>
        <w:jc w:val="both"/>
      </w:pPr>
      <w:r>
        <w:rPr>
          <w:rFonts w:ascii="Times New Roman"/>
          <w:b w:val="false"/>
          <w:i w:val="false"/>
          <w:color w:val="000000"/>
          <w:sz w:val="28"/>
        </w:rPr>
        <w:t xml:space="preserve">
      17) Жекеше әріптес персоналы үшін тазалық пен жайлылықты қамтамасыз етуге; </w:t>
      </w:r>
    </w:p>
    <w:bookmarkEnd w:id="9696"/>
    <w:bookmarkStart w:name="z10194" w:id="9697"/>
    <w:p>
      <w:pPr>
        <w:spacing w:after="0"/>
        <w:ind w:left="0"/>
        <w:jc w:val="both"/>
      </w:pPr>
      <w:r>
        <w:rPr>
          <w:rFonts w:ascii="Times New Roman"/>
          <w:b w:val="false"/>
          <w:i w:val="false"/>
          <w:color w:val="000000"/>
          <w:sz w:val="28"/>
        </w:rPr>
        <w:t>
      18) МЖӘ объектісін салу мен пайдалану кезінде сапа менеджментінің халықаралық стандарттарын енгізуді және олардың сақталуын қамтамасыз етуге;</w:t>
      </w:r>
    </w:p>
    <w:bookmarkEnd w:id="9697"/>
    <w:bookmarkStart w:name="z10195" w:id="9698"/>
    <w:p>
      <w:pPr>
        <w:spacing w:after="0"/>
        <w:ind w:left="0"/>
        <w:jc w:val="both"/>
      </w:pPr>
      <w:r>
        <w:rPr>
          <w:rFonts w:ascii="Times New Roman"/>
          <w:b w:val="false"/>
          <w:i w:val="false"/>
          <w:color w:val="000000"/>
          <w:sz w:val="28"/>
        </w:rPr>
        <w:t>
      19) МЖӘ объектісін салу кезінде тиімді, сапалы әдістер мен технологияларды таңдауға және пайдалануға;</w:t>
      </w:r>
    </w:p>
    <w:bookmarkEnd w:id="9698"/>
    <w:bookmarkStart w:name="z10196" w:id="9699"/>
    <w:p>
      <w:pPr>
        <w:spacing w:after="0"/>
        <w:ind w:left="0"/>
        <w:jc w:val="both"/>
      </w:pPr>
      <w:r>
        <w:rPr>
          <w:rFonts w:ascii="Times New Roman"/>
          <w:b w:val="false"/>
          <w:i w:val="false"/>
          <w:color w:val="000000"/>
          <w:sz w:val="28"/>
        </w:rPr>
        <w:t>
      20) МЖӘ объектісін салу және пайдалану кезінде жұмыстардың сапасын қамтамасыз етуге;</w:t>
      </w:r>
    </w:p>
    <w:bookmarkEnd w:id="9699"/>
    <w:bookmarkStart w:name="z10197" w:id="9700"/>
    <w:p>
      <w:pPr>
        <w:spacing w:after="0"/>
        <w:ind w:left="0"/>
        <w:jc w:val="both"/>
      </w:pPr>
      <w:r>
        <w:rPr>
          <w:rFonts w:ascii="Times New Roman"/>
          <w:b w:val="false"/>
          <w:i w:val="false"/>
          <w:color w:val="000000"/>
          <w:sz w:val="28"/>
        </w:rPr>
        <w:t>
      21) Қазақстан Республикасының еңбек саласындағы, халықты жұмыспен қамту және қоршаған ортаны қорғау саласындағы заңнамасын сақтауға;</w:t>
      </w:r>
    </w:p>
    <w:bookmarkEnd w:id="9700"/>
    <w:bookmarkStart w:name="z10198" w:id="9701"/>
    <w:p>
      <w:pPr>
        <w:spacing w:after="0"/>
        <w:ind w:left="0"/>
        <w:jc w:val="both"/>
      </w:pPr>
      <w:r>
        <w:rPr>
          <w:rFonts w:ascii="Times New Roman"/>
          <w:b w:val="false"/>
          <w:i w:val="false"/>
          <w:color w:val="000000"/>
          <w:sz w:val="28"/>
        </w:rPr>
        <w:t>
      22) МЖӘ объектісін пайдалану кезінде қолданыстағы қазақстандық және халықаралық стандарттарды сақтауға;</w:t>
      </w:r>
    </w:p>
    <w:bookmarkEnd w:id="9701"/>
    <w:bookmarkStart w:name="z10199" w:id="9702"/>
    <w:p>
      <w:pPr>
        <w:spacing w:after="0"/>
        <w:ind w:left="0"/>
        <w:jc w:val="both"/>
      </w:pPr>
      <w:r>
        <w:rPr>
          <w:rFonts w:ascii="Times New Roman"/>
          <w:b w:val="false"/>
          <w:i w:val="false"/>
          <w:color w:val="000000"/>
          <w:sz w:val="28"/>
        </w:rPr>
        <w:t>
      23) Үлгілік шартқа сәйкес кез келген Ақауларды және өзге де бұзушылықтарды уақтылы жоюға;</w:t>
      </w:r>
    </w:p>
    <w:bookmarkEnd w:id="9702"/>
    <w:bookmarkStart w:name="z10200" w:id="9703"/>
    <w:p>
      <w:pPr>
        <w:spacing w:after="0"/>
        <w:ind w:left="0"/>
        <w:jc w:val="both"/>
      </w:pPr>
      <w:r>
        <w:rPr>
          <w:rFonts w:ascii="Times New Roman"/>
          <w:b w:val="false"/>
          <w:i w:val="false"/>
          <w:color w:val="000000"/>
          <w:sz w:val="28"/>
        </w:rPr>
        <w:t>
      24) өзінің Жер учаскесіне құқықтарын басқа тұлғаларға бермеуге, оның ішінде жалға бермеуге;</w:t>
      </w:r>
    </w:p>
    <w:bookmarkEnd w:id="9703"/>
    <w:bookmarkStart w:name="z10201" w:id="9704"/>
    <w:p>
      <w:pPr>
        <w:spacing w:after="0"/>
        <w:ind w:left="0"/>
        <w:jc w:val="both"/>
      </w:pPr>
      <w:r>
        <w:rPr>
          <w:rFonts w:ascii="Times New Roman"/>
          <w:b w:val="false"/>
          <w:i w:val="false"/>
          <w:color w:val="000000"/>
          <w:sz w:val="28"/>
        </w:rPr>
        <w:t>
      25) әзірленіп жатқан Жобалау-сметалық құжаттаманы немесе оның бір бөлігін Мемлекеттік әріптеспен келіспей, үшінші тұлғаларға бермеуге немесе өзге тәсілмен пайдаланбауға, сондай-ақ иеліктен айырмауға;</w:t>
      </w:r>
    </w:p>
    <w:bookmarkEnd w:id="9704"/>
    <w:bookmarkStart w:name="z10202" w:id="9705"/>
    <w:p>
      <w:pPr>
        <w:spacing w:after="0"/>
        <w:ind w:left="0"/>
        <w:jc w:val="both"/>
      </w:pPr>
      <w:r>
        <w:rPr>
          <w:rFonts w:ascii="Times New Roman"/>
          <w:b w:val="false"/>
          <w:i w:val="false"/>
          <w:color w:val="000000"/>
          <w:sz w:val="28"/>
        </w:rPr>
        <w:t>
      26) көрсетілетін Қызметтерді және оның уақтылы жаңартылуын есепке ала отырып, МЖӘ объектісінің жабдықпен толықтырылуын қамтамасыз етуге;</w:t>
      </w:r>
    </w:p>
    <w:bookmarkEnd w:id="9705"/>
    <w:bookmarkStart w:name="z10203" w:id="9706"/>
    <w:p>
      <w:pPr>
        <w:spacing w:after="0"/>
        <w:ind w:left="0"/>
        <w:jc w:val="both"/>
      </w:pPr>
      <w:r>
        <w:rPr>
          <w:rFonts w:ascii="Times New Roman"/>
          <w:b w:val="false"/>
          <w:i w:val="false"/>
          <w:color w:val="000000"/>
          <w:sz w:val="28"/>
        </w:rPr>
        <w:t>
      27) Заңнамаға сәйкес Қызметті тұтынушылардың жеке бас деректерінің қорғалуын қамтамасыз етуге;</w:t>
      </w:r>
    </w:p>
    <w:bookmarkEnd w:id="9706"/>
    <w:bookmarkStart w:name="z10204" w:id="9707"/>
    <w:p>
      <w:pPr>
        <w:spacing w:after="0"/>
        <w:ind w:left="0"/>
        <w:jc w:val="both"/>
      </w:pPr>
      <w:r>
        <w:rPr>
          <w:rFonts w:ascii="Times New Roman"/>
          <w:b w:val="false"/>
          <w:i w:val="false"/>
          <w:color w:val="000000"/>
          <w:sz w:val="28"/>
        </w:rPr>
        <w:t>
      28) Үлгілік шартта және заңнамада белгіленген өзге талаптар мен Үлгілік шарттарды сақтауға міндетті.</w:t>
      </w:r>
    </w:p>
    <w:bookmarkEnd w:id="9707"/>
    <w:bookmarkStart w:name="z10205" w:id="9708"/>
    <w:p>
      <w:pPr>
        <w:spacing w:after="0"/>
        <w:ind w:left="0"/>
        <w:jc w:val="left"/>
      </w:pPr>
      <w:r>
        <w:rPr>
          <w:rFonts w:ascii="Times New Roman"/>
          <w:b/>
          <w:i w:val="false"/>
          <w:color w:val="000000"/>
        </w:rPr>
        <w:t xml:space="preserve"> 23. Құқықтар мен міндеттерді беру</w:t>
      </w:r>
    </w:p>
    <w:bookmarkEnd w:id="9708"/>
    <w:bookmarkStart w:name="z10206" w:id="9709"/>
    <w:p>
      <w:pPr>
        <w:spacing w:after="0"/>
        <w:ind w:left="0"/>
        <w:jc w:val="both"/>
      </w:pPr>
      <w:r>
        <w:rPr>
          <w:rFonts w:ascii="Times New Roman"/>
          <w:b w:val="false"/>
          <w:i w:val="false"/>
          <w:color w:val="000000"/>
          <w:sz w:val="28"/>
        </w:rPr>
        <w:t>
      177. Жекеше әріптестің, Мемлекеттік әріптестің келісімімен және Шарт пен Заңнамада белгіленген талаптарды сақтай отырып, Үлгілік шарт бойынша өз құқықтары мен міндеттерін немесе олардың бір бөлігін басқа тұлғаларға беруге құқығы бар.</w:t>
      </w:r>
    </w:p>
    <w:bookmarkEnd w:id="9709"/>
    <w:bookmarkStart w:name="z10207" w:id="9710"/>
    <w:p>
      <w:pPr>
        <w:spacing w:after="0"/>
        <w:ind w:left="0"/>
        <w:jc w:val="both"/>
      </w:pPr>
      <w:r>
        <w:rPr>
          <w:rFonts w:ascii="Times New Roman"/>
          <w:b w:val="false"/>
          <w:i w:val="false"/>
          <w:color w:val="000000"/>
          <w:sz w:val="28"/>
        </w:rPr>
        <w:t>
      178. Үлгілік шартты тоқтату Үлгілік шарт бойынша құқықтар мен міндеттерді өзге тұлғаларға беру туралы мәмілелерді тоқтатуға негіз бола алады.</w:t>
      </w:r>
    </w:p>
    <w:bookmarkEnd w:id="9710"/>
    <w:bookmarkStart w:name="z10208" w:id="9711"/>
    <w:p>
      <w:pPr>
        <w:spacing w:after="0"/>
        <w:ind w:left="0"/>
        <w:jc w:val="both"/>
      </w:pPr>
      <w:r>
        <w:rPr>
          <w:rFonts w:ascii="Times New Roman"/>
          <w:b w:val="false"/>
          <w:i w:val="false"/>
          <w:color w:val="000000"/>
          <w:sz w:val="28"/>
        </w:rPr>
        <w:t>
      179. Егер беру Үлгілік шарттарында өзгеше белгіленбесе, құқықтар мен міндеттерді беру бойынша барлық шығыстар Жекеше әріптестің шығыстарына жатқызылады. Жекеше әріптес және Үлгілік шарт бойынша құқық пен міндет берілетін тұлға ортақ жауапкершілікте болады.</w:t>
      </w:r>
    </w:p>
    <w:bookmarkEnd w:id="9711"/>
    <w:bookmarkStart w:name="z10209" w:id="9712"/>
    <w:p>
      <w:pPr>
        <w:spacing w:after="0"/>
        <w:ind w:left="0"/>
        <w:jc w:val="both"/>
      </w:pPr>
      <w:r>
        <w:rPr>
          <w:rFonts w:ascii="Times New Roman"/>
          <w:b w:val="false"/>
          <w:i w:val="false"/>
          <w:color w:val="000000"/>
          <w:sz w:val="28"/>
        </w:rPr>
        <w:t>
      180. Үлгілік шарт бойынша құқықтар мен міндеттерді беру Үлгілік шарттың 29-бөлімінің 207-тармағына сәйкес Үлгілік шартқа тиісті өзгерістер және/немесе толықтырулар енгізу қажеттігіне алып әкеледі және осындай өзгерістер және/немесе толықтырулар тіркелген сәттен бастап жасалған болып есептеледі.</w:t>
      </w:r>
    </w:p>
    <w:bookmarkEnd w:id="9712"/>
    <w:bookmarkStart w:name="z10210" w:id="9713"/>
    <w:p>
      <w:pPr>
        <w:spacing w:after="0"/>
        <w:ind w:left="0"/>
        <w:jc w:val="both"/>
      </w:pPr>
      <w:r>
        <w:rPr>
          <w:rFonts w:ascii="Times New Roman"/>
          <w:b w:val="false"/>
          <w:i w:val="false"/>
          <w:color w:val="000000"/>
          <w:sz w:val="28"/>
        </w:rPr>
        <w:t>
      181. Мемлекеттік әріптес Үлгілік шарт бойынша құқықтар мен міндеттерді беруден бас тартуға құқылы.</w:t>
      </w:r>
    </w:p>
    <w:bookmarkEnd w:id="9713"/>
    <w:bookmarkStart w:name="z10211" w:id="9714"/>
    <w:p>
      <w:pPr>
        <w:spacing w:after="0"/>
        <w:ind w:left="0"/>
        <w:jc w:val="both"/>
      </w:pPr>
      <w:r>
        <w:rPr>
          <w:rFonts w:ascii="Times New Roman"/>
          <w:b w:val="false"/>
          <w:i w:val="false"/>
          <w:color w:val="000000"/>
          <w:sz w:val="28"/>
        </w:rPr>
        <w:t>
      182.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9714"/>
    <w:bookmarkStart w:name="z10212" w:id="9715"/>
    <w:p>
      <w:pPr>
        <w:spacing w:after="0"/>
        <w:ind w:left="0"/>
        <w:jc w:val="left"/>
      </w:pPr>
      <w:r>
        <w:rPr>
          <w:rFonts w:ascii="Times New Roman"/>
          <w:b/>
          <w:i w:val="false"/>
          <w:color w:val="000000"/>
        </w:rPr>
        <w:t xml:space="preserve"> 24. Мемлекеттік әріптестің Үлгілік шарттың орындалуын бақылауды жүзеге асыру тәртібі </w:t>
      </w:r>
    </w:p>
    <w:bookmarkEnd w:id="9715"/>
    <w:bookmarkStart w:name="z10213" w:id="9716"/>
    <w:p>
      <w:pPr>
        <w:spacing w:after="0"/>
        <w:ind w:left="0"/>
        <w:jc w:val="both"/>
      </w:pPr>
      <w:r>
        <w:rPr>
          <w:rFonts w:ascii="Times New Roman"/>
          <w:b w:val="false"/>
          <w:i w:val="false"/>
          <w:color w:val="000000"/>
          <w:sz w:val="28"/>
        </w:rPr>
        <w:t>
      183.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9716"/>
    <w:bookmarkStart w:name="z10214" w:id="9717"/>
    <w:p>
      <w:pPr>
        <w:spacing w:after="0"/>
        <w:ind w:left="0"/>
        <w:jc w:val="both"/>
      </w:pPr>
      <w:r>
        <w:rPr>
          <w:rFonts w:ascii="Times New Roman"/>
          <w:b w:val="false"/>
          <w:i w:val="false"/>
          <w:color w:val="000000"/>
          <w:sz w:val="28"/>
        </w:rPr>
        <w:t>
      184. Бақылаудың негізгі бағыттары:</w:t>
      </w:r>
    </w:p>
    <w:bookmarkEnd w:id="9717"/>
    <w:bookmarkStart w:name="z10215" w:id="9718"/>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9718"/>
    <w:bookmarkStart w:name="z10216" w:id="9719"/>
    <w:p>
      <w:pPr>
        <w:spacing w:after="0"/>
        <w:ind w:left="0"/>
        <w:jc w:val="both"/>
      </w:pPr>
      <w:r>
        <w:rPr>
          <w:rFonts w:ascii="Times New Roman"/>
          <w:b w:val="false"/>
          <w:i w:val="false"/>
          <w:color w:val="000000"/>
          <w:sz w:val="28"/>
        </w:rPr>
        <w:t>
      2) көрсетілетін қызметтердің сапасын жақсарту;</w:t>
      </w:r>
    </w:p>
    <w:bookmarkEnd w:id="9719"/>
    <w:bookmarkStart w:name="z10217" w:id="9720"/>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9720"/>
    <w:bookmarkStart w:name="z10218" w:id="9721"/>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9721"/>
    <w:bookmarkStart w:name="z10219" w:id="9722"/>
    <w:p>
      <w:pPr>
        <w:spacing w:after="0"/>
        <w:ind w:left="0"/>
        <w:jc w:val="both"/>
      </w:pPr>
      <w:r>
        <w:rPr>
          <w:rFonts w:ascii="Times New Roman"/>
          <w:b w:val="false"/>
          <w:i w:val="false"/>
          <w:color w:val="000000"/>
          <w:sz w:val="28"/>
        </w:rPr>
        <w:t>
      185. Жекеше әріптес __________ (кезеңділігін көрсету) Мемлекеттік әріптеске Үлгілік шарт бойынша міндеттемелерді орындағаны туралы есепті есепті кезең аяқталған күннен бастап күнтізбелік __ (жазбаша түрде көрсету) күннің ішінде ұсынады.</w:t>
      </w:r>
    </w:p>
    <w:bookmarkEnd w:id="9722"/>
    <w:bookmarkStart w:name="z10220" w:id="9723"/>
    <w:p>
      <w:pPr>
        <w:spacing w:after="0"/>
        <w:ind w:left="0"/>
        <w:jc w:val="both"/>
      </w:pPr>
      <w:r>
        <w:rPr>
          <w:rFonts w:ascii="Times New Roman"/>
          <w:b w:val="false"/>
          <w:i w:val="false"/>
          <w:color w:val="000000"/>
          <w:sz w:val="28"/>
        </w:rPr>
        <w:t>
      186. Мемлекеттік әріптес Жекеше әріптестің қызметін бақылауды жүзеге асыру барысында Жекеше әріптестің Үлгілік шарттың талаптарын сақтауына елеулі әсер ететін бұзушылықтарды анықтаған жағдайда, Мемлекеттік әріптес Үлгілік шарттың 27-бөлімінде көрсетілген әрекеттерді жүзеге асырады.</w:t>
      </w:r>
    </w:p>
    <w:bookmarkEnd w:id="9723"/>
    <w:bookmarkStart w:name="z10221" w:id="9724"/>
    <w:p>
      <w:pPr>
        <w:spacing w:after="0"/>
        <w:ind w:left="0"/>
        <w:jc w:val="both"/>
      </w:pPr>
      <w:r>
        <w:rPr>
          <w:rFonts w:ascii="Times New Roman"/>
          <w:b w:val="false"/>
          <w:i w:val="false"/>
          <w:color w:val="000000"/>
          <w:sz w:val="28"/>
        </w:rPr>
        <w:t>
      187.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9724"/>
    <w:bookmarkStart w:name="z10222" w:id="9725"/>
    <w:p>
      <w:pPr>
        <w:spacing w:after="0"/>
        <w:ind w:left="0"/>
        <w:jc w:val="both"/>
      </w:pPr>
      <w:r>
        <w:rPr>
          <w:rFonts w:ascii="Times New Roman"/>
          <w:b w:val="false"/>
          <w:i w:val="false"/>
          <w:color w:val="000000"/>
          <w:sz w:val="28"/>
        </w:rPr>
        <w:t>
      188.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9725"/>
    <w:bookmarkStart w:name="z10223" w:id="9726"/>
    <w:p>
      <w:pPr>
        <w:spacing w:after="0"/>
        <w:ind w:left="0"/>
        <w:jc w:val="left"/>
      </w:pPr>
      <w:r>
        <w:rPr>
          <w:rFonts w:ascii="Times New Roman"/>
          <w:b/>
          <w:i w:val="false"/>
          <w:color w:val="000000"/>
        </w:rPr>
        <w:t xml:space="preserve"> 25. Тәуекелдерді бөлу, бағалау және оларды басқару жөніндегі іс-шаралар </w:t>
      </w:r>
    </w:p>
    <w:bookmarkEnd w:id="9726"/>
    <w:bookmarkStart w:name="z10224" w:id="9727"/>
    <w:p>
      <w:pPr>
        <w:spacing w:after="0"/>
        <w:ind w:left="0"/>
        <w:jc w:val="both"/>
      </w:pPr>
      <w:r>
        <w:rPr>
          <w:rFonts w:ascii="Times New Roman"/>
          <w:b w:val="false"/>
          <w:i w:val="false"/>
          <w:color w:val="000000"/>
          <w:sz w:val="28"/>
        </w:rPr>
        <w:t>
      189. Тараптар, Үлгілік шарттың талаптарына сәйкес, МЖӘ жобасы бойынша тәуекелдерге жауапты болады.</w:t>
      </w:r>
    </w:p>
    <w:bookmarkEnd w:id="9727"/>
    <w:bookmarkStart w:name="z10225" w:id="9728"/>
    <w:p>
      <w:pPr>
        <w:spacing w:after="0"/>
        <w:ind w:left="0"/>
        <w:jc w:val="both"/>
      </w:pPr>
      <w:r>
        <w:rPr>
          <w:rFonts w:ascii="Times New Roman"/>
          <w:b w:val="false"/>
          <w:i w:val="false"/>
          <w:color w:val="000000"/>
          <w:sz w:val="28"/>
        </w:rPr>
        <w:t>
      190. Тараптар, Үлгілік шарттың өзге бөлімдерінде белгіленген тәуекелдерді бөлуді, бағалауды және оларды басқару жөніндегі іс-шараларды ескере отырып, Ауыл шаруашылығы саласындағы (сервистік-дайындау орталығы) МЖӘ Үлгілік шартына 13-қосымшаға сәйкес тәуекелдерді бөлу туралы келісімге келді.</w:t>
      </w:r>
    </w:p>
    <w:bookmarkEnd w:id="9728"/>
    <w:bookmarkStart w:name="z10226" w:id="9729"/>
    <w:p>
      <w:pPr>
        <w:spacing w:after="0"/>
        <w:ind w:left="0"/>
        <w:jc w:val="left"/>
      </w:pPr>
      <w:r>
        <w:rPr>
          <w:rFonts w:ascii="Times New Roman"/>
          <w:b/>
          <w:i w:val="false"/>
          <w:color w:val="000000"/>
        </w:rPr>
        <w:t xml:space="preserve"> 26. Тараптардың жауапкершілігі</w:t>
      </w:r>
    </w:p>
    <w:bookmarkEnd w:id="9729"/>
    <w:bookmarkStart w:name="z10227" w:id="9730"/>
    <w:p>
      <w:pPr>
        <w:spacing w:after="0"/>
        <w:ind w:left="0"/>
        <w:jc w:val="both"/>
      </w:pPr>
      <w:r>
        <w:rPr>
          <w:rFonts w:ascii="Times New Roman"/>
          <w:b w:val="false"/>
          <w:i w:val="false"/>
          <w:color w:val="000000"/>
          <w:sz w:val="28"/>
        </w:rPr>
        <w:t>
      191.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9730"/>
    <w:bookmarkStart w:name="z10228" w:id="9731"/>
    <w:p>
      <w:pPr>
        <w:spacing w:after="0"/>
        <w:ind w:left="0"/>
        <w:jc w:val="both"/>
      </w:pPr>
      <w:r>
        <w:rPr>
          <w:rFonts w:ascii="Times New Roman"/>
          <w:b w:val="false"/>
          <w:i w:val="false"/>
          <w:color w:val="000000"/>
          <w:sz w:val="28"/>
        </w:rPr>
        <w:t>
      192.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9731"/>
    <w:bookmarkStart w:name="z10229" w:id="9732"/>
    <w:p>
      <w:pPr>
        <w:spacing w:after="0"/>
        <w:ind w:left="0"/>
        <w:jc w:val="both"/>
      </w:pPr>
      <w:r>
        <w:rPr>
          <w:rFonts w:ascii="Times New Roman"/>
          <w:b w:val="false"/>
          <w:i w:val="false"/>
          <w:color w:val="000000"/>
          <w:sz w:val="28"/>
        </w:rPr>
        <w:t>
      193. Үлгілік шартта көрсетілген талаптар бұзылған жағдайда, Мемлекеттік әріптес бұзушылық анықталған күннен бастап күнтізбелік ___ (жазбаша түрде көрсету)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күнтізбелік ___ (жазбаша түрде көрсету) күнді құрайды.</w:t>
      </w:r>
    </w:p>
    <w:bookmarkEnd w:id="9732"/>
    <w:bookmarkStart w:name="z10230" w:id="9733"/>
    <w:p>
      <w:pPr>
        <w:spacing w:after="0"/>
        <w:ind w:left="0"/>
        <w:jc w:val="both"/>
      </w:pPr>
      <w:r>
        <w:rPr>
          <w:rFonts w:ascii="Times New Roman"/>
          <w:b w:val="false"/>
          <w:i w:val="false"/>
          <w:color w:val="000000"/>
          <w:sz w:val="28"/>
        </w:rPr>
        <w:t>
      194.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күнтізбелік ___ (жазбаша түрде көрсету) күн ішінде не Тараптармен жазбаша келісілген өзге мерзімде мұндай ақауларды өз есебінен жояды.</w:t>
      </w:r>
    </w:p>
    <w:bookmarkEnd w:id="9733"/>
    <w:bookmarkStart w:name="z10231" w:id="9734"/>
    <w:p>
      <w:pPr>
        <w:spacing w:after="0"/>
        <w:ind w:left="0"/>
        <w:jc w:val="both"/>
      </w:pPr>
      <w:r>
        <w:rPr>
          <w:rFonts w:ascii="Times New Roman"/>
          <w:b w:val="false"/>
          <w:i w:val="false"/>
          <w:color w:val="000000"/>
          <w:sz w:val="28"/>
        </w:rPr>
        <w:t>
      195.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9734"/>
    <w:bookmarkStart w:name="z10232" w:id="9735"/>
    <w:p>
      <w:pPr>
        <w:spacing w:after="0"/>
        <w:ind w:left="0"/>
        <w:jc w:val="both"/>
      </w:pPr>
      <w:r>
        <w:rPr>
          <w:rFonts w:ascii="Times New Roman"/>
          <w:b w:val="false"/>
          <w:i w:val="false"/>
          <w:color w:val="000000"/>
          <w:sz w:val="28"/>
        </w:rPr>
        <w:t>
      196.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9735"/>
    <w:bookmarkStart w:name="z10233" w:id="9736"/>
    <w:p>
      <w:pPr>
        <w:spacing w:after="0"/>
        <w:ind w:left="0"/>
        <w:jc w:val="both"/>
      </w:pPr>
      <w:r>
        <w:rPr>
          <w:rFonts w:ascii="Times New Roman"/>
          <w:b w:val="false"/>
          <w:i w:val="false"/>
          <w:color w:val="000000"/>
          <w:sz w:val="28"/>
        </w:rPr>
        <w:t>
      197. Егер Үлгілік шарттың тиісті тармақтарында өзгеше көзделмесе, айыппұлды/өсімақыны Тараптар Үлгілік шартқа сәйкес есептелген міндеттемелерді орындау мерзімі кешіктірілген әрбір күн үшін МЖӘ объектісінің Құнынан ___% мөлшерінде төлейді.</w:t>
      </w:r>
    </w:p>
    <w:bookmarkEnd w:id="9736"/>
    <w:bookmarkStart w:name="z10234" w:id="9737"/>
    <w:p>
      <w:pPr>
        <w:spacing w:after="0"/>
        <w:ind w:left="0"/>
        <w:jc w:val="both"/>
      </w:pPr>
      <w:r>
        <w:rPr>
          <w:rFonts w:ascii="Times New Roman"/>
          <w:b w:val="false"/>
          <w:i w:val="false"/>
          <w:color w:val="000000"/>
          <w:sz w:val="28"/>
        </w:rPr>
        <w:t>
      198.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9737"/>
    <w:bookmarkStart w:name="z10235" w:id="9738"/>
    <w:p>
      <w:pPr>
        <w:spacing w:after="0"/>
        <w:ind w:left="0"/>
        <w:jc w:val="both"/>
      </w:pPr>
      <w:r>
        <w:rPr>
          <w:rFonts w:ascii="Times New Roman"/>
          <w:b w:val="false"/>
          <w:i w:val="false"/>
          <w:color w:val="000000"/>
          <w:sz w:val="28"/>
        </w:rPr>
        <w:t>
      199. Жекеше әріптес Мемлекеттік әріптеске МЖӘ объектісін пайдалану кезінде жіберіп алған пайданы және мүліктің жойылуынан немесе бүлінуінен болған шығындарды оның табиғи тозуын есепке ала отырып өтейді.</w:t>
      </w:r>
    </w:p>
    <w:bookmarkEnd w:id="9738"/>
    <w:bookmarkStart w:name="z10236" w:id="9739"/>
    <w:p>
      <w:pPr>
        <w:spacing w:after="0"/>
        <w:ind w:left="0"/>
        <w:jc w:val="both"/>
      </w:pPr>
      <w:r>
        <w:rPr>
          <w:rFonts w:ascii="Times New Roman"/>
          <w:b w:val="false"/>
          <w:i w:val="false"/>
          <w:color w:val="000000"/>
          <w:sz w:val="28"/>
        </w:rPr>
        <w:t>
      200.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(жазбаша түрде көрсету) жыл ішінде МЖӘ объектісін салу бойынша жұмыстардың сапасына жауапты болады.</w:t>
      </w:r>
    </w:p>
    <w:bookmarkEnd w:id="9739"/>
    <w:bookmarkStart w:name="z10237" w:id="9740"/>
    <w:p>
      <w:pPr>
        <w:spacing w:after="0"/>
        <w:ind w:left="0"/>
        <w:jc w:val="both"/>
      </w:pPr>
      <w:r>
        <w:rPr>
          <w:rFonts w:ascii="Times New Roman"/>
          <w:b w:val="false"/>
          <w:i w:val="false"/>
          <w:color w:val="000000"/>
          <w:sz w:val="28"/>
        </w:rPr>
        <w:t>
      201. Егер Жекеше әріптес осы шығындар еңсерілмес күш салдарынан не Мемлекеттік әріптестің әрекетінен пайда болғанын дәлелдей алмаса, келтірілген залалдар үшін жауапты болады.</w:t>
      </w:r>
    </w:p>
    <w:bookmarkEnd w:id="9740"/>
    <w:bookmarkStart w:name="z10238" w:id="9741"/>
    <w:p>
      <w:pPr>
        <w:spacing w:after="0"/>
        <w:ind w:left="0"/>
        <w:jc w:val="both"/>
      </w:pPr>
      <w:r>
        <w:rPr>
          <w:rFonts w:ascii="Times New Roman"/>
          <w:b w:val="false"/>
          <w:i w:val="false"/>
          <w:color w:val="000000"/>
          <w:sz w:val="28"/>
        </w:rPr>
        <w:t>
      202.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9741"/>
    <w:bookmarkStart w:name="z10239" w:id="9742"/>
    <w:p>
      <w:pPr>
        <w:spacing w:after="0"/>
        <w:ind w:left="0"/>
        <w:jc w:val="left"/>
      </w:pPr>
      <w:r>
        <w:rPr>
          <w:rFonts w:ascii="Times New Roman"/>
          <w:b/>
          <w:i w:val="false"/>
          <w:color w:val="000000"/>
        </w:rPr>
        <w:t xml:space="preserve"> 27. Дауларды шешу тәртібі</w:t>
      </w:r>
    </w:p>
    <w:bookmarkEnd w:id="9742"/>
    <w:bookmarkStart w:name="z10240" w:id="9743"/>
    <w:p>
      <w:pPr>
        <w:spacing w:after="0"/>
        <w:ind w:left="0"/>
        <w:jc w:val="both"/>
      </w:pPr>
      <w:r>
        <w:rPr>
          <w:rFonts w:ascii="Times New Roman"/>
          <w:b w:val="false"/>
          <w:i w:val="false"/>
          <w:color w:val="000000"/>
          <w:sz w:val="28"/>
        </w:rPr>
        <w:t>
      203. Үлгілік шартты орындауға және тоқтатуға байланысты даулар келіссөздер арқылы шешіледі.</w:t>
      </w:r>
    </w:p>
    <w:bookmarkEnd w:id="9743"/>
    <w:bookmarkStart w:name="z10241" w:id="9744"/>
    <w:p>
      <w:pPr>
        <w:spacing w:after="0"/>
        <w:ind w:left="0"/>
        <w:jc w:val="both"/>
      </w:pPr>
      <w:r>
        <w:rPr>
          <w:rFonts w:ascii="Times New Roman"/>
          <w:b w:val="false"/>
          <w:i w:val="false"/>
          <w:color w:val="000000"/>
          <w:sz w:val="28"/>
        </w:rPr>
        <w:t>
      204. Егер Үлгілік шартты орындауға, өзгертуге немесе тоқтатуға байланысты даулар ___ (жазбаша түрде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9744"/>
    <w:bookmarkStart w:name="z10242" w:id="9745"/>
    <w:p>
      <w:pPr>
        <w:spacing w:after="0"/>
        <w:ind w:left="0"/>
        <w:jc w:val="left"/>
      </w:pPr>
      <w:r>
        <w:rPr>
          <w:rFonts w:ascii="Times New Roman"/>
          <w:b/>
          <w:i w:val="false"/>
          <w:color w:val="000000"/>
        </w:rPr>
        <w:t xml:space="preserve"> 28. Шарт тұрақтылығының кепілдіктері</w:t>
      </w:r>
    </w:p>
    <w:bookmarkEnd w:id="9745"/>
    <w:bookmarkStart w:name="z10243" w:id="9746"/>
    <w:p>
      <w:pPr>
        <w:spacing w:after="0"/>
        <w:ind w:left="0"/>
        <w:jc w:val="both"/>
      </w:pPr>
      <w:r>
        <w:rPr>
          <w:rFonts w:ascii="Times New Roman"/>
          <w:b w:val="false"/>
          <w:i w:val="false"/>
          <w:color w:val="000000"/>
          <w:sz w:val="28"/>
        </w:rPr>
        <w:t>
      205. Жекеше әріптеске заңнамаға сәйкес оның құқықтарын қорғауға кепілдік беріледі.</w:t>
      </w:r>
    </w:p>
    <w:bookmarkEnd w:id="9746"/>
    <w:bookmarkStart w:name="z10244" w:id="9747"/>
    <w:p>
      <w:pPr>
        <w:spacing w:after="0"/>
        <w:ind w:left="0"/>
        <w:jc w:val="both"/>
      </w:pPr>
      <w:r>
        <w:rPr>
          <w:rFonts w:ascii="Times New Roman"/>
          <w:b w:val="false"/>
          <w:i w:val="false"/>
          <w:color w:val="000000"/>
          <w:sz w:val="28"/>
        </w:rPr>
        <w:t>
      206.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9747"/>
    <w:bookmarkStart w:name="z10245" w:id="9748"/>
    <w:p>
      <w:pPr>
        <w:spacing w:after="0"/>
        <w:ind w:left="0"/>
        <w:jc w:val="left"/>
      </w:pPr>
      <w:r>
        <w:rPr>
          <w:rFonts w:ascii="Times New Roman"/>
          <w:b/>
          <w:i w:val="false"/>
          <w:color w:val="000000"/>
        </w:rPr>
        <w:t xml:space="preserve"> 29. Үлгілік шартты өзгерту, толықтыру және тоқтату, бұзу</w:t>
      </w:r>
      <w:r>
        <w:br/>
      </w:r>
      <w:r>
        <w:rPr>
          <w:rFonts w:ascii="Times New Roman"/>
          <w:b/>
          <w:i w:val="false"/>
          <w:color w:val="000000"/>
        </w:rPr>
        <w:t>Үлгілік шарттары</w:t>
      </w:r>
    </w:p>
    <w:bookmarkEnd w:id="9748"/>
    <w:bookmarkStart w:name="z10246" w:id="9749"/>
    <w:p>
      <w:pPr>
        <w:spacing w:after="0"/>
        <w:ind w:left="0"/>
        <w:jc w:val="both"/>
      </w:pPr>
      <w:r>
        <w:rPr>
          <w:rFonts w:ascii="Times New Roman"/>
          <w:b w:val="false"/>
          <w:i w:val="false"/>
          <w:color w:val="000000"/>
          <w:sz w:val="28"/>
        </w:rPr>
        <w:t>
      207.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9749"/>
    <w:bookmarkStart w:name="z10247" w:id="9750"/>
    <w:p>
      <w:pPr>
        <w:spacing w:after="0"/>
        <w:ind w:left="0"/>
        <w:jc w:val="both"/>
      </w:pPr>
      <w:r>
        <w:rPr>
          <w:rFonts w:ascii="Times New Roman"/>
          <w:b w:val="false"/>
          <w:i w:val="false"/>
          <w:color w:val="000000"/>
          <w:sz w:val="28"/>
        </w:rPr>
        <w:t>
      208. Шарт:</w:t>
      </w:r>
    </w:p>
    <w:bookmarkEnd w:id="9750"/>
    <w:bookmarkStart w:name="z10248" w:id="9751"/>
    <w:p>
      <w:pPr>
        <w:spacing w:after="0"/>
        <w:ind w:left="0"/>
        <w:jc w:val="both"/>
      </w:pPr>
      <w:r>
        <w:rPr>
          <w:rFonts w:ascii="Times New Roman"/>
          <w:b w:val="false"/>
          <w:i w:val="false"/>
          <w:color w:val="000000"/>
          <w:sz w:val="28"/>
        </w:rPr>
        <w:t>
      1) Үлгілік шарттың қолданылу мерзімі өткен;</w:t>
      </w:r>
    </w:p>
    <w:bookmarkEnd w:id="9751"/>
    <w:bookmarkStart w:name="z10249" w:id="9752"/>
    <w:p>
      <w:pPr>
        <w:spacing w:after="0"/>
        <w:ind w:left="0"/>
        <w:jc w:val="both"/>
      </w:pPr>
      <w:r>
        <w:rPr>
          <w:rFonts w:ascii="Times New Roman"/>
          <w:b w:val="false"/>
          <w:i w:val="false"/>
          <w:color w:val="000000"/>
          <w:sz w:val="28"/>
        </w:rPr>
        <w:t>
      2) мерзімінен бұрын бұзылған;</w:t>
      </w:r>
    </w:p>
    <w:bookmarkEnd w:id="9752"/>
    <w:bookmarkStart w:name="z10250" w:id="9753"/>
    <w:p>
      <w:pPr>
        <w:spacing w:after="0"/>
        <w:ind w:left="0"/>
        <w:jc w:val="both"/>
      </w:pPr>
      <w:r>
        <w:rPr>
          <w:rFonts w:ascii="Times New Roman"/>
          <w:b w:val="false"/>
          <w:i w:val="false"/>
          <w:color w:val="000000"/>
          <w:sz w:val="28"/>
        </w:rPr>
        <w:t>
      3) сот шешімі;</w:t>
      </w:r>
    </w:p>
    <w:bookmarkEnd w:id="9753"/>
    <w:bookmarkStart w:name="z10251" w:id="9754"/>
    <w:p>
      <w:pPr>
        <w:spacing w:after="0"/>
        <w:ind w:left="0"/>
        <w:jc w:val="both"/>
      </w:pPr>
      <w:r>
        <w:rPr>
          <w:rFonts w:ascii="Times New Roman"/>
          <w:b w:val="false"/>
          <w:i w:val="false"/>
          <w:color w:val="000000"/>
          <w:sz w:val="28"/>
        </w:rPr>
        <w:t>
      4) Жекеше әріптес таратылған;</w:t>
      </w:r>
    </w:p>
    <w:bookmarkEnd w:id="9754"/>
    <w:bookmarkStart w:name="z10252" w:id="9755"/>
    <w:p>
      <w:pPr>
        <w:spacing w:after="0"/>
        <w:ind w:left="0"/>
        <w:jc w:val="both"/>
      </w:pPr>
      <w:r>
        <w:rPr>
          <w:rFonts w:ascii="Times New Roman"/>
          <w:b w:val="false"/>
          <w:i w:val="false"/>
          <w:color w:val="000000"/>
          <w:sz w:val="28"/>
        </w:rPr>
        <w:t>
      5) Заңнамада және Үлгілік шартта көзделген өзге де жағдайларда қолданысын тоқтатады.</w:t>
      </w:r>
    </w:p>
    <w:bookmarkEnd w:id="9755"/>
    <w:bookmarkStart w:name="z10253" w:id="9756"/>
    <w:p>
      <w:pPr>
        <w:spacing w:after="0"/>
        <w:ind w:left="0"/>
        <w:jc w:val="both"/>
      </w:pPr>
      <w:r>
        <w:rPr>
          <w:rFonts w:ascii="Times New Roman"/>
          <w:b w:val="false"/>
          <w:i w:val="false"/>
          <w:color w:val="000000"/>
          <w:sz w:val="28"/>
        </w:rPr>
        <w:t xml:space="preserve">
      209. Үлгілік шарттың қолданысын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9756"/>
    <w:bookmarkStart w:name="z10254" w:id="9757"/>
    <w:p>
      <w:pPr>
        <w:spacing w:after="0"/>
        <w:ind w:left="0"/>
        <w:jc w:val="both"/>
      </w:pPr>
      <w:r>
        <w:rPr>
          <w:rFonts w:ascii="Times New Roman"/>
          <w:b w:val="false"/>
          <w:i w:val="false"/>
          <w:color w:val="000000"/>
          <w:sz w:val="28"/>
        </w:rPr>
        <w:t>
      210. Алдын ала талаптарды орындау кезеңінде Тараптардың біреуінің бастамасы бойынша мерзімінен бұрын бұзу Үлгілік шарттың 6-бөліміне сәйкес жүргізіледі.</w:t>
      </w:r>
    </w:p>
    <w:bookmarkEnd w:id="9757"/>
    <w:bookmarkStart w:name="z10255" w:id="9758"/>
    <w:p>
      <w:pPr>
        <w:spacing w:after="0"/>
        <w:ind w:left="0"/>
        <w:jc w:val="both"/>
      </w:pPr>
      <w:r>
        <w:rPr>
          <w:rFonts w:ascii="Times New Roman"/>
          <w:b w:val="false"/>
          <w:i w:val="false"/>
          <w:color w:val="000000"/>
          <w:sz w:val="28"/>
        </w:rPr>
        <w:t xml:space="preserve">
      211. МЖӘ объектісін салу кезеңінде Тараптардың біреуінің бастамасы бойынша мерзімінен бұрын бұзу Үлгілік шарттың 11-бөліміне сәйкес жүргізіледі. </w:t>
      </w:r>
    </w:p>
    <w:bookmarkEnd w:id="9758"/>
    <w:bookmarkStart w:name="z10256" w:id="9759"/>
    <w:p>
      <w:pPr>
        <w:spacing w:after="0"/>
        <w:ind w:left="0"/>
        <w:jc w:val="both"/>
      </w:pPr>
      <w:r>
        <w:rPr>
          <w:rFonts w:ascii="Times New Roman"/>
          <w:b w:val="false"/>
          <w:i w:val="false"/>
          <w:color w:val="000000"/>
          <w:sz w:val="28"/>
        </w:rPr>
        <w:t>
      212. МЖӘ объектісін пайдалану кезеңінде Тараптардың біреуінің бастамасы бойынша мерзімінен бұрын бұзу Үлгілік шарттың 15-бөліміне сәйкес жүргізіледі.</w:t>
      </w:r>
    </w:p>
    <w:bookmarkEnd w:id="9759"/>
    <w:bookmarkStart w:name="z10257" w:id="9760"/>
    <w:p>
      <w:pPr>
        <w:spacing w:after="0"/>
        <w:ind w:left="0"/>
        <w:jc w:val="both"/>
      </w:pPr>
      <w:r>
        <w:rPr>
          <w:rFonts w:ascii="Times New Roman"/>
          <w:b w:val="false"/>
          <w:i w:val="false"/>
          <w:color w:val="000000"/>
          <w:sz w:val="28"/>
        </w:rPr>
        <w:t>
      213. Үлгілік шарттың қолданылу мерзімі өткен кезде, оның ішінде Шарт мерзімінен бұрын бұзылған кезде, Жекеше әріптестің жабдығы Жекеше әріптеске қайтарылады.</w:t>
      </w:r>
    </w:p>
    <w:bookmarkEnd w:id="9760"/>
    <w:bookmarkStart w:name="z10258" w:id="9761"/>
    <w:p>
      <w:pPr>
        <w:spacing w:after="0"/>
        <w:ind w:left="0"/>
        <w:jc w:val="both"/>
      </w:pPr>
      <w:r>
        <w:rPr>
          <w:rFonts w:ascii="Times New Roman"/>
          <w:b w:val="false"/>
          <w:i w:val="false"/>
          <w:color w:val="000000"/>
          <w:sz w:val="28"/>
        </w:rPr>
        <w:t>
      214. Үлгілік шарт 208-тармағына сәйкес іс-қимыл тоқтатылған жағдайда, Жұмыстардың тоқтатылуы мынадай тәртіпте жүзеге асырылады:</w:t>
      </w:r>
    </w:p>
    <w:bookmarkEnd w:id="9761"/>
    <w:bookmarkStart w:name="z10259" w:id="9762"/>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9762"/>
    <w:bookmarkStart w:name="z10260" w:id="9763"/>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9763"/>
    <w:bookmarkStart w:name="z10261" w:id="9764"/>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9764"/>
    <w:bookmarkStart w:name="z10262" w:id="9765"/>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9765"/>
    <w:bookmarkStart w:name="z10263" w:id="9766"/>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9766"/>
    <w:bookmarkStart w:name="z10264" w:id="9767"/>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9767"/>
    <w:bookmarkStart w:name="z10265" w:id="9768"/>
    <w:p>
      <w:pPr>
        <w:spacing w:after="0"/>
        <w:ind w:left="0"/>
        <w:jc w:val="left"/>
      </w:pPr>
      <w:r>
        <w:rPr>
          <w:rFonts w:ascii="Times New Roman"/>
          <w:b/>
          <w:i w:val="false"/>
          <w:color w:val="000000"/>
        </w:rPr>
        <w:t xml:space="preserve"> 30. Зияткерлік қызмет нәтижелеріне айрықша құқықтар</w:t>
      </w:r>
    </w:p>
    <w:bookmarkEnd w:id="9768"/>
    <w:bookmarkStart w:name="z10266" w:id="9769"/>
    <w:p>
      <w:pPr>
        <w:spacing w:after="0"/>
        <w:ind w:left="0"/>
        <w:jc w:val="both"/>
      </w:pPr>
      <w:r>
        <w:rPr>
          <w:rFonts w:ascii="Times New Roman"/>
          <w:b w:val="false"/>
          <w:i w:val="false"/>
          <w:color w:val="000000"/>
          <w:sz w:val="28"/>
        </w:rPr>
        <w:t>
      215.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9769"/>
    <w:bookmarkStart w:name="z10267" w:id="9770"/>
    <w:p>
      <w:pPr>
        <w:spacing w:after="0"/>
        <w:ind w:left="0"/>
        <w:jc w:val="both"/>
      </w:pPr>
      <w:r>
        <w:rPr>
          <w:rFonts w:ascii="Times New Roman"/>
          <w:b w:val="false"/>
          <w:i w:val="false"/>
          <w:color w:val="000000"/>
          <w:sz w:val="28"/>
        </w:rPr>
        <w:t>
      216. Жекеше әріптес алған зияткерлік қызметтің нәтижелеріне Мемлекеттік әріптестің құқықтарын тіркеуді Жекеше әріптес заңнамада белгіленген тәртіппен Мемлекеттік әріптестен алынған өкілеттіктердің негізінде жүзеге асырады.</w:t>
      </w:r>
    </w:p>
    <w:bookmarkEnd w:id="9770"/>
    <w:bookmarkStart w:name="z10268" w:id="9771"/>
    <w:p>
      <w:pPr>
        <w:spacing w:after="0"/>
        <w:ind w:left="0"/>
        <w:jc w:val="both"/>
      </w:pPr>
      <w:r>
        <w:rPr>
          <w:rFonts w:ascii="Times New Roman"/>
          <w:b w:val="false"/>
          <w:i w:val="false"/>
          <w:color w:val="000000"/>
          <w:sz w:val="28"/>
        </w:rPr>
        <w:t>
      217. Жекеше әріптес Үлгілік шарттың 239-тармағында көрсетілген зияткерлік қызметтің нәтижелеріне құқықтарды беру кезіне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9771"/>
    <w:bookmarkStart w:name="z10269" w:id="9772"/>
    <w:p>
      <w:pPr>
        <w:spacing w:after="0"/>
        <w:ind w:left="0"/>
        <w:jc w:val="both"/>
      </w:pPr>
      <w:r>
        <w:rPr>
          <w:rFonts w:ascii="Times New Roman"/>
          <w:b w:val="false"/>
          <w:i w:val="false"/>
          <w:color w:val="000000"/>
          <w:sz w:val="28"/>
        </w:rPr>
        <w:t xml:space="preserve">
      218.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9772"/>
    <w:bookmarkStart w:name="z10270" w:id="9773"/>
    <w:p>
      <w:pPr>
        <w:spacing w:after="0"/>
        <w:ind w:left="0"/>
        <w:jc w:val="both"/>
      </w:pPr>
      <w:r>
        <w:rPr>
          <w:rFonts w:ascii="Times New Roman"/>
          <w:b w:val="false"/>
          <w:i w:val="false"/>
          <w:color w:val="000000"/>
          <w:sz w:val="28"/>
        </w:rPr>
        <w:t>
      219.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9773"/>
    <w:bookmarkStart w:name="z10271" w:id="9774"/>
    <w:p>
      <w:pPr>
        <w:spacing w:after="0"/>
        <w:ind w:left="0"/>
        <w:jc w:val="both"/>
      </w:pPr>
      <w:r>
        <w:rPr>
          <w:rFonts w:ascii="Times New Roman"/>
          <w:b w:val="false"/>
          <w:i w:val="false"/>
          <w:color w:val="000000"/>
          <w:sz w:val="28"/>
        </w:rPr>
        <w:t>
      зияткерлік қызметтің нәтижелерін қалпына келтіруге (қалпына келтіру құқығы);</w:t>
      </w:r>
    </w:p>
    <w:bookmarkEnd w:id="9774"/>
    <w:bookmarkStart w:name="z10272" w:id="9775"/>
    <w:p>
      <w:pPr>
        <w:spacing w:after="0"/>
        <w:ind w:left="0"/>
        <w:jc w:val="both"/>
      </w:pPr>
      <w:r>
        <w:rPr>
          <w:rFonts w:ascii="Times New Roman"/>
          <w:b w:val="false"/>
          <w:i w:val="false"/>
          <w:color w:val="000000"/>
          <w:sz w:val="28"/>
        </w:rPr>
        <w:t>
      зияткерлік қызметтің нәтижелерін кез келген тәсілмен таратуға: сатуға, өзге де операцияларды жасауға (тарату құқығы);</w:t>
      </w:r>
    </w:p>
    <w:bookmarkEnd w:id="9775"/>
    <w:bookmarkStart w:name="z10273" w:id="9776"/>
    <w:p>
      <w:pPr>
        <w:spacing w:after="0"/>
        <w:ind w:left="0"/>
        <w:jc w:val="both"/>
      </w:pPr>
      <w:r>
        <w:rPr>
          <w:rFonts w:ascii="Times New Roman"/>
          <w:b w:val="false"/>
          <w:i w:val="false"/>
          <w:color w:val="000000"/>
          <w:sz w:val="28"/>
        </w:rPr>
        <w:t xml:space="preserve">
      зияткерлік қызметтің нәтижелерін жария көрсетуге (жария көрсету құқығы); </w:t>
      </w:r>
    </w:p>
    <w:bookmarkEnd w:id="9776"/>
    <w:bookmarkStart w:name="z10274" w:id="9777"/>
    <w:p>
      <w:pPr>
        <w:spacing w:after="0"/>
        <w:ind w:left="0"/>
        <w:jc w:val="both"/>
      </w:pPr>
      <w:r>
        <w:rPr>
          <w:rFonts w:ascii="Times New Roman"/>
          <w:b w:val="false"/>
          <w:i w:val="false"/>
          <w:color w:val="000000"/>
          <w:sz w:val="28"/>
        </w:rPr>
        <w:t>
      автормен жазбаша келісім бойынша зияткерлік қызметтің нәтижелеріне өзгерістер енгізуге, автормен жазбаша келісім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9777"/>
    <w:bookmarkStart w:name="z10275" w:id="9778"/>
    <w:p>
      <w:pPr>
        <w:spacing w:after="0"/>
        <w:ind w:left="0"/>
        <w:jc w:val="both"/>
      </w:pPr>
      <w:r>
        <w:rPr>
          <w:rFonts w:ascii="Times New Roman"/>
          <w:b w:val="false"/>
          <w:i w:val="false"/>
          <w:color w:val="000000"/>
          <w:sz w:val="28"/>
        </w:rPr>
        <w:t>
      зияткерлік қызметтің нәтижелерін іс жүзінде сатуға, пайдалануға айрықша мүліктік құқықтарды іске асыруға құқылы.</w:t>
      </w:r>
    </w:p>
    <w:bookmarkEnd w:id="9778"/>
    <w:bookmarkStart w:name="z10276" w:id="9779"/>
    <w:p>
      <w:pPr>
        <w:spacing w:after="0"/>
        <w:ind w:left="0"/>
        <w:jc w:val="left"/>
      </w:pPr>
      <w:r>
        <w:rPr>
          <w:rFonts w:ascii="Times New Roman"/>
          <w:b/>
          <w:i w:val="false"/>
          <w:color w:val="000000"/>
        </w:rPr>
        <w:t xml:space="preserve"> 31. Үлгілік шарттың тілі</w:t>
      </w:r>
    </w:p>
    <w:bookmarkEnd w:id="9779"/>
    <w:bookmarkStart w:name="z10277" w:id="9780"/>
    <w:p>
      <w:pPr>
        <w:spacing w:after="0"/>
        <w:ind w:left="0"/>
        <w:jc w:val="both"/>
      </w:pPr>
      <w:r>
        <w:rPr>
          <w:rFonts w:ascii="Times New Roman"/>
          <w:b w:val="false"/>
          <w:i w:val="false"/>
          <w:color w:val="000000"/>
          <w:sz w:val="28"/>
        </w:rPr>
        <w:t>
      220. Шарт мемлекеттік, орыс және Тараптар үшін қолайлы басқа тілде, бірдей заңды күшке ие төрт түпнұсқа данада, олардың ішінде 2 данасы Мемлекеттік әріптес үшін және 2 данасы Жекеше әріптес үшін жасалды.</w:t>
      </w:r>
    </w:p>
    <w:bookmarkEnd w:id="9780"/>
    <w:bookmarkStart w:name="z10278" w:id="9781"/>
    <w:p>
      <w:pPr>
        <w:spacing w:after="0"/>
        <w:ind w:left="0"/>
        <w:jc w:val="both"/>
      </w:pPr>
      <w:r>
        <w:rPr>
          <w:rFonts w:ascii="Times New Roman"/>
          <w:b w:val="false"/>
          <w:i w:val="false"/>
          <w:color w:val="000000"/>
          <w:sz w:val="28"/>
        </w:rPr>
        <w:t>
      221. Үлгілік шарттың мазмұнын айқындау және түсіндіру кезінде келіспеушіліктер немесе даулар туындаған жағдайда ___________ тілдегі (керек тілді көрсету) мәтін нұсқасының күші басым болады.</w:t>
      </w:r>
    </w:p>
    <w:bookmarkEnd w:id="9781"/>
    <w:bookmarkStart w:name="z10279" w:id="9782"/>
    <w:p>
      <w:pPr>
        <w:spacing w:after="0"/>
        <w:ind w:left="0"/>
        <w:jc w:val="both"/>
      </w:pPr>
      <w:r>
        <w:rPr>
          <w:rFonts w:ascii="Times New Roman"/>
          <w:b w:val="false"/>
          <w:i w:val="false"/>
          <w:color w:val="000000"/>
          <w:sz w:val="28"/>
        </w:rPr>
        <w:t>
      222. Тараптар мемлекеттік және орыс тілдері қарым-қатынас тілі ретінде қолданылатыны жөнінде уағдаласады.</w:t>
      </w:r>
    </w:p>
    <w:bookmarkEnd w:id="9782"/>
    <w:bookmarkStart w:name="z10280" w:id="9783"/>
    <w:p>
      <w:pPr>
        <w:spacing w:after="0"/>
        <w:ind w:left="0"/>
        <w:jc w:val="both"/>
      </w:pPr>
      <w:r>
        <w:rPr>
          <w:rFonts w:ascii="Times New Roman"/>
          <w:b w:val="false"/>
          <w:i w:val="false"/>
          <w:color w:val="000000"/>
          <w:sz w:val="28"/>
        </w:rPr>
        <w:t>
      223. Шарт күшіне енген күннен бастап, Үлгілік шартты орындауға қатысты техникалық құжаттама мен ақпарат мемлекеттік және орыс тілдерінде жасалады.</w:t>
      </w:r>
    </w:p>
    <w:bookmarkEnd w:id="9783"/>
    <w:bookmarkStart w:name="z10281" w:id="9784"/>
    <w:p>
      <w:pPr>
        <w:spacing w:after="0"/>
        <w:ind w:left="0"/>
        <w:jc w:val="left"/>
      </w:pPr>
      <w:r>
        <w:rPr>
          <w:rFonts w:ascii="Times New Roman"/>
          <w:b/>
          <w:i w:val="false"/>
          <w:color w:val="000000"/>
        </w:rPr>
        <w:t xml:space="preserve"> 32. Үлгілік шарттың қолданылу мерзімдері</w:t>
      </w:r>
    </w:p>
    <w:bookmarkEnd w:id="9784"/>
    <w:bookmarkStart w:name="z10282" w:id="9785"/>
    <w:p>
      <w:pPr>
        <w:spacing w:after="0"/>
        <w:ind w:left="0"/>
        <w:jc w:val="both"/>
      </w:pPr>
      <w:r>
        <w:rPr>
          <w:rFonts w:ascii="Times New Roman"/>
          <w:b w:val="false"/>
          <w:i w:val="false"/>
          <w:color w:val="000000"/>
          <w:sz w:val="28"/>
        </w:rPr>
        <w:t>
      224. Үлгілік шарт тиісті тіркеу органында заңнамада көзделген тәртіппен мемлекеттік тіркелген сәттен бастап күшіне енеді және мыналарды қамтитын ___ (жазбаша түрде көрсету) жыл ішінде қолданылады:</w:t>
      </w:r>
    </w:p>
    <w:bookmarkEnd w:id="9785"/>
    <w:bookmarkStart w:name="z10283" w:id="9786"/>
    <w:p>
      <w:pPr>
        <w:spacing w:after="0"/>
        <w:ind w:left="0"/>
        <w:jc w:val="both"/>
      </w:pPr>
      <w:r>
        <w:rPr>
          <w:rFonts w:ascii="Times New Roman"/>
          <w:b w:val="false"/>
          <w:i w:val="false"/>
          <w:color w:val="000000"/>
          <w:sz w:val="28"/>
        </w:rPr>
        <w:t>
      1) Қаржылық жабу кезеңі – Үлгілік шартты Тіркеу күнінен бастап ___ (жазбаша түрде көрсету) ай;</w:t>
      </w:r>
    </w:p>
    <w:bookmarkEnd w:id="9786"/>
    <w:bookmarkStart w:name="z10284" w:id="9787"/>
    <w:p>
      <w:pPr>
        <w:spacing w:after="0"/>
        <w:ind w:left="0"/>
        <w:jc w:val="both"/>
      </w:pPr>
      <w:r>
        <w:rPr>
          <w:rFonts w:ascii="Times New Roman"/>
          <w:b w:val="false"/>
          <w:i w:val="false"/>
          <w:color w:val="000000"/>
          <w:sz w:val="28"/>
        </w:rPr>
        <w:t>
      2) МЖӘ объектісін салу кезеңі – Қаржылық жабу күнінен бастап __ (жазбаша түрде көрсету) ай;</w:t>
      </w:r>
    </w:p>
    <w:bookmarkEnd w:id="9787"/>
    <w:bookmarkStart w:name="z10285" w:id="9788"/>
    <w:p>
      <w:pPr>
        <w:spacing w:after="0"/>
        <w:ind w:left="0"/>
        <w:jc w:val="both"/>
      </w:pPr>
      <w:r>
        <w:rPr>
          <w:rFonts w:ascii="Times New Roman"/>
          <w:b w:val="false"/>
          <w:i w:val="false"/>
          <w:color w:val="000000"/>
          <w:sz w:val="28"/>
        </w:rPr>
        <w:t>
      3) МЖӘ объектісін пайдалану кезеңі – ___ (жазбаша түрде көрсету) жыл.</w:t>
      </w:r>
    </w:p>
    <w:bookmarkEnd w:id="9788"/>
    <w:bookmarkStart w:name="z10286" w:id="9789"/>
    <w:p>
      <w:pPr>
        <w:spacing w:after="0"/>
        <w:ind w:left="0"/>
        <w:jc w:val="both"/>
      </w:pPr>
      <w:r>
        <w:rPr>
          <w:rFonts w:ascii="Times New Roman"/>
          <w:b w:val="false"/>
          <w:i w:val="false"/>
          <w:color w:val="000000"/>
          <w:sz w:val="28"/>
        </w:rPr>
        <w:t>
      225. Жекеше әріптес Үлгілік шартқа қол қою және оны тіркеу кезінде алымдар мен төлемдерді, егер осындайлар заңнамамен көзделетін болса, төлеу бойынша шығыстарды өтейді.</w:t>
      </w:r>
    </w:p>
    <w:bookmarkEnd w:id="9789"/>
    <w:bookmarkStart w:name="z10287" w:id="9790"/>
    <w:p>
      <w:pPr>
        <w:spacing w:after="0"/>
        <w:ind w:left="0"/>
        <w:jc w:val="left"/>
      </w:pPr>
      <w:r>
        <w:rPr>
          <w:rFonts w:ascii="Times New Roman"/>
          <w:b/>
          <w:i w:val="false"/>
          <w:color w:val="000000"/>
        </w:rPr>
        <w:t xml:space="preserve"> 33. Сақтандыру</w:t>
      </w:r>
    </w:p>
    <w:bookmarkEnd w:id="9790"/>
    <w:bookmarkStart w:name="z10288" w:id="9791"/>
    <w:p>
      <w:pPr>
        <w:spacing w:after="0"/>
        <w:ind w:left="0"/>
        <w:jc w:val="both"/>
      </w:pPr>
      <w:r>
        <w:rPr>
          <w:rFonts w:ascii="Times New Roman"/>
          <w:b w:val="false"/>
          <w:i w:val="false"/>
          <w:color w:val="000000"/>
          <w:sz w:val="28"/>
        </w:rPr>
        <w:t>
      226. Тараптар сақтандыруға жататын тәуекелдерді айқындайды, оларды Жекеше әріптес заңнамада белгіленген тәртіппен сақтандырады.</w:t>
      </w:r>
    </w:p>
    <w:bookmarkEnd w:id="9791"/>
    <w:bookmarkStart w:name="z10289" w:id="9792"/>
    <w:p>
      <w:pPr>
        <w:spacing w:after="0"/>
        <w:ind w:left="0"/>
        <w:jc w:val="both"/>
      </w:pPr>
      <w:r>
        <w:rPr>
          <w:rFonts w:ascii="Times New Roman"/>
          <w:b w:val="false"/>
          <w:i w:val="false"/>
          <w:color w:val="000000"/>
          <w:sz w:val="28"/>
        </w:rPr>
        <w:t>
      227. Сақтандыру мүліктік тәуекелдер үшін және мыналарға:</w:t>
      </w:r>
    </w:p>
    <w:bookmarkEnd w:id="9792"/>
    <w:bookmarkStart w:name="z10290" w:id="9793"/>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9793"/>
    <w:bookmarkStart w:name="z10291" w:id="9794"/>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салуда және пайдалануда пайдаланатын мүлкіне;</w:t>
      </w:r>
    </w:p>
    <w:bookmarkEnd w:id="9794"/>
    <w:bookmarkStart w:name="z10292" w:id="9795"/>
    <w:p>
      <w:pPr>
        <w:spacing w:after="0"/>
        <w:ind w:left="0"/>
        <w:jc w:val="both"/>
      </w:pPr>
      <w:r>
        <w:rPr>
          <w:rFonts w:ascii="Times New Roman"/>
          <w:b w:val="false"/>
          <w:i w:val="false"/>
          <w:color w:val="000000"/>
          <w:sz w:val="28"/>
        </w:rPr>
        <w:t>
      3) жерді қоса алғанда, қоршаған ортаны ластауға және қоршаған табиғи ортаға келтірілген залалдың салдарын жоюға арналған шығыстарға;</w:t>
      </w:r>
    </w:p>
    <w:bookmarkEnd w:id="9795"/>
    <w:bookmarkStart w:name="z10293" w:id="9796"/>
    <w:p>
      <w:pPr>
        <w:spacing w:after="0"/>
        <w:ind w:left="0"/>
        <w:jc w:val="both"/>
      </w:pPr>
      <w:r>
        <w:rPr>
          <w:rFonts w:ascii="Times New Roman"/>
          <w:b w:val="false"/>
          <w:i w:val="false"/>
          <w:color w:val="000000"/>
          <w:sz w:val="28"/>
        </w:rPr>
        <w:t>
      4) үшінші тұлғалар алдындағы жалпы азаматтық-құқықтық жауапкершілікке байланысты жауапкершілік тәуекелдері үшін көзделеді.</w:t>
      </w:r>
    </w:p>
    <w:bookmarkEnd w:id="9796"/>
    <w:bookmarkStart w:name="z10294" w:id="9797"/>
    <w:p>
      <w:pPr>
        <w:spacing w:after="0"/>
        <w:ind w:left="0"/>
        <w:jc w:val="both"/>
      </w:pPr>
      <w:r>
        <w:rPr>
          <w:rFonts w:ascii="Times New Roman"/>
          <w:b w:val="false"/>
          <w:i w:val="false"/>
          <w:color w:val="000000"/>
          <w:sz w:val="28"/>
        </w:rPr>
        <w:t>
      228. МЖӘ объектісін және Жекеше әріптестің жабдығын сақтандыру:</w:t>
      </w:r>
    </w:p>
    <w:bookmarkEnd w:id="9797"/>
    <w:bookmarkStart w:name="z10295" w:id="9798"/>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залалдан сақтандыру шартын жасасуға міндетті. Сақтандыру шарты Үлгілік шарттың қолданылу кезеңі ішінде қолданыста болуға тиіс;</w:t>
      </w:r>
    </w:p>
    <w:bookmarkEnd w:id="9798"/>
    <w:bookmarkStart w:name="z10296" w:id="9799"/>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залалдан сақтандыруға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қажеттігі болмайтын сәтке дейін қолданыста болуға тиіс;</w:t>
      </w:r>
    </w:p>
    <w:bookmarkEnd w:id="9799"/>
    <w:bookmarkStart w:name="z10297" w:id="9800"/>
    <w:p>
      <w:pPr>
        <w:spacing w:after="0"/>
        <w:ind w:left="0"/>
        <w:jc w:val="both"/>
      </w:pPr>
      <w:r>
        <w:rPr>
          <w:rFonts w:ascii="Times New Roman"/>
          <w:b w:val="false"/>
          <w:i w:val="false"/>
          <w:color w:val="000000"/>
          <w:sz w:val="28"/>
        </w:rPr>
        <w:t>
      3) Жекеше әріптес жасайтын барлық сақтандыру шарттары, шығынды немесе зақымдалуды өтеудің бір ғана мақсатында Тараптар арасында бөлінуге тиіс сақтандыру төлемдерін алуға ортақ құқыққа ие Тараптардың топтық Үлгілік шарттары ретінде ресімделуге тиіс;</w:t>
      </w:r>
    </w:p>
    <w:bookmarkEnd w:id="9800"/>
    <w:bookmarkStart w:name="z10298" w:id="9801"/>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9801"/>
    <w:bookmarkStart w:name="z10299" w:id="9802"/>
    <w:p>
      <w:pPr>
        <w:spacing w:after="0"/>
        <w:ind w:left="0"/>
        <w:jc w:val="both"/>
      </w:pPr>
      <w:r>
        <w:rPr>
          <w:rFonts w:ascii="Times New Roman"/>
          <w:b w:val="false"/>
          <w:i w:val="false"/>
          <w:color w:val="000000"/>
          <w:sz w:val="28"/>
        </w:rPr>
        <w:t>
      229. Жеке тұлғаларға және мүлікке зиян келтіргені үшін азаматтық-құқықтық жауапкершілікті сақтандыру:</w:t>
      </w:r>
    </w:p>
    <w:bookmarkEnd w:id="9802"/>
    <w:bookmarkStart w:name="z10300" w:id="9803"/>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қолданысы аяқталғанға дейін орын алуы мүмкін, кез келген мүлікке (Үлгілік шарттың 228-тармағына сәйкес сақтандырылған заттарды қоспағанда) келтірілген кез келген залал және/немесе зақым, сондай-ақ кез келген жеке тұлғаға (Үлгілік шарттың 229-тармағына сәйкес сақтандырылған тұлғаларды қоспағанда) келтірілген өлім жағдайы немесе дене зақымы үшін өзінің азаматтық-құқықтық жауапкершілігін сақтандыруға міндетті;</w:t>
      </w:r>
    </w:p>
    <w:bookmarkEnd w:id="9803"/>
    <w:bookmarkStart w:name="z10301" w:id="9804"/>
    <w:p>
      <w:pPr>
        <w:spacing w:after="0"/>
        <w:ind w:left="0"/>
        <w:jc w:val="both"/>
      </w:pPr>
      <w:r>
        <w:rPr>
          <w:rFonts w:ascii="Times New Roman"/>
          <w:b w:val="false"/>
          <w:i w:val="false"/>
          <w:color w:val="000000"/>
          <w:sz w:val="28"/>
        </w:rPr>
        <w:t>
      2) сақтандыру шарттары:</w:t>
      </w:r>
    </w:p>
    <w:bookmarkEnd w:id="9804"/>
    <w:bookmarkStart w:name="z10302" w:id="9805"/>
    <w:p>
      <w:pPr>
        <w:spacing w:after="0"/>
        <w:ind w:left="0"/>
        <w:jc w:val="both"/>
      </w:pPr>
      <w:r>
        <w:rPr>
          <w:rFonts w:ascii="Times New Roman"/>
          <w:b w:val="false"/>
          <w:i w:val="false"/>
          <w:color w:val="000000"/>
          <w:sz w:val="28"/>
        </w:rPr>
        <w:t>
      Заңнамаға сәйкес барлық Тараптардың атынан жасалуға;</w:t>
      </w:r>
    </w:p>
    <w:bookmarkEnd w:id="9805"/>
    <w:bookmarkStart w:name="z10303" w:id="9806"/>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жоғалуы немесе зақымдалғаны үшін жауапкершілікті жабуды қамтуға тиіс.</w:t>
      </w:r>
    </w:p>
    <w:bookmarkEnd w:id="9806"/>
    <w:bookmarkStart w:name="z10304" w:id="9807"/>
    <w:p>
      <w:pPr>
        <w:spacing w:after="0"/>
        <w:ind w:left="0"/>
        <w:jc w:val="both"/>
      </w:pPr>
      <w:r>
        <w:rPr>
          <w:rFonts w:ascii="Times New Roman"/>
          <w:b w:val="false"/>
          <w:i w:val="false"/>
          <w:color w:val="000000"/>
          <w:sz w:val="28"/>
        </w:rPr>
        <w:t>
      230. Жекеше әріптестің персоналын сақтандыру:</w:t>
      </w:r>
    </w:p>
    <w:bookmarkEnd w:id="9807"/>
    <w:bookmarkStart w:name="z10305" w:id="9808"/>
    <w:p>
      <w:pPr>
        <w:spacing w:after="0"/>
        <w:ind w:left="0"/>
        <w:jc w:val="both"/>
      </w:pPr>
      <w:r>
        <w:rPr>
          <w:rFonts w:ascii="Times New Roman"/>
          <w:b w:val="false"/>
          <w:i w:val="false"/>
          <w:color w:val="000000"/>
          <w:sz w:val="28"/>
        </w:rPr>
        <w:t>
      1) Жекеше әріптес заңнаманың талаптарына сәйкес, Жекеше әріптестің персоналына келтірілген жарақат, ауру, сырқат немесе өлім нәтижесінде туындаған талаптардан, залалдардан, шығындардан және шығыстардан (сот шығасылары мен төлемдерін қоса алғанда) Сақтандыру шартын жасасуға міндетті;</w:t>
      </w:r>
    </w:p>
    <w:bookmarkEnd w:id="9808"/>
    <w:bookmarkStart w:name="z10306" w:id="9809"/>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орындаумен, оның ішінде Қызметтер көрсету кезінде орындаумен байланысты функцияларды атқаратын уақыт бойы өз күшінде болады.</w:t>
      </w:r>
    </w:p>
    <w:bookmarkEnd w:id="9809"/>
    <w:bookmarkStart w:name="z10307" w:id="9810"/>
    <w:p>
      <w:pPr>
        <w:spacing w:after="0"/>
        <w:ind w:left="0"/>
        <w:jc w:val="both"/>
      </w:pPr>
      <w:r>
        <w:rPr>
          <w:rFonts w:ascii="Times New Roman"/>
          <w:b w:val="false"/>
          <w:i w:val="false"/>
          <w:color w:val="000000"/>
          <w:sz w:val="28"/>
        </w:rPr>
        <w:t>
      231. Жекеше әріптес өз қалауы бойынша Заңнамаға сәйкес сақтандыру компанияларын таңдайды.</w:t>
      </w:r>
    </w:p>
    <w:bookmarkEnd w:id="9810"/>
    <w:bookmarkStart w:name="z10308" w:id="9811"/>
    <w:p>
      <w:pPr>
        <w:spacing w:after="0"/>
        <w:ind w:left="0"/>
        <w:jc w:val="left"/>
      </w:pPr>
      <w:r>
        <w:rPr>
          <w:rFonts w:ascii="Times New Roman"/>
          <w:b/>
          <w:i w:val="false"/>
          <w:color w:val="000000"/>
        </w:rPr>
        <w:t xml:space="preserve"> 34. Құпиялылық</w:t>
      </w:r>
    </w:p>
    <w:bookmarkEnd w:id="9811"/>
    <w:bookmarkStart w:name="z10309" w:id="9812"/>
    <w:p>
      <w:pPr>
        <w:spacing w:after="0"/>
        <w:ind w:left="0"/>
        <w:jc w:val="both"/>
      </w:pPr>
      <w:r>
        <w:rPr>
          <w:rFonts w:ascii="Times New Roman"/>
          <w:b w:val="false"/>
          <w:i w:val="false"/>
          <w:color w:val="000000"/>
          <w:sz w:val="28"/>
        </w:rPr>
        <w:t>
      232.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9812"/>
    <w:bookmarkStart w:name="z10310" w:id="9813"/>
    <w:p>
      <w:pPr>
        <w:spacing w:after="0"/>
        <w:ind w:left="0"/>
        <w:jc w:val="both"/>
      </w:pPr>
      <w:r>
        <w:rPr>
          <w:rFonts w:ascii="Times New Roman"/>
          <w:b w:val="false"/>
          <w:i w:val="false"/>
          <w:color w:val="000000"/>
          <w:sz w:val="28"/>
        </w:rPr>
        <w:t>
      233. Тараптардың мына жағдайларды:</w:t>
      </w:r>
    </w:p>
    <w:bookmarkEnd w:id="9813"/>
    <w:bookmarkStart w:name="z10311" w:id="9814"/>
    <w:p>
      <w:pPr>
        <w:spacing w:after="0"/>
        <w:ind w:left="0"/>
        <w:jc w:val="both"/>
      </w:pPr>
      <w:r>
        <w:rPr>
          <w:rFonts w:ascii="Times New Roman"/>
          <w:b w:val="false"/>
          <w:i w:val="false"/>
          <w:color w:val="000000"/>
          <w:sz w:val="28"/>
        </w:rPr>
        <w:t>
      1) азаматтық-процестік және қылмыстық-процестік заңнамада көзделген тәртіппен сот немесе құқық қорғау органдарының сұрау салуларына ақпарат беруді;</w:t>
      </w:r>
    </w:p>
    <w:bookmarkEnd w:id="9814"/>
    <w:bookmarkStart w:name="z10312" w:id="9815"/>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берілетін жағдайды;</w:t>
      </w:r>
    </w:p>
    <w:bookmarkEnd w:id="9815"/>
    <w:bookmarkStart w:name="z10313" w:id="9816"/>
    <w:p>
      <w:pPr>
        <w:spacing w:after="0"/>
        <w:ind w:left="0"/>
        <w:jc w:val="both"/>
      </w:pPr>
      <w:r>
        <w:rPr>
          <w:rFonts w:ascii="Times New Roman"/>
          <w:b w:val="false"/>
          <w:i w:val="false"/>
          <w:color w:val="000000"/>
          <w:sz w:val="28"/>
        </w:rPr>
        <w:t>
      3) ақпарат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берілетін жағдайды;</w:t>
      </w:r>
    </w:p>
    <w:bookmarkEnd w:id="9816"/>
    <w:bookmarkStart w:name="z10314" w:id="9817"/>
    <w:p>
      <w:pPr>
        <w:spacing w:after="0"/>
        <w:ind w:left="0"/>
        <w:jc w:val="both"/>
      </w:pPr>
      <w:r>
        <w:rPr>
          <w:rFonts w:ascii="Times New Roman"/>
          <w:b w:val="false"/>
          <w:i w:val="false"/>
          <w:color w:val="000000"/>
          <w:sz w:val="28"/>
        </w:rPr>
        <w:t>
      4) инвестор осындай ақпаратты құпия ақпарат ретінде қарау және оны МЖӘ жобасында көзделген мақсаттарда ғана пайдалану міндеттемесін өзіне алған жағдайда, ақпарат Жекеше әріптес МЖӘ жобасына қаржы қаражатын тарту туралы келіссөздер жүргізетін инвесторға берілетін жағдайды қоспағанда, құпия ақпаратты екінші Тараптың келісімінсіз үшінші тұлғаларға беруге құқығы жоқ.</w:t>
      </w:r>
    </w:p>
    <w:bookmarkEnd w:id="9817"/>
    <w:bookmarkStart w:name="z10315" w:id="9818"/>
    <w:p>
      <w:pPr>
        <w:spacing w:after="0"/>
        <w:ind w:left="0"/>
        <w:jc w:val="both"/>
      </w:pPr>
      <w:r>
        <w:rPr>
          <w:rFonts w:ascii="Times New Roman"/>
          <w:b w:val="false"/>
          <w:i w:val="false"/>
          <w:color w:val="000000"/>
          <w:sz w:val="28"/>
        </w:rPr>
        <w:t>
      234. МЖӘ объектісін салу мен пайдалануға қатысы бар барлық құжаттар, ақпараттар мен есептер бойынша Үлгілік шарттың қолданылу мерзіміне құпиялылықты сақтау мерзімі белгіленеді.</w:t>
      </w:r>
    </w:p>
    <w:bookmarkEnd w:id="9818"/>
    <w:bookmarkStart w:name="z10316" w:id="9819"/>
    <w:p>
      <w:pPr>
        <w:spacing w:after="0"/>
        <w:ind w:left="0"/>
        <w:jc w:val="left"/>
      </w:pPr>
      <w:r>
        <w:rPr>
          <w:rFonts w:ascii="Times New Roman"/>
          <w:b/>
          <w:i w:val="false"/>
          <w:color w:val="000000"/>
        </w:rPr>
        <w:t xml:space="preserve"> 35. Еңсерілмейтін күш жағдаяттары (форс-мажор)</w:t>
      </w:r>
    </w:p>
    <w:bookmarkEnd w:id="9819"/>
    <w:bookmarkStart w:name="z10317" w:id="9820"/>
    <w:p>
      <w:pPr>
        <w:spacing w:after="0"/>
        <w:ind w:left="0"/>
        <w:jc w:val="both"/>
      </w:pPr>
      <w:r>
        <w:rPr>
          <w:rFonts w:ascii="Times New Roman"/>
          <w:b w:val="false"/>
          <w:i w:val="false"/>
          <w:color w:val="000000"/>
          <w:sz w:val="28"/>
        </w:rPr>
        <w:t>
      235. Еңсерілмейтін күш жағдаяттарына:</w:t>
      </w:r>
    </w:p>
    <w:bookmarkEnd w:id="9820"/>
    <w:bookmarkStart w:name="z10318" w:id="9821"/>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9821"/>
    <w:bookmarkStart w:name="z10319" w:id="9822"/>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9822"/>
    <w:bookmarkStart w:name="z10320" w:id="9823"/>
    <w:p>
      <w:pPr>
        <w:spacing w:after="0"/>
        <w:ind w:left="0"/>
        <w:jc w:val="both"/>
      </w:pPr>
      <w:r>
        <w:rPr>
          <w:rFonts w:ascii="Times New Roman"/>
          <w:b w:val="false"/>
          <w:i w:val="false"/>
          <w:color w:val="000000"/>
          <w:sz w:val="28"/>
        </w:rPr>
        <w:t>
      3) Тараптардың біреуінің бұзушылығының тікелей салдары болып табылмайтын ерекше оқиға немесе жағдаят жатады.</w:t>
      </w:r>
    </w:p>
    <w:bookmarkEnd w:id="9823"/>
    <w:bookmarkStart w:name="z10321" w:id="9824"/>
    <w:p>
      <w:pPr>
        <w:spacing w:after="0"/>
        <w:ind w:left="0"/>
        <w:jc w:val="both"/>
      </w:pPr>
      <w:r>
        <w:rPr>
          <w:rFonts w:ascii="Times New Roman"/>
          <w:b w:val="false"/>
          <w:i w:val="false"/>
          <w:color w:val="000000"/>
          <w:sz w:val="28"/>
        </w:rPr>
        <w:t>
      236. Еңсерілмейтін күш жағдаяттары (форс-мажор) мынадай ерекше оқиғадан немесе жағдаяттан (бірақ олармен шектеліп қалмай), Үлгілік шарттың 262-тармағында көрсетілген талаптар сақталған жағдайда) тұруы мүмкін:</w:t>
      </w:r>
    </w:p>
    <w:bookmarkEnd w:id="9824"/>
    <w:bookmarkStart w:name="z10322" w:id="9825"/>
    <w:p>
      <w:pPr>
        <w:spacing w:after="0"/>
        <w:ind w:left="0"/>
        <w:jc w:val="both"/>
      </w:pPr>
      <w:r>
        <w:rPr>
          <w:rFonts w:ascii="Times New Roman"/>
          <w:b w:val="false"/>
          <w:i w:val="false"/>
          <w:color w:val="000000"/>
          <w:sz w:val="28"/>
        </w:rPr>
        <w:t>
      1) әскери іс-әрекеттер;</w:t>
      </w:r>
    </w:p>
    <w:bookmarkEnd w:id="9825"/>
    <w:bookmarkStart w:name="z10323" w:id="9826"/>
    <w:p>
      <w:pPr>
        <w:spacing w:after="0"/>
        <w:ind w:left="0"/>
        <w:jc w:val="both"/>
      </w:pPr>
      <w:r>
        <w:rPr>
          <w:rFonts w:ascii="Times New Roman"/>
          <w:b w:val="false"/>
          <w:i w:val="false"/>
          <w:color w:val="000000"/>
          <w:sz w:val="28"/>
        </w:rPr>
        <w:t xml:space="preserve">
      2) террористік акт, төңкеріс, көтеріліс; </w:t>
      </w:r>
    </w:p>
    <w:bookmarkEnd w:id="9826"/>
    <w:bookmarkStart w:name="z10324" w:id="9827"/>
    <w:p>
      <w:pPr>
        <w:spacing w:after="0"/>
        <w:ind w:left="0"/>
        <w:jc w:val="both"/>
      </w:pPr>
      <w:r>
        <w:rPr>
          <w:rFonts w:ascii="Times New Roman"/>
          <w:b w:val="false"/>
          <w:i w:val="false"/>
          <w:color w:val="000000"/>
          <w:sz w:val="28"/>
        </w:rPr>
        <w:t>
      3) Жекеше әріптестің персоналы болып табылмайтын тұлғалар алдын ала ұйымдастырған тәртіпсіздіктер мен ереуілдер;</w:t>
      </w:r>
    </w:p>
    <w:bookmarkEnd w:id="9827"/>
    <w:bookmarkStart w:name="z10325" w:id="9828"/>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 қамтамасыз етудің мүмкін еместігіне алып келетін қолайсыз климаттық жағдайлар.</w:t>
      </w:r>
    </w:p>
    <w:bookmarkEnd w:id="9828"/>
    <w:bookmarkStart w:name="z10326" w:id="9829"/>
    <w:p>
      <w:pPr>
        <w:spacing w:after="0"/>
        <w:ind w:left="0"/>
        <w:jc w:val="both"/>
      </w:pPr>
      <w:r>
        <w:rPr>
          <w:rFonts w:ascii="Times New Roman"/>
          <w:b w:val="false"/>
          <w:i w:val="false"/>
          <w:color w:val="000000"/>
          <w:sz w:val="28"/>
        </w:rPr>
        <w:t>
      237. Тараптар мынадай оқиғалар:</w:t>
      </w:r>
    </w:p>
    <w:bookmarkEnd w:id="9829"/>
    <w:bookmarkStart w:name="z10327" w:id="9830"/>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9830"/>
    <w:bookmarkStart w:name="z10328" w:id="9831"/>
    <w:p>
      <w:pPr>
        <w:spacing w:after="0"/>
        <w:ind w:left="0"/>
        <w:jc w:val="both"/>
      </w:pPr>
      <w:r>
        <w:rPr>
          <w:rFonts w:ascii="Times New Roman"/>
          <w:b w:val="false"/>
          <w:i w:val="false"/>
          <w:color w:val="000000"/>
          <w:sz w:val="28"/>
        </w:rPr>
        <w:t>
      2) тек Жекеше әріптестің персоналына немесе қандай да бір Қосалқы мердігерге қатысты ереуілдер, жұмыс қарқынының төмендеуі;</w:t>
      </w:r>
    </w:p>
    <w:bookmarkEnd w:id="9831"/>
    <w:bookmarkStart w:name="z10329" w:id="9832"/>
    <w:p>
      <w:pPr>
        <w:spacing w:after="0"/>
        <w:ind w:left="0"/>
        <w:jc w:val="both"/>
      </w:pPr>
      <w:r>
        <w:rPr>
          <w:rFonts w:ascii="Times New Roman"/>
          <w:b w:val="false"/>
          <w:i w:val="false"/>
          <w:color w:val="000000"/>
          <w:sz w:val="28"/>
        </w:rPr>
        <w:t>
      3) Жекеше әріптестің күрделі экономикалық жағдайы немесе нарықтық жағдайлардың өзгеруі Еңсерілмейтін күш жағдаяттары (форс-мажор) болып табылмайтынымен келіседі.</w:t>
      </w:r>
    </w:p>
    <w:bookmarkEnd w:id="9832"/>
    <w:bookmarkStart w:name="z10330" w:id="9833"/>
    <w:p>
      <w:pPr>
        <w:spacing w:after="0"/>
        <w:ind w:left="0"/>
        <w:jc w:val="both"/>
      </w:pPr>
      <w:r>
        <w:rPr>
          <w:rFonts w:ascii="Times New Roman"/>
          <w:b w:val="false"/>
          <w:i w:val="false"/>
          <w:color w:val="000000"/>
          <w:sz w:val="28"/>
        </w:rPr>
        <w:t>
      238. Еңсерілмейтін күш жағдаятының орын алу фактісі, мүмкіндігінше, тиісті Еңсерілмейтін күш жағдаятының орын алуын тіркеуге уәкілетті органдардың қорытындыларымен және анықтамаларымен расталуға тиіс.</w:t>
      </w:r>
    </w:p>
    <w:bookmarkEnd w:id="9833"/>
    <w:bookmarkStart w:name="z10331" w:id="9834"/>
    <w:p>
      <w:pPr>
        <w:spacing w:after="0"/>
        <w:ind w:left="0"/>
        <w:jc w:val="both"/>
      </w:pPr>
      <w:r>
        <w:rPr>
          <w:rFonts w:ascii="Times New Roman"/>
          <w:b w:val="false"/>
          <w:i w:val="false"/>
          <w:color w:val="000000"/>
          <w:sz w:val="28"/>
        </w:rPr>
        <w:t>
      239. Еңсерілмейтін күш жағдаятының (форс-мажор) орын алғаны туралы хабарлама:</w:t>
      </w:r>
    </w:p>
    <w:bookmarkEnd w:id="9834"/>
    <w:bookmarkStart w:name="z10332" w:id="9835"/>
    <w:p>
      <w:pPr>
        <w:spacing w:after="0"/>
        <w:ind w:left="0"/>
        <w:jc w:val="both"/>
      </w:pPr>
      <w:r>
        <w:rPr>
          <w:rFonts w:ascii="Times New Roman"/>
          <w:b w:val="false"/>
          <w:i w:val="false"/>
          <w:color w:val="000000"/>
          <w:sz w:val="28"/>
        </w:rPr>
        <w:t>
      1) Еңсерілмейтін күш жағдаяттары (форс-мажор) әсер еткен Тарап бұл туралы екінші Тарапты, бірінші Тарап мұндай жағдаяттардың орын алғаны туралы білгеннен немесе білуге тиіс сәттен бастап күнтізбелік ___ (жазбаша түрде көрсету) күннің ішінде жазбаша нысанда хабарлауға міндетті.</w:t>
      </w:r>
    </w:p>
    <w:bookmarkEnd w:id="9835"/>
    <w:bookmarkStart w:name="z10333" w:id="9836"/>
    <w:p>
      <w:pPr>
        <w:spacing w:after="0"/>
        <w:ind w:left="0"/>
        <w:jc w:val="both"/>
      </w:pPr>
      <w:r>
        <w:rPr>
          <w:rFonts w:ascii="Times New Roman"/>
          <w:b w:val="false"/>
          <w:i w:val="false"/>
          <w:color w:val="000000"/>
          <w:sz w:val="28"/>
        </w:rPr>
        <w:t>
      2) осы тармақтың 1) тармақшасында көрсетілген жазбаша хабарлама Еңсерілмейтін күш жағдаятының (форс-мажор) орын алу күніне, оның қолданылуының болжамды мерзімін көрсетуге, мұндай жағдаятты және оның Еңсерілмейтін күш жағдаятынан (форс-мажор) зардап шеккен Тараптың Үлгілік шартты орындауына әсерін егжей-тегжейлі сипаттауға, сондай-ақ Еңсерілмейтін күш жағдаятының (форс-мажор) әсеріне ұшыраған Тарап қолдануға ниетті әрекеттердің сипаттамасынан тұруға тиіс. Көрсетілген хабарламаға Үлгілік шарттың 238-тармағына сәйкес Еңсерілмейтін күш жағдаятының (форс-мажор) орын алуының құжаттық растаулары қоса берілуге тиіс.</w:t>
      </w:r>
    </w:p>
    <w:bookmarkEnd w:id="9836"/>
    <w:bookmarkStart w:name="z10334" w:id="9837"/>
    <w:p>
      <w:pPr>
        <w:spacing w:after="0"/>
        <w:ind w:left="0"/>
        <w:jc w:val="both"/>
      </w:pPr>
      <w:r>
        <w:rPr>
          <w:rFonts w:ascii="Times New Roman"/>
          <w:b w:val="false"/>
          <w:i w:val="false"/>
          <w:color w:val="000000"/>
          <w:sz w:val="28"/>
        </w:rPr>
        <w:t xml:space="preserve">
      3) Тарап екінші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9837"/>
    <w:bookmarkStart w:name="z10335" w:id="9838"/>
    <w:p>
      <w:pPr>
        <w:spacing w:after="0"/>
        <w:ind w:left="0"/>
        <w:jc w:val="both"/>
      </w:pPr>
      <w:r>
        <w:rPr>
          <w:rFonts w:ascii="Times New Roman"/>
          <w:b w:val="false"/>
          <w:i w:val="false"/>
          <w:color w:val="000000"/>
          <w:sz w:val="28"/>
        </w:rPr>
        <w:t>
      240. Үлгілік шартты уақтылы орындамаудың барынша азайту міндеті:</w:t>
      </w:r>
    </w:p>
    <w:bookmarkEnd w:id="9838"/>
    <w:bookmarkStart w:name="z10336" w:id="9839"/>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жағдаяттан туындаған жағдайды түзету үшін бар күшін салуға және оның салдарларын азайтуға тиіс;</w:t>
      </w:r>
    </w:p>
    <w:bookmarkEnd w:id="9839"/>
    <w:bookmarkStart w:name="z10337" w:id="9840"/>
    <w:p>
      <w:pPr>
        <w:spacing w:after="0"/>
        <w:ind w:left="0"/>
        <w:jc w:val="both"/>
      </w:pPr>
      <w:r>
        <w:rPr>
          <w:rFonts w:ascii="Times New Roman"/>
          <w:b w:val="false"/>
          <w:i w:val="false"/>
          <w:color w:val="000000"/>
          <w:sz w:val="28"/>
        </w:rPr>
        <w:t>
      2) әрбір Тарап Үлгілік шартты орындау барысында, кез келген уақытта Еңсерілмейтін күш жағдаяттарының (форс-мажор) орын алуынан туындаған кез келген кідірісті барынша азайту үшін кез келген мүмкіндікті пайдалануға міндетті.</w:t>
      </w:r>
    </w:p>
    <w:bookmarkEnd w:id="9840"/>
    <w:bookmarkStart w:name="z10338" w:id="9841"/>
    <w:p>
      <w:pPr>
        <w:spacing w:after="0"/>
        <w:ind w:left="0"/>
        <w:jc w:val="both"/>
      </w:pPr>
      <w:r>
        <w:rPr>
          <w:rFonts w:ascii="Times New Roman"/>
          <w:b w:val="false"/>
          <w:i w:val="false"/>
          <w:color w:val="000000"/>
          <w:sz w:val="28"/>
        </w:rPr>
        <w:t>
      241. Еңсерілмейтін күш жағдаяттарының (форс-мажор) салдары:</w:t>
      </w:r>
    </w:p>
    <w:bookmarkEnd w:id="9841"/>
    <w:bookmarkStart w:name="z10339" w:id="9842"/>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 соң және оған Үлгілік шарт бойынша өз міндеттемелерін орындауға одан әрі кедергі келтірмейтін болса, онда мұндай Тарап бұл туралы екінші Тарапқа дереу хабарлауға және Үлгілік шарт бойынша өз міндеттемелерін орындауды жаңартуға тиіс;</w:t>
      </w:r>
    </w:p>
    <w:bookmarkEnd w:id="9842"/>
    <w:bookmarkStart w:name="z10340" w:id="9843"/>
    <w:p>
      <w:pPr>
        <w:spacing w:after="0"/>
        <w:ind w:left="0"/>
        <w:jc w:val="both"/>
      </w:pPr>
      <w:r>
        <w:rPr>
          <w:rFonts w:ascii="Times New Roman"/>
          <w:b w:val="false"/>
          <w:i w:val="false"/>
          <w:color w:val="000000"/>
          <w:sz w:val="28"/>
        </w:rPr>
        <w:t>
      2) егер Тараптың Үлгілік шарт бойынша өз міндеттемелерін орындауға қандай да бір әсер ететін Еңсерілмейтін күш жағдаяттары (форс-мажор) күнтізбелік ___ (жазбаша түрде көрсету) күннен көп жалғасатын жағдайда, онда Тараптардың кез келген екінші Тараптан кездесу өткізуді талап етуге және қалыптасқан жағдайдан шығуды іздестіру туралы мәселені талқылауға құқылы;</w:t>
      </w:r>
    </w:p>
    <w:bookmarkEnd w:id="9843"/>
    <w:bookmarkStart w:name="z10341" w:id="9844"/>
    <w:p>
      <w:pPr>
        <w:spacing w:after="0"/>
        <w:ind w:left="0"/>
        <w:jc w:val="both"/>
      </w:pPr>
      <w:r>
        <w:rPr>
          <w:rFonts w:ascii="Times New Roman"/>
          <w:b w:val="false"/>
          <w:i w:val="false"/>
          <w:color w:val="000000"/>
          <w:sz w:val="28"/>
        </w:rPr>
        <w:t>
      3) Үлгілік шарттың қолданылу мерзімі және Тараптардың Үлгілік шарт бойынша белгілі бір іс-қимылдарды орындау мерзімі Еңсерілмейтін күш жағдаяттарының (форс-мажордың) әсеріне ұшыраған Тарап Үлгілік шарт бойынша өз міндеттемелерін және тиісті іс-қимылдарды толық көлемде орындай алмаған уақыт кезеңіне тең кезеңге ұзартылуға тиіс. Егер Еңсерілмейтін күш жағдаяттарының (форс-мажордың) әсеріне ұшыраған Тараптың міндеттемелері мен әрекеттері ішінара ғана тоқтатылған жағдайда, Тараптар барлық ілеспе жағдаяттарды есепке ала отырып, осындай кезеңнің (немесе сатының) тиісті ұзартылуын талқылау және келісу үшін кездесулері тиіс.</w:t>
      </w:r>
    </w:p>
    <w:bookmarkEnd w:id="9844"/>
    <w:bookmarkStart w:name="z10342" w:id="9845"/>
    <w:p>
      <w:pPr>
        <w:spacing w:after="0"/>
        <w:ind w:left="0"/>
        <w:jc w:val="left"/>
      </w:pPr>
      <w:r>
        <w:rPr>
          <w:rFonts w:ascii="Times New Roman"/>
          <w:b/>
          <w:i w:val="false"/>
          <w:color w:val="000000"/>
        </w:rPr>
        <w:t xml:space="preserve"> 36. Қоршаған ортаны қорғау және жұмыстарды жүргізу қауіпсіздігі жөніндегі талаптар</w:t>
      </w:r>
    </w:p>
    <w:bookmarkEnd w:id="9845"/>
    <w:bookmarkStart w:name="z10343" w:id="9846"/>
    <w:p>
      <w:pPr>
        <w:spacing w:after="0"/>
        <w:ind w:left="0"/>
        <w:jc w:val="both"/>
      </w:pPr>
      <w:r>
        <w:rPr>
          <w:rFonts w:ascii="Times New Roman"/>
          <w:b w:val="false"/>
          <w:i w:val="false"/>
          <w:color w:val="000000"/>
          <w:sz w:val="28"/>
        </w:rPr>
        <w:t>
      242. Қауіпсіздікті және қоршаған ортаны қорғауды қамтамасыз ету мақсатында Жекеше әріптес:</w:t>
      </w:r>
    </w:p>
    <w:bookmarkEnd w:id="9846"/>
    <w:bookmarkStart w:name="z10344" w:id="9847"/>
    <w:p>
      <w:pPr>
        <w:spacing w:after="0"/>
        <w:ind w:left="0"/>
        <w:jc w:val="both"/>
      </w:pPr>
      <w:r>
        <w:rPr>
          <w:rFonts w:ascii="Times New Roman"/>
          <w:b w:val="false"/>
          <w:i w:val="false"/>
          <w:color w:val="000000"/>
          <w:sz w:val="28"/>
        </w:rPr>
        <w:t>
      1) МЖӘ объектісін салу, пайдалану жұмыстарын жүргізу кезінде Жекеше әріптес персоналының қауіпсіздігі жөніндегі заңнаманың нормалары мен талаптарын сақтауға;</w:t>
      </w:r>
    </w:p>
    <w:bookmarkEnd w:id="9847"/>
    <w:bookmarkStart w:name="z10345" w:id="9848"/>
    <w:p>
      <w:pPr>
        <w:spacing w:after="0"/>
        <w:ind w:left="0"/>
        <w:jc w:val="both"/>
      </w:pPr>
      <w:r>
        <w:rPr>
          <w:rFonts w:ascii="Times New Roman"/>
          <w:b w:val="false"/>
          <w:i w:val="false"/>
          <w:color w:val="000000"/>
          <w:sz w:val="28"/>
        </w:rPr>
        <w:t>
      2) жұмыстарды жүргізудің оң практикасын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 болдырмау бойынша қажетті барлық шараларды қолдануға;</w:t>
      </w:r>
    </w:p>
    <w:bookmarkEnd w:id="9848"/>
    <w:bookmarkStart w:name="z10346" w:id="9849"/>
    <w:p>
      <w:pPr>
        <w:spacing w:after="0"/>
        <w:ind w:left="0"/>
        <w:jc w:val="both"/>
      </w:pPr>
      <w:r>
        <w:rPr>
          <w:rFonts w:ascii="Times New Roman"/>
          <w:b w:val="false"/>
          <w:i w:val="false"/>
          <w:color w:val="000000"/>
          <w:sz w:val="28"/>
        </w:rPr>
        <w:t>
      3) экологиялық заңнамаға және Қазақстан Республикасының МЖӘ объектісін пайдалану кезінде Жекеше әріптестің қызметімен экологияға келтірілген залалды барынша азайтуға бағытталған экологияны қорғау саласындағы халықаралық Үлгілік шарттарына сәйкес өзге де іс-шараларды өткізуді қамтамасыз етуге міндетті.</w:t>
      </w:r>
    </w:p>
    <w:bookmarkEnd w:id="9849"/>
    <w:bookmarkStart w:name="z10347" w:id="9850"/>
    <w:p>
      <w:pPr>
        <w:spacing w:after="0"/>
        <w:ind w:left="0"/>
        <w:jc w:val="both"/>
      </w:pPr>
      <w:r>
        <w:rPr>
          <w:rFonts w:ascii="Times New Roman"/>
          <w:b w:val="false"/>
          <w:i w:val="false"/>
          <w:color w:val="000000"/>
          <w:sz w:val="28"/>
        </w:rPr>
        <w:t>
      243.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9850"/>
    <w:bookmarkStart w:name="z10348" w:id="9851"/>
    <w:p>
      <w:pPr>
        <w:spacing w:after="0"/>
        <w:ind w:left="0"/>
        <w:jc w:val="both"/>
      </w:pPr>
      <w:r>
        <w:rPr>
          <w:rFonts w:ascii="Times New Roman"/>
          <w:b w:val="false"/>
          <w:i w:val="false"/>
          <w:color w:val="000000"/>
          <w:sz w:val="28"/>
        </w:rPr>
        <w:t>
      244. Үлгілік шарт бойынша жұмысты қауіпсіз жүргізуді қамтамасыз ету жөніндегі негізгі талаптар:</w:t>
      </w:r>
    </w:p>
    <w:bookmarkEnd w:id="9851"/>
    <w:bookmarkStart w:name="z10349" w:id="9852"/>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9852"/>
    <w:bookmarkStart w:name="z10350" w:id="9853"/>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9853"/>
    <w:bookmarkStart w:name="z10351" w:id="9854"/>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материалдарды қолдану;</w:t>
      </w:r>
    </w:p>
    <w:bookmarkEnd w:id="9854"/>
    <w:bookmarkStart w:name="z10352" w:id="9855"/>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9855"/>
    <w:bookmarkStart w:name="z10353" w:id="9856"/>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9856"/>
    <w:bookmarkStart w:name="z10354" w:id="9857"/>
    <w:p>
      <w:pPr>
        <w:spacing w:after="0"/>
        <w:ind w:left="0"/>
        <w:jc w:val="both"/>
      </w:pPr>
      <w:r>
        <w:rPr>
          <w:rFonts w:ascii="Times New Roman"/>
          <w:b w:val="false"/>
          <w:i w:val="false"/>
          <w:color w:val="000000"/>
          <w:sz w:val="28"/>
        </w:rPr>
        <w:t>
      245.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9857"/>
    <w:bookmarkStart w:name="z10355" w:id="9858"/>
    <w:p>
      <w:pPr>
        <w:spacing w:after="0"/>
        <w:ind w:left="0"/>
        <w:jc w:val="both"/>
      </w:pPr>
      <w:r>
        <w:rPr>
          <w:rFonts w:ascii="Times New Roman"/>
          <w:b w:val="false"/>
          <w:i w:val="false"/>
          <w:color w:val="000000"/>
          <w:sz w:val="28"/>
        </w:rPr>
        <w:t>
      246. Халықтың өмірі мен денсаулығына тікелей қауіп төнген жағдайда, Жекеше әріптес бұл туралы тиісті саладағы жергілікті атқарушы органдарды (бірақ олармен шектеліп қалмай) дереу хабардар етуге міндетті.</w:t>
      </w:r>
    </w:p>
    <w:bookmarkEnd w:id="9858"/>
    <w:bookmarkStart w:name="z10356" w:id="9859"/>
    <w:p>
      <w:pPr>
        <w:spacing w:after="0"/>
        <w:ind w:left="0"/>
        <w:jc w:val="both"/>
      </w:pPr>
      <w:r>
        <w:rPr>
          <w:rFonts w:ascii="Times New Roman"/>
          <w:b w:val="false"/>
          <w:i w:val="false"/>
          <w:color w:val="000000"/>
          <w:sz w:val="28"/>
        </w:rPr>
        <w:t>
      247.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9859"/>
    <w:bookmarkStart w:name="z10357" w:id="9860"/>
    <w:p>
      <w:pPr>
        <w:spacing w:after="0"/>
        <w:ind w:left="0"/>
        <w:jc w:val="both"/>
      </w:pPr>
      <w:r>
        <w:rPr>
          <w:rFonts w:ascii="Times New Roman"/>
          <w:b w:val="false"/>
          <w:i w:val="false"/>
          <w:color w:val="000000"/>
          <w:sz w:val="28"/>
        </w:rPr>
        <w:t>
      248. Жекеше әріптес, заңнамаға сәйкес, оның кінәсінен Жекеше әріптес персоналының денсаулығына келтірілген зиянды өтейді.</w:t>
      </w:r>
    </w:p>
    <w:bookmarkEnd w:id="9860"/>
    <w:bookmarkStart w:name="z10358" w:id="9861"/>
    <w:p>
      <w:pPr>
        <w:spacing w:after="0"/>
        <w:ind w:left="0"/>
        <w:jc w:val="both"/>
      </w:pPr>
      <w:r>
        <w:rPr>
          <w:rFonts w:ascii="Times New Roman"/>
          <w:b w:val="false"/>
          <w:i w:val="false"/>
          <w:color w:val="000000"/>
          <w:sz w:val="28"/>
        </w:rPr>
        <w:t>
      249.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9861"/>
    <w:bookmarkStart w:name="z10359" w:id="9862"/>
    <w:p>
      <w:pPr>
        <w:spacing w:after="0"/>
        <w:ind w:left="0"/>
        <w:jc w:val="both"/>
      </w:pPr>
      <w:r>
        <w:rPr>
          <w:rFonts w:ascii="Times New Roman"/>
          <w:b w:val="false"/>
          <w:i w:val="false"/>
          <w:color w:val="000000"/>
          <w:sz w:val="28"/>
        </w:rPr>
        <w:t>
      250. Жекеше әріптес заңнамаға сәйкес техника қауіпсіздігін қамтамасыз ету бойынша тиісті шаралар қабылдайды және есептіліктің уақтылы тапсырылуын қамтамасыз етеді.</w:t>
      </w:r>
    </w:p>
    <w:bookmarkEnd w:id="9862"/>
    <w:bookmarkStart w:name="z10360" w:id="9863"/>
    <w:p>
      <w:pPr>
        <w:spacing w:after="0"/>
        <w:ind w:left="0"/>
        <w:jc w:val="left"/>
      </w:pPr>
      <w:r>
        <w:rPr>
          <w:rFonts w:ascii="Times New Roman"/>
          <w:b/>
          <w:i w:val="false"/>
          <w:color w:val="000000"/>
        </w:rPr>
        <w:t xml:space="preserve"> 37. Хабарламалар</w:t>
      </w:r>
    </w:p>
    <w:bookmarkEnd w:id="9863"/>
    <w:bookmarkStart w:name="z10361" w:id="9864"/>
    <w:p>
      <w:pPr>
        <w:spacing w:after="0"/>
        <w:ind w:left="0"/>
        <w:jc w:val="both"/>
      </w:pPr>
      <w:r>
        <w:rPr>
          <w:rFonts w:ascii="Times New Roman"/>
          <w:b w:val="false"/>
          <w:i w:val="false"/>
          <w:color w:val="000000"/>
          <w:sz w:val="28"/>
        </w:rPr>
        <w:t>
      251. Үлгілік шарт шеңберіндегі барлық хабарламалар мемлекеттік және/немесе орыс тілінде жазбаша нысанда жасалуға тиіс.</w:t>
      </w:r>
    </w:p>
    <w:bookmarkEnd w:id="9864"/>
    <w:bookmarkStart w:name="z10362" w:id="9865"/>
    <w:p>
      <w:pPr>
        <w:spacing w:after="0"/>
        <w:ind w:left="0"/>
        <w:jc w:val="both"/>
      </w:pPr>
      <w:r>
        <w:rPr>
          <w:rFonts w:ascii="Times New Roman"/>
          <w:b w:val="false"/>
          <w:i w:val="false"/>
          <w:color w:val="000000"/>
          <w:sz w:val="28"/>
        </w:rPr>
        <w:t>
      252. Кез келген хабарламаны, егер ол кіріс корреспонденция ретінде тіркелген болса, Тарап алған болып есептеледі.</w:t>
      </w:r>
    </w:p>
    <w:bookmarkEnd w:id="9865"/>
    <w:bookmarkStart w:name="z10363" w:id="9866"/>
    <w:p>
      <w:pPr>
        <w:spacing w:after="0"/>
        <w:ind w:left="0"/>
        <w:jc w:val="both"/>
      </w:pPr>
      <w:r>
        <w:rPr>
          <w:rFonts w:ascii="Times New Roman"/>
          <w:b w:val="false"/>
          <w:i w:val="false"/>
          <w:color w:val="000000"/>
          <w:sz w:val="28"/>
        </w:rPr>
        <w:t>
      253. Үлгілік шарттың ережелеріне сәйкес Мемлекеттік әріптес Жекеше әріптеске жолдаған кез келген хабарлама немесе хабарландыру Жекеше әріптеске және/немесе Жекеше әріптестің өкіліне жолдануға тиіс.</w:t>
      </w:r>
    </w:p>
    <w:bookmarkEnd w:id="9866"/>
    <w:bookmarkStart w:name="z10364" w:id="9867"/>
    <w:p>
      <w:pPr>
        <w:spacing w:after="0"/>
        <w:ind w:left="0"/>
        <w:jc w:val="both"/>
      </w:pPr>
      <w:r>
        <w:rPr>
          <w:rFonts w:ascii="Times New Roman"/>
          <w:b w:val="false"/>
          <w:i w:val="false"/>
          <w:color w:val="000000"/>
          <w:sz w:val="28"/>
        </w:rPr>
        <w:t>
      254. Үлгілік шарттың ережелеріне сәйкес Жекеше әріптес Мемлекеттік әріптеске жолдаған кез келген хабарлама немесе хабарландыру Мемлекеттік әріптеске және/немесе Мемлекеттік әріптестің өкіліне жолдануға тиіс.</w:t>
      </w:r>
    </w:p>
    <w:bookmarkEnd w:id="9867"/>
    <w:bookmarkStart w:name="z10365" w:id="9868"/>
    <w:p>
      <w:pPr>
        <w:spacing w:after="0"/>
        <w:ind w:left="0"/>
        <w:jc w:val="both"/>
      </w:pPr>
      <w:r>
        <w:rPr>
          <w:rFonts w:ascii="Times New Roman"/>
          <w:b w:val="false"/>
          <w:i w:val="false"/>
          <w:color w:val="000000"/>
          <w:sz w:val="28"/>
        </w:rPr>
        <w:t>
      255. Мемлекеттік әріптес және Мемлекеттік әріптестің өкілі Үлгілік шартқа сәйкес Жекеше әріптес өкілінің кез келген әрекетін Жекеше әріптес тікелей мақұлдаған әрекет ретінде қарауға құқылы.</w:t>
      </w:r>
    </w:p>
    <w:bookmarkEnd w:id="9868"/>
    <w:bookmarkStart w:name="z10366" w:id="9869"/>
    <w:p>
      <w:pPr>
        <w:spacing w:after="0"/>
        <w:ind w:left="0"/>
        <w:jc w:val="both"/>
      </w:pPr>
      <w:r>
        <w:rPr>
          <w:rFonts w:ascii="Times New Roman"/>
          <w:b w:val="false"/>
          <w:i w:val="false"/>
          <w:color w:val="000000"/>
          <w:sz w:val="28"/>
        </w:rPr>
        <w:t>
      256. Жекеше әріптес және Жекеше әріптестің өкілі Үлгілік шартқа сәйкесМемлекеттік әріптес өкілінің кез келген әрекетін Мемлекеттік әріптес тікелей мақұлдаған әрекет ретінде қарауға құқылы.</w:t>
      </w:r>
    </w:p>
    <w:bookmarkEnd w:id="9869"/>
    <w:bookmarkStart w:name="z10367" w:id="9870"/>
    <w:p>
      <w:pPr>
        <w:spacing w:after="0"/>
        <w:ind w:left="0"/>
        <w:jc w:val="left"/>
      </w:pPr>
      <w:r>
        <w:rPr>
          <w:rFonts w:ascii="Times New Roman"/>
          <w:b/>
          <w:i w:val="false"/>
          <w:color w:val="000000"/>
        </w:rPr>
        <w:t xml:space="preserve"> 38. Қорытынды ережелер</w:t>
      </w:r>
    </w:p>
    <w:bookmarkEnd w:id="9870"/>
    <w:bookmarkStart w:name="z10368" w:id="9871"/>
    <w:p>
      <w:pPr>
        <w:spacing w:after="0"/>
        <w:ind w:left="0"/>
        <w:jc w:val="both"/>
      </w:pPr>
      <w:r>
        <w:rPr>
          <w:rFonts w:ascii="Times New Roman"/>
          <w:b w:val="false"/>
          <w:i w:val="false"/>
          <w:color w:val="000000"/>
          <w:sz w:val="28"/>
        </w:rPr>
        <w:t>
      257. Үлгілік шартқа барлық қосымшалар мен толықтыруларға Тараптардың уәкілетті өкілдері қол қоюлары тиіс.</w:t>
      </w:r>
    </w:p>
    <w:bookmarkEnd w:id="9871"/>
    <w:bookmarkStart w:name="z10369" w:id="9872"/>
    <w:p>
      <w:pPr>
        <w:spacing w:after="0"/>
        <w:ind w:left="0"/>
        <w:jc w:val="both"/>
      </w:pPr>
      <w:r>
        <w:rPr>
          <w:rFonts w:ascii="Times New Roman"/>
          <w:b w:val="false"/>
          <w:i w:val="false"/>
          <w:color w:val="000000"/>
          <w:sz w:val="28"/>
        </w:rPr>
        <w:t>
      258. Үлгілік шарт бойынша кез келген хат алмасу мынадай мекен-жайлар бойынша жіберіледі:</w:t>
      </w:r>
    </w:p>
    <w:bookmarkEnd w:id="9872"/>
    <w:bookmarkStart w:name="z10370" w:id="9873"/>
    <w:p>
      <w:pPr>
        <w:spacing w:after="0"/>
        <w:ind w:left="0"/>
        <w:jc w:val="both"/>
      </w:pPr>
      <w:r>
        <w:rPr>
          <w:rFonts w:ascii="Times New Roman"/>
          <w:b w:val="false"/>
          <w:i w:val="false"/>
          <w:color w:val="000000"/>
          <w:sz w:val="28"/>
        </w:rPr>
        <w:t>
      Мемлекеттік әріптес: __________;</w:t>
      </w:r>
    </w:p>
    <w:bookmarkEnd w:id="9873"/>
    <w:bookmarkStart w:name="z10371" w:id="9874"/>
    <w:p>
      <w:pPr>
        <w:spacing w:after="0"/>
        <w:ind w:left="0"/>
        <w:jc w:val="both"/>
      </w:pPr>
      <w:r>
        <w:rPr>
          <w:rFonts w:ascii="Times New Roman"/>
          <w:b w:val="false"/>
          <w:i w:val="false"/>
          <w:color w:val="000000"/>
          <w:sz w:val="28"/>
        </w:rPr>
        <w:t>
      Жекеше әріптес: _________.</w:t>
      </w:r>
    </w:p>
    <w:bookmarkEnd w:id="9874"/>
    <w:bookmarkStart w:name="z10372" w:id="9875"/>
    <w:p>
      <w:pPr>
        <w:spacing w:after="0"/>
        <w:ind w:left="0"/>
        <w:jc w:val="both"/>
      </w:pPr>
      <w:r>
        <w:rPr>
          <w:rFonts w:ascii="Times New Roman"/>
          <w:b w:val="false"/>
          <w:i w:val="false"/>
          <w:color w:val="000000"/>
          <w:sz w:val="28"/>
        </w:rPr>
        <w:t>
      Тараптардың Үлгілік шарттың талаптарын өзгертетін Үлгілік шарт бойынша хат алмасуының заңды күші болмайды.</w:t>
      </w:r>
    </w:p>
    <w:bookmarkEnd w:id="9875"/>
    <w:bookmarkStart w:name="z10373" w:id="9876"/>
    <w:p>
      <w:pPr>
        <w:spacing w:after="0"/>
        <w:ind w:left="0"/>
        <w:jc w:val="both"/>
      </w:pPr>
      <w:r>
        <w:rPr>
          <w:rFonts w:ascii="Times New Roman"/>
          <w:b w:val="false"/>
          <w:i w:val="false"/>
          <w:color w:val="000000"/>
          <w:sz w:val="28"/>
        </w:rPr>
        <w:t>
      259.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ресімдеуді талап еткен жағдайларды қоспағанда, барлық құқықтар мен міндеттер тиісті құқықтық мирасқорларға ауысады. Бұл ретте Тараптар құқықтық мәртебесінің, орналасқан орны мен өзге де деректемелерінің өзгеруі туралы бірін-бірі жазбаша нысанда күнтізбелік ___ (жазбаша түрде көрсету) күн ішінде хабардар етуге міндетті.</w:t>
      </w:r>
    </w:p>
    <w:bookmarkEnd w:id="9876"/>
    <w:bookmarkStart w:name="z10374" w:id="9877"/>
    <w:p>
      <w:pPr>
        <w:spacing w:after="0"/>
        <w:ind w:left="0"/>
        <w:jc w:val="both"/>
      </w:pPr>
      <w:r>
        <w:rPr>
          <w:rFonts w:ascii="Times New Roman"/>
          <w:b w:val="false"/>
          <w:i w:val="false"/>
          <w:color w:val="000000"/>
          <w:sz w:val="28"/>
        </w:rPr>
        <w:t>
      260. Шарт Тараптар арасындағы толық келісім болып табылады және ол Шарт нысанасына қандай да бір қатысы бар бұрын болған барлық ауызша немесе жазбаша, айтылған немесе топшыланған уағдаластықтарды, өтініштерді немесе келісімдерді алмастырады.</w:t>
      </w:r>
    </w:p>
    <w:bookmarkEnd w:id="9877"/>
    <w:bookmarkStart w:name="z10375" w:id="9878"/>
    <w:p>
      <w:pPr>
        <w:spacing w:after="0"/>
        <w:ind w:left="0"/>
        <w:jc w:val="both"/>
      </w:pPr>
      <w:r>
        <w:rPr>
          <w:rFonts w:ascii="Times New Roman"/>
          <w:b w:val="false"/>
          <w:i w:val="false"/>
          <w:color w:val="000000"/>
          <w:sz w:val="28"/>
        </w:rPr>
        <w:t>
      261. Тараптардың ешқайсысы да Үлгілік шартта баяндалмаған қандай да бір ауызша немесе жазбаша, айтылған немесе топшыланған уағдаластықтармен, өтініштермен немесе келісімдермен байланысты немесе оларға қатысты жауапты болуға міндетті болмауға тиіс.</w:t>
      </w:r>
    </w:p>
    <w:bookmarkEnd w:id="9878"/>
    <w:bookmarkStart w:name="z10376" w:id="9879"/>
    <w:p>
      <w:pPr>
        <w:spacing w:after="0"/>
        <w:ind w:left="0"/>
        <w:jc w:val="both"/>
      </w:pPr>
      <w:r>
        <w:rPr>
          <w:rFonts w:ascii="Times New Roman"/>
          <w:b w:val="false"/>
          <w:i w:val="false"/>
          <w:color w:val="000000"/>
          <w:sz w:val="28"/>
        </w:rPr>
        <w:t>
      262. Сондай-ақ Тараптардың әрқайсысы осы Шарт жасалған кезде ол Үлгілік шартта баяндалмаған қандай да бір ауызша немесе жазбаша, айтылған немесе топшыланған уағдаластықтарға, өтініштерге немесе келісімдерге ешқандай сүйенбегендігін және қандай да бір түрде сүйенбейтіндігін мойындайды және онымен келіседі.</w:t>
      </w:r>
    </w:p>
    <w:bookmarkEnd w:id="9879"/>
    <w:bookmarkStart w:name="z10377" w:id="9880"/>
    <w:p>
      <w:pPr>
        <w:spacing w:after="0"/>
        <w:ind w:left="0"/>
        <w:jc w:val="both"/>
      </w:pPr>
      <w:r>
        <w:rPr>
          <w:rFonts w:ascii="Times New Roman"/>
          <w:b w:val="false"/>
          <w:i w:val="false"/>
          <w:color w:val="000000"/>
          <w:sz w:val="28"/>
        </w:rPr>
        <w:t>
      263. Үлгілік шарт бойынша Тараптарды құқықтық қорғаудың құқықтары мен құралдары қолданылатын құқықпен көзделген құқықтық қорғаудың қандай да бір құқықтары мен құралдарына қосымша, бірақ оларды алмастырмайтын құқықтар мен құралдар болады.</w:t>
      </w:r>
    </w:p>
    <w:bookmarkEnd w:id="9880"/>
    <w:bookmarkStart w:name="z10378" w:id="9881"/>
    <w:p>
      <w:pPr>
        <w:spacing w:after="0"/>
        <w:ind w:left="0"/>
        <w:jc w:val="both"/>
      </w:pPr>
      <w:r>
        <w:rPr>
          <w:rFonts w:ascii="Times New Roman"/>
          <w:b w:val="false"/>
          <w:i w:val="false"/>
          <w:color w:val="000000"/>
          <w:sz w:val="28"/>
        </w:rPr>
        <w:t>
      264. Үлгілік шартқа және заңнамаға сәйкес ресімделетін барлық актілер міндетті түрде төрт түпнұсқалық данада, әр Тарап үшін мемлекеттік және/немесе орыс тілдерінде екі данадан жасалуға тиіс.</w:t>
      </w:r>
    </w:p>
    <w:bookmarkEnd w:id="9881"/>
    <w:bookmarkStart w:name="z10379" w:id="9882"/>
    <w:p>
      <w:pPr>
        <w:spacing w:after="0"/>
        <w:ind w:left="0"/>
        <w:jc w:val="both"/>
      </w:pPr>
      <w:r>
        <w:rPr>
          <w:rFonts w:ascii="Times New Roman"/>
          <w:b w:val="false"/>
          <w:i w:val="false"/>
          <w:color w:val="000000"/>
          <w:sz w:val="28"/>
        </w:rPr>
        <w:t xml:space="preserve">
      265. Үлгілік шарттың барлық қосымшалары және оған қосымша келісімдер Үлгілік шарттың қолданылу мерзімі кезеңінде заңды күшке ие және оларға Тараптардың уәкілетті өкілдері қол қоюлары тиіс. </w:t>
      </w:r>
    </w:p>
    <w:bookmarkEnd w:id="9882"/>
    <w:bookmarkStart w:name="z10380" w:id="9883"/>
    <w:p>
      <w:pPr>
        <w:spacing w:after="0"/>
        <w:ind w:left="0"/>
        <w:jc w:val="left"/>
      </w:pPr>
      <w:r>
        <w:rPr>
          <w:rFonts w:ascii="Times New Roman"/>
          <w:b/>
          <w:i w:val="false"/>
          <w:color w:val="000000"/>
        </w:rPr>
        <w:t xml:space="preserve"> 39. Тараптардың мекен жайлары мен банктік деректемелері:</w:t>
      </w:r>
    </w:p>
    <w:bookmarkEnd w:id="98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383" w:id="9884"/>
    <w:p>
      <w:pPr>
        <w:spacing w:after="0"/>
        <w:ind w:left="0"/>
        <w:jc w:val="left"/>
      </w:pPr>
      <w:r>
        <w:rPr>
          <w:rFonts w:ascii="Times New Roman"/>
          <w:b/>
          <w:i w:val="false"/>
          <w:color w:val="000000"/>
        </w:rPr>
        <w:t xml:space="preserve"> МЖӘ объектісі</w:t>
      </w:r>
    </w:p>
    <w:bookmarkEnd w:id="9884"/>
    <w:bookmarkStart w:name="z10384" w:id="9885"/>
    <w:p>
      <w:pPr>
        <w:spacing w:after="0"/>
        <w:ind w:left="0"/>
        <w:jc w:val="both"/>
      </w:pPr>
      <w:r>
        <w:rPr>
          <w:rFonts w:ascii="Times New Roman"/>
          <w:b w:val="false"/>
          <w:i w:val="false"/>
          <w:color w:val="000000"/>
          <w:sz w:val="28"/>
        </w:rPr>
        <w:t>
      МЖӘ объектісі __________ (елді мекеннің атауын және орналасқан көрсету) ауыл шаруашылығы өнімін қабылдау, өңдеу, сақтау және сатып өткізу бойынша сервистік-дайындау орталығы болып табылады.</w:t>
      </w:r>
    </w:p>
    <w:bookmarkEnd w:id="9885"/>
    <w:bookmarkStart w:name="z10385" w:id="9886"/>
    <w:p>
      <w:pPr>
        <w:spacing w:after="0"/>
        <w:ind w:left="0"/>
        <w:jc w:val="both"/>
      </w:pPr>
      <w:r>
        <w:rPr>
          <w:rFonts w:ascii="Times New Roman"/>
          <w:b w:val="false"/>
          <w:i w:val="false"/>
          <w:color w:val="000000"/>
          <w:sz w:val="28"/>
        </w:rPr>
        <w:t>
      Сервистік-дайындау орталығының қуаты – ___ тонна сүт және ___ тонна ет өнімі, сондай-ақ ауданы ___ м</w:t>
      </w:r>
      <w:r>
        <w:rPr>
          <w:rFonts w:ascii="Times New Roman"/>
          <w:b w:val="false"/>
          <w:i w:val="false"/>
          <w:color w:val="000000"/>
          <w:vertAlign w:val="superscript"/>
        </w:rPr>
        <w:t>2</w:t>
      </w:r>
      <w:r>
        <w:rPr>
          <w:rFonts w:ascii="Times New Roman"/>
          <w:b w:val="false"/>
          <w:i w:val="false"/>
          <w:color w:val="000000"/>
          <w:sz w:val="28"/>
        </w:rPr>
        <w:t xml:space="preserve"> азық-түлік қоймасы.</w:t>
      </w:r>
    </w:p>
    <w:bookmarkEnd w:id="9886"/>
    <w:bookmarkStart w:name="z10386" w:id="9887"/>
    <w:p>
      <w:pPr>
        <w:spacing w:after="0"/>
        <w:ind w:left="0"/>
        <w:jc w:val="both"/>
      </w:pPr>
      <w:r>
        <w:rPr>
          <w:rFonts w:ascii="Times New Roman"/>
          <w:b w:val="false"/>
          <w:i w:val="false"/>
          <w:color w:val="000000"/>
          <w:sz w:val="28"/>
        </w:rPr>
        <w:t>
      МЖӘ жобасы бойынша сервистік-дайындау орталығы келесі объектілерден тұратын болады:</w:t>
      </w:r>
    </w:p>
    <w:bookmarkEnd w:id="98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сүтті қабылдау пункті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сүтті дайын өнімге өңдеу пункті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салмақтағы етті қабылдау пункті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сатып өткізу үшін өңдеу пункті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өнімін дайындау және сақтау пункті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387" w:id="9888"/>
    <w:p>
      <w:pPr>
        <w:spacing w:after="0"/>
        <w:ind w:left="0"/>
        <w:jc w:val="both"/>
      </w:pPr>
      <w:r>
        <w:rPr>
          <w:rFonts w:ascii="Times New Roman"/>
          <w:b w:val="false"/>
          <w:i w:val="false"/>
          <w:color w:val="000000"/>
          <w:sz w:val="28"/>
        </w:rPr>
        <w:t>
      СДО автокөлігі және техникасы</w:t>
      </w:r>
    </w:p>
    <w:bookmarkEnd w:id="98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өнімдерін тоңазытқыш жабдықтармен тасымалдау үшін жүк машинасы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өнімдерін тоңазытқыш жабдықтармен тасымалдау үшін жүк машинасы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сүт өнімдерін тоңазытқыш жабдықтармен тасымалдау үшін жүк машинасы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Қоймада жұмыс істеу үшін ашалы жүк тиегіш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 үшін жеңіл көлік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388" w:id="9889"/>
    <w:p>
      <w:pPr>
        <w:spacing w:after="0"/>
        <w:ind w:left="0"/>
        <w:jc w:val="left"/>
      </w:pPr>
      <w:r>
        <w:rPr>
          <w:rFonts w:ascii="Times New Roman"/>
          <w:b/>
          <w:i w:val="false"/>
          <w:color w:val="000000"/>
        </w:rPr>
        <w:t xml:space="preserve"> Тараптардың қолдары</w:t>
      </w:r>
    </w:p>
    <w:bookmarkEnd w:id="9889"/>
    <w:bookmarkStart w:name="z10389" w:id="9890"/>
    <w:p>
      <w:pPr>
        <w:spacing w:after="0"/>
        <w:ind w:left="0"/>
        <w:jc w:val="both"/>
      </w:pPr>
      <w:r>
        <w:rPr>
          <w:rFonts w:ascii="Times New Roman"/>
          <w:b w:val="false"/>
          <w:i w:val="false"/>
          <w:color w:val="000000"/>
          <w:sz w:val="28"/>
        </w:rPr>
        <w:t>
      ______________________________             ______________________________</w:t>
      </w:r>
    </w:p>
    <w:bookmarkEnd w:id="9890"/>
    <w:bookmarkStart w:name="z10390" w:id="989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8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46" w:id="9892"/>
    <w:p>
      <w:pPr>
        <w:spacing w:after="0"/>
        <w:ind w:left="0"/>
        <w:jc w:val="left"/>
      </w:pPr>
      <w:r>
        <w:rPr>
          <w:rFonts w:ascii="Times New Roman"/>
          <w:b/>
          <w:i w:val="false"/>
          <w:color w:val="000000"/>
        </w:rPr>
        <w:t xml:space="preserve"> МЖӘ жобасын жүзеге асыру кестесі</w:t>
      </w:r>
    </w:p>
    <w:bookmarkEnd w:id="98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кезінен бастап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берген кезден бастап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қолданылу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bookmarkStart w:name="z10393" w:id="9893"/>
    <w:p>
      <w:pPr>
        <w:spacing w:after="0"/>
        <w:ind w:left="0"/>
        <w:jc w:val="left"/>
      </w:pPr>
      <w:r>
        <w:rPr>
          <w:rFonts w:ascii="Times New Roman"/>
          <w:b/>
          <w:i w:val="false"/>
          <w:color w:val="000000"/>
        </w:rPr>
        <w:t xml:space="preserve"> Тараптардың қолдары</w:t>
      </w:r>
    </w:p>
    <w:bookmarkEnd w:id="9893"/>
    <w:bookmarkStart w:name="z10394" w:id="9894"/>
    <w:p>
      <w:pPr>
        <w:spacing w:after="0"/>
        <w:ind w:left="0"/>
        <w:jc w:val="both"/>
      </w:pPr>
      <w:r>
        <w:rPr>
          <w:rFonts w:ascii="Times New Roman"/>
          <w:b w:val="false"/>
          <w:i w:val="false"/>
          <w:color w:val="000000"/>
          <w:sz w:val="28"/>
        </w:rPr>
        <w:t>
      ______________________________             ______________________________</w:t>
      </w:r>
    </w:p>
    <w:bookmarkEnd w:id="9894"/>
    <w:bookmarkStart w:name="z10395" w:id="989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8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398" w:id="9896"/>
    <w:p>
      <w:pPr>
        <w:spacing w:after="0"/>
        <w:ind w:left="0"/>
        <w:jc w:val="left"/>
      </w:pPr>
      <w:r>
        <w:rPr>
          <w:rFonts w:ascii="Times New Roman"/>
          <w:b/>
          <w:i w:val="false"/>
          <w:color w:val="000000"/>
        </w:rPr>
        <w:t xml:space="preserve"> Қаржы-экономикалық жоспар</w:t>
      </w:r>
    </w:p>
    <w:bookmarkEnd w:id="9896"/>
    <w:bookmarkStart w:name="z10399" w:id="9897"/>
    <w:p>
      <w:pPr>
        <w:spacing w:after="0"/>
        <w:ind w:left="0"/>
        <w:jc w:val="both"/>
      </w:pPr>
      <w:r>
        <w:rPr>
          <w:rFonts w:ascii="Times New Roman"/>
          <w:b w:val="false"/>
          <w:i w:val="false"/>
          <w:color w:val="000000"/>
          <w:sz w:val="28"/>
        </w:rPr>
        <w:t xml:space="preserve">
      Жобамен Жекеше әріптестің жобаны салу және пайдалану кезеңдерінде басқаруы үшін саны ___ адамды құрайтын (лауазымдарын көрсету) Басқарушы компанияны тарту жоспарланады. </w:t>
      </w:r>
    </w:p>
    <w:bookmarkEnd w:id="9897"/>
    <w:bookmarkStart w:name="z10647" w:id="9898"/>
    <w:p>
      <w:pPr>
        <w:spacing w:after="0"/>
        <w:ind w:left="0"/>
        <w:jc w:val="left"/>
      </w:pPr>
      <w:r>
        <w:rPr>
          <w:rFonts w:ascii="Times New Roman"/>
          <w:b/>
          <w:i w:val="false"/>
          <w:color w:val="000000"/>
        </w:rPr>
        <w:t xml:space="preserve"> 1. Сервистік-дайындау орталығының штаттық бірліктер саны, адам.</w:t>
      </w:r>
    </w:p>
    <w:bookmarkEnd w:id="98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Әкімшілік-басқару персоналы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Бухгалтер-кассир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Маркетолог-консультант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персонал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қабылдау пунктінің жұмысшысы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өңдеу пунктінің жұмысшысы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қабылдау пунктінің жұмысшысы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өңдеу пунктінің жұмысшысы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дайындау және сақтау пунктінің жұмысшысы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сатып өткізу пунктінің жұмысшысы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 персонал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өнімі бар машинаның жүргізушісі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өнімі бар машинаның жүргізушісі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648" w:id="9899"/>
    <w:p>
      <w:pPr>
        <w:spacing w:after="0"/>
        <w:ind w:left="0"/>
        <w:jc w:val="left"/>
      </w:pPr>
      <w:r>
        <w:rPr>
          <w:rFonts w:ascii="Times New Roman"/>
          <w:b/>
          <w:i w:val="false"/>
          <w:color w:val="000000"/>
        </w:rPr>
        <w:t xml:space="preserve"> 2. МЖӘ жобасын іске асырудың қаржы-экономикалық көрсеткіштері</w:t>
      </w:r>
    </w:p>
    <w:bookmarkEnd w:id="98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бағаларының жинағына, тиісті саладағы жобалау жұмыстары бағаларының жинағына, Жобалау және құрылыс салу жөніндегі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саланың нормативтеріне сәйкес қажетті сараптамаларды жүргізу (ведомстводан тыс кешенді сараптама, техникалық қадағалау, авторлық қадағалау және басқалары);</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жұмыстары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шығыстары Қазақстан Республикасы Ұлттық Банкінің берілген кредиттер бойынша (орташа өлшенген) сыйақы мөлшерлемелері статистикасының деректері негізінде айқындалады (http://www.nationalbank.kz), шетел капиталы тартылған кезде - сыйақыларды төлеу бойынша шығыстар LIBOR мөлшерлемесі және 3% мөлшеріндегі маржа ескеріле отырып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кезеңіндегі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мақұлданған тиісті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 облигациялар айналымының бүкіл мерзімі бойында қолданылатын белгіленген маржа ретінде айқындалады;</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мақұлданған тиісті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 көрсетілетін қызметтерінің орташа тарифтері ретінде айқындалатын қарыздарды тарту бойынша басқа да шығыстар.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қызметтері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көрсетілетін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құруға арналған жоғарыда көрсетілген барлық шығыстар сомасының 1 % аспайтын көлемдегі МЖӘ объектісін құрумен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400" w:id="9900"/>
    <w:p>
      <w:pPr>
        <w:spacing w:after="0"/>
        <w:ind w:left="0"/>
        <w:jc w:val="both"/>
      </w:pPr>
      <w:r>
        <w:rPr>
          <w:rFonts w:ascii="Times New Roman"/>
          <w:b w:val="false"/>
          <w:i w:val="false"/>
          <w:color w:val="000000"/>
          <w:sz w:val="28"/>
        </w:rPr>
        <w:t>
      * барлық шығыстар МЖӘ объектісін салу (құрылысын салу) кезеңіне қабылданады</w:t>
      </w:r>
    </w:p>
    <w:bookmarkEnd w:id="9900"/>
    <w:bookmarkStart w:name="z10401" w:id="9901"/>
    <w:p>
      <w:pPr>
        <w:spacing w:after="0"/>
        <w:ind w:left="0"/>
        <w:jc w:val="both"/>
      </w:pPr>
      <w:r>
        <w:rPr>
          <w:rFonts w:ascii="Times New Roman"/>
          <w:b w:val="false"/>
          <w:i w:val="false"/>
          <w:color w:val="000000"/>
          <w:sz w:val="28"/>
        </w:rPr>
        <w:t xml:space="preserve">
      Ескерту: </w:t>
      </w:r>
    </w:p>
    <w:bookmarkEnd w:id="9901"/>
    <w:bookmarkStart w:name="z10402" w:id="9902"/>
    <w:p>
      <w:pPr>
        <w:spacing w:after="0"/>
        <w:ind w:left="0"/>
        <w:jc w:val="both"/>
      </w:pPr>
      <w:r>
        <w:rPr>
          <w:rFonts w:ascii="Times New Roman"/>
          <w:b w:val="false"/>
          <w:i w:val="false"/>
          <w:color w:val="000000"/>
          <w:sz w:val="28"/>
        </w:rPr>
        <w:t>
      Мемлекет Жекеше әріптеске ұзақ мерзімге пайдалануға жер учаскесін беруге дайын. Үлгілік шарттың бітуі бойынша Жекеше әріптес жер учаскесін кадастрлық бағасы (жер учаскесінің 1м</w:t>
      </w:r>
      <w:r>
        <w:rPr>
          <w:rFonts w:ascii="Times New Roman"/>
          <w:b w:val="false"/>
          <w:i w:val="false"/>
          <w:color w:val="000000"/>
          <w:vertAlign w:val="superscript"/>
        </w:rPr>
        <w:t>2</w:t>
      </w:r>
      <w:r>
        <w:rPr>
          <w:rFonts w:ascii="Times New Roman"/>
          <w:b w:val="false"/>
          <w:i w:val="false"/>
          <w:color w:val="000000"/>
          <w:sz w:val="28"/>
        </w:rPr>
        <w:t xml:space="preserve"> бағасы ________ теңге, ауданы - ________ теңге, жалпы құны - ________ теңге) бойынша сатып алады.</w:t>
      </w:r>
    </w:p>
    <w:bookmarkEnd w:id="9902"/>
    <w:bookmarkStart w:name="z10403" w:id="9903"/>
    <w:p>
      <w:pPr>
        <w:spacing w:after="0"/>
        <w:ind w:left="0"/>
        <w:jc w:val="left"/>
      </w:pPr>
      <w:r>
        <w:rPr>
          <w:rFonts w:ascii="Times New Roman"/>
          <w:b/>
          <w:i w:val="false"/>
          <w:color w:val="000000"/>
        </w:rPr>
        <w:t xml:space="preserve"> Тараптардың қолдары</w:t>
      </w:r>
    </w:p>
    <w:bookmarkEnd w:id="9903"/>
    <w:bookmarkStart w:name="z10404" w:id="9904"/>
    <w:p>
      <w:pPr>
        <w:spacing w:after="0"/>
        <w:ind w:left="0"/>
        <w:jc w:val="both"/>
      </w:pPr>
      <w:r>
        <w:rPr>
          <w:rFonts w:ascii="Times New Roman"/>
          <w:b w:val="false"/>
          <w:i w:val="false"/>
          <w:color w:val="000000"/>
          <w:sz w:val="28"/>
        </w:rPr>
        <w:t>
      ______________________________             ______________________________</w:t>
      </w:r>
    </w:p>
    <w:bookmarkEnd w:id="9904"/>
    <w:bookmarkStart w:name="z10405" w:id="990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9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408" w:id="9906"/>
    <w:p>
      <w:pPr>
        <w:spacing w:after="0"/>
        <w:ind w:left="0"/>
        <w:jc w:val="left"/>
      </w:pPr>
      <w:r>
        <w:rPr>
          <w:rFonts w:ascii="Times New Roman"/>
          <w:b/>
          <w:i w:val="false"/>
          <w:color w:val="000000"/>
        </w:rPr>
        <w:t xml:space="preserve"> Алғашқы кепілдік</w:t>
      </w:r>
    </w:p>
    <w:bookmarkEnd w:id="9906"/>
    <w:bookmarkStart w:name="z10409" w:id="9907"/>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w:t>
      </w:r>
      <w:r>
        <w:rPr>
          <w:rFonts w:ascii="Times New Roman"/>
          <w:b w:val="false"/>
          <w:i w:val="false"/>
          <w:color w:val="000000"/>
          <w:sz w:val="28"/>
        </w:rPr>
        <w:t>                              20__ ж. "___" _____________</w:t>
      </w:r>
    </w:p>
    <w:bookmarkEnd w:id="9907"/>
    <w:bookmarkStart w:name="z10410" w:id="9908"/>
    <w:p>
      <w:pPr>
        <w:spacing w:after="0"/>
        <w:ind w:left="0"/>
        <w:jc w:val="both"/>
      </w:pPr>
      <w:r>
        <w:rPr>
          <w:rFonts w:ascii="Times New Roman"/>
          <w:b w:val="false"/>
          <w:i w:val="false"/>
          <w:color w:val="000000"/>
          <w:sz w:val="28"/>
        </w:rPr>
        <w:t>
      (елді мекеннің атауын және орналасқан жерін көрсету)</w:t>
      </w:r>
    </w:p>
    <w:bookmarkEnd w:id="9908"/>
    <w:bookmarkStart w:name="z10411" w:id="9909"/>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Кепілгер:</w:t>
      </w:r>
      <w:r>
        <w:rPr>
          <w:rFonts w:ascii="Times New Roman"/>
          <w:b w:val="false"/>
          <w:i w:val="false"/>
          <w:color w:val="000000"/>
          <w:sz w:val="28"/>
        </w:rPr>
        <w:t xml:space="preserve"> (ұйымды көрсету) __________ атынан __________ негізінде әрекет ететін __________, заңды мекен-жайы: __________, банктік деректемелері: ___________,</w:t>
      </w:r>
    </w:p>
    <w:bookmarkEnd w:id="9909"/>
    <w:bookmarkStart w:name="z10412" w:id="9910"/>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(атауын көрсету) __________ атынан __________ негізінде әрекет ететін __________, заңды мекен-жайы: __________, банктік деректемелері: ___________,      </w:t>
      </w:r>
    </w:p>
    <w:bookmarkEnd w:id="9910"/>
    <w:bookmarkStart w:name="z10413" w:id="9911"/>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xml:space="preserve"> "__________________" мемлекеттік мекемесі атынан __________ негізінде әрекет ететін __________, заңды мекен-жайы: __________, банктік деректемелері: ___________</w:t>
      </w:r>
    </w:p>
    <w:bookmarkEnd w:id="9911"/>
    <w:bookmarkStart w:name="z10414" w:id="9912"/>
    <w:p>
      <w:pPr>
        <w:spacing w:after="0"/>
        <w:ind w:left="0"/>
        <w:jc w:val="both"/>
      </w:pPr>
      <w:r>
        <w:rPr>
          <w:rFonts w:ascii="Times New Roman"/>
          <w:b w:val="false"/>
          <w:i w:val="false"/>
          <w:color w:val="000000"/>
          <w:sz w:val="28"/>
        </w:rPr>
        <w:t>
      Мыналарды:</w:t>
      </w:r>
    </w:p>
    <w:bookmarkEnd w:id="9912"/>
    <w:bookmarkStart w:name="z10415" w:id="9913"/>
    <w:p>
      <w:pPr>
        <w:spacing w:after="0"/>
        <w:ind w:left="0"/>
        <w:jc w:val="both"/>
      </w:pPr>
      <w:r>
        <w:rPr>
          <w:rFonts w:ascii="Times New Roman"/>
          <w:b w:val="false"/>
          <w:i w:val="false"/>
          <w:color w:val="000000"/>
          <w:sz w:val="28"/>
        </w:rPr>
        <w:t>
      Мемлекеттік әріптес пен Жекеше әріптес арасында барлық өзгерістер мен толықтыруларды ескере отырып __________ (жазбаша түрде көрсету) теңге сомасына 20__ жылғы "___" _______ дейінгі мерзімге жасалған "__________ (елді мекеннің атауын және орналасқан жерін көрсету) ауыл шаруашылығы өнімін қабылдау, өңдеу, сақтау және сатып өткізу бойынша сервистік-дайындау орталығын салу және пайдалану" жобасы бойынша 20__ жылғы "___" _______ № _____ Үлгілік шартты (бұдан әрі – Үлгілік шарт);</w:t>
      </w:r>
    </w:p>
    <w:bookmarkEnd w:id="9913"/>
    <w:bookmarkStart w:name="z10416" w:id="9914"/>
    <w:p>
      <w:pPr>
        <w:spacing w:after="0"/>
        <w:ind w:left="0"/>
        <w:jc w:val="both"/>
      </w:pPr>
      <w:r>
        <w:rPr>
          <w:rFonts w:ascii="Times New Roman"/>
          <w:b w:val="false"/>
          <w:i w:val="false"/>
          <w:color w:val="000000"/>
          <w:sz w:val="28"/>
        </w:rPr>
        <w:t xml:space="preserve">
      Кепілгер мен Жекеше әріптес арасында жасалған Алғашқы кепілдікті беру туралы 20__ жылғы "___" _______ Үлгілік шартты </w:t>
      </w:r>
      <w:r>
        <w:rPr>
          <w:rFonts w:ascii="Times New Roman"/>
          <w:b/>
          <w:i w:val="false"/>
          <w:color w:val="000000"/>
          <w:sz w:val="28"/>
        </w:rPr>
        <w:t>назарға ала отырып:</w:t>
      </w:r>
    </w:p>
    <w:bookmarkEnd w:id="9914"/>
    <w:bookmarkStart w:name="z10417" w:id="9915"/>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Кепілгер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 қойылмайтын міндеттемені қабылдайды.</w:t>
      </w:r>
    </w:p>
    <w:bookmarkEnd w:id="9915"/>
    <w:bookmarkStart w:name="z10418" w:id="9916"/>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Кепілгерге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bookmarkEnd w:id="9916"/>
    <w:bookmarkStart w:name="z10419" w:id="9917"/>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 ақшасыз аударумен жүзеге асырылатын болады.</w:t>
      </w:r>
    </w:p>
    <w:bookmarkEnd w:id="9917"/>
    <w:bookmarkStart w:name="z10420" w:id="9918"/>
    <w:p>
      <w:pPr>
        <w:spacing w:after="0"/>
        <w:ind w:left="0"/>
        <w:jc w:val="both"/>
      </w:pPr>
      <w:r>
        <w:rPr>
          <w:rFonts w:ascii="Times New Roman"/>
          <w:b w:val="false"/>
          <w:i w:val="false"/>
          <w:color w:val="000000"/>
          <w:sz w:val="28"/>
        </w:rPr>
        <w:t>
      4. Алғашқы кепілдік Мемлекеттік әріптестің жазбаша акцепт жүргізген сәтінен бастап күшіне енеді және 20__ жылғы "___" ____ дейін қолданылады және Құрылыс кепілдігін беру күні (немесе қандай күннің ерте келуіне байланысты бұзу күні) аяқталады.</w:t>
      </w:r>
    </w:p>
    <w:bookmarkEnd w:id="9918"/>
    <w:bookmarkStart w:name="z10421" w:id="9919"/>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bookmarkEnd w:id="9919"/>
    <w:bookmarkStart w:name="z10422" w:id="9920"/>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bookmarkEnd w:id="9920"/>
    <w:bookmarkStart w:name="z10423" w:id="9921"/>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9921"/>
    <w:bookmarkStart w:name="z10424" w:id="992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Кепілгердің мөрі </w:t>
      </w:r>
    </w:p>
    <w:bookmarkEnd w:id="9922"/>
    <w:bookmarkStart w:name="z10425" w:id="9923"/>
    <w:p>
      <w:pPr>
        <w:spacing w:after="0"/>
        <w:ind w:left="0"/>
        <w:jc w:val="left"/>
      </w:pPr>
      <w:r>
        <w:rPr>
          <w:rFonts w:ascii="Times New Roman"/>
          <w:b/>
          <w:i w:val="false"/>
          <w:color w:val="000000"/>
        </w:rPr>
        <w:t xml:space="preserve"> Тараптардың қолдары</w:t>
      </w:r>
    </w:p>
    <w:bookmarkEnd w:id="9923"/>
    <w:bookmarkStart w:name="z10426" w:id="9924"/>
    <w:p>
      <w:pPr>
        <w:spacing w:after="0"/>
        <w:ind w:left="0"/>
        <w:jc w:val="both"/>
      </w:pPr>
      <w:r>
        <w:rPr>
          <w:rFonts w:ascii="Times New Roman"/>
          <w:b w:val="false"/>
          <w:i w:val="false"/>
          <w:color w:val="000000"/>
          <w:sz w:val="28"/>
        </w:rPr>
        <w:t>
      _____________________________</w:t>
      </w:r>
    </w:p>
    <w:bookmarkEnd w:id="9924"/>
    <w:bookmarkStart w:name="z10427" w:id="9925"/>
    <w:p>
      <w:pPr>
        <w:spacing w:after="0"/>
        <w:ind w:left="0"/>
        <w:jc w:val="both"/>
      </w:pPr>
      <w:r>
        <w:rPr>
          <w:rFonts w:ascii="Times New Roman"/>
          <w:b w:val="false"/>
          <w:i w:val="false"/>
          <w:color w:val="000000"/>
          <w:sz w:val="28"/>
        </w:rPr>
        <w:t>
                 Кепілгердің атынан</w:t>
      </w:r>
    </w:p>
    <w:bookmarkEnd w:id="9925"/>
    <w:bookmarkStart w:name="z10428" w:id="9926"/>
    <w:p>
      <w:pPr>
        <w:spacing w:after="0"/>
        <w:ind w:left="0"/>
        <w:jc w:val="both"/>
      </w:pPr>
      <w:r>
        <w:rPr>
          <w:rFonts w:ascii="Times New Roman"/>
          <w:b w:val="false"/>
          <w:i w:val="false"/>
          <w:color w:val="000000"/>
          <w:sz w:val="28"/>
        </w:rPr>
        <w:t>
      ______________________________             ______________________________</w:t>
      </w:r>
    </w:p>
    <w:bookmarkEnd w:id="9926"/>
    <w:bookmarkStart w:name="z10429" w:id="9927"/>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9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49" w:id="9928"/>
    <w:p>
      <w:pPr>
        <w:spacing w:after="0"/>
        <w:ind w:left="0"/>
        <w:jc w:val="left"/>
      </w:pPr>
      <w:r>
        <w:rPr>
          <w:rFonts w:ascii="Times New Roman"/>
          <w:b/>
          <w:i w:val="false"/>
          <w:color w:val="000000"/>
        </w:rPr>
        <w:t xml:space="preserve"> Жер учаскесі</w:t>
      </w:r>
    </w:p>
    <w:bookmarkEnd w:id="99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432" w:id="9929"/>
    <w:p>
      <w:pPr>
        <w:spacing w:after="0"/>
        <w:ind w:left="0"/>
        <w:jc w:val="left"/>
      </w:pPr>
      <w:r>
        <w:rPr>
          <w:rFonts w:ascii="Times New Roman"/>
          <w:b/>
          <w:i w:val="false"/>
          <w:color w:val="000000"/>
        </w:rPr>
        <w:t xml:space="preserve"> Тараптардың қолдары</w:t>
      </w:r>
    </w:p>
    <w:bookmarkEnd w:id="9929"/>
    <w:bookmarkStart w:name="z10433" w:id="9930"/>
    <w:p>
      <w:pPr>
        <w:spacing w:after="0"/>
        <w:ind w:left="0"/>
        <w:jc w:val="both"/>
      </w:pPr>
      <w:r>
        <w:rPr>
          <w:rFonts w:ascii="Times New Roman"/>
          <w:b w:val="false"/>
          <w:i w:val="false"/>
          <w:color w:val="000000"/>
          <w:sz w:val="28"/>
        </w:rPr>
        <w:t>
      ______________________________             ______________________________</w:t>
      </w:r>
    </w:p>
    <w:bookmarkEnd w:id="9930"/>
    <w:bookmarkStart w:name="z10434" w:id="9931"/>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9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50" w:id="9932"/>
    <w:p>
      <w:pPr>
        <w:spacing w:after="0"/>
        <w:ind w:left="0"/>
        <w:jc w:val="left"/>
      </w:pPr>
      <w:r>
        <w:rPr>
          <w:rFonts w:ascii="Times New Roman"/>
          <w:b/>
          <w:i w:val="false"/>
          <w:color w:val="000000"/>
        </w:rPr>
        <w:t xml:space="preserve"> Қаржыландыру көздері</w:t>
      </w:r>
    </w:p>
    <w:bookmarkEnd w:id="99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қаражаты МЖӘ объектісін құру құнынан ___%. </w:t>
            </w:r>
          </w:p>
          <w:p>
            <w:pPr>
              <w:spacing w:after="20"/>
              <w:ind w:left="20"/>
              <w:jc w:val="both"/>
            </w:pPr>
            <w:r>
              <w:rPr>
                <w:rFonts w:ascii="Times New Roman"/>
                <w:b w:val="false"/>
                <w:i w:val="false"/>
                <w:color w:val="000000"/>
                <w:sz w:val="20"/>
              </w:rPr>
              <w:t>
Қарыз қаражаттары – МЖӘ объектісін салу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437" w:id="9933"/>
    <w:p>
      <w:pPr>
        <w:spacing w:after="0"/>
        <w:ind w:left="0"/>
        <w:jc w:val="left"/>
      </w:pPr>
      <w:r>
        <w:rPr>
          <w:rFonts w:ascii="Times New Roman"/>
          <w:b/>
          <w:i w:val="false"/>
          <w:color w:val="000000"/>
        </w:rPr>
        <w:t xml:space="preserve"> Тараптардың қолдары</w:t>
      </w:r>
    </w:p>
    <w:bookmarkEnd w:id="9933"/>
    <w:bookmarkStart w:name="z10438" w:id="9934"/>
    <w:p>
      <w:pPr>
        <w:spacing w:after="0"/>
        <w:ind w:left="0"/>
        <w:jc w:val="both"/>
      </w:pPr>
      <w:r>
        <w:rPr>
          <w:rFonts w:ascii="Times New Roman"/>
          <w:b w:val="false"/>
          <w:i w:val="false"/>
          <w:color w:val="000000"/>
          <w:sz w:val="28"/>
        </w:rPr>
        <w:t>
      ______________________________             ______________________________</w:t>
      </w:r>
    </w:p>
    <w:bookmarkEnd w:id="9934"/>
    <w:bookmarkStart w:name="z10439" w:id="993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9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442" w:id="9936"/>
    <w:p>
      <w:pPr>
        <w:spacing w:after="0"/>
        <w:ind w:left="0"/>
        <w:jc w:val="left"/>
      </w:pPr>
      <w:r>
        <w:rPr>
          <w:rFonts w:ascii="Times New Roman"/>
          <w:b/>
          <w:i w:val="false"/>
          <w:color w:val="000000"/>
        </w:rPr>
        <w:t xml:space="preserve"> МЖӘ жобасын басқарудың институционалдық схемасы</w:t>
      </w:r>
    </w:p>
    <w:bookmarkEnd w:id="9936"/>
    <w:bookmarkStart w:name="z10443" w:id="9937"/>
    <w:p>
      <w:pPr>
        <w:spacing w:after="0"/>
        <w:ind w:left="0"/>
        <w:jc w:val="both"/>
      </w:pPr>
      <w:r>
        <w:rPr>
          <w:rFonts w:ascii="Times New Roman"/>
          <w:b w:val="false"/>
          <w:i w:val="false"/>
          <w:color w:val="000000"/>
          <w:sz w:val="28"/>
        </w:rPr>
        <w:t>
      МЖӘ жобасын іске асыру жоспары мынадай:</w:t>
      </w:r>
    </w:p>
    <w:bookmarkEnd w:id="9937"/>
    <w:bookmarkStart w:name="z10444" w:id="9938"/>
    <w:p>
      <w:pPr>
        <w:spacing w:after="0"/>
        <w:ind w:left="0"/>
        <w:jc w:val="both"/>
      </w:pPr>
      <w:r>
        <w:rPr>
          <w:rFonts w:ascii="Times New Roman"/>
          <w:b w:val="false"/>
          <w:i w:val="false"/>
          <w:color w:val="000000"/>
          <w:sz w:val="28"/>
        </w:rPr>
        <w:t xml:space="preserve">
      Инвестициялық кезең; </w:t>
      </w:r>
    </w:p>
    <w:bookmarkEnd w:id="9938"/>
    <w:bookmarkStart w:name="z10445" w:id="9939"/>
    <w:p>
      <w:pPr>
        <w:spacing w:after="0"/>
        <w:ind w:left="0"/>
        <w:jc w:val="both"/>
      </w:pPr>
      <w:r>
        <w:rPr>
          <w:rFonts w:ascii="Times New Roman"/>
          <w:b w:val="false"/>
          <w:i w:val="false"/>
          <w:color w:val="000000"/>
          <w:sz w:val="28"/>
        </w:rPr>
        <w:t>
      Инвестициялаудан кейінгі кезең сатыларын қамтиды.</w:t>
      </w:r>
    </w:p>
    <w:bookmarkEnd w:id="9939"/>
    <w:bookmarkStart w:name="z10446" w:id="9940"/>
    <w:p>
      <w:pPr>
        <w:spacing w:after="0"/>
        <w:ind w:left="0"/>
        <w:jc w:val="both"/>
      </w:pPr>
      <w:r>
        <w:rPr>
          <w:rFonts w:ascii="Times New Roman"/>
          <w:b w:val="false"/>
          <w:i w:val="false"/>
          <w:color w:val="000000"/>
          <w:sz w:val="28"/>
        </w:rPr>
        <w:t xml:space="preserve">
      Құрылыс кезеңінде МЖӘ схемасы бойынша жобаны басқару схемасы 1-суретте келтірілген. </w:t>
      </w:r>
    </w:p>
    <w:bookmarkEnd w:id="9940"/>
    <w:bookmarkStart w:name="z10447" w:id="9941"/>
    <w:p>
      <w:pPr>
        <w:spacing w:after="0"/>
        <w:ind w:left="0"/>
        <w:jc w:val="both"/>
      </w:pPr>
      <w:r>
        <w:rPr>
          <w:rFonts w:ascii="Times New Roman"/>
          <w:b w:val="false"/>
          <w:i w:val="false"/>
          <w:color w:val="000000"/>
          <w:sz w:val="28"/>
        </w:rPr>
        <w:t xml:space="preserve">
      </w:t>
      </w:r>
    </w:p>
    <w:bookmarkEnd w:id="9941"/>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8" w:id="9942"/>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w:t>
      </w:r>
      <w:r>
        <w:rPr>
          <w:rFonts w:ascii="Times New Roman"/>
          <w:b w:val="false"/>
          <w:i/>
          <w:color w:val="000000"/>
          <w:sz w:val="28"/>
        </w:rPr>
        <w:t>іледі</w:t>
      </w:r>
    </w:p>
    <w:bookmarkEnd w:id="9942"/>
    <w:bookmarkStart w:name="z10449" w:id="9943"/>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bookmarkEnd w:id="9943"/>
    <w:bookmarkStart w:name="z10450" w:id="9944"/>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bookmarkEnd w:id="9944"/>
    <w:bookmarkStart w:name="z10451" w:id="9945"/>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сервистік-дайындау орталығын салу үшін қажетті жер учаскесін беруді және тиісті инженерлік-коммуникациялық инфрақұрылымды жүргізуді қоса алғанда, өзіне Үлгілік шартқа сәйкес міндеттемелерді қабылдайды;</w:t>
      </w:r>
    </w:p>
    <w:bookmarkEnd w:id="9945"/>
    <w:bookmarkStart w:name="z10452" w:id="9946"/>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"дайын күйде" тікелей салуды (құрылысты), МЖӘ объектісін пайдалануға беруді қамтамасыз етеді, сондай-ақ Үлгілік шартта көзделген өзге де міндеттемелерді орындайды;</w:t>
      </w:r>
    </w:p>
    <w:bookmarkEnd w:id="9946"/>
    <w:bookmarkStart w:name="z10453" w:id="9947"/>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жобалық компанияның капиталдандырылуын қамтамасыз етеді;</w:t>
      </w:r>
    </w:p>
    <w:bookmarkEnd w:id="9947"/>
    <w:bookmarkStart w:name="z10454" w:id="9948"/>
    <w:p>
      <w:pPr>
        <w:spacing w:after="0"/>
        <w:ind w:left="0"/>
        <w:jc w:val="both"/>
      </w:pPr>
      <w:r>
        <w:rPr>
          <w:rFonts w:ascii="Times New Roman"/>
          <w:b w:val="false"/>
          <w:i w:val="false"/>
          <w:color w:val="000000"/>
          <w:sz w:val="28"/>
        </w:rPr>
        <w:t>
      Капитал нарығы – Жекеше әріптес тартатын кредиттік келісім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 халықаралық қаржы ұйымдары, екінші деңгейдегі банктер немесе ұлттық компаниялар;</w:t>
      </w:r>
    </w:p>
    <w:bookmarkEnd w:id="9948"/>
    <w:bookmarkStart w:name="z10455" w:id="9949"/>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мөлшерлемені ____ ай ішінде ___% мөлшерінде субсидиялайды;</w:t>
      </w:r>
    </w:p>
    <w:bookmarkEnd w:id="9949"/>
    <w:bookmarkStart w:name="z10456" w:id="9950"/>
    <w:p>
      <w:pPr>
        <w:spacing w:after="0"/>
        <w:ind w:left="0"/>
        <w:jc w:val="both"/>
      </w:pPr>
      <w:r>
        <w:rPr>
          <w:rFonts w:ascii="Times New Roman"/>
          <w:b w:val="false"/>
          <w:i w:val="false"/>
          <w:color w:val="000000"/>
          <w:sz w:val="28"/>
        </w:rPr>
        <w:t>
      Бас мердігер – МЖӘ объектісін "толық" салуды қамтамасыз етеді;</w:t>
      </w:r>
    </w:p>
    <w:bookmarkEnd w:id="9950"/>
    <w:bookmarkStart w:name="z10457" w:id="9951"/>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ұсынады;</w:t>
      </w:r>
    </w:p>
    <w:bookmarkEnd w:id="9951"/>
    <w:bookmarkStart w:name="z10458" w:id="9952"/>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bookmarkEnd w:id="9952"/>
    <w:bookmarkStart w:name="z10459" w:id="9953"/>
    <w:p>
      <w:pPr>
        <w:spacing w:after="0"/>
        <w:ind w:left="0"/>
        <w:jc w:val="both"/>
      </w:pPr>
      <w:r>
        <w:rPr>
          <w:rFonts w:ascii="Times New Roman"/>
          <w:b w:val="false"/>
          <w:i w:val="false"/>
          <w:color w:val="000000"/>
          <w:sz w:val="28"/>
        </w:rPr>
        <w:t>
      Инвестициялаудан кейінгі кезеңде МЖӘ жобасын басқару схемасы 2-суретте келтірілген.</w:t>
      </w:r>
    </w:p>
    <w:bookmarkEnd w:id="9953"/>
    <w:bookmarkStart w:name="z10460" w:id="9954"/>
    <w:p>
      <w:pPr>
        <w:spacing w:after="0"/>
        <w:ind w:left="0"/>
        <w:jc w:val="both"/>
      </w:pPr>
      <w:r>
        <w:rPr>
          <w:rFonts w:ascii="Times New Roman"/>
          <w:b w:val="false"/>
          <w:i w:val="false"/>
          <w:color w:val="000000"/>
          <w:sz w:val="28"/>
        </w:rPr>
        <w:t xml:space="preserve">
      </w:t>
      </w:r>
    </w:p>
    <w:bookmarkEnd w:id="9954"/>
    <w:p>
      <w:pPr>
        <w:spacing w:after="0"/>
        <w:ind w:left="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7810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1" w:id="9955"/>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көрсетіледі</w:t>
      </w:r>
    </w:p>
    <w:bookmarkEnd w:id="9955"/>
    <w:bookmarkStart w:name="z10462" w:id="9956"/>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bookmarkEnd w:id="9956"/>
    <w:bookmarkStart w:name="z10463" w:id="9957"/>
    <w:p>
      <w:pPr>
        <w:spacing w:after="0"/>
        <w:ind w:left="0"/>
        <w:jc w:val="both"/>
      </w:pPr>
      <w:r>
        <w:rPr>
          <w:rFonts w:ascii="Times New Roman"/>
          <w:b w:val="false"/>
          <w:i w:val="false"/>
          <w:color w:val="000000"/>
          <w:sz w:val="28"/>
        </w:rPr>
        <w:t>
      Мемлекеттік әріптес "_______________" мемлекеттік мекемесі атынан – МЖӘ Үлгілік шартының атқарылуын бақылауды жүзеге асырады (сервистік-дайындау орталығы ғимаратын ұстауды, материалдық қамтамасыз етуді, көрсетілетін қызметтердің сапасын қоса алғанда).</w:t>
      </w:r>
    </w:p>
    <w:bookmarkEnd w:id="9957"/>
    <w:bookmarkStart w:name="z10464" w:id="9958"/>
    <w:p>
      <w:pPr>
        <w:spacing w:after="0"/>
        <w:ind w:left="0"/>
        <w:jc w:val="both"/>
      </w:pPr>
      <w:r>
        <w:rPr>
          <w:rFonts w:ascii="Times New Roman"/>
          <w:b w:val="false"/>
          <w:i w:val="false"/>
          <w:color w:val="000000"/>
          <w:sz w:val="28"/>
        </w:rPr>
        <w:t>
      Жекеше әріптес – МЖӘ Үлгілік шартының талаптарына сәйкес қызметтер көрсетеді, сондай-ақ сүт және ет өнімін өткізу және ауыл шаруашылыы өнімдерін ұзақ мерзімді сақтау үшін қойма орындарын жалға беру жолымен жобаның кірісті бөлігін қамтамасыз етеді, ғимартты ағымдық ұстауға жауап береді, қарыз бойынша төлемдерді жүзеге асырады. Ауыл шаруашылығы саласында қызметті жүзеге асыру құқығына лицензия алады.</w:t>
      </w:r>
    </w:p>
    <w:bookmarkEnd w:id="9958"/>
    <w:bookmarkStart w:name="z10465" w:id="9959"/>
    <w:p>
      <w:pPr>
        <w:spacing w:after="0"/>
        <w:ind w:left="0"/>
        <w:jc w:val="both"/>
      </w:pPr>
      <w:r>
        <w:rPr>
          <w:rFonts w:ascii="Times New Roman"/>
          <w:b w:val="false"/>
          <w:i w:val="false"/>
          <w:color w:val="000000"/>
          <w:sz w:val="28"/>
        </w:rPr>
        <w:t>
      Қаржылық институттар – кредиттік келісім бойынша қарыз қаражаттарының қайтарымдылығын қамтамасыз ету үшін Жекеше әріптес қызметіне мониторингті жүзеге асырады.</w:t>
      </w:r>
    </w:p>
    <w:bookmarkEnd w:id="9959"/>
    <w:bookmarkStart w:name="z10466" w:id="9960"/>
    <w:p>
      <w:pPr>
        <w:spacing w:after="0"/>
        <w:ind w:left="0"/>
        <w:jc w:val="both"/>
      </w:pPr>
      <w:r>
        <w:rPr>
          <w:rFonts w:ascii="Times New Roman"/>
          <w:b w:val="false"/>
          <w:i w:val="false"/>
          <w:color w:val="000000"/>
          <w:sz w:val="28"/>
        </w:rPr>
        <w:t>
      Инвесторлар консорциумы – Жекеше әріптестің компаниясына иелік ететін заңды тұлғалардың бірлестігі (үлестік қатысу жолымен немесе акциялар пакетіне мөлшерлес), оның МЖӘ объектісінің құрылысы құнынан __% мөлшерден төмен емес деңгейге дейін капиталдандырылуын қамтамасыз етеді.</w:t>
      </w:r>
    </w:p>
    <w:bookmarkEnd w:id="9960"/>
    <w:bookmarkStart w:name="z10467" w:id="9961"/>
    <w:p>
      <w:pPr>
        <w:spacing w:after="0"/>
        <w:ind w:left="0"/>
        <w:jc w:val="both"/>
      </w:pPr>
      <w:r>
        <w:rPr>
          <w:rFonts w:ascii="Times New Roman"/>
          <w:b w:val="false"/>
          <w:i w:val="false"/>
          <w:color w:val="000000"/>
          <w:sz w:val="28"/>
        </w:rPr>
        <w:t>
      Қызметтерді тұтынушылар – Жекеше әріптес көрсететін сервистік-дайындау орталығының қызметтерін пайдаланатын халық.</w:t>
      </w:r>
    </w:p>
    <w:bookmarkEnd w:id="9961"/>
    <w:bookmarkStart w:name="z10468" w:id="9962"/>
    <w:p>
      <w:pPr>
        <w:spacing w:after="0"/>
        <w:ind w:left="0"/>
        <w:jc w:val="left"/>
      </w:pPr>
      <w:r>
        <w:rPr>
          <w:rFonts w:ascii="Times New Roman"/>
          <w:b/>
          <w:i w:val="false"/>
          <w:color w:val="000000"/>
        </w:rPr>
        <w:t xml:space="preserve"> Тараптардың қолдары</w:t>
      </w:r>
    </w:p>
    <w:bookmarkEnd w:id="9962"/>
    <w:bookmarkStart w:name="z10469" w:id="9963"/>
    <w:p>
      <w:pPr>
        <w:spacing w:after="0"/>
        <w:ind w:left="0"/>
        <w:jc w:val="both"/>
      </w:pPr>
      <w:r>
        <w:rPr>
          <w:rFonts w:ascii="Times New Roman"/>
          <w:b w:val="false"/>
          <w:i w:val="false"/>
          <w:color w:val="000000"/>
          <w:sz w:val="28"/>
        </w:rPr>
        <w:t>
      ______________________________             ______________________________</w:t>
      </w:r>
    </w:p>
    <w:bookmarkEnd w:id="9963"/>
    <w:bookmarkStart w:name="z10470" w:id="996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9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473" w:id="9965"/>
    <w:p>
      <w:pPr>
        <w:spacing w:after="0"/>
        <w:ind w:left="0"/>
        <w:jc w:val="left"/>
      </w:pPr>
      <w:r>
        <w:rPr>
          <w:rFonts w:ascii="Times New Roman"/>
          <w:b/>
          <w:i w:val="false"/>
          <w:color w:val="000000"/>
        </w:rPr>
        <w:t xml:space="preserve"> Құрылыс кепілдігі</w:t>
      </w:r>
    </w:p>
    <w:bookmarkEnd w:id="996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10474" w:id="9966"/>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9966"/>
    <w:bookmarkStart w:name="z10475" w:id="9967"/>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9967"/>
    <w:bookmarkStart w:name="z10476" w:id="9968"/>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9968"/>
    <w:bookmarkStart w:name="z10477" w:id="9969"/>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ауыл шаруашылығы өнімін қабылдау, өңдеу, сақтау және сатып өткізу бойынша сервистік-дайындау орталығын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bookmarkEnd w:id="9969"/>
    <w:bookmarkStart w:name="z10478" w:id="9970"/>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bookmarkEnd w:id="9970"/>
    <w:bookmarkStart w:name="z10479" w:id="9971"/>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9971"/>
    <w:bookmarkStart w:name="z10480" w:id="9972"/>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bookmarkEnd w:id="9972"/>
    <w:bookmarkStart w:name="z10481" w:id="9973"/>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(жазбаша түрде көрсету) жұмыс күні ішінде қойылады.</w:t>
      </w:r>
    </w:p>
    <w:bookmarkEnd w:id="9973"/>
    <w:bookmarkStart w:name="z10482" w:id="9974"/>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 ақшасыз аударыммен жүзеге асырылатын болады.</w:t>
      </w:r>
    </w:p>
    <w:bookmarkEnd w:id="9974"/>
    <w:bookmarkStart w:name="z10483" w:id="9975"/>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bookmarkEnd w:id="9975"/>
    <w:bookmarkStart w:name="z10484" w:id="9976"/>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bookmarkEnd w:id="9976"/>
    <w:bookmarkStart w:name="z10485" w:id="9977"/>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көрсетілген уәкілетті тұлғаның қолының үлгісі бар нотариалды куәландырылған құжаттың түпнұсқасымен ілесе жүруі тиіс.</w:t>
      </w:r>
    </w:p>
    <w:bookmarkEnd w:id="9977"/>
    <w:bookmarkStart w:name="z10486" w:id="9978"/>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bookmarkEnd w:id="9978"/>
    <w:bookmarkStart w:name="z10487" w:id="9979"/>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9979"/>
    <w:bookmarkStart w:name="z10488" w:id="9980"/>
    <w:p>
      <w:pPr>
        <w:spacing w:after="0"/>
        <w:ind w:left="0"/>
        <w:jc w:val="left"/>
      </w:pPr>
      <w:r>
        <w:rPr>
          <w:rFonts w:ascii="Times New Roman"/>
          <w:b/>
          <w:i w:val="false"/>
          <w:color w:val="000000"/>
        </w:rPr>
        <w:t xml:space="preserve"> Тараптардың қолдары</w:t>
      </w:r>
    </w:p>
    <w:bookmarkEnd w:id="9980"/>
    <w:bookmarkStart w:name="z10489" w:id="9981"/>
    <w:p>
      <w:pPr>
        <w:spacing w:after="0"/>
        <w:ind w:left="0"/>
        <w:jc w:val="both"/>
      </w:pPr>
      <w:r>
        <w:rPr>
          <w:rFonts w:ascii="Times New Roman"/>
          <w:b w:val="false"/>
          <w:i w:val="false"/>
          <w:color w:val="000000"/>
          <w:sz w:val="28"/>
        </w:rPr>
        <w:t>
      ______________________________</w:t>
      </w:r>
    </w:p>
    <w:bookmarkEnd w:id="9981"/>
    <w:bookmarkStart w:name="z10490" w:id="9982"/>
    <w:p>
      <w:pPr>
        <w:spacing w:after="0"/>
        <w:ind w:left="0"/>
        <w:jc w:val="both"/>
      </w:pPr>
      <w:r>
        <w:rPr>
          <w:rFonts w:ascii="Times New Roman"/>
          <w:b w:val="false"/>
          <w:i w:val="false"/>
          <w:color w:val="000000"/>
          <w:sz w:val="28"/>
        </w:rPr>
        <w:t>
                     Кепілдің атынан</w:t>
      </w:r>
    </w:p>
    <w:bookmarkEnd w:id="9982"/>
    <w:bookmarkStart w:name="z10491" w:id="9983"/>
    <w:p>
      <w:pPr>
        <w:spacing w:after="0"/>
        <w:ind w:left="0"/>
        <w:jc w:val="both"/>
      </w:pPr>
      <w:r>
        <w:rPr>
          <w:rFonts w:ascii="Times New Roman"/>
          <w:b w:val="false"/>
          <w:i w:val="false"/>
          <w:color w:val="000000"/>
          <w:sz w:val="28"/>
        </w:rPr>
        <w:t>
      ______________________________             ______________________________</w:t>
      </w:r>
    </w:p>
    <w:bookmarkEnd w:id="9983"/>
    <w:bookmarkStart w:name="z10492" w:id="9984"/>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99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495" w:id="9985"/>
    <w:p>
      <w:pPr>
        <w:spacing w:after="0"/>
        <w:ind w:left="0"/>
        <w:jc w:val="left"/>
      </w:pPr>
      <w:r>
        <w:rPr>
          <w:rFonts w:ascii="Times New Roman"/>
          <w:b/>
          <w:i w:val="false"/>
          <w:color w:val="000000"/>
        </w:rPr>
        <w:t xml:space="preserve"> Ұсынылатын қызметтердің сапа индикаторларын және толық пайдалану әзірлігі өлшемшарттарын бұзғаны үшін төлем мөлшері </w:t>
      </w:r>
    </w:p>
    <w:bookmarkEnd w:id="9985"/>
    <w:bookmarkStart w:name="z10496" w:id="9986"/>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bookmarkEnd w:id="9986"/>
    <w:bookmarkStart w:name="z10497" w:id="9987"/>
    <w:p>
      <w:pPr>
        <w:spacing w:after="0"/>
        <w:ind w:left="0"/>
        <w:jc w:val="both"/>
      </w:pPr>
      <w:r>
        <w:rPr>
          <w:rFonts w:ascii="Times New Roman"/>
          <w:b w:val="false"/>
          <w:i w:val="false"/>
          <w:color w:val="000000"/>
          <w:sz w:val="28"/>
        </w:rPr>
        <w:t>
      1) Жекеше әріптес ай сайын/тоқсан сайын/жыл сайын (автовокзал қызметтерін көрсету бойынша сапа индикаторының атауына байланысты) Мемлекеттік әріптеске осы Қосымшаның 2-тармағына сәйкес (Ақаулық ұпайлар) кез келген Ақаудың немесе өзге бұзушылықтың болуы/болмауы туралы ілеспе хатпен есеп жолдауға міндетті.</w:t>
      </w:r>
    </w:p>
    <w:bookmarkEnd w:id="9987"/>
    <w:bookmarkStart w:name="z10498" w:id="9988"/>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 және бұзушылықты жоюдың тиісті мерзімін қамтуы тиіс.</w:t>
      </w:r>
    </w:p>
    <w:bookmarkEnd w:id="9988"/>
    <w:bookmarkStart w:name="z10499" w:id="9989"/>
    <w:p>
      <w:pPr>
        <w:spacing w:after="0"/>
        <w:ind w:left="0"/>
        <w:jc w:val="both"/>
      </w:pPr>
      <w:r>
        <w:rPr>
          <w:rFonts w:ascii="Times New Roman"/>
          <w:b w:val="false"/>
          <w:i w:val="false"/>
          <w:color w:val="000000"/>
          <w:sz w:val="28"/>
        </w:rPr>
        <w:t>
      4) Мемлекеттік әріптес есепті алған күннен бастап ___ (жазбаша түрде көрсету) күнтізбелік күн Жекеше әріптеске Ақаулардың болуын/болмауын растау туралы хабарлама жолдайды. Есептің сенімділігі Мемлекеттік әріптестің өкілі тексереді.</w:t>
      </w:r>
    </w:p>
    <w:bookmarkEnd w:id="9989"/>
    <w:bookmarkStart w:name="z10500" w:id="9990"/>
    <w:p>
      <w:pPr>
        <w:spacing w:after="0"/>
        <w:ind w:left="0"/>
        <w:jc w:val="both"/>
      </w:pPr>
      <w:r>
        <w:rPr>
          <w:rFonts w:ascii="Times New Roman"/>
          <w:b w:val="false"/>
          <w:i w:val="false"/>
          <w:color w:val="000000"/>
          <w:sz w:val="28"/>
        </w:rPr>
        <w:t>
      4) Жекеше әріптес есептің келесі кезеңінің (ай/тоқсан/жыл) қорытындылары бойынша анықталған Ақауларды жоюға немесе жол бермеуге міндетті.</w:t>
      </w:r>
    </w:p>
    <w:bookmarkEnd w:id="9990"/>
    <w:bookmarkStart w:name="z10501" w:id="9991"/>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жол берілген жағдайда Мемлекеттік әріптес Ақаулық ұпайларды есепке жазады және бұл туралы Жекеше әріптесті хабардар етеді. </w:t>
      </w:r>
    </w:p>
    <w:bookmarkEnd w:id="9991"/>
    <w:bookmarkStart w:name="z10502" w:id="9992"/>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bookmarkEnd w:id="9992"/>
    <w:bookmarkStart w:name="z10503" w:id="9993"/>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Ақауларды жоймаса, Мемлекеттік әріптес Ақаулық ұпайларды есепке жазуға құқылы.</w:t>
      </w:r>
    </w:p>
    <w:bookmarkEnd w:id="9993"/>
    <w:bookmarkStart w:name="z10504" w:id="9994"/>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(жазбаша түрде көрсету) Ақаулық ұпайды құрайды.</w:t>
      </w:r>
    </w:p>
    <w:bookmarkEnd w:id="9994"/>
    <w:bookmarkStart w:name="z10505" w:id="9995"/>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(жазбаша түрде көрсету) Ақаулық ұпайды құрайды.</w:t>
      </w:r>
    </w:p>
    <w:bookmarkEnd w:id="9995"/>
    <w:bookmarkStart w:name="z10506" w:id="9996"/>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(жазбаша түрде көрсету) Ақаулық ұпайды құрайды.</w:t>
      </w:r>
    </w:p>
    <w:bookmarkEnd w:id="9996"/>
    <w:bookmarkStart w:name="z10507" w:id="9997"/>
    <w:p>
      <w:pPr>
        <w:spacing w:after="0"/>
        <w:ind w:left="0"/>
        <w:jc w:val="both"/>
      </w:pPr>
      <w:r>
        <w:rPr>
          <w:rFonts w:ascii="Times New Roman"/>
          <w:b w:val="false"/>
          <w:i w:val="false"/>
          <w:color w:val="000000"/>
          <w:sz w:val="28"/>
        </w:rPr>
        <w:t xml:space="preserve">
                                    Көрсетілетін қызмет сапасының индикаторлары </w:t>
      </w:r>
    </w:p>
    <w:bookmarkEnd w:id="99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бағдарламалар бойынша оқытылған персоналдың үлестік салмағы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__ рет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бөлімінің есебі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___ %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негізді шағымдардың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Үлгілік шарт бойынша міндеттемелерді орындау туралы есеппен бірге тапсырған тиісті қызметтердің есебі.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сақтау, өндіру, тасымалдау және өткізу үшін қажетті ветеринарлық, санитарлық-эпидемиологиялық анықтамалардың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мөрі, басшының қолы бар шағымдар кітабы. Беттер нөмірленген және тігілген болуы тиіс.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___ %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bl>
    <w:bookmarkStart w:name="z10508" w:id="9998"/>
    <w:p>
      <w:pPr>
        <w:spacing w:after="0"/>
        <w:ind w:left="0"/>
        <w:jc w:val="both"/>
      </w:pPr>
      <w:r>
        <w:rPr>
          <w:rFonts w:ascii="Times New Roman"/>
          <w:b w:val="false"/>
          <w:i w:val="false"/>
          <w:color w:val="000000"/>
          <w:sz w:val="28"/>
        </w:rPr>
        <w:t>
      1) Жекеше әріптеске Ақаулық ұпайлардың есептелуін алып келетін бұзушылықтар төмендегі кестеде көрсетілген</w:t>
      </w:r>
    </w:p>
    <w:bookmarkEnd w:id="9998"/>
    <w:bookmarkStart w:name="z10509" w:id="9999"/>
    <w:p>
      <w:pPr>
        <w:spacing w:after="0"/>
        <w:ind w:left="0"/>
        <w:jc w:val="both"/>
      </w:pPr>
      <w:r>
        <w:rPr>
          <w:rFonts w:ascii="Times New Roman"/>
          <w:b w:val="false"/>
          <w:i w:val="false"/>
          <w:color w:val="000000"/>
          <w:sz w:val="28"/>
        </w:rPr>
        <w:t>
                                                                  Ақаулық ұпайлар</w:t>
      </w:r>
    </w:p>
    <w:bookmarkEnd w:id="9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өтіп кеткен мерзімінің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әріптеске немесе Уәкілетті органдарға рұқсат 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өкілдерінің қызметіне рұқсат бермеудің немесе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анық емес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анық емес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 жеткізе алмауы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объектілеріне санитарлық-эпидемиологиялық талаптар" санитариялық қағидаларын сақтамау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жөндеуді тиісті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 істемейтін жағдайы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мерзіміне сәйкес олардың уақытында жаңартылмауы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bookmarkStart w:name="z10510" w:id="10000"/>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bookmarkEnd w:id="10000"/>
    <w:bookmarkStart w:name="z10511" w:id="10001"/>
    <w:p>
      <w:pPr>
        <w:spacing w:after="0"/>
        <w:ind w:left="0"/>
        <w:jc w:val="both"/>
      </w:pPr>
      <w:r>
        <w:rPr>
          <w:rFonts w:ascii="Times New Roman"/>
          <w:b w:val="false"/>
          <w:i w:val="false"/>
          <w:color w:val="000000"/>
          <w:sz w:val="28"/>
        </w:rPr>
        <w:t>
      6) Ақаулық ұпайлар ақы төлеуге арналған есепте тиісті бөлшектерді көрсетумен барлық есептелген Ақаулық ұпайларды қосу жолымен есептелетін болады.</w:t>
      </w:r>
    </w:p>
    <w:bookmarkEnd w:id="10001"/>
    <w:bookmarkStart w:name="z10512" w:id="10002"/>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(жазбаша түрде көрсету) теңгені құрайды.</w:t>
      </w:r>
    </w:p>
    <w:bookmarkEnd w:id="10002"/>
    <w:bookmarkStart w:name="z10513" w:id="10003"/>
    <w:p>
      <w:pPr>
        <w:spacing w:after="0"/>
        <w:ind w:left="0"/>
        <w:jc w:val="both"/>
      </w:pPr>
      <w:r>
        <w:rPr>
          <w:rFonts w:ascii="Times New Roman"/>
          <w:b w:val="false"/>
          <w:i w:val="false"/>
          <w:color w:val="000000"/>
          <w:sz w:val="28"/>
        </w:rPr>
        <w:t>
      8) Ақаулық ұпайлар үшін ақы төлеу мөлшері инфляцияның жылдық ___% мөлшерлемесіне индекстеледі.</w:t>
      </w:r>
    </w:p>
    <w:bookmarkEnd w:id="10003"/>
    <w:bookmarkStart w:name="z10514" w:id="10004"/>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bookmarkEnd w:id="10004"/>
    <w:bookmarkStart w:name="z10515" w:id="10005"/>
    <w:p>
      <w:pPr>
        <w:spacing w:after="0"/>
        <w:ind w:left="0"/>
        <w:jc w:val="both"/>
      </w:pPr>
      <w:r>
        <w:rPr>
          <w:rFonts w:ascii="Times New Roman"/>
          <w:b w:val="false"/>
          <w:i w:val="false"/>
          <w:color w:val="000000"/>
          <w:sz w:val="28"/>
        </w:rPr>
        <w:t>
      10) Жекеше әріптес Пайдалану кепілдігінен ұстаған кезде ___ (жазбаша түрде көрсету) күнтізбелік күн ішінде Пайдалану кепілдігін тиісті сомаға толтыруға міндетті;</w:t>
      </w:r>
    </w:p>
    <w:bookmarkEnd w:id="10005"/>
    <w:bookmarkStart w:name="z10516" w:id="10006"/>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ақы төлеу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даулай алады.</w:t>
      </w:r>
    </w:p>
    <w:bookmarkEnd w:id="10006"/>
    <w:bookmarkStart w:name="z10517" w:id="10007"/>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(жазбаша түрде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bookmarkEnd w:id="10007"/>
    <w:bookmarkStart w:name="z10518" w:id="10008"/>
    <w:p>
      <w:pPr>
        <w:spacing w:after="0"/>
        <w:ind w:left="0"/>
        <w:jc w:val="left"/>
      </w:pPr>
      <w:r>
        <w:rPr>
          <w:rFonts w:ascii="Times New Roman"/>
          <w:b/>
          <w:i w:val="false"/>
          <w:color w:val="000000"/>
        </w:rPr>
        <w:t xml:space="preserve"> Тараптардың қолдары</w:t>
      </w:r>
    </w:p>
    <w:bookmarkEnd w:id="10008"/>
    <w:bookmarkStart w:name="z10519" w:id="10009"/>
    <w:p>
      <w:pPr>
        <w:spacing w:after="0"/>
        <w:ind w:left="0"/>
        <w:jc w:val="both"/>
      </w:pPr>
      <w:r>
        <w:rPr>
          <w:rFonts w:ascii="Times New Roman"/>
          <w:b w:val="false"/>
          <w:i w:val="false"/>
          <w:color w:val="000000"/>
          <w:sz w:val="28"/>
        </w:rPr>
        <w:t>
      ______________________________             ______________________________</w:t>
      </w:r>
    </w:p>
    <w:bookmarkEnd w:id="10009"/>
    <w:bookmarkStart w:name="z10520" w:id="1001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100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23" w:id="10011"/>
    <w:p>
      <w:pPr>
        <w:spacing w:after="0"/>
        <w:ind w:left="0"/>
        <w:jc w:val="left"/>
      </w:pPr>
      <w:r>
        <w:rPr>
          <w:rFonts w:ascii="Times New Roman"/>
          <w:b/>
          <w:i w:val="false"/>
          <w:color w:val="000000"/>
        </w:rPr>
        <w:t xml:space="preserve"> Пайдалану кепілдігі</w:t>
      </w:r>
    </w:p>
    <w:bookmarkEnd w:id="1001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bookmarkStart w:name="z10524" w:id="10012"/>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bookmarkEnd w:id="10012"/>
    <w:bookmarkStart w:name="z10525" w:id="10013"/>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bookmarkEnd w:id="10013"/>
    <w:bookmarkStart w:name="z10526" w:id="10014"/>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bookmarkEnd w:id="10014"/>
    <w:bookmarkStart w:name="z10527" w:id="10015"/>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ауыл шаруашылығы өнімін қабылдау, өңдеу, сақтау және сатып өткізу бойынша сервистік-дайындау орталығын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bookmarkEnd w:id="10015"/>
    <w:bookmarkStart w:name="z10528" w:id="10016"/>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bookmarkEnd w:id="10016"/>
    <w:bookmarkStart w:name="z10529" w:id="10017"/>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bookmarkEnd w:id="10017"/>
    <w:bookmarkStart w:name="z10530" w:id="10018"/>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шеңберіндегі МЖӘ объектісі құнынан ___ % мөлшерінде негізгі борыш шегінде кез келген соманы толық көлемде бірінші жазбаша талап етуі бойынша төлеу жөніндегі кері қайтарылмайтын және шартсыз міндеттемені қабылдайды.</w:t>
      </w:r>
    </w:p>
    <w:bookmarkEnd w:id="10018"/>
    <w:bookmarkStart w:name="z10531" w:id="10019"/>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міндеттемелерін орындамаған немесе тиісінше орындамаған сәттен бастап _____ (жазбаша түрде көрсету) күнтізбелік күн ішінде қойылады.</w:t>
      </w:r>
    </w:p>
    <w:bookmarkEnd w:id="10019"/>
    <w:bookmarkStart w:name="z10532" w:id="10020"/>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күнтізбелік ___ (жазбаша түрде көрсету) күн ішінде Пайдалану кепілдігінде көрсетілген Мемлекеттік әріптестің шотына қолма-қолсыз аударыммен жүзеге асырылатын болады.</w:t>
      </w:r>
    </w:p>
    <w:bookmarkEnd w:id="10020"/>
    <w:bookmarkStart w:name="z10533" w:id="10021"/>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жылғы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bookmarkEnd w:id="10021"/>
    <w:bookmarkStart w:name="z10534" w:id="10022"/>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bookmarkEnd w:id="10022"/>
    <w:bookmarkStart w:name="z10535" w:id="10023"/>
    <w:p>
      <w:pPr>
        <w:spacing w:after="0"/>
        <w:ind w:left="0"/>
        <w:jc w:val="both"/>
      </w:pPr>
      <w:r>
        <w:rPr>
          <w:rFonts w:ascii="Times New Roman"/>
          <w:b w:val="false"/>
          <w:i w:val="false"/>
          <w:color w:val="000000"/>
          <w:sz w:val="28"/>
        </w:rPr>
        <w:t>
      6. Түпнұсқалылығын анықтау мақсатында ақы төлеу талабына Мемлекеттік әріптестің уәкілетті тұлғасы қол қоюы және аталған уәкілетті тұлғаның қолының үлгісі бар нотариат куәландырған құжаттың түпнұсқасы қоса берілуі тиіс.</w:t>
      </w:r>
    </w:p>
    <w:bookmarkEnd w:id="10023"/>
    <w:bookmarkStart w:name="z10536" w:id="10024"/>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w:t>
      </w:r>
    </w:p>
    <w:bookmarkEnd w:id="10024"/>
    <w:bookmarkStart w:name="z10537" w:id="1002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bookmarkEnd w:id="10025"/>
    <w:bookmarkStart w:name="z10538" w:id="10026"/>
    <w:p>
      <w:pPr>
        <w:spacing w:after="0"/>
        <w:ind w:left="0"/>
        <w:jc w:val="left"/>
      </w:pPr>
      <w:r>
        <w:rPr>
          <w:rFonts w:ascii="Times New Roman"/>
          <w:b/>
          <w:i w:val="false"/>
          <w:color w:val="000000"/>
        </w:rPr>
        <w:t xml:space="preserve"> Тараптардың қолдары</w:t>
      </w:r>
    </w:p>
    <w:bookmarkEnd w:id="10026"/>
    <w:bookmarkStart w:name="z10539" w:id="10027"/>
    <w:p>
      <w:pPr>
        <w:spacing w:after="0"/>
        <w:ind w:left="0"/>
        <w:jc w:val="both"/>
      </w:pPr>
      <w:r>
        <w:rPr>
          <w:rFonts w:ascii="Times New Roman"/>
          <w:b w:val="false"/>
          <w:i w:val="false"/>
          <w:color w:val="000000"/>
          <w:sz w:val="28"/>
        </w:rPr>
        <w:t>
      ______________________________</w:t>
      </w:r>
    </w:p>
    <w:bookmarkEnd w:id="10027"/>
    <w:bookmarkStart w:name="z10540" w:id="10028"/>
    <w:p>
      <w:pPr>
        <w:spacing w:after="0"/>
        <w:ind w:left="0"/>
        <w:jc w:val="both"/>
      </w:pPr>
      <w:r>
        <w:rPr>
          <w:rFonts w:ascii="Times New Roman"/>
          <w:b w:val="false"/>
          <w:i w:val="false"/>
          <w:color w:val="000000"/>
          <w:sz w:val="28"/>
        </w:rPr>
        <w:t>
                       Кепілдің атынан</w:t>
      </w:r>
    </w:p>
    <w:bookmarkEnd w:id="10028"/>
    <w:bookmarkStart w:name="z10541" w:id="10029"/>
    <w:p>
      <w:pPr>
        <w:spacing w:after="0"/>
        <w:ind w:left="0"/>
        <w:jc w:val="both"/>
      </w:pPr>
      <w:r>
        <w:rPr>
          <w:rFonts w:ascii="Times New Roman"/>
          <w:b w:val="false"/>
          <w:i w:val="false"/>
          <w:color w:val="000000"/>
          <w:sz w:val="28"/>
        </w:rPr>
        <w:t>
      ______________________________             ______________________________</w:t>
      </w:r>
    </w:p>
    <w:bookmarkEnd w:id="10029"/>
    <w:bookmarkStart w:name="z10542" w:id="10030"/>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100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545" w:id="10031"/>
    <w:p>
      <w:pPr>
        <w:spacing w:after="0"/>
        <w:ind w:left="0"/>
        <w:jc w:val="left"/>
      </w:pPr>
      <w:r>
        <w:rPr>
          <w:rFonts w:ascii="Times New Roman"/>
          <w:b/>
          <w:i w:val="false"/>
          <w:color w:val="000000"/>
        </w:rPr>
        <w:t xml:space="preserve"> Төлемдер кестесі</w:t>
      </w:r>
    </w:p>
    <w:bookmarkEnd w:id="10031"/>
    <w:bookmarkStart w:name="z10546" w:id="10032"/>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Мемлекеттік әріптес инвестициялық шығындар өтемақысын, операциялық шығындар өтемақысын, МЖӘ объектісін басқару үшін сыйақыны (қажетін көрсету) мынадай тәртіпте төлейді:</w:t>
      </w:r>
    </w:p>
    <w:bookmarkEnd w:id="100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(қажеттісін көрсету),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547" w:id="10033"/>
    <w:p>
      <w:pPr>
        <w:spacing w:after="0"/>
        <w:ind w:left="0"/>
        <w:jc w:val="left"/>
      </w:pPr>
      <w:r>
        <w:rPr>
          <w:rFonts w:ascii="Times New Roman"/>
          <w:b/>
          <w:i w:val="false"/>
          <w:color w:val="000000"/>
        </w:rPr>
        <w:t xml:space="preserve"> Тараптардың қолдары</w:t>
      </w:r>
    </w:p>
    <w:bookmarkEnd w:id="10033"/>
    <w:bookmarkStart w:name="z10548" w:id="10034"/>
    <w:p>
      <w:pPr>
        <w:spacing w:after="0"/>
        <w:ind w:left="0"/>
        <w:jc w:val="both"/>
      </w:pPr>
      <w:r>
        <w:rPr>
          <w:rFonts w:ascii="Times New Roman"/>
          <w:b w:val="false"/>
          <w:i w:val="false"/>
          <w:color w:val="000000"/>
          <w:sz w:val="28"/>
        </w:rPr>
        <w:t>
      ______________________________             ______________________________</w:t>
      </w:r>
    </w:p>
    <w:bookmarkEnd w:id="10034"/>
    <w:bookmarkStart w:name="z10549" w:id="10035"/>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100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651" w:id="10036"/>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bookmarkEnd w:id="100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 бойынша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адал сақтауы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 бойынша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уақтылы тартпау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Жобалық-сметалық құжаттамасын әзірлеу және оған кешенді ведомстводан тыс сараптама қорытындысын алу мерзімдерін сақтамау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тапсыруына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құжаттаманы әзірлеу және сараптама кезінде сүйемелдеу мақсатында тартылған мердігерлік және қосалқы мердігерлік ұйымдардың жұмыс барысын уақтылы бақылап отыруы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әріптеске МЖӘ объектісінің құрылысына барлық рұқсат құжаттарын тезірек алу үшін жәрдемдесуі тиіс.</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 талап ететін құжаттамалар топтамасымен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 бойынша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туындаған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көздейтін төлем схемасын пысықтау.</w:t>
            </w:r>
          </w:p>
          <w:p>
            <w:pPr>
              <w:spacing w:after="20"/>
              <w:ind w:left="20"/>
              <w:jc w:val="both"/>
            </w:pPr>
            <w:r>
              <w:rPr>
                <w:rFonts w:ascii="Times New Roman"/>
                <w:b w:val="false"/>
                <w:i w:val="false"/>
                <w:color w:val="000000"/>
                <w:sz w:val="20"/>
              </w:rPr>
              <w:t>
Құрылыста тәжірибесі, оң имиджі бар, білікті кадрлары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тауарларға/жұмыстарға/көрсетілетін қызметтерге уақтылы ақы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уақтылы бақылауды қамтамасыз ету.</w:t>
            </w:r>
          </w:p>
          <w:p>
            <w:pPr>
              <w:spacing w:after="20"/>
              <w:ind w:left="20"/>
              <w:jc w:val="both"/>
            </w:pPr>
            <w:r>
              <w:rPr>
                <w:rFonts w:ascii="Times New Roman"/>
                <w:b w:val="false"/>
                <w:i w:val="false"/>
                <w:color w:val="000000"/>
                <w:sz w:val="20"/>
              </w:rPr>
              <w:t>
Құрылыс-мердігерлік келісімшартын тиісінше орындауды сақтандыру, шикізаттар мен материалдарды жеткізуді қоса алғанда бекітілген бағалармен келісімҮлгілік шарттар жасау сияқты құралдарды қолдану.</w:t>
            </w:r>
          </w:p>
          <w:p>
            <w:pPr>
              <w:spacing w:after="20"/>
              <w:ind w:left="20"/>
              <w:jc w:val="both"/>
            </w:pPr>
            <w:r>
              <w:rPr>
                <w:rFonts w:ascii="Times New Roman"/>
                <w:b w:val="false"/>
                <w:i w:val="false"/>
                <w:color w:val="000000"/>
                <w:sz w:val="20"/>
              </w:rPr>
              <w:t>
Жекеше әріптес атынан жұмыс сапасын бақылау үшін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банкроттық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мөлшерлеменің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 жағдайларда, оның ішінде белгіленген пайыздық мөлшерлемелері бар қарыз шартын жасасу.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қауіпке негізделуі мүмкін, осылайша Жекеше әріптес барлық қажетті тәуекелдерді жабатын полистің Үлгілік шарттарымен мұқият танысуы тиіс. Жекеше әріптес МЖӘ жобасының іске асырылуының барлық мерзіміне сақтандыру туралы шарт жасасуы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күтілмеген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орындамауына байланысты құрылыс мерзімдерін ұзарту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имиджі,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санкцияларының қолданылуын және МЖӘ объектісінің құрылысы бойынша міндеттемелердің орындалуының қамтамасыз етілуін көздеу.</w:t>
            </w:r>
          </w:p>
          <w:p>
            <w:pPr>
              <w:spacing w:after="20"/>
              <w:ind w:left="20"/>
              <w:jc w:val="both"/>
            </w:pPr>
            <w:r>
              <w:rPr>
                <w:rFonts w:ascii="Times New Roman"/>
                <w:b w:val="false"/>
                <w:i w:val="false"/>
                <w:color w:val="000000"/>
                <w:sz w:val="20"/>
              </w:rPr>
              <w:t>
Құрылыс барысы мен сапасын және кестесін уақтылы бақылауды ұйымдастыру.</w:t>
            </w:r>
          </w:p>
          <w:p>
            <w:pPr>
              <w:spacing w:after="20"/>
              <w:ind w:left="20"/>
              <w:jc w:val="both"/>
            </w:pPr>
            <w:r>
              <w:rPr>
                <w:rFonts w:ascii="Times New Roman"/>
                <w:b w:val="false"/>
                <w:i w:val="false"/>
                <w:color w:val="000000"/>
                <w:sz w:val="20"/>
              </w:rPr>
              <w:t>
Құрылыстың ауқымын, құрылыс кестесінің сақталуын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уақтылы бермеуіне байланысты құрылыс мерзімдерін ұзарту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уақтылы бөлінуін және оны пайдалану құқықтарының тиісінше рәсімделуін қамтамасыз ету.</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жабдықтардың және/немесе құрылыс материалдарының жеткізілуі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жөндеуі тиіс кепілдік кезеңін көздеу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бөлігіне ақы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 сондай-ақ техника қауіпсіздігі қағидаларын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жабдықтарды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жол берілген,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қосалқы мердігердің МЖӘ объектісінің құрылыс ерекшелігін ескере отырып, құрылысқа арналған материалдарды сатып алуы.</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жұмыскерлердің кәсіпкерлер одағын құру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туындаған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күтілмеген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кезеңнің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төлемге қабілеттілігінің төмендігі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қызметтерге ақы төлеуге жеке тәсіл көздеуі қажет.</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көлемінің төмен болу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біліктілігін арттыру, тұтынушыларға қызмет көрсету мәдениетінің деңгейін жоғарылату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Кірістерді алудың кешігу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Үлгілік шартында кірістерді уақтылы алу жөніндегі нормалары бар тармақтарды көздеу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 оның ішінде ғимараттың жекелеген конструктивтік элементтерін, материалдарды және инженерлік жабдықты, энергетика, сумен жабдықтау және су бұру, байланыс және т.б. жүйелерді жарамды күйде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 сондай-ақ техника қауіпсіздігі қағидаларын сақтауы;</w:t>
            </w:r>
          </w:p>
          <w:p>
            <w:pPr>
              <w:spacing w:after="20"/>
              <w:ind w:left="20"/>
              <w:jc w:val="both"/>
            </w:pPr>
            <w:r>
              <w:rPr>
                <w:rFonts w:ascii="Times New Roman"/>
                <w:b w:val="false"/>
                <w:i w:val="false"/>
                <w:color w:val="000000"/>
                <w:sz w:val="20"/>
              </w:rPr>
              <w:t>
2) жұмысшыларға техника қауіпсіздігі қағидалары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митингтер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bookmarkStart w:name="z10552" w:id="10037"/>
    <w:p>
      <w:pPr>
        <w:spacing w:after="0"/>
        <w:ind w:left="0"/>
        <w:jc w:val="left"/>
      </w:pPr>
      <w:r>
        <w:rPr>
          <w:rFonts w:ascii="Times New Roman"/>
          <w:b/>
          <w:i w:val="false"/>
          <w:color w:val="000000"/>
        </w:rPr>
        <w:t xml:space="preserve"> Тараптардың қолдары</w:t>
      </w:r>
    </w:p>
    <w:bookmarkEnd w:id="10037"/>
    <w:bookmarkStart w:name="z10553" w:id="10038"/>
    <w:p>
      <w:pPr>
        <w:spacing w:after="0"/>
        <w:ind w:left="0"/>
        <w:jc w:val="both"/>
      </w:pPr>
      <w:r>
        <w:rPr>
          <w:rFonts w:ascii="Times New Roman"/>
          <w:b w:val="false"/>
          <w:i w:val="false"/>
          <w:color w:val="000000"/>
          <w:sz w:val="28"/>
        </w:rPr>
        <w:t>
      ______________________________             ______________________________</w:t>
      </w:r>
    </w:p>
    <w:bookmarkEnd w:id="10038"/>
    <w:bookmarkStart w:name="z10554" w:id="10039"/>
    <w:p>
      <w:pPr>
        <w:spacing w:after="0"/>
        <w:ind w:left="0"/>
        <w:jc w:val="both"/>
      </w:pPr>
      <w:r>
        <w:rPr>
          <w:rFonts w:ascii="Times New Roman"/>
          <w:b w:val="false"/>
          <w:i w:val="false"/>
          <w:color w:val="000000"/>
          <w:sz w:val="28"/>
        </w:rPr>
        <w:t>
         Мемлекеттік әріптестің атынан                          Жекеше әріптестің атынан</w:t>
      </w:r>
    </w:p>
    <w:bookmarkEnd w:id="1003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0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header.xml" Type="http://schemas.openxmlformats.org/officeDocument/2006/relationships/header" Id="rId50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