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105402" w14:textId="b10540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Аршалы ауданы бойынша 2018-2019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Ақмола облысы Аршалы аудандық мәслихатының 2017 жылғы 22 желтоқсандағы № 19/7 шешімі. Ақмола облысының Әділет департаментінде 2017 жылғы 29 желтоқсанда № 6263 болып тіркелді. Күші жойылды - Ақмола облысы Аршалы аудандық мәслихатының 2018 жылғы 9 сәуірдегі № 24/3 шешімімен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Күші жойылды - Ақмола облысы Аршалы аудандық мәслихатының 09.04.2018 </w:t>
      </w:r>
      <w:r>
        <w:rPr>
          <w:rFonts w:ascii="Times New Roman"/>
          <w:b w:val="false"/>
          <w:i w:val="false"/>
          <w:color w:val="ff0000"/>
          <w:sz w:val="28"/>
        </w:rPr>
        <w:t>№ 24/3</w:t>
      </w:r>
      <w:r>
        <w:rPr>
          <w:rFonts w:ascii="Times New Roman"/>
          <w:b w:val="false"/>
          <w:i w:val="false"/>
          <w:color w:val="ff0000"/>
          <w:sz w:val="28"/>
        </w:rPr>
        <w:t xml:space="preserve"> (ресми жарияланған күнінен бастап қолданысқа енгізіледі) шешімімен.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РҚАО-ның ескертпесі.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Құжаттың мәтінінде түпнұсқаның пунктуациясы мен орфографиясы сақталған.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"Жайылымдар туралы" Қазақстан Республикасының 2017 жылғы 20 ақпандағы Заңы 8 бабының </w:t>
      </w:r>
      <w:r>
        <w:rPr>
          <w:rFonts w:ascii="Times New Roman"/>
          <w:b w:val="false"/>
          <w:i w:val="false"/>
          <w:color w:val="000000"/>
          <w:sz w:val="28"/>
        </w:rPr>
        <w:t>1)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Аршалы аудандық мәслихаты ШЕШІМ ҚАБЫЛДАДЫ: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Аршалы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Ақмола облысының Әділет департаментінде мемлекеттік тіркелген күнінен бастап күшіне енеді және ресми жарияланған күнінен бастап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Аудандық мәслихат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сессиясының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К.Үстенбеков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Аудандық мәслихатының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Қ.Шедербеков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"КЕЛІСІЛДІ"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Аршалы ауданының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А.Тайжанов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"22" желтоқсан 2017 жыл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Мәслихаттың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 жылғы 22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19/7 шешімімен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бекітілген</w:t>
            </w:r>
          </w:p>
        </w:tc>
      </w:tr>
    </w:tbl>
    <w:bookmarkStart w:name="z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Аршалы ауданы бойынша 2018-2019 жылдарға арналған жайылымдарды басқару және оларды пайдалану жөніндегі жоспар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Құқық белгілейтін құжаттар негізінде жер санаттары, жер учаскелерінің меншік иелері және жер пайдаланушылар бөлінісінде Аршалы ауданының аумағында жайылымдардың орналасу схемасы (картасы) (Аршалы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1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Жайылым айналымдарының қолайлы схемалары (Аршалы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2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 (Аршалы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3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 (Аршалы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4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(Аршалы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5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Кент,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(Аршалы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6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Ауыл шаруашылығы жануарларын жаюдың және айдаудың маусымдық маршруттарын белгілейтін жайылымдарды пайдалану жөніндегі күнтізбелік графигі (Аршалы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7 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Аршалы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1 қосымша</w:t>
            </w:r>
          </w:p>
        </w:tc>
      </w:tr>
    </w:tbl>
    <w:bookmarkStart w:name="z16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Аршалы ауданының аумағында жайылымдардың орналасу схемасы (картасы)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8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Аршалы ауданының жайылымдарының орналасу схемасына (картасына) беріліп отырған жер учаскелерінің меншік иелерінің тізімі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56"/>
        <w:gridCol w:w="10644"/>
      </w:tblGrid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учаскелерінің меншік иелерінің тегі, аты, әкесінің аты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Дмитриева Лариса Ивановна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Егорова Нина Михайловна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Цой Александр Викторович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Нусупов Максат Тулеуханович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Сыдыкжанов Эрмухан Алтайханович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Гутяр Ольга Васильевна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Камбаров Ержан Нурзатович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Сачковский Михаил Иванович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Есенова Хадиша Ахметовна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Садауов Серик Сейтжанович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Дюсембеков Тулеубай Дуамбаевич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Анарбаева Аимкуль Тулегеновна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Тарасова Людмила Александровна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Абдыкулова Бакытжамал Сабитовна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Айтбаева Жумабике Абзаловна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Жусубалина Ганижамал Мусалимовна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Ивченко Сергей Владимирович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Балтабай Гиса Азаматұлы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Ивченко Сергей Владимирович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Бекпау Камелкан Ормышевич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Шалабекова Райхан Сакановна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Алкеев Жамбырбай Амамбаевич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Бультрукова Зарина Алтынбаевна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Рудных Светлана Викторовна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Хван Ун-Цзей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Арман Тюлегенович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Сарсенбаева Каршыга Советовна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Осадчий Александр Анатольевич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Бычков Павел Венидиктович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Рысмагамбетов Сиюндук Ахметович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Авидиян Руслан Асланович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Сулейманов Селимхан Абизарович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Темченко Денис Викторович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Молдахметова Карлыгаш Сабыровна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Галкина Сауле Калыбековна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Рымбаева Айнель Бейсенгазыевна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Куат Сагимбаевич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Саябаев Елдар Кайратович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Тукпиев Канат Серикович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Удербаева Айман Прмагамбетовна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Баркинхоев Магомед Хадисович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Рыспаев Габдегаип Серикович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Байтакова Рымжан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Осадчий Александр Анатольевич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Мендыбаева Сайлаугуль Сапарбековна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Питковский Вячеслав Петрович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Дауенов Маргулан Мухтарович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Дегенова Анжела Тулебаевна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Согоян Гарник Ервандович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 Татьяна Валентиновна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Борисенко Татьяна Петровна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Шабовто Наталья Равилевна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Гаургашвили Зелимхан Азиевич 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"Ижевский" өндірістік кооперативі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"TBK Damu"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"Аршалы-Заготпром"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"Elitе Meat"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"ТПЭП"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"ТомириСА-НС"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"Астана-Парк"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"Alageum Electric"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"Племхозяйство Аршалы"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"Астана Құрылыс Құжат"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16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0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"Кайсар" жауапкершілігі шектеулі серіктестігі</w:t>
            </w:r>
          </w:p>
        </w:tc>
      </w:tr>
    </w:tbl>
    <w:bookmarkStart w:name="z18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Аршалы ауданының жайылымдарының орналасу схемасына (картасына) беріліп отырған жер учаскелерін жер пайдаланушылар тізімі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30"/>
        <w:gridCol w:w="9870"/>
      </w:tblGrid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пайдаланушылардың тегі, аты, әкесінің аты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Сураев Виктор Васильевич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Саламатов Николай Александрович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Такежанов Борис Камиевич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Вибе Яков Яковлевич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Татымтаев Марат Тулютаевич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Дмитриева Лариса Ивановна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 Юрий Игоревич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Каркунов Игорь Владимирович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Коваль Юрий Владимирович 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Токбаева Сауле Омаровна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Говядов Андрей Кириллович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 Юрий Игоревич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Дмитриева Лариса Ивановна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Ефимова Ольга Дмитриевна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 Исмаил Сеитсултанович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Питковский Петр Емельянович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Еркетаев Мухтар Дюсенович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Иващенко Юрий Геннадьевич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Лепехина Валентина Михайловна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Байкуниров Каирбек Досанович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Козулин Николай Александрович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Резников Владимир Иванович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Грицан Николай Иванович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Каражанов Сагадат Касымович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Апенов Руслан Бахытжанович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Марат Камзеевич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Абжанов Кайрат Сагидоллаевич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Довгуля Владимир Степанович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Сычугов Олег Павлович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Яшник Николай Васильевич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Сивохин Виктор Степанович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Тюлебекова Светлана ФҰдоровна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Потехин Вадим Николаевич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Камбаров Ержан Нурзатович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Сачковский Михаил Иванович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Курмангали Аринович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Марат Актаевич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Зальзелер Анатолий Викторович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Харченко Любовь Вавиловна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Ковалев Анатолий Николаевич 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Биджиев Владимир Махмутович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Березюк Евгений Иванович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Давыденко Николай Григорьевич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Семак Анатолий Иванович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Азаров Виталий Владимирович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Сарсекеев Ернур Сагатович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Руслан Серикович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Натиг Гасан-Оглы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Джамбулов Куаныш Дюсембаевич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Есмагамбетов Кайрат Мухитович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Жаканов Болат Оразович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Болтабаев Айтжан Темирович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Меирбеков Рамазан Актаевич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Гульнара Сатыбаевна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Оралканов Тюлю Олжабаевич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Герцог Вера Александровна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Корикбеков Джумажан Болташович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Оралканов Бейсембай Олжабаевич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Чернов Николай Дмитриевич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Белавина Людмила Сергеевна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Боболев Валерий Викторович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Татымтаев Сагандык Камитпекович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Джамбулов Комек Дюсембаевич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Рысмагамбетов Сиюндук Ахметович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Берик Кимадиевич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Жакеев Темирхан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 Бекболат Игенович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Дауенов Маргулан Мухтарович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Бахитова Нуржамал Жеткерсыновна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Кизятов Айтмухан Кизятулы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Турлубеков Ерык Болташович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Кусельбаев Берик Жадыгерович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Кожаханов Дулат Кусаинович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Кулатаев Орымбек Галижанович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 Зарлык Ахмедович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Агубаев Амангельды Кабдешович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Смаилов Алибек Зейкенович 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Агубаев Жанат Олжабаевич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Агубаева Нагима Ескеновна 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Бигалинов Серик Сатувалдыевич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Даулетбаева Галина Хафизовна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Леонид Александрович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Агубаев Марат Вахитович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Бекмуханова Меруа Кабыловна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Әбікен Тілеу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Сарсекеев Ернур Сагатович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Кусаинова Жаннур Жолдыбаевна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Маусымбаева Няйла Газизовна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Кабдрахманова Үмітжан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Шалабеков Лазарь Дюсеналиевич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Гусев Владимир Александрович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Загаровская Галина Николаевна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Ратушняк Владимир Петрович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Елеуов Кабдрашит Барлыбаевич 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Шамрат Саканович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Китайбеков Мерден Даниярович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Китайбеков Талгат Даниярович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Мустапа Куляй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Дауенов Азамат Бакыткереевич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Шалтакбаев Скандербек Жумахметович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Агаев Шакир Юсуб-Оглы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Исабаева Раиса Бахитовна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Мусатаев Самат Маутбекович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Потехин Вадим Николаевич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Гутяр Ольга Васильевна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Бондарев Виктор Иванович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Вознюк Тарас Алексеевич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Яшник Николай Васильевич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Алкеев Жамбырбай Амамбаевич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Штеер Яков Мартынович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Малик Орастаевич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 Мухаметкарим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Бультрукова Зарина Алтынбаевна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Адихан Болатович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Малик Орастаевич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Сулейманов Талгат Тулегенович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Гуля Петр Иванович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Гуля Игорь Петрович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Акшинеев Жабайхан Турсунханович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Гордиенко Федор Васильевич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Фогельзан Алексей Александрович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Безнощенко Валентина Филипповна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Мадеева Ботагоз Нурахмановна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Гаврилов Александр Васильевич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Шабакбаева Гульзада Алмановна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Рыспаев Габдегаип Серикович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Кабельдинов Бегендык Амангельдинович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Осман Кобланович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Аяганова Гульзара Арыстанбековна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Рудных Светлана Викторовна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Жамалбекова Ляззат Сауранбековна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Жумагулова Улпан Коблановна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Скуб Василий Ильич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 Татьяна Валентиновна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Койчибаев Нурлан Аманбекович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Капас Канипа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Байзакова Кукаршин Урумбасаровна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Кайырбаев Келден Нурбапанович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Дурнев Анатолий Федорович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Балташев Канат Умирзакович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Аюп Зайкенович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Ткаченко Сергей Алексеевич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Джакупова Наталья Николаевна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Абраев Серик Сагантаевич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Джабаев Асылбек Сарымсакович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Фрешер Елизавета Владимировна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Биджиев Владимир Махмутович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Кельденов Тлеукен Аутенович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Сетербаева Саулехан Кусаиновна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Азимбаев Еламан Бахтиярович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Мукажанов Шпекбай Жусупович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Скрипин Александр Геннадьевич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Джагпар Джагпарович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Мукажанов Шпекбай Жусупович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Игнатенко Сергей Яковлевич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Лисицкий Николай Демьянович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Богатырева Тамара Федоровна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Гребельник Анатолий Григорьевич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Литвинов Петр Александрович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Мищенко Борис Васильевич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Падерин Александр Викторович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Потатаев Игорь Витальевич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Тимофеев Юрий Николаевич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Тугольбаева Алма Амангельдиевна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Шедербеков Кайрат Айтмагамбетович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СерҰдкин Виктор Яковлевич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Гайдаров Александр Владимирович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Коваленко Екатерина Николаевна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Александр Александрович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Кияшин Тагир Серикович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Бугайчук Николай Григорьевич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Палагута Иван Иванович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Литовка Александр Николаевич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КисилҰв Николай Николаевич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Перепечай Виктор Николаевич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Кузьмичев Андрей Александрович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Сухоруков Вячеслав Анатольевич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Кульбяцкий Евгений Васильевич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Кузьменко Сергей Григорьевич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Мищенко Виктор Павлович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Мукажанов Шпекбай Жусупович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 Сергей Федорович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 Николай Владимирович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Берген Наталья Александровна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Бабошина Галина Дмитриевна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Жмура Владимир Анатольевич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Кузьмичев Андрей Александрович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Заманбек Ерзат Кенжебайулы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Шедербекова Гульнара Айтмагамбетовна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Питковский Вячеслав Петрович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Кулдибаев Берик Жансеитович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Бекишева Кымбат Амангельдиновна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Байсаров Магомед Абуезидович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Игнатенко Сергей Яковлевич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Кунц Иван Алексеевич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Пересунько Григорий Степанович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Школьный Василий Васильевич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Боцман Сергей Викторович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Лебедев Александр Александрович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Назарова Валентина Хусаиновна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Кабдрахманова Үмітжан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Байтакова Рымжан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Шукенов Канат Жолдыбаевич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Имантаева Алтынай Абеновна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Стакаев Владимир Борисович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Китайбеков Руслан Ерденович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Токбаева Сауле Омаровна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"Акбулак-Агро"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"Норд-Диалог"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"Сары-Оба Астык"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"Калкаман-Агро"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"Енбек-1"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"Племхозяйство Аршалы"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"Акнұр 2030"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"Агрофирма Поиск"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"Сары су"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"Самалик"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"Колос" өндірістік серіктестігі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"Саяхат Кызмет"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"Актасты-Агро"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"Кайсар"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"Николаевское"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"Аршалы-агро өнімдері"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"Инженер Строй Класс"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"Уак"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"Михаиловское"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"Тройка-Диалог Плюс"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"ТНС-Агро"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"Булаксай"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"Алакөл"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"Центр-Азия"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"Бау-Азат"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"BNB-Agro"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"Волгодоновское"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"ТомириСА-НС"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"Койгельды-Астык"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"IAS Company"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2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9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"Жибек жолы" жауапкершілігі шектеулі серіктестігі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Аршалы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2 қосымша</w:t>
            </w:r>
          </w:p>
        </w:tc>
      </w:tr>
    </w:tbl>
    <w:bookmarkStart w:name="z2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 Аршалы ауданы үшін қолайлы жайылым айналымдарының схемасы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Қаша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Қаша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Қаша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Қаша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 4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</w:tr>
    </w:tbl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Ескерту: 1, 2, 3, 4 – жылына қашаларды пайдалану кезегі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Аршалы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3 қосымша</w:t>
            </w:r>
          </w:p>
        </w:tc>
      </w:tr>
    </w:tbl>
    <w:bookmarkStart w:name="z23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44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Аршалы ауданы бойынша маусымдық жайылым көлемі 292 839,18 гектарларды құрайды. Соның ішінде ауыл шаруашылығына арналған жерлер 236 369,64 гектар, елді мекендерге арналған жерлер 38 124,10 гектар, орман қоры жерлерінде 4 698 гектар, босалқы жерлерінде 12 645,71 гектар.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Аршалы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4 қосымша</w:t>
            </w:r>
          </w:p>
        </w:tc>
      </w:tr>
    </w:tbl>
    <w:bookmarkStart w:name="z2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Бір ауыл шаруашылығы жануарын сумен қамтамасыз ету нормасы Қазақстан Республикасы Премьер-Министрінің орынбасары-Қазақстан Республикасы Ауыл шаруашылығы министрінің 2017 жылғы 24 сәуірдегі № 173 бұйрығымен бекітілген Жайылымдарды ұтымды пайдалану қағидаларының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аныкталады (Нормативтік құқықтық актілерді мемлекеттік тіркеу тізілімінде № 15090 болып тіркелген).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Аршалы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5 қосымша</w:t>
            </w:r>
          </w:p>
        </w:tc>
      </w:tr>
    </w:tbl>
    <w:bookmarkStart w:name="z2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 схемасы</w:t>
      </w:r>
    </w:p>
    <w:bookmarkEnd w:id="2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Аршалы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6 қосымша</w:t>
            </w:r>
          </w:p>
        </w:tc>
      </w:tr>
    </w:tbl>
    <w:bookmarkStart w:name="z31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Кент,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Аршалы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7 қосымша</w:t>
            </w:r>
          </w:p>
        </w:tc>
      </w:tr>
    </w:tbl>
    <w:bookmarkStart w:name="z3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73"/>
        <w:gridCol w:w="1478"/>
        <w:gridCol w:w="1036"/>
        <w:gridCol w:w="1036"/>
        <w:gridCol w:w="1300"/>
        <w:gridCol w:w="1301"/>
        <w:gridCol w:w="1036"/>
        <w:gridCol w:w="1037"/>
        <w:gridCol w:w="1301"/>
        <w:gridCol w:w="1302"/>
      </w:tblGrid>
      <w:tr>
        <w:trPr>
          <w:trHeight w:val="30" w:hRule="atLeast"/>
        </w:trPr>
        <w:tc>
          <w:tcPr>
            <w:tcW w:w="1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4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Кент және ауылдық округтер атаулары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 жылғы қашалар саны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 жылғы қашалар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Ақбұлақ ауылдық округі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</w:tr>
      <w:tr>
        <w:trPr>
          <w:trHeight w:val="30" w:hRule="atLeast"/>
        </w:trPr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Анар ауылдық округі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Арнасай ауылдық округі 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жаз­ғы мез­гіл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жазғы- күзгі мезгіл </w:t>
            </w:r>
          </w:p>
        </w:tc>
      </w:tr>
      <w:tr>
        <w:trPr>
          <w:trHeight w:val="30" w:hRule="atLeast"/>
        </w:trPr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Бірсуат ауылдық округі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жазғы-күзгі мезгіл 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жазғы- күзгі мезгіл </w:t>
            </w:r>
          </w:p>
        </w:tc>
      </w:tr>
      <w:tr>
        <w:trPr>
          <w:trHeight w:val="30" w:hRule="atLeast"/>
        </w:trPr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Бұлақсай ауылдық округі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жазғы- күзгі мезгіл </w:t>
            </w:r>
          </w:p>
        </w:tc>
      </w:tr>
      <w:tr>
        <w:trPr>
          <w:trHeight w:val="30" w:hRule="atLeast"/>
        </w:trPr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Волгодонов ауылдық округі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</w:tr>
      <w:tr>
        <w:trPr>
          <w:trHeight w:val="30" w:hRule="atLeast"/>
        </w:trPr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Жібек жолы ауылдық округі 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жаз­ғы мез­гіл</w:t>
            </w:r>
          </w:p>
        </w:tc>
        <w:tc>
          <w:tcPr>
            <w:tcW w:w="1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жазғы- күзгі мезгіл 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жазғы- күзгі мезгіл </w:t>
            </w:r>
          </w:p>
        </w:tc>
      </w:tr>
      <w:tr>
        <w:trPr>
          <w:trHeight w:val="30" w:hRule="atLeast"/>
        </w:trPr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Ижевск ауылдық округі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жаз­ғы мез­гіл 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жазғы- күзгі мезгіл 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</w:tr>
      <w:tr>
        <w:trPr>
          <w:trHeight w:val="30" w:hRule="atLeast"/>
        </w:trPr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Константиновск ауылдық округі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 ауылдық округі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 күзгі мезгіл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жазғы- күзгі мезгіл </w:t>
            </w:r>
          </w:p>
        </w:tc>
      </w:tr>
      <w:tr>
        <w:trPr>
          <w:trHeight w:val="30" w:hRule="atLeast"/>
        </w:trPr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Турген ауылдық округі 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жазғы- күзгі мезгіл 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жазғы- күзгі мезгіл </w:t>
            </w:r>
          </w:p>
        </w:tc>
      </w:tr>
      <w:tr>
        <w:trPr>
          <w:trHeight w:val="30" w:hRule="atLeast"/>
        </w:trPr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Сарыоба ауылдық округі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жазғы- күзгі мезгіл 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Аршалы кенті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жазғы-күзгі мезгіл 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жазғы-күзгі мезгіл </w:t>
            </w:r>
          </w:p>
        </w:tc>
        <w:tc>
          <w:tcPr>
            <w:tcW w:w="1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1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header.xml" Type="http://schemas.openxmlformats.org/officeDocument/2006/relationships/header" Id="rId1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