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5ac2e1" w14:textId="45ac2e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Астрахан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Астрахан аудандық мәслихатының 2017 жылғы 22 желтоқсандағы № 6С-28-8 шешімі. Ақмола облысының Әділет департаментінде 2017 жылғы 29 желтоқсанда № 6267 болып тіркелді. Күші жойылды - Ақмола облысы Астрахан аудандық мәслихатының 2018 жылғы 27 сәуірдегі № 6С-35-2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Ақмола облысы Астрахан аудандық мәслихатының 27.04.2018 </w:t>
      </w:r>
      <w:r>
        <w:rPr>
          <w:rFonts w:ascii="Times New Roman"/>
          <w:b w:val="false"/>
          <w:i w:val="false"/>
          <w:color w:val="ff0000"/>
          <w:sz w:val="28"/>
        </w:rPr>
        <w:t>№ 6С-35-2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күнінен бастап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 6 бабы 1 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Республикасының 2017 жылғы 20 ақпандағы Заңы 8 бабының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Астрахан ауданының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Астрахан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Астрахан аудандық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сессия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Б.Шәріпов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Астрахан аудандық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М.Қожахмет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Астрахан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Н.Қ.Сейілов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желтоқсан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Астрахан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"Ауыл шаруашылығы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бөлімі" мемлекеттік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мекемесінің басшысы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Қ.С.Қалабаев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желтоқсан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Астрахан ауданының "Жер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қатынастары бөлімі" мемлекеттік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мекемесінің басшысы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Ю.Е.Наприенко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желтоқсан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22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6С-28-8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Астрахан ауданы бойынша 2018-2019 жылдарға арналған жайылымдарды басқару және оларды пайдалану жөніндгі жоспар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Құқық белгілейтін құжаттар негізінде жер санаттары, жер учаскелерінің меншік иелері және жерпайдаланушылар бөлінісінде Астрахан ауданының аумағында жайылымдардың орналасу схемасы (картасы) (Астрахан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Жайылым айналымдарының қолайлы схемалары (Астрахан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Жайылымдардың, оның ішінде маусымдық жайылымдардың сыртқы және ішкі шекараларымен алаңдары, жайылымдық инфрақұрылым объектілері белгіленген картасы (Астрахан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Жайылым пайдаланушылардың су тұтыну нормасына сәйкес жасалған су көздерiне (көлдерге,өзендерге, тоғандарға, апандарға, суару немесе суландыру каналдарына, құбырлы немесе шахталы құдықтарға) қолжеткізу схемасы (Астрахан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Жайылымы жоқ жеке және (немесе) заңды тұлғалардың ауылшаруашылығы жануарларының малбасын орналастыру үшін жайылымдарды қайта бөлу және оны берілетін жайылымдарға ауыстыру схемасы (Астрахан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Ауыл, ауылдық округ маңында орналасқан жайылымдар мен қамтамасыз етілмеген жеке және (немесе) заңды тұлғалардың ауылшаруашылығы жануарларының малбасын шалғайдағы жайылымдарға орналастыру схемасы (Астрахан ауданы бойынша 2018-2019жылдарға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Ауылшаруашылығы жануарларын жаюдың және айдаудың маусымдық маршруттарын белгілейтін жайылымдарды пайдалану жөніндегі күнтіз белік графигі (Астрахан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 1 қосымша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жерсанаттары, жеручаскелерінің меншік иелері және жерпайдаланушылар бөлінісінде Астрахан ауданының аумағында жайылымдардың орналасу схемасы (картасы)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Астрахан ауданының жайылымдардың орналасу схемасына (картасына) беріліп отырған жер учаскілерінің жер пайданушылар тізімі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8"/>
        <w:gridCol w:w="8812"/>
      </w:tblGrid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Бадзиев Муслим Баширович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Гендик Вероника Владимировна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Пельцер Валерий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Леонид Анатольевич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Чернецкий Петр Петрович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БибаевЕрсін Кенжебайұлы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Соғымбаев Болат Какетұлы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Руслан Мақсұтұлы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Кулаков Николай Степанович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Жұмабаев Жақсыкелді Асылбекұлы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Жанакұлов Оразбек Жүкенбайұлы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Ысқақов Бейсен Қабдұлхамитұлы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Қайыржанов ЖанатҚомарұлы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Тюркина Лариса Владимировна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Пугалов Виталий Анисимович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Тілеүмбет Нұрмұханбет Тоқмағанбетұлы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Шоқыбаев Сембай Шәріпұлы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Батукаев Халид Бесаевич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Губарец Николай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Асхат Еренғалыұлы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Ильдыбаев Айтпай Қожасұлы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Даир Касымұлы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Виктор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 Александр Михайлович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Кулагин Михаил Витальевич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Кулькенов Орынбек Бұқабайұлы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ТалғатМажитұлы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Геннадий Михайлович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Сағындықов Қамбар Амантайұлы.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Сайдаев Абубашир Магомедович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Сайдаев Руслан Сайдаевич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 Ерғали Көпеейұлы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Сазанович Владимир Иосифович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Ержан Сәлімұлы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Серік Мұқашұлы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Үміт Қуанышқызы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Білялов Арыстанбек Мажитұлы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Дүйсекеев Егімбай Айтмуханбетұлы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Жетпісбаев Қазиз Кабдуллаұлы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Ідрісов Әділбек Төлеубайұлы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Күлмагамбетов Хазимұрат Шаймерденұлы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Қабылтаев Оразалы Қамалханұлы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Молдашұлы Ибрагим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Нұрқаев Сәлім Темірғалиұлы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Смағұлов Ибрагим Қабдырашұлы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Жүнүсов Еркеболат Аркенұлы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Сағынбеков Нұрлыбек Сәттарұлы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Серкебай Саркытбайұлы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Ашенов Қыздарбек Қабдуллаұлы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Бөпежанов Қанатай Аманкелдыұлы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Жағанова Алтыншаш Қайыржанқызы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Қайыржанов Талғат Жылқайдарұлы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Құсмадиев Талғат Қадырұлы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АманкелдыРахымұлы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Құлахметов Ерлан Тембергенұлы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Лясов Николай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Мұканов Оразбай Кенжеұлы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Мұканов Ғамзат Рыспайұлы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Бади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Жандос Дүйсенбайұлы.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Сокур Виктор Андреевич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Шиканов Александр Петрович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Шиканов Анатолий Петрович.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Әлжанов Қайрат Егізбайұлы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Жақанов Жақия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Малыгин Алексей Анатольевич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Мазурок Виталий Петрович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Экажев Тимур Магомедович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Наубетов Рашид Қабдуалиұлы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Садуақасов Өмірбек Қайруллаұлы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Сағадатов ҚуанышҚазизұлы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Абылай Қапарұлы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Кенжеболат Дыбыспайұлы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Колесниченко Василий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Кобка Борис Петрович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Мұрсәлімов Далбай Кәрібайұлы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Смағұлова Ұмсынған Қайыржанқызы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Сәттібаев Рамазан Жүнісұлы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Босин Виктор СемҰнович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Анатолий Анатольевич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 Василий Алексеевич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Кощеев Виктор Евгеньевич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Кривенко Валерий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Кутлин Борис Дмитриевич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Ольховский Виктор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Отт Андрей Андреевич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Присяжный Станислав Казимирович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Селиванкин Владимир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Шафранский Сергей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Әбденова Мария Құжатқызы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Айдархан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Бөлехан Жүкешұлы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Қуанышбек Қайроллаұлы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Білялов Данияр Қосманұлы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Тұрсынбек Қайроллаұлы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Еслямбек Қайроллаұлы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Мұрат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Мигранов Радик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Өмірәлинов Құрмантай Қазанбайұлы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Айтқожин Темірбек Қабдуалиұлы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Амхадов Руслан Исаевич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 Шамай Қабжыкенұлы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Боққарин Қамза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Ғабдуллин Өтелбай Жасұланұлы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Жүнүсов Мұхамедәлі Шакиратұлы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Қуанышбеков Төлеу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Төремұрат Қалиұлы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Арман Шертайұлы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Күлмаганбетов Қайрат Байғабылұлы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Мұканов Ахмет Ғадылбекұлы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Мұканов Махмет Ғадылбекұлы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Мұканов Казихан Ғадылбекұлы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Мұшанов Максұт Мұшанұлы.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Нұркин Жандос Нөгерұлы.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Тоқтамысов Хакім Тоқтамысұлы.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Қайрат Аллабергенұлы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Алдажаров Бауыржан Әсіпұлы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Әбілдинов Шыңғыс Бауыржанұлы.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Сүлейменов Кұралбек Сағындықұлы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Бауыржан Идаятұлы.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Брежнев Николай Викторович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Баймұқанов Ербол Мақышұлы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Жамбыл Абдықадырұлы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Литовченко Григорий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Жадаев Қанат Әзімжанұлы.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Қалабаев Амантай Сабыржанұлы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Карин Сарқыт Жүсіпбекұлы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Талғат Сәбитханұлы.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Алексей Николаевич.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Марат Ібікенұлы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Смағұлов Асқар Аманжолұлы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Қайыржанов Марат Кәрімжанұлы.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 АманкелдіҚосманұлы.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Тынымбаев Бостан Садықұлы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Лисин Анатолий Карлович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Лисин Анатолий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Мақажанов АманкелдіҒалымжанұлы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Рыбчак Василий Иосифович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Сейітғалиев Ришад Ғалымханұлы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Рапутов Константин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заңды тұлғалардың атауы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"КДКGrain"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"Достык-06"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"Ерназар-Агро"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"Қыпшақ"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"Каменка-1"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"Аk-Hilal"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"Оксановка-1"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"Оксановка"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"Острогорский"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"СХП Актив"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"Толқынкөл"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Ақ-Жол"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Винетта"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"Фермер-2010"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"Фермер-2002"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Қызылжар"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"Избасаров и К"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Колутон-04"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"Гранит Петровка"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"Зеленое-1"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Нива"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"Нан 2005"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"Өрнек 2005"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"Графит-М"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"СХТ Шиликты"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Деметро"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Беркут"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 Трейд Торг"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"Озеро Надежды"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"КДК Агро"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Отан"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"Федоренко и К" серіктестік бірлестігі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"АстанаПром Агро"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"Ырысты-Астык"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"Кайнар Агро-11"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"Гостиница "Есиль""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"Сарыарка Траст"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"Камышенка" жеке шаруашылық серіктестігі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"ВИК-Агро" жеке шаруашылық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 2 қосымша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3"/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Астрахан ауданы үшін қолайлы жайылымайналымдарының схемасы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01"/>
        <w:gridCol w:w="2534"/>
        <w:gridCol w:w="2168"/>
        <w:gridCol w:w="2048"/>
        <w:gridCol w:w="2049"/>
      </w:tblGrid>
      <w:tr>
        <w:trPr>
          <w:trHeight w:val="30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мезгіл1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 3 қосымша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Астрахан ауданы бойынша маусымдық жайылымдардың алаңы 237045 гектарды құрайды.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жерлерде 130701 гектар, елді мекендердіңжерлерінде 57214 гектар, орман қоры жерлерінде 3208 гектар, босалқы жерлерінде 45922 гектар.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тіркелген)анықталады.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bookmarkEnd w:id="21"/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тұтынуға қол жеткізу схемасы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 5 қосымша</w:t>
            </w:r>
          </w:p>
        </w:tc>
      </w:tr>
    </w:tbl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 6 қосымша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 7 қосымша</w:t>
            </w:r>
          </w:p>
        </w:tc>
      </w:tr>
    </w:tbl>
    <w:bookmarkStart w:name="z3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2018 жылға ауыл шаруашылығы жануарларын жаюдың және айдаудың маусымдық маршруттарын белгілейтінжайылымдарды пайдалану жөніндегі күнтізбелік графигі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9"/>
        <w:gridCol w:w="1778"/>
        <w:gridCol w:w="1940"/>
        <w:gridCol w:w="1941"/>
        <w:gridCol w:w="1941"/>
        <w:gridCol w:w="1941"/>
      </w:tblGrid>
      <w:tr>
        <w:trPr>
          <w:trHeight w:val="30" w:hRule="atLeast"/>
        </w:trPr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Ауылдык округтерінің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Бесбидайык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Есіл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Колутон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Ұзынкөл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Острогорка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Каменка ауылы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bookmarkStart w:name="z3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2019 жылға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96"/>
        <w:gridCol w:w="1802"/>
        <w:gridCol w:w="1966"/>
        <w:gridCol w:w="1802"/>
        <w:gridCol w:w="1967"/>
        <w:gridCol w:w="1967"/>
      </w:tblGrid>
      <w:tr>
        <w:trPr>
          <w:trHeight w:val="30" w:hRule="atLeast"/>
        </w:trPr>
        <w:tc>
          <w:tcPr>
            <w:tcW w:w="27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Ауылдык округтерінің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Бесбидайық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Есіл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Колутон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Старый Колутон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Ұзынкөл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күзгі мезгіл</w:t>
            </w:r>
          </w:p>
        </w:tc>
      </w:tr>
      <w:tr>
        <w:trPr>
          <w:trHeight w:val="30" w:hRule="atLeast"/>
        </w:trPr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Каменка ауылы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