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d163ef" w14:textId="1d163e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Бұланды ауданы бойынша 2017-2018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Бұланды аудандық мәслихатының 2017 жылғы 22 желтоқсандағы № 6С-17/3 шешімі. Ақмола облысының Әділет департаментінде 2017 жылғы 29 желтоқсанда № 6264 болып тіркелді. Күші жойылды - Ақмола облысы Бұланды аудандық мәслихатының 2018 жылғы 5 сәуірдегі № 6С-22/2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Ақмола облысы Бұланды аудандық мәслихатының 05.04.2018 </w:t>
      </w:r>
      <w:r>
        <w:rPr>
          <w:rFonts w:ascii="Times New Roman"/>
          <w:b w:val="false"/>
          <w:i w:val="false"/>
          <w:color w:val="ff0000"/>
          <w:sz w:val="28"/>
        </w:rPr>
        <w:t>№ 6С-22/2</w:t>
      </w:r>
      <w:r>
        <w:rPr>
          <w:rFonts w:ascii="Times New Roman"/>
          <w:b w:val="false"/>
          <w:i w:val="false"/>
          <w:color w:val="ff0000"/>
          <w:sz w:val="28"/>
        </w:rPr>
        <w:t xml:space="preserve"> (ресми жарияланған күннен бастап қолданысқа енгізіледі) шешімімен.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 6 бабы 1 тармағының 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Республикасының 2017 жылғы 20 ақпандағы Заңы 8 бабының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Бұланды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Бұланды ауданы бойынша 2017-2018 жылдарға арналған жайылымдарды баскару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Ақмола облысының Әділет департаментінде мемлекеттік тіркелген күнінен бастап күшіне енеді және ресми жарияланған күннен бастап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Кезектен тыс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18-сессияның төрағасы,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мәслихаттың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Ш.Құсайынов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Бұланды ауданы әкімінің м.а.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Ә.Рақымжанов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желтоқсан 2017 жыл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Бұланды ауданының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"Ауыл шаруашылығы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бөлімі" мемлекеттік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мекемесінің басшысы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А.Камельинов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желтоқсан 2017 жыл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Бұланды ауданының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"Жер қатынастар бөлімі"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мемлекеттік мекемесінің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басшысы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Т.Қайырбаев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желтоқсан 2017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Бұланды аудандық 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22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6С-17/3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Бұланды ауданы бойынша 2017-2018 жылдарға арналған жайылымдарды басқару және оларды пайдалану жөніндегі жоспар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Бұланды ауданының аумағында жайылымдардың орналасу схемасы (картасы) (Бұланды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(Бұланды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(Бұланды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(Бұланды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(Бұланды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(Бұланды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(Бұланды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Бұланды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Бұланды ауданының аумағында жайылымдардың орналасу схемасы (картасы)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Бұланды ауданының жайылымдардың орналасу схемасына (картасына) беріліп отырған жер учаскілерінің меншік иелері тізімі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2"/>
        <w:gridCol w:w="8938"/>
      </w:tblGrid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Қайрат Николайұлы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Масанов Ғалымжан Қаиркенұы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Серік Бейсенбайұлы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Игазин Мұхтар Қарабайұлы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Қайрат Николайұлы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Шахатов Рашид Тілекұлы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Аксагов Исса Шабезгиреевич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Бекей Хатшыбай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Еркебұлан Казбекұлы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Қанат Махметұлы (Қарапайым серіктестік " Игілік ")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Бекхожин Толеубай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Саид Хасмагамбетович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Канат Махметұлы (Қарапайым серіктестік "Игілік")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Даниева Сауле Дауренбекқызы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Манаев Ахтанберді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Онайша Аленқызы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Тұрлыбек Алтайбекұлы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Тұрлыбек Алтайбекұлы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Жанзаков Нұртай Жанзакұлы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Московая Татьяна Михйловна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Нұрмағамбетов Сартай Мұрсалұлы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Гелисханов Ахмет Закарьевич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Нурланкызы Айнур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Тасылбекова Бахыт Шамкенқызы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Құсайынов Қадірбек Байдүйсенұлы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Кисилева Нина Ивановна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Чернослив Юрий Петрович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Еркін Байменұлы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Ғабит Бесембайұлы (Қарапайым серіктестік "Мерей")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Абромочкин Дмитрий Владимирович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Герасименко Александр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Аверьянов Александр Анатольевич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Танқыбаев Жақсылық Құдайбергенқызы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Қарапайым шаруашылық "Нұрбол" Сексенова Қорғасын Зейнулақызы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Максименко Сергей Анатольевич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 Вячеслав Андреевич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Кабанец Николай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Коломыцев Владимир Дмитриич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Виктор Викторович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Лихачев Василий Геннадьевич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Мелещенко Александр Анатольевич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Пуко Александр Алексеевич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Сизоненко Николай Кириллович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Скиба Ольга Григорьевна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Слепенко Александр Юрьевич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 Николай Витальевич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Варняков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(Грищенко Зоя Анатольевна)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Заболотских Екатерина Алексеевна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Александр Иванович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Кабанец Николай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Стартовойт Сергей Владимирович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Танқыбаева Сауле Құдайбергенқызы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Ткачев Виктор Михайлович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Сергей Казбекұлы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Райн Владимир Андреевич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Корғасын Зейнулақызы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 Анатолий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Павленко Валентина Константиновна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Райская Павлина Павловна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Смағұл Елубаевич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Албагачиев Саварбек Хасанбекович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Еркебек Байкенұлы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Марал Елтайұлы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Жузенов Бекболат Қайырұлы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Майгузин Базарбай Бейсенбекұлы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Нұрмұханов Бүркітбай Құсайынұлы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Ботанұлы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Қайрат Танабекұлы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Бейбіт Кабдуалиұлы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Яндиев Руслан Васангиреевич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Қабикенов Керім Күснеденұлы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Шашкенова Боранқұла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Смағұл Елубайұлы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Қабикенов Керім Күснеденұлы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Жанаділова Гүлсім Қазкенқызы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Нигматуллина Хания Хикметқызы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Аубәкір Амангелдіұлы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Уалихан Елтайұлы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Нұрлан Қабдуалиұлы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Куләш Мынжасарқызы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Темірова Асел Каирбайқызы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Жанаділов Казахстан Халелұлы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Тащеев Юрий Алексеевич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Нұғыманов Бауыржан Бекенұлы жауапкершілігі шектеулі серіктестік "ШаруаКокше"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Жанаділов Казахстан Халелович жауапкершілігі шектеулі серіктестік "Никольское"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Насибулла Тулегенович жауапкершілігі шектеулі серіктестік "Балу-2005"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Бекайдар Түребайұлы жауапкершілігі шектеулі серіктестік "Партизанское-1"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Сарали Хасмагамбетович жауапкершілігі шектеулі серіктестік "Суворовка"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Радченко Николай Антонович жауапкершілігі шектеулі серіктестік "Алтын Бидай"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Аверьянов Алексадр Анатольевич жауапкершілігі шектеулі серіктестік "Ивановка-НС"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Максименко Сергей Анатольевич жауапкершілігі шектеулі серіктестік "Олюшка"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Юрий Алексеевич жауапкершілігі шектеулі серіктестік "Ардекс"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Ивлоев Аббас Иссаевич жауапкершілігі шектеулі серіктестік "Казфарминг"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Варданян Виталий Норикович жауапкершілігі шектеулі серіктестік "Фирма Нанар"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Дусаев Жанат Жумагалиұлы жауапкершілігі шектеулі серіктестік "Аскоп"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Марат Серікұлы жауапкершілігі шектеулі серіктестік "МакКарт"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Марал Елтайұлы жауапкершілігі шектеулі серіктестік "Асет и Адильхан"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Саид Хасмагамбетович жауапкершілігі шектеулі серіктестік "Богдановка"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Есентуров Айбат Абайұлы жауапкершілігі шектеулі серіктестік "Даниловское и 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 Александр Рамазанович жауапкершілігі шектеулі серіктестік "Дидар Агро"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Баймағамбетов Талғат Набиұлы жауапкершілігі шектеулі серіктестік "Агро Алтынды"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Олжас Ержанұлы жауапкершілігі шектеулі серіктестік "Он Олжа"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Сейтімбетов Нұрлан Маханбетқаниұлы жауапкершілігі шектеулі серіктестік "Буланды Мекен"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Марат Елтайұлы жауапкершілігі шектеулі серіктестік "Амирлан Астык"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Медынская Татьяна Ивановна жауапкершілігі шектеулі серіктестік "Богдановка-1"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Талғат Какімұлы жауапкершілігі шектеулі серіктестік "Қазақстандық аграрлық-мал шаруашылығы кәсіпорыны "Нұрлы-Жол"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Ізбасаров Жасұлан Искендірұлы жауапкершілігі шектеулі серіктестік "Урумкай"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Сұлтанов Қуантай Сабыргуженұлы жауапкершілігі шектеулі серіктестік "Журавлевка-1"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Абермит Владимир Фридрихович жауапкершілігі шектеулі серіктестік "СХП Новобратское"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Жанаділов Казахстан Халелұлы жауапкершілігі шектеулі серіктестік "Новодонецк"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Коншин Николай Николаевич жауапкершілігі шектеулі серіктестік "Аюмик"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 Виктор Семенович жауапкершілігі шектеулі серіктестік "Viza"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Игілік Байқоныс жауапкершілігі шектеулі серіктестік "Талдыколь"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Қажмұратов Нұғүрбек Мұхамеджанұлы жауапкершілігі шектеулі серіктестік "Крестьянское хозяйство Вико"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Игілік Байқоныс жауапкершілігі шектеулі серіктестік "СХП Нагайко"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Сұлтанов Қуантай Сабыргуженұлы жауапкершілігі шектеулі серіктестік "Журавлевка-1"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Абермит Владимир Фридрихович жауапкершілігі шектеулі серіктестік "Новобратское и 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Шарга Сергей Викторович жауапкершілігі шектеулі серіктестік "Астра-2010"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Харахат Кенжебек ауылдық өндірістік кооператив "Үшкезең"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 Иван Кабешович ауылдық өндірістік кооператив "Рассвет"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Бұланды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 Бұланды ауданы үшін қолайлы жайылым айналымдарының схемасы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– жылына қашаны пайдалану кезегі.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Бұланды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Бұланды ауданының маусымдық жайылымдарың алаңы 147011,8 гектарды құрайды.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Оның ішінде ауыл шаруашылығы мақсатындағы жерлерде 103469,8 гектар, елді мекендердің жерлерінде 39282,0 гектар, орман қоры жерлерінде 4260,0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Бұланды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Қазақстан Республикасы Ауыл шаруашылық министрінің 2017 жылғы 24 сәуірдегі № 173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 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тіркелген) анықталады.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қол жеткізу схемасы: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Бұланды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Ерголка а/о 700 бас іқм мал саны, Айнакөл ауылдық округінің "Астра 2010" ЖШС-інін жерлерінде орналасады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Қараөзек а/о 800 бас іқм ауылшаруашылық мал саны, ауылдық округінің "Партизанское 1" ЖШС-інін жерлерінде орналасады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Бұланды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Макинск қаласының жайылым жерлермен қамтамасыз етілмеген ауылшаруашылық малы Даниловка ауылдық округінің бұрынғы "Қызыл май" ауылының жайлаулауларында орналастырылады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Бұланды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2017-2018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48"/>
        <w:gridCol w:w="1126"/>
        <w:gridCol w:w="1229"/>
        <w:gridCol w:w="1126"/>
        <w:gridCol w:w="1229"/>
        <w:gridCol w:w="1127"/>
        <w:gridCol w:w="1127"/>
        <w:gridCol w:w="1230"/>
        <w:gridCol w:w="1127"/>
        <w:gridCol w:w="1231"/>
      </w:tblGrid>
      <w:tr>
        <w:trPr>
          <w:trHeight w:val="30" w:hRule="atLeast"/>
        </w:trPr>
        <w:tc>
          <w:tcPr>
            <w:tcW w:w="17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Айнакөл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Аманкелді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Вознесенка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Даниловка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Ерголка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Журавлевка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Капитоновка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Қараөзек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Карамышевка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Никольский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Новобратск ауылдық округі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