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bfe29" w14:textId="06bfe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Жақсы ауданы бойынша 2017-2018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Жақсы аудандық мәслихатының 2017 жылғы 22 желтоқсандағы № 6С-19-3 шешімі. Ақмола облысының Әділет департаментінде 2017 жылғы 29 желтоқсанда № 6259 болып тіркелді. Күші жойылды - Ақмола облысы Жақсы аудандық мәслихатының 2018 жылғы 16 мамырдағы № 6С-25-4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Жақсы аудандық мәслихатының 16.05.2018 </w:t>
      </w:r>
      <w:r>
        <w:rPr>
          <w:rFonts w:ascii="Times New Roman"/>
          <w:b w:val="false"/>
          <w:i w:val="false"/>
          <w:color w:val="ff0000"/>
          <w:sz w:val="28"/>
        </w:rPr>
        <w:t>№ 6С-25-4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 6 бабы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 8 бабының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Жақсы ауданының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Жақсы ауданы бойынша 2017-2018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Жақсы 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сессия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төрәйымы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Г.Мухамбетжанова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Жақсы 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Б.Жанәділов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"КЕЛІСІЛГЕН"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Жақсы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Қ.Сүйіндіков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 "22" 12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"Жақсы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жер қатынастар бөлімі"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мемлекеттік мекемесінің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басшысының міндетін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Ж.Абылкасымова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12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"Жақсы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ауылшаруашылық бөлімі"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мемлекеттік мекемесінің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А.Ділдебаева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12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22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6С-19-3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Жақсы ауданы бойынша 2017-2018 жылдарға арналған жайылымдарды басқару және оларды пайдалану жөніндегі жоспар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Жақсы ауданының аумағында жайылымдардың орналасу схемасы (картасы)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(Жақсы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Жақсы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Жақсы ауданының жайылымдардың орналасу схемасына (картасына) беріліп отырған жер учаскілерінің жер пайдаланушылар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0"/>
        <w:gridCol w:w="8530"/>
      </w:tblGrid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Темиргали Жанузақұлы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Мақсүт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Алжасов Жанат Оспанғалиұлы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Мұрат Капашұлы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Бағдат Толегенұлы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Жұмахан Аманұлы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Бакимбетов Юрий Казбарович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Руфина Петровна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Азамат Аманболатұлы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Бешенцева Зинаида Августовна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Есентай Рахимжанұлы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Ильдус Навкатович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Геращенко Николай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Владимир Анатольевич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Иван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Михаил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Голубева Татьяна Николаевна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 Сеитұлы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Татьяна Николаевна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Джапаров Мұрат Кәрінұлы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 Сергей Петрович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Жанат Ұланұлы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Александр Григорьевич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Есембеков Қанат Шайменұлы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Еспембетов Серік Әлімбекұлы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Жақыпов Қайрат Киикпайұлы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Жанглышев Жасұлан Серікпайұлы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Қанат Қайргелдіұлы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Жантлеев Айнабек Шуканайұлы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Жармухамедова Роза Ұтайқызы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Жиенмурзин Ерболат Амангелдіұлы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Жмак Алла Викторовна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Сейлбек Есенгельдіұлы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Загорулько Владимир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Златухин Александр Юрьевич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Әбілмажит Шаяхметұлы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Кабильдинов Есенкелді Бейсекұлы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Кәрімов Садырбай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Кельдыбаев Алимбек Келдібайұлы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Қозыбаев Нұржан Әбуталипұлы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Кощегулов Оспан Ысқақұлы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Крутихин Николай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Аманжол Әнүарбекұлы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Луговский Григорий Андреевич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 Рахматулла Құрманбекұлы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Ақлима Габбасқызы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Сабит Денисламович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Нұрсұлтан Мұратұлы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Арыстанбек Төлешұлы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Юрий Николаевич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Бектас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Мұхамеджан Рымхан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Мұхаметжанов Сәлім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Ерлан Ахатұлы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Нұрсеитов Нұржан Дәрібайұлы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Байгазы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Нұралиұлы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Боранбай Абдыхамидұлы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Тендік Хамитұлы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Садыбекова Рысалды Каирқызы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Сатубалдинов Сапарбек Сыздықұлы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Садықұлы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Амантай Тамтенұлы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Юрий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Тажетдинов Мирас Енбекұлы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Тарковский Евгений Олегович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Таутекенов Әділбек Таутекенұлы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Рамазан Малгаждарұлы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Тенбаев Нұралы Сәбитұлы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Тимощук Елена Викторовна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Серік Әбдукаирұлы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Серік Қуанышбайұлы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Төкешев Руслан Амантайұлы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Сәбит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Шарденбаев Қанат Төлебайұлы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Шокетаев Жанболат Ысқақұлы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Лидия Михайловна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Шуляков Валерий Ананьевич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Александр Андреевич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Яновский Василий Михайлович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 Мир"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"Агрофирма Астана ТАН"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"Айбат"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"Алгабас-1"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"Алгабас МЭН"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"Алтын-Арай -К"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"Арман"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"Аяжан -М"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"Белагаш"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"Жана-Жол"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"Запорожье"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"Золотая Нива"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"Ишим-Астык"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"Казгородок 1"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"Каражон"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"КИЙМА-АГРО"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"Коксай"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"Новокиенка"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"Нур.А-с"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"Нуркад"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"Подгорное-1"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"РБК-2015"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"Тамерлан Агро"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"Тарас"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"Труд"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"ТОО СЕРП"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"Тугел-Аубакир и К"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"Тугел-С"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Шанырак Агро 2030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"Шубартау"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"Шункырколь"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"Бектауыл" ауылшаруашылық өндіру кооперативі </w:t>
            </w:r>
          </w:p>
        </w:tc>
      </w:tr>
      <w:tr>
        <w:trPr>
          <w:trHeight w:val="30" w:hRule="atLeast"/>
        </w:trPr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іріктеу сынау участкесі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Жақсы ауданы үшін қолайлы жайылымайналымдарының схемасы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Жақсы ауданы бойынша маусымдық жайылымдардың алаңы 339214,84 гектарды құрайды. Оның ішінде ауыл шаруашылығы мақсатындағы жерлерде 253585 гектар, елді мекендердің жерлерінде 38910 гектар, босалқы жерлерінде 46719,84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Жақсы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1"/>
        <w:gridCol w:w="1359"/>
        <w:gridCol w:w="1161"/>
        <w:gridCol w:w="1161"/>
        <w:gridCol w:w="1161"/>
        <w:gridCol w:w="1161"/>
        <w:gridCol w:w="1161"/>
        <w:gridCol w:w="1161"/>
        <w:gridCol w:w="1162"/>
        <w:gridCol w:w="1162"/>
      </w:tblGrid>
      <w:tr>
        <w:trPr>
          <w:trHeight w:val="30" w:hRule="atLeast"/>
        </w:trPr>
        <w:tc>
          <w:tcPr>
            <w:tcW w:w="16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округтің,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 жылығы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жылығы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Белағаш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де­ма­ла­тын қа­ша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де­ма­ла­тын қа­ша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Запорожье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Ешім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Жаңақиима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Терісаққан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Қызылсай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Чапай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