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1e4a2" w14:textId="4a1e4a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Сандықтау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Сандықтау аудандық мәслихатының 2017 жылғы 22 желтоқсандағы № 17/4 шешімі. Ақмола облысының Әділет департаментінде 2017 жылғы 29 желтоқсанда № 6266 болып тіркелді. Күші жойылды - Ақмола облысы Сандықтау аудандық мәслихатының 2018 жылғы 3 сәуірдегі № 18/10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Сандықтау аудандық мәслихатының 03.04.2018 </w:t>
      </w:r>
      <w:r>
        <w:rPr>
          <w:rFonts w:ascii="Times New Roman"/>
          <w:b w:val="false"/>
          <w:i w:val="false"/>
          <w:color w:val="ff0000"/>
          <w:sz w:val="28"/>
        </w:rPr>
        <w:t>№ 18/10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күнінен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 6 бабының 1 тармағының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Заңы 8 бабының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Сандықтау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Сандықтау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төрағасы,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С.Клюшников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Сандықтау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А.Исмағамбетов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жылғы 22 желтоқсан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аудандық 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22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№17/4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 бойынша 2018-2019 жылдарға арналған жайылымдарды басқару және оларды пайдалану жөніндегі жоспар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Сандықтау ауданының аумағында жайылымдардың орналасу схемасы (картасы) (Сандықтау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(Сандықтау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(Сандықтау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(Сандықтау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(Сандықтау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(Сандықтау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(Сандықтау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Сандықтау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Сандықтау ауданының жайылымдардың орналасу схемасына (картасына) беріліп отырған жер учаскілерінің меншік иелері және жер пайдаланушылар тізімі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77"/>
        <w:gridCol w:w="5723"/>
      </w:tblGrid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Петр Григорьевич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Подоксенов Петр Вениаминович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Полукаров Олег Петрович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Сеилов Нурлан Казизович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Дивнич Владимир Васильевич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Валерий Наурызбаевич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Муздубаев Серик Еренгалиевич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Болат Абуталипович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Сауле Сейтбатталовна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Анатолий Петрович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Ибрагим Алвадиевич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Темирболат Муханбетрахимович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Какимбек Абдугапарович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Салтанат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Яхита Заиндыновна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Кульфан Макеновна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Алексеевич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Абинов Амангельды Утюпович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Виталий Юрьевич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Полегошко Владимир Петрович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Горяинов Александр Юрьевич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Александр Викторович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 Ахмед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Щупилкин Юрий Васильевич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Рашид Каскырбаевич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УйсимбаевУразалы Газизович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Нұрмұханов Айдарбек Биғожаұлы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Соляник Михаил Тихонович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Булишев Турар Сандыбевич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 Жалимбаевич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Амангельды Таутобаевич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Съезбеков Аскар Съезбекович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Амриев Манат Конушпаевич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Сагандык Аканбаевич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Айдос Есенгельдинович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Алке Молдабаевич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Сакен Кожабекович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Ербол Желкайдарович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Часовитина Татьяна Ивановна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 Уралбай Курмангалиевич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Акмолдин Мурат Жусупбекович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Елубек Абдугапарович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Раушан Мухаметжанкызы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Василий Васильевич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Кайрат Сеилбекулы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 Еркен Муратович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Щуров Михаил Игнатьевич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Гофшмидт Евгений Владимирович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Зайцева Татьяна Михайловна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Норхамед Науканбаевич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Санбаева Жумаш Капановна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Тасеменов Кайдар Тасеменович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Талгат Сейтмухамбетович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Петр Николаевич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Болкоев Муса Ахмедович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Махмуд Магамедович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Магомед Султанович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Али Насвалович уч№2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Абдуов Каскырбай Жатыбаевич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Байсалбаева Бибигуль Туребаевна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Жаналы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Сабержанова Кульбарам Альмухамбетовна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Леонид Андреевич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Баймышева Наталья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Черемнов Александр Петрович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Вагнер Егор Егорович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Вахаев Магомед Адамович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Докаева Хадишат Умаевна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 Кудайберген Габдуллинович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УйсимбаеАзатУмербекович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Мусса Заудинович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Виталий Викторович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Умаев Хизир Адиевич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Юрий Николаевич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Какимбек Абдугапарович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Дубровина Нелли Аблайханқызы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Иван Николаевич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Крепаков Виктор Евдокимович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Басова Валентина Андреевна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Миронов Николай Алексеевич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Сахнов Иван Семенович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Алий Желаудивич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Асылкан Ибраевич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Пегас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 Жумабай Нукунович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Жанайдар Оспанович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Желев Николай Федорович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Довгошеев Николай Петрович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 Бауржан Кармжанович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Какимбек Абдугапарович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Колесник Александр Михайлович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Тимур Казбекович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Абилкасимов Темиржан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 Тельманулы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Кайрат Амангельдинович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Мусин Кайрат Амангельдинович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Кистаубаева Зура Абильмажитовна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Кайрат Айдарханович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Салимжан Мирамович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Селиверстов Андрей Владимирович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Сабырбек Каппасович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Кабдулмурат Айдарханович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 Серик Муратбекович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Кулюбаев Гизатолла Турсунович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Марат Айдарханович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Дауренбек Каппасович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Мухажан Негометжанович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Карпика Василий Сергеевич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Ботин Жанайдар Оспанович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Ботин Жанайдар Оспанович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Сансызбай Каратаевич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Бекежан Кабылсерикович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Талгат Айдарханович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Красильников Дмитрий Юрьевич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Хусейн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Куанышбек Азербекович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Кабылканов Куанышбек Партсъездович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Басова В.А.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Кузгумбаев Иглик Тюлюевич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Биржан Кинесулы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Казыбек Ондасынович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 Нуралиевич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Жолдыбай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Кулушев Кенжегали Байгожинович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Кожабаева Акбопе Жакаевна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Сагдат Жакенович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Божгулов Султан Соденович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Абрамян Мариэтта Аргамовна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Адай Акпанбаевич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Карамендин Талгат Байзенович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Жанарбек Какенович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Сергей Васильевич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Бикчуркин Али Хамзевич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Мукиева Ляззат Болатовна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АманбаевТалгат Сагандыкулы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Магомед Абуязитович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Вахид Масаевич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 Хизир Илесович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Шахтемиров Шаркан Алуадинович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Юнус Даудович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Шарип Абдулвахитович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Махма Увайсулы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Берсанукаев Абу Ромозанович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Карим Магомедович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Вахаев Алихан Горчанулы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Дударкаев Халит Элихович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Юпаев Адам Алиевич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Нажмутдин Маликович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Пацу Уциевич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Цуригов Идрис Рашидович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Али Резаудинович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Али Насвалович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Алексей Магомедович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Дизиев Руслан Вахаевич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Шарани Бакиевич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Вахаев Адам Сайдхамзатович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Абдаев Адым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Бочаров Абурейт Заиндынович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Айнды Магомедович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Роман Абасович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Ибрагим Найдович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Хасан Ахмедович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Зелемхан Адамович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Омад Насвалович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 Салмановна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Хасмагомет Абуязитович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Хасан Хамитович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Адам Альбекович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Шуаипович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 Ханкович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Эмрен Абасович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Цухаев Рукман Вахидович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Мачикаев Махмуд Абумуслимович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Жабраил Мугданулы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Магамадов Зейламх Эльмарзович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Дога Алсолтович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Ибаев Абраил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 Хансултан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 Хамитович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Бувайсар Саидмагамедович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Талгат Кенжегалиевич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Жумабай Камидулович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Есенгельды Кубешович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Айаган Тлеукобылович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Арман Дулатович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Кузбаков Кенжетай Сартаевич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Суртаева Алуа Ашимовна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 Ырысжан Апаккызы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Жанбырбай Тулегенович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Есимжан Кубешевич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Сайранбек Темирханович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Уранбек Кабдулович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Кенжибай Апакович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Есмурза Кубешевич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Жумабай Тулькибаевич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Бекжан Коппасович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Джаксынбек Джамухамедович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Дарбазанов Борис Хасанович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Игорь Генадьевич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Вихренко Сергей Михайлович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Устюгов Александр Николаевич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Сансызбаевич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Серикбай Джамухамедович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Олег Федорович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Физули Шакили-Оглы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Вахаев Адам Сайдхамзатович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Бурцев Алексей Николаевич </w:t>
            </w:r>
          </w:p>
        </w:tc>
      </w:tr>
      <w:tr>
        <w:trPr>
          <w:trHeight w:val="30" w:hRule="atLeast"/>
        </w:trPr>
        <w:tc>
          <w:tcPr>
            <w:tcW w:w="65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5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 Жамбул Омиргалиевич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Мемлекеттік емес ауылшаруашылық ұйымдар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46"/>
        <w:gridCol w:w="9354"/>
      </w:tblGrid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"ПЗ Балкашинский"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"Подлесное"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"Веселое"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"Каменка и 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"Колос-АЭ"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"Мадениет"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"Широкое"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"Спасское-1"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"Жабай"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"Свободное"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"Байдалы"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"Сандыктау-2"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"ПКФ Новоникольское"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"Акан-Агро"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"Партизанское-1"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"Граск"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"Керегетас"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"УНИ"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"Агро-Lake"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Полина"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"Агро-Шанс"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"Жибек Жолы-Сандыктау"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"Инвест Транс КZ"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"Жыланды-2004"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"Шан-Агро"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"Труд"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"Нина и Виктория"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"Улан-1"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"Максимовское"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"Байдалы-2"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"Байдалы-3"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Ардак"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Жаксылык"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"Айдана и Нуржан"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"Заман"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"Кайырлы"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"Сандыктау-Колос"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1 Мая"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Грицаев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"Ульзана"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Умаров"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НАН"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"Ключевка"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Самат"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Дулат"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"СХП Ермек"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"Гау-Да"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"Кен-Дала Агро Ltd 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"Граниковское"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"Нурлан" өндірістік серіктестігі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Мемлекеттік ауылшаруашылық ұйымдар мен оқу орындары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91"/>
        <w:gridCol w:w="7109"/>
      </w:tblGrid>
      <w:tr>
        <w:trPr>
          <w:trHeight w:val="30" w:hRule="atLeast"/>
        </w:trPr>
        <w:tc>
          <w:tcPr>
            <w:tcW w:w="5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Каменка агро-техникалық колледжі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Сандықтау ауданы бойынша маусымдық жайылымдардың алаңы 150 063,34 гектарды құрайды. Оның ішінде ауыл шаруашылығы мақсатындағы жерлерде 89 033,45 гектар, елді мекендердің жерлерінде 45 206 гектар, босалқы жерлерінде 13 567,86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схемалары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Сандықтау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2"/>
        <w:gridCol w:w="161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trHeight w:val="30" w:hRule="atLeast"/>
        </w:trPr>
        <w:tc>
          <w:tcPr>
            <w:tcW w:w="16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округтің, ауыл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Барақпай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Мәдениет ауылы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Сандықтау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