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c8bc2" w14:textId="3ec8b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2017 жылғы 1 тамыздағы № 316 қаулысы. Алматы облысы Әділет департаментінде 2017 жылы 31 тамызда № 4323 болып тіркелді. Күші жойылды - Алматы облысы әкімдігінің 2020 жылғы 31 қаңтардағы № 35 қаулысымен</w:t>
      </w:r>
    </w:p>
    <w:p>
      <w:pPr>
        <w:spacing w:after="0"/>
        <w:ind w:left="0"/>
        <w:jc w:val="both"/>
      </w:pPr>
      <w:bookmarkStart w:name="z219" w:id="0"/>
      <w:r>
        <w:rPr>
          <w:rFonts w:ascii="Times New Roman"/>
          <w:b w:val="false"/>
          <w:i w:val="false"/>
          <w:color w:val="ff0000"/>
          <w:sz w:val="28"/>
        </w:rPr>
        <w:t xml:space="preserve">
      Ескерту. Күші жойылды – Алматы облысы әкімдігінің 31.01.2020 </w:t>
      </w:r>
      <w:r>
        <w:rPr>
          <w:rFonts w:ascii="Times New Roman"/>
          <w:b w:val="false"/>
          <w:i w:val="false"/>
          <w:color w:val="ff0000"/>
          <w:sz w:val="28"/>
        </w:rPr>
        <w:t>№ 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2015 жылғы 17 сәуірдегі № 219 Қазақстан Республикасы Әділет министрінің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11374 тіркелген) сәйкес, Алматы облысының әкімдігі </w:t>
      </w:r>
      <w:r>
        <w:rPr>
          <w:rFonts w:ascii="Times New Roman"/>
          <w:b/>
          <w:i w:val="false"/>
          <w:color w:val="000000"/>
          <w:sz w:val="28"/>
        </w:rPr>
        <w:t xml:space="preserve">ҚАУЛЫ ЕТЕДІ: </w:t>
      </w:r>
    </w:p>
    <w:bookmarkStart w:name="z220" w:id="1"/>
    <w:p>
      <w:pPr>
        <w:spacing w:after="0"/>
        <w:ind w:left="0"/>
        <w:jc w:val="both"/>
      </w:pPr>
      <w:r>
        <w:rPr>
          <w:rFonts w:ascii="Times New Roman"/>
          <w:b w:val="false"/>
          <w:i w:val="false"/>
          <w:color w:val="000000"/>
          <w:sz w:val="28"/>
        </w:rPr>
        <w:t xml:space="preserve">
      1. Коса беріліп отырған: </w:t>
      </w:r>
    </w:p>
    <w:bookmarkEnd w:id="1"/>
    <w:bookmarkStart w:name="z221"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p>
    <w:bookmarkEnd w:id="2"/>
    <w:bookmarkStart w:name="z222"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 жазбаларына өзгерістер, толықтырулар мен түзетулер енгізу" мемлекеттік көрсетілетін қызмет регламенті; </w:t>
      </w:r>
    </w:p>
    <w:bookmarkEnd w:id="3"/>
    <w:bookmarkStart w:name="z223"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регламенті; </w:t>
      </w:r>
    </w:p>
    <w:bookmarkEnd w:id="4"/>
    <w:bookmarkStart w:name="z224"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 </w:t>
      </w:r>
    </w:p>
    <w:bookmarkEnd w:id="5"/>
    <w:bookmarkStart w:name="z225"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актілері жазбаларына өзгерістер, толықтырулар мен түзетулер енгізу" мемлекеттік көрсетілетін қызмет регламенті; </w:t>
      </w:r>
    </w:p>
    <w:bookmarkEnd w:id="6"/>
    <w:bookmarkStart w:name="z226"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регламенті; </w:t>
      </w:r>
    </w:p>
    <w:bookmarkEnd w:id="7"/>
    <w:bookmarkStart w:name="z227"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 </w:t>
      </w:r>
    </w:p>
    <w:bookmarkEnd w:id="8"/>
    <w:bookmarkStart w:name="z228"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 </w:t>
      </w:r>
    </w:p>
    <w:bookmarkEnd w:id="9"/>
    <w:bookmarkStart w:name="z229"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
    <w:bookmarkStart w:name="z230"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 бекітілсін.</w:t>
      </w:r>
    </w:p>
    <w:bookmarkEnd w:id="11"/>
    <w:bookmarkStart w:name="z231" w:id="12"/>
    <w:p>
      <w:pPr>
        <w:spacing w:after="0"/>
        <w:ind w:left="0"/>
        <w:jc w:val="both"/>
      </w:pPr>
      <w:r>
        <w:rPr>
          <w:rFonts w:ascii="Times New Roman"/>
          <w:b w:val="false"/>
          <w:i w:val="false"/>
          <w:color w:val="000000"/>
          <w:sz w:val="28"/>
        </w:rPr>
        <w:t xml:space="preserve">
      2. Алматы облысы әкімдігінің "Азаматтық хал актілерін тіркеу мәселелері бойынша мемлекеттік көрсетілетін қызметтер регламенттерін бекіту туралы" 2017 жылғы 8 ақпандағы № 45 (Нормативтік құқықтық актілерді мемлекеттік тіркеу тізілімінде </w:t>
      </w:r>
      <w:r>
        <w:rPr>
          <w:rFonts w:ascii="Times New Roman"/>
          <w:b w:val="false"/>
          <w:i w:val="false"/>
          <w:color w:val="000000"/>
          <w:sz w:val="28"/>
        </w:rPr>
        <w:t>№ 4122</w:t>
      </w:r>
      <w:r>
        <w:rPr>
          <w:rFonts w:ascii="Times New Roman"/>
          <w:b w:val="false"/>
          <w:i w:val="false"/>
          <w:color w:val="000000"/>
          <w:sz w:val="28"/>
        </w:rPr>
        <w:t xml:space="preserve"> тіркелген, 2017 жылдың 28 наурызында "Жетісу" және "Огни Алатау" газеттерінде жарияланған) қаулысының күші жойылды деп танылсын. </w:t>
      </w:r>
    </w:p>
    <w:bookmarkEnd w:id="12"/>
    <w:bookmarkStart w:name="z232" w:id="13"/>
    <w:p>
      <w:pPr>
        <w:spacing w:after="0"/>
        <w:ind w:left="0"/>
        <w:jc w:val="both"/>
      </w:pPr>
      <w:r>
        <w:rPr>
          <w:rFonts w:ascii="Times New Roman"/>
          <w:b w:val="false"/>
          <w:i w:val="false"/>
          <w:color w:val="000000"/>
          <w:sz w:val="28"/>
        </w:rPr>
        <w:t xml:space="preserve">
      3. Осы қаулының орындалуын бақылау Алматы облысы әкімінің бірінші орынбасары Л. Тұрлашовқа жүктелсін. </w:t>
      </w:r>
    </w:p>
    <w:bookmarkEnd w:id="13"/>
    <w:bookmarkStart w:name="z233" w:id="14"/>
    <w:p>
      <w:pPr>
        <w:spacing w:after="0"/>
        <w:ind w:left="0"/>
        <w:jc w:val="both"/>
      </w:pPr>
      <w:r>
        <w:rPr>
          <w:rFonts w:ascii="Times New Roman"/>
          <w:b w:val="false"/>
          <w:i w:val="false"/>
          <w:color w:val="000000"/>
          <w:sz w:val="28"/>
        </w:rPr>
        <w:t xml:space="preserve">
      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 </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2017 жылғы "01" тамыз № 316 қаулысымен бекітілген 1-қосымша</w:t>
            </w:r>
          </w:p>
        </w:tc>
      </w:tr>
    </w:tbl>
    <w:bookmarkStart w:name="z236" w:id="1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5"/>
    <w:bookmarkStart w:name="z238" w:id="16"/>
    <w:p>
      <w:pPr>
        <w:spacing w:after="0"/>
        <w:ind w:left="0"/>
        <w:jc w:val="left"/>
      </w:pPr>
      <w:r>
        <w:rPr>
          <w:rFonts w:ascii="Times New Roman"/>
          <w:b/>
          <w:i w:val="false"/>
          <w:color w:val="000000"/>
        </w:rPr>
        <w:t xml:space="preserve"> 1. Жалпы ережелер</w:t>
      </w:r>
    </w:p>
    <w:bookmarkEnd w:id="16"/>
    <w:bookmarkStart w:name="z239" w:id="17"/>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17"/>
    <w:bookmarkStart w:name="z240" w:id="1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 (бұдан әрі - Стандарт) негізінде көрсетіледі. </w:t>
      </w:r>
    </w:p>
    <w:bookmarkEnd w:id="18"/>
    <w:bookmarkStart w:name="z241" w:id="19"/>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мынадай баламалы негізде: </w:t>
      </w:r>
    </w:p>
    <w:bookmarkEnd w:id="19"/>
    <w:bookmarkStart w:name="z242" w:id="20"/>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20"/>
    <w:bookmarkStart w:name="z243" w:id="2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1"/>
    <w:bookmarkStart w:name="z244" w:id="22"/>
    <w:p>
      <w:pPr>
        <w:spacing w:after="0"/>
        <w:ind w:left="0"/>
        <w:jc w:val="both"/>
      </w:pPr>
      <w:r>
        <w:rPr>
          <w:rFonts w:ascii="Times New Roman"/>
          <w:b w:val="false"/>
          <w:i w:val="false"/>
          <w:color w:val="000000"/>
          <w:sz w:val="28"/>
        </w:rPr>
        <w:t xml:space="preserve">
      3) "электрондық үкіметтің" веб-порталы" (бұдан әрі – портал) www.egov.kz арқылы жүзеге асырылады. </w:t>
      </w:r>
    </w:p>
    <w:bookmarkEnd w:id="22"/>
    <w:bookmarkStart w:name="z245" w:id="23"/>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23"/>
    <w:bookmarkStart w:name="z214" w:id="24"/>
    <w:p>
      <w:pPr>
        <w:spacing w:after="0"/>
        <w:ind w:left="0"/>
        <w:jc w:val="both"/>
      </w:pPr>
      <w:r>
        <w:rPr>
          <w:rFonts w:ascii="Times New Roman"/>
          <w:b w:val="false"/>
          <w:i w:val="false"/>
          <w:color w:val="000000"/>
          <w:sz w:val="28"/>
        </w:rPr>
        <w:t>
      3. Мемлекеттік қызмет көрсету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Стандарттың 10-тармағымен көзделген негіздер мен жағдайлар бойынша мемлекеттік қызмет көрсетуден бас тарту туралы дәлелді жауап.</w:t>
      </w:r>
    </w:p>
    <w:bookmarkEnd w:id="24"/>
    <w:bookmarkStart w:name="z246" w:id="2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10-тармағымен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 </w:t>
      </w:r>
    </w:p>
    <w:bookmarkEnd w:id="25"/>
    <w:bookmarkStart w:name="z247" w:id="2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6"/>
    <w:bookmarkStart w:name="z248"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
    <w:bookmarkStart w:name="z249" w:id="28"/>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8"/>
    <w:bookmarkStart w:name="z250" w:id="29"/>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29"/>
    <w:bookmarkStart w:name="z251" w:id="30"/>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30"/>
    <w:bookmarkStart w:name="z252" w:id="31"/>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31"/>
    <w:bookmarkStart w:name="z253" w:id="32"/>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 (бір) жұмыс күні (қабылданған күн мемлекеттік қызмет көрсету мерзіміне кірмейді);</w:t>
      </w:r>
    </w:p>
    <w:bookmarkEnd w:id="32"/>
    <w:bookmarkStart w:name="z254" w:id="33"/>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bookmarkEnd w:id="33"/>
    <w:bookmarkStart w:name="z255" w:id="34"/>
    <w:p>
      <w:pPr>
        <w:spacing w:after="0"/>
        <w:ind w:left="0"/>
        <w:jc w:val="both"/>
      </w:pPr>
      <w:r>
        <w:rPr>
          <w:rFonts w:ascii="Times New Roman"/>
          <w:b w:val="false"/>
          <w:i w:val="false"/>
          <w:color w:val="000000"/>
          <w:sz w:val="28"/>
        </w:rPr>
        <w:t xml:space="preserve">
      Стандарттың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 </w:t>
      </w:r>
    </w:p>
    <w:bookmarkEnd w:id="34"/>
    <w:bookmarkStart w:name="z256" w:id="35"/>
    <w:p>
      <w:pPr>
        <w:spacing w:after="0"/>
        <w:ind w:left="0"/>
        <w:jc w:val="both"/>
      </w:pPr>
      <w:r>
        <w:rPr>
          <w:rFonts w:ascii="Times New Roman"/>
          <w:b w:val="false"/>
          <w:i w:val="false"/>
          <w:color w:val="000000"/>
          <w:sz w:val="28"/>
        </w:rPr>
        <w:t xml:space="preserve">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35"/>
    <w:bookmarkStart w:name="z257" w:id="36"/>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 </w:t>
      </w:r>
    </w:p>
    <w:bookmarkEnd w:id="36"/>
    <w:bookmarkStart w:name="z258" w:id="37"/>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37"/>
    <w:bookmarkStart w:name="z259" w:id="3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38"/>
    <w:bookmarkStart w:name="z260"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
    <w:bookmarkStart w:name="z261" w:id="40"/>
    <w:p>
      <w:pPr>
        <w:spacing w:after="0"/>
        <w:ind w:left="0"/>
        <w:jc w:val="both"/>
      </w:pPr>
      <w:r>
        <w:rPr>
          <w:rFonts w:ascii="Times New Roman"/>
          <w:b w:val="false"/>
          <w:i w:val="false"/>
          <w:color w:val="000000"/>
          <w:sz w:val="28"/>
        </w:rPr>
        <w:t>
      1) көрсетілетін қызметті берушінің кеңсе қызметкері;</w:t>
      </w:r>
    </w:p>
    <w:bookmarkEnd w:id="40"/>
    <w:bookmarkStart w:name="z262" w:id="41"/>
    <w:p>
      <w:pPr>
        <w:spacing w:after="0"/>
        <w:ind w:left="0"/>
        <w:jc w:val="both"/>
      </w:pPr>
      <w:r>
        <w:rPr>
          <w:rFonts w:ascii="Times New Roman"/>
          <w:b w:val="false"/>
          <w:i w:val="false"/>
          <w:color w:val="000000"/>
          <w:sz w:val="28"/>
        </w:rPr>
        <w:t>
      2) көрсетілетін қызметті берушінің басшысы;</w:t>
      </w:r>
    </w:p>
    <w:bookmarkEnd w:id="41"/>
    <w:bookmarkStart w:name="z263" w:id="4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42"/>
    <w:bookmarkStart w:name="z264" w:id="4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w:t>
      </w:r>
    </w:p>
    <w:bookmarkEnd w:id="43"/>
    <w:bookmarkStart w:name="z265" w:id="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266" w:id="45"/>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45"/>
    <w:bookmarkStart w:name="z267" w:id="4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6"/>
    <w:bookmarkStart w:name="z268" w:id="47"/>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 </w:t>
      </w:r>
    </w:p>
    <w:bookmarkEnd w:id="47"/>
    <w:bookmarkStart w:name="z269" w:id="48"/>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- 3 (үш) сағат; </w:t>
      </w:r>
    </w:p>
    <w:bookmarkEnd w:id="48"/>
    <w:bookmarkStart w:name="z270" w:id="49"/>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49"/>
    <w:bookmarkStart w:name="z271" w:id="50"/>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50"/>
    <w:bookmarkStart w:name="z272" w:id="51"/>
    <w:p>
      <w:pPr>
        <w:spacing w:after="0"/>
        <w:ind w:left="0"/>
        <w:jc w:val="both"/>
      </w:pP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- 15 (он бес) минут. </w:t>
      </w:r>
    </w:p>
    <w:bookmarkEnd w:id="51"/>
    <w:bookmarkStart w:name="z273" w:id="52"/>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52"/>
    <w:bookmarkStart w:name="z274" w:id="53"/>
    <w:p>
      <w:pPr>
        <w:spacing w:after="0"/>
        <w:ind w:left="0"/>
        <w:jc w:val="both"/>
      </w:pPr>
      <w:r>
        <w:rPr>
          <w:rFonts w:ascii="Times New Roman"/>
          <w:b w:val="false"/>
          <w:i w:val="false"/>
          <w:color w:val="000000"/>
          <w:sz w:val="28"/>
        </w:rPr>
        <w:t xml:space="preserve">
      1) көрсетілетін қызметті алушы порталда тіркеледі, ЭЦҚ-мен куәландырылған электрондық құжат нысанындағы сұрау салуды жолдайды; </w:t>
      </w:r>
    </w:p>
    <w:bookmarkEnd w:id="53"/>
    <w:bookmarkStart w:name="z275" w:id="54"/>
    <w:p>
      <w:pPr>
        <w:spacing w:after="0"/>
        <w:ind w:left="0"/>
        <w:jc w:val="both"/>
      </w:pPr>
      <w:r>
        <w:rPr>
          <w:rFonts w:ascii="Times New Roman"/>
          <w:b w:val="false"/>
          <w:i w:val="false"/>
          <w:color w:val="000000"/>
          <w:sz w:val="28"/>
        </w:rPr>
        <w:t xml:space="preserve">
      2) көрсетілетін қызметті алушының "жеке кабинетінде" сұрау салудың қабылданғаны туралы мәртебесі және мемлекеттік қызмет көрсетудің нәтижесін алу тәртібі көрсетіледі; </w:t>
      </w:r>
    </w:p>
    <w:bookmarkEnd w:id="54"/>
    <w:bookmarkStart w:name="z276" w:id="55"/>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w:t>
            </w:r>
            <w:r>
              <w:rPr>
                <w:rFonts w:ascii="Times New Roman"/>
                <w:b w:val="false"/>
                <w:i w:val="false"/>
                <w:color w:val="000000"/>
                <w:sz w:val="20"/>
              </w:rPr>
              <w:t xml:space="preserve"> жазбаларына өзгерістер, толықтырулар мен түзетулер енгізу"</w:t>
            </w:r>
            <w:r>
              <w:rPr>
                <w:rFonts w:ascii="Times New Roman"/>
                <w:b w:val="false"/>
                <w:i w:val="false"/>
                <w:color w:val="000000"/>
                <w:sz w:val="20"/>
              </w:rPr>
              <w:t xml:space="preserve"> мемлекеттік көрсетілетін қызмет регламентіне қосымша </w:t>
            </w:r>
          </w:p>
        </w:tc>
      </w:tr>
    </w:tbl>
    <w:bookmarkStart w:name="z280" w:id="5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5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49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3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2-қосымша </w:t>
            </w:r>
          </w:p>
        </w:tc>
      </w:tr>
    </w:tbl>
    <w:bookmarkStart w:name="z282" w:id="57"/>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7"/>
    <w:bookmarkStart w:name="z284" w:id="58"/>
    <w:p>
      <w:pPr>
        <w:spacing w:after="0"/>
        <w:ind w:left="0"/>
        <w:jc w:val="left"/>
      </w:pPr>
      <w:r>
        <w:rPr>
          <w:rFonts w:ascii="Times New Roman"/>
          <w:b/>
          <w:i w:val="false"/>
          <w:color w:val="000000"/>
        </w:rPr>
        <w:t xml:space="preserve"> 1. Жалпы ережелер</w:t>
      </w:r>
    </w:p>
    <w:bookmarkEnd w:id="58"/>
    <w:bookmarkStart w:name="z285" w:id="59"/>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 көрсетіледі. </w:t>
      </w:r>
    </w:p>
    <w:bookmarkEnd w:id="59"/>
    <w:bookmarkStart w:name="z286" w:id="6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 (бұдан әрі - Стандарт) негізінде көрсетіледі. </w:t>
      </w:r>
    </w:p>
    <w:bookmarkEnd w:id="60"/>
    <w:bookmarkStart w:name="z287" w:id="6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61"/>
    <w:bookmarkStart w:name="z288" w:id="62"/>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62"/>
    <w:bookmarkStart w:name="z289" w:id="63"/>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63"/>
    <w:bookmarkStart w:name="z290" w:id="64"/>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64"/>
    <w:bookmarkStart w:name="z291" w:id="65"/>
    <w:p>
      <w:pPr>
        <w:spacing w:after="0"/>
        <w:ind w:left="0"/>
        <w:jc w:val="both"/>
      </w:pPr>
      <w:r>
        <w:rPr>
          <w:rFonts w:ascii="Times New Roman"/>
          <w:b w:val="false"/>
          <w:i w:val="false"/>
          <w:color w:val="000000"/>
          <w:sz w:val="28"/>
        </w:rPr>
        <w:t>
      3. Мемлекеттік қызмет көрсету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Стандарттың 10-тармағында көзделген жағдайларда және негіздер бойынша мемлекеттік қызмет көрсетуден бас тарту туралы дәлелді жауап.</w:t>
      </w:r>
    </w:p>
    <w:bookmarkEnd w:id="65"/>
    <w:bookmarkStart w:name="z292" w:id="6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10-тармағында көзделген жағдайларда және негіздер бойынша мемлекеттік қызмет көрсетуден бас тарту туралы электрондық құжат нысанында дәлелді жауап жолданады. </w:t>
      </w:r>
    </w:p>
    <w:bookmarkEnd w:id="66"/>
    <w:bookmarkStart w:name="z293" w:id="6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67"/>
    <w:bookmarkStart w:name="z294"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8"/>
    <w:bookmarkStart w:name="z295" w:id="6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69"/>
    <w:bookmarkStart w:name="z296" w:id="7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70"/>
    <w:bookmarkStart w:name="z297" w:id="71"/>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71"/>
    <w:bookmarkStart w:name="z298" w:id="72"/>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72"/>
    <w:bookmarkStart w:name="z299" w:id="7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73"/>
    <w:bookmarkStart w:name="z300" w:id="74"/>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p>
    <w:bookmarkEnd w:id="74"/>
    <w:bookmarkStart w:name="z301" w:id="75"/>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(жүктілік туралы дәрігерлік-біліктілік комиссиясының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75"/>
    <w:bookmarkStart w:name="z302" w:id="76"/>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76"/>
    <w:bookmarkStart w:name="z303" w:id="77"/>
    <w:p>
      <w:pPr>
        <w:spacing w:after="0"/>
        <w:ind w:left="0"/>
        <w:jc w:val="both"/>
      </w:pPr>
      <w:r>
        <w:rPr>
          <w:rFonts w:ascii="Times New Roman"/>
          <w:b w:val="false"/>
          <w:i w:val="false"/>
          <w:color w:val="000000"/>
          <w:sz w:val="28"/>
        </w:rPr>
        <w:t>
      неке қиюды (ерлі-зайыпты болуды) салтанатты тіркеу рәсімінің ұзақтығы 20 (жиырма) минуттан аспауы тиіс;</w:t>
      </w:r>
    </w:p>
    <w:bookmarkEnd w:id="77"/>
    <w:bookmarkStart w:name="z304" w:id="78"/>
    <w:p>
      <w:pPr>
        <w:spacing w:after="0"/>
        <w:ind w:left="0"/>
        <w:jc w:val="both"/>
      </w:pPr>
      <w:r>
        <w:rPr>
          <w:rFonts w:ascii="Times New Roman"/>
          <w:b w:val="false"/>
          <w:i w:val="false"/>
          <w:color w:val="000000"/>
          <w:sz w:val="28"/>
        </w:rPr>
        <w:t xml:space="preserve">
      азаматтық хал актісінің жазбасына өзгерістер, толықтырулар мен түзетулер енгізу туралы өтініш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78"/>
    <w:bookmarkStart w:name="z305" w:id="79"/>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 (үш) сағат. Нәтижесі - мемлекеттік қызмет көрсету нәтижесін көрсетілетін қызметті берушінің жауапты орындаушысына жолдау;</w:t>
      </w:r>
    </w:p>
    <w:bookmarkEnd w:id="79"/>
    <w:bookmarkStart w:name="z306" w:id="80"/>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 20 (жиырма) минут. Нәтижесі - көрсетілетін қызметті алушыға мемлекеттік қызмет көрсету нәтижесін беру. </w:t>
      </w:r>
    </w:p>
    <w:bookmarkEnd w:id="80"/>
    <w:bookmarkStart w:name="z307" w:id="8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81"/>
    <w:bookmarkStart w:name="z308" w:id="8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82"/>
    <w:bookmarkStart w:name="z309" w:id="83"/>
    <w:p>
      <w:pPr>
        <w:spacing w:after="0"/>
        <w:ind w:left="0"/>
        <w:jc w:val="both"/>
      </w:pPr>
      <w:r>
        <w:rPr>
          <w:rFonts w:ascii="Times New Roman"/>
          <w:b w:val="false"/>
          <w:i w:val="false"/>
          <w:color w:val="000000"/>
          <w:sz w:val="28"/>
        </w:rPr>
        <w:t>
      1) көрсетілетін қызметті берушінің кеңсе қызметкері;</w:t>
      </w:r>
    </w:p>
    <w:bookmarkEnd w:id="83"/>
    <w:bookmarkStart w:name="z310" w:id="84"/>
    <w:p>
      <w:pPr>
        <w:spacing w:after="0"/>
        <w:ind w:left="0"/>
        <w:jc w:val="both"/>
      </w:pPr>
      <w:r>
        <w:rPr>
          <w:rFonts w:ascii="Times New Roman"/>
          <w:b w:val="false"/>
          <w:i w:val="false"/>
          <w:color w:val="000000"/>
          <w:sz w:val="28"/>
        </w:rPr>
        <w:t>
      2) көрсетілетін қызметті берушінің басшысы;</w:t>
      </w:r>
    </w:p>
    <w:bookmarkEnd w:id="84"/>
    <w:bookmarkStart w:name="z311" w:id="85"/>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85"/>
    <w:bookmarkStart w:name="z312" w:id="86"/>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w:t>
      </w:r>
    </w:p>
    <w:bookmarkEnd w:id="86"/>
    <w:bookmarkStart w:name="z313" w:id="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7"/>
    <w:bookmarkStart w:name="z314" w:id="88"/>
    <w:p>
      <w:pPr>
        <w:spacing w:after="0"/>
        <w:ind w:left="0"/>
        <w:jc w:val="both"/>
      </w:pPr>
      <w:r>
        <w:rPr>
          <w:rFonts w:ascii="Times New Roman"/>
          <w:b w:val="false"/>
          <w:i w:val="false"/>
          <w:color w:val="000000"/>
          <w:sz w:val="28"/>
        </w:rPr>
        <w:t xml:space="preserve">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88"/>
    <w:bookmarkStart w:name="z315" w:id="89"/>
    <w:p>
      <w:pPr>
        <w:spacing w:after="0"/>
        <w:ind w:left="0"/>
        <w:jc w:val="both"/>
      </w:pPr>
      <w:r>
        <w:rPr>
          <w:rFonts w:ascii="Times New Roman"/>
          <w:b w:val="false"/>
          <w:i w:val="false"/>
          <w:color w:val="000000"/>
          <w:sz w:val="28"/>
        </w:rPr>
        <w:t xml:space="preserve">
      1) көрсетілетін қызметті алушы порталда тіркеледі, ЭЦҚ-мен куәландырылған электрондық құжат нысанындағы сұрау салуды жолдайды; </w:t>
      </w:r>
    </w:p>
    <w:bookmarkEnd w:id="89"/>
    <w:bookmarkStart w:name="z316" w:id="90"/>
    <w:p>
      <w:pPr>
        <w:spacing w:after="0"/>
        <w:ind w:left="0"/>
        <w:jc w:val="both"/>
      </w:pPr>
      <w:r>
        <w:rPr>
          <w:rFonts w:ascii="Times New Roman"/>
          <w:b w:val="false"/>
          <w:i w:val="false"/>
          <w:color w:val="000000"/>
          <w:sz w:val="28"/>
        </w:rPr>
        <w:t>
      2) көрсетілетін қызметті алушының "жеке кабинетінде" сұрау салудың қабылданғаны туралы мәртебесі және некені (ерлі-зайыптылықты) тіркеу күнін тағайындау туралы көрсетіледі;</w:t>
      </w:r>
    </w:p>
    <w:bookmarkEnd w:id="90"/>
    <w:bookmarkStart w:name="z317" w:id="91"/>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(ерлі-зайыптылықты) тіркеу, оның ішінде </w:t>
            </w:r>
            <w:r>
              <w:rPr>
                <w:rFonts w:ascii="Times New Roman"/>
                <w:b w:val="false"/>
                <w:i w:val="false"/>
                <w:color w:val="000000"/>
                <w:sz w:val="20"/>
              </w:rPr>
              <w:t xml:space="preserve">азаматтық хал актілері жазбаларына өзгерістер, </w:t>
            </w:r>
            <w:r>
              <w:rPr>
                <w:rFonts w:ascii="Times New Roman"/>
                <w:b w:val="false"/>
                <w:i w:val="false"/>
                <w:color w:val="000000"/>
                <w:sz w:val="20"/>
              </w:rPr>
              <w:t xml:space="preserve">толықтырулар мен түзетулер енгізу" мемлекеттік </w:t>
            </w:r>
            <w:r>
              <w:rPr>
                <w:rFonts w:ascii="Times New Roman"/>
                <w:b w:val="false"/>
                <w:i w:val="false"/>
                <w:color w:val="000000"/>
                <w:sz w:val="20"/>
              </w:rPr>
              <w:t xml:space="preserve">көрсетілетін қызмет регламентіне қосымша </w:t>
            </w:r>
          </w:p>
        </w:tc>
      </w:tr>
    </w:tbl>
    <w:bookmarkStart w:name="z322" w:id="9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92"/>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36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60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тамыздағы № 316 қаулысымен бекітілген </w:t>
            </w:r>
            <w:r>
              <w:rPr>
                <w:rFonts w:ascii="Times New Roman"/>
                <w:b w:val="false"/>
                <w:i w:val="false"/>
                <w:color w:val="000000"/>
                <w:sz w:val="20"/>
              </w:rPr>
              <w:t xml:space="preserve">3-қосымша </w:t>
            </w:r>
          </w:p>
        </w:tc>
      </w:tr>
    </w:tbl>
    <w:bookmarkStart w:name="z325" w:id="93"/>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93"/>
    <w:bookmarkStart w:name="z327" w:id="94"/>
    <w:p>
      <w:pPr>
        <w:spacing w:after="0"/>
        <w:ind w:left="0"/>
        <w:jc w:val="left"/>
      </w:pPr>
      <w:r>
        <w:rPr>
          <w:rFonts w:ascii="Times New Roman"/>
          <w:b/>
          <w:i w:val="false"/>
          <w:color w:val="000000"/>
        </w:rPr>
        <w:t xml:space="preserve"> 1. Жалпы ережелер</w:t>
      </w:r>
    </w:p>
    <w:bookmarkEnd w:id="94"/>
    <w:bookmarkStart w:name="z328" w:id="95"/>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95"/>
    <w:bookmarkStart w:name="z329" w:id="9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 (бұдан әрі - Стандарт) негізінде көрсетіледі. </w:t>
      </w:r>
    </w:p>
    <w:bookmarkEnd w:id="96"/>
    <w:bookmarkStart w:name="z330" w:id="9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97"/>
    <w:bookmarkStart w:name="z331" w:id="9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98"/>
    <w:bookmarkStart w:name="z332" w:id="99"/>
    <w:p>
      <w:pPr>
        <w:spacing w:after="0"/>
        <w:ind w:left="0"/>
        <w:jc w:val="both"/>
      </w:pPr>
      <w:r>
        <w:rPr>
          <w:rFonts w:ascii="Times New Roman"/>
          <w:b w:val="false"/>
          <w:i w:val="false"/>
          <w:color w:val="000000"/>
          <w:sz w:val="28"/>
        </w:rPr>
        <w:t xml:space="preserve">
      2) "электрондық үкіметтің" www.еgov.kz веб-порталы (бұдан әрі – портал) арқылы жүзеге асырылады. </w:t>
      </w:r>
    </w:p>
    <w:bookmarkEnd w:id="99"/>
    <w:bookmarkStart w:name="z333" w:id="100"/>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100"/>
    <w:bookmarkStart w:name="z334" w:id="101"/>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01"/>
    <w:bookmarkStart w:name="z335" w:id="102"/>
    <w:p>
      <w:pPr>
        <w:spacing w:after="0"/>
        <w:ind w:left="0"/>
        <w:jc w:val="both"/>
      </w:pPr>
      <w:r>
        <w:rPr>
          <w:rFonts w:ascii="Times New Roman"/>
          <w:b w:val="false"/>
          <w:i w:val="false"/>
          <w:color w:val="000000"/>
          <w:sz w:val="28"/>
        </w:rPr>
        <w:t xml:space="preserve">
      3. Мемлекеттік қызмет көрсету нәтижесі: </w:t>
      </w:r>
    </w:p>
    <w:bookmarkEnd w:id="102"/>
    <w:bookmarkStart w:name="z336" w:id="103"/>
    <w:p>
      <w:pPr>
        <w:spacing w:after="0"/>
        <w:ind w:left="0"/>
        <w:jc w:val="both"/>
      </w:pPr>
      <w:r>
        <w:rPr>
          <w:rFonts w:ascii="Times New Roman"/>
          <w:b w:val="false"/>
          <w:i w:val="false"/>
          <w:color w:val="000000"/>
          <w:sz w:val="28"/>
        </w:rPr>
        <w:t>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Стандарттың 10-тармағында көзделген жағдайда және де қағаз жеткізгіште беру;</w:t>
      </w:r>
    </w:p>
    <w:bookmarkEnd w:id="103"/>
    <w:bookmarkStart w:name="z337" w:id="104"/>
    <w:p>
      <w:pPr>
        <w:spacing w:after="0"/>
        <w:ind w:left="0"/>
        <w:jc w:val="both"/>
      </w:pPr>
      <w:r>
        <w:rPr>
          <w:rFonts w:ascii="Times New Roman"/>
          <w:b w:val="false"/>
          <w:i w:val="false"/>
          <w:color w:val="000000"/>
          <w:sz w:val="28"/>
        </w:rPr>
        <w:t>
      2) порталда:</w:t>
      </w:r>
    </w:p>
    <w:bookmarkEnd w:id="104"/>
    <w:bookmarkStart w:name="z338" w:id="105"/>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10-тармағыда көзделген жағдайларда және негіздер бойынша мемлекеттік қызмет көрсетуден бас тарту туралы электрондық құжат нысанындағы дәлелді жауап;</w:t>
      </w:r>
    </w:p>
    <w:bookmarkEnd w:id="105"/>
    <w:bookmarkStart w:name="z339" w:id="106"/>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06"/>
    <w:bookmarkStart w:name="z340" w:id="10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07"/>
    <w:bookmarkStart w:name="z341" w:id="1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8"/>
    <w:bookmarkStart w:name="z342" w:id="10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09"/>
    <w:bookmarkStart w:name="z343" w:id="110"/>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110"/>
    <w:bookmarkStart w:name="z344" w:id="111"/>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 </w:t>
      </w:r>
    </w:p>
    <w:bookmarkEnd w:id="111"/>
    <w:bookmarkStart w:name="z345" w:id="112"/>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112"/>
    <w:bookmarkStart w:name="z346" w:id="11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113"/>
    <w:bookmarkStart w:name="z347" w:id="114"/>
    <w:p>
      <w:pPr>
        <w:spacing w:after="0"/>
        <w:ind w:left="0"/>
        <w:jc w:val="both"/>
      </w:pPr>
      <w:r>
        <w:rPr>
          <w:rFonts w:ascii="Times New Roman"/>
          <w:b w:val="false"/>
          <w:i w:val="false"/>
          <w:color w:val="000000"/>
          <w:sz w:val="28"/>
        </w:rPr>
        <w:t xml:space="preserve">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- 3 (үш) сағат; </w:t>
      </w:r>
    </w:p>
    <w:bookmarkEnd w:id="114"/>
    <w:bookmarkStart w:name="z348" w:id="115"/>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Стандарттың 9-тармағында бекітілген қажетті құжаттарды тапсырған кезден бастап 4 (төрт)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115"/>
    <w:bookmarkStart w:name="z349" w:id="116"/>
    <w:p>
      <w:pPr>
        <w:spacing w:after="0"/>
        <w:ind w:left="0"/>
        <w:jc w:val="both"/>
      </w:pPr>
      <w:r>
        <w:rPr>
          <w:rFonts w:ascii="Times New Roman"/>
          <w:b w:val="false"/>
          <w:i w:val="false"/>
          <w:color w:val="000000"/>
          <w:sz w:val="28"/>
        </w:rPr>
        <w:t xml:space="preserve">
      азаматтық хал актісін басқа тіркеу органында тіркеген кезде - күнтізбелік 29 (жиырма тоғыз) күн (құжаттарды қабылдау күні мемлекеттік қызметті көрсету мерзіміне кірмейді). Нәтижесі - мемлекеттік қызмет көрсету нәтижесін көрсетілетін қызметті берушінің басшысына қол қоюға жолдау; </w:t>
      </w:r>
    </w:p>
    <w:bookmarkEnd w:id="116"/>
    <w:bookmarkStart w:name="z350" w:id="117"/>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w:t>
      </w:r>
    </w:p>
    <w:bookmarkEnd w:id="117"/>
    <w:bookmarkStart w:name="z351" w:id="118"/>
    <w:p>
      <w:pPr>
        <w:spacing w:after="0"/>
        <w:ind w:left="0"/>
        <w:jc w:val="both"/>
      </w:pPr>
      <w:r>
        <w:rPr>
          <w:rFonts w:ascii="Times New Roman"/>
          <w:b w:val="false"/>
          <w:i w:val="false"/>
          <w:color w:val="000000"/>
          <w:sz w:val="28"/>
        </w:rPr>
        <w:t xml:space="preserve">
      5) мемлекеттік қызмет көрсету нәтижесін беру – 15 (он бес) минут. Нәтижесі - мемлекеттік қызмет көрсету нәтижесін беру. </w:t>
      </w:r>
    </w:p>
    <w:bookmarkEnd w:id="118"/>
    <w:bookmarkStart w:name="z352" w:id="11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119"/>
    <w:bookmarkStart w:name="z353" w:id="12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0"/>
    <w:bookmarkStart w:name="z354" w:id="121"/>
    <w:p>
      <w:pPr>
        <w:spacing w:after="0"/>
        <w:ind w:left="0"/>
        <w:jc w:val="both"/>
      </w:pPr>
      <w:r>
        <w:rPr>
          <w:rFonts w:ascii="Times New Roman"/>
          <w:b w:val="false"/>
          <w:i w:val="false"/>
          <w:color w:val="000000"/>
          <w:sz w:val="28"/>
        </w:rPr>
        <w:t>
      1) көрсетілетін қызметті берушінің кеңсе қызметкері;</w:t>
      </w:r>
    </w:p>
    <w:bookmarkEnd w:id="121"/>
    <w:bookmarkStart w:name="z355" w:id="122"/>
    <w:p>
      <w:pPr>
        <w:spacing w:after="0"/>
        <w:ind w:left="0"/>
        <w:jc w:val="both"/>
      </w:pPr>
      <w:r>
        <w:rPr>
          <w:rFonts w:ascii="Times New Roman"/>
          <w:b w:val="false"/>
          <w:i w:val="false"/>
          <w:color w:val="000000"/>
          <w:sz w:val="28"/>
        </w:rPr>
        <w:t>
      2) көрсетілетін қызметті берушінің басшысы;</w:t>
      </w:r>
    </w:p>
    <w:bookmarkEnd w:id="122"/>
    <w:bookmarkStart w:name="z356" w:id="123"/>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23"/>
    <w:bookmarkStart w:name="z357" w:id="12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w:t>
      </w:r>
    </w:p>
    <w:bookmarkEnd w:id="124"/>
    <w:bookmarkStart w:name="z358" w:id="12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5"/>
    <w:bookmarkStart w:name="z359" w:id="126"/>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126"/>
    <w:bookmarkStart w:name="z360" w:id="127"/>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w:t>
      </w:r>
    </w:p>
    <w:bookmarkEnd w:id="127"/>
    <w:bookmarkStart w:name="z361" w:id="128"/>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3-қосымшасына сәйкес қолхат береді) - 15 (он бес) минут; </w:t>
      </w:r>
    </w:p>
    <w:bookmarkEnd w:id="128"/>
    <w:bookmarkStart w:name="z362" w:id="129"/>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- 2 (екі) сағат; </w:t>
      </w:r>
    </w:p>
    <w:bookmarkEnd w:id="129"/>
    <w:bookmarkStart w:name="z363" w:id="130"/>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130"/>
    <w:bookmarkStart w:name="z364" w:id="131"/>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- 2 (екі) сағат;</w:t>
      </w:r>
    </w:p>
    <w:bookmarkEnd w:id="131"/>
    <w:bookmarkStart w:name="z365" w:id="132"/>
    <w:p>
      <w:pPr>
        <w:spacing w:after="0"/>
        <w:ind w:left="0"/>
        <w:jc w:val="both"/>
      </w:pP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- 15 (он бес) минут. </w:t>
      </w:r>
    </w:p>
    <w:bookmarkEnd w:id="132"/>
    <w:bookmarkStart w:name="z366" w:id="133"/>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133"/>
    <w:bookmarkStart w:name="z367" w:id="134"/>
    <w:p>
      <w:pPr>
        <w:spacing w:after="0"/>
        <w:ind w:left="0"/>
        <w:jc w:val="both"/>
      </w:pPr>
      <w:r>
        <w:rPr>
          <w:rFonts w:ascii="Times New Roman"/>
          <w:b w:val="false"/>
          <w:i w:val="false"/>
          <w:color w:val="000000"/>
          <w:sz w:val="28"/>
        </w:rPr>
        <w:t xml:space="preserve">
      1) көрсетілетін қызметті алушы порталда тіркеледі, ЭЦҚ-мен куәландырылған электрондық құжат нысанындағы сұрау салуды жолдайды; </w:t>
      </w:r>
    </w:p>
    <w:bookmarkEnd w:id="134"/>
    <w:bookmarkStart w:name="z368" w:id="135"/>
    <w:p>
      <w:pPr>
        <w:spacing w:after="0"/>
        <w:ind w:left="0"/>
        <w:jc w:val="both"/>
      </w:pPr>
      <w:r>
        <w:rPr>
          <w:rFonts w:ascii="Times New Roman"/>
          <w:b w:val="false"/>
          <w:i w:val="false"/>
          <w:color w:val="000000"/>
          <w:sz w:val="28"/>
        </w:rPr>
        <w:t xml:space="preserve">
      2) көрсетілетін қызметті алушының "жеке кабинетінде" сұрау салудың қабылданғаны туралы мәртебесі және мемлекеттік қызмет көрсетудің нәтижесін алу тәртібі көрсетіледі; </w:t>
      </w:r>
    </w:p>
    <w:bookmarkEnd w:id="135"/>
    <w:bookmarkStart w:name="z369" w:id="13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туралы қайталама </w:t>
            </w:r>
            <w:r>
              <w:rPr>
                <w:rFonts w:ascii="Times New Roman"/>
                <w:b w:val="false"/>
                <w:i w:val="false"/>
                <w:color w:val="000000"/>
                <w:sz w:val="20"/>
              </w:rPr>
              <w:t xml:space="preserve">куәліктер немесе анықтамалар беру" мемлекеттік </w:t>
            </w:r>
            <w:r>
              <w:rPr>
                <w:rFonts w:ascii="Times New Roman"/>
                <w:b w:val="false"/>
                <w:i w:val="false"/>
                <w:color w:val="000000"/>
                <w:sz w:val="20"/>
              </w:rPr>
              <w:t xml:space="preserve">көрсетілетін қызмет регламентіне қосымша </w:t>
            </w:r>
          </w:p>
        </w:tc>
      </w:tr>
    </w:tbl>
    <w:bookmarkStart w:name="z373" w:id="13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3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62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4-қосымша </w:t>
            </w:r>
          </w:p>
        </w:tc>
      </w:tr>
    </w:tbl>
    <w:bookmarkStart w:name="z375" w:id="138"/>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w:t>
      </w:r>
    </w:p>
    <w:bookmarkEnd w:id="138"/>
    <w:bookmarkStart w:name="z376" w:id="139"/>
    <w:p>
      <w:pPr>
        <w:spacing w:after="0"/>
        <w:ind w:left="0"/>
        <w:jc w:val="left"/>
      </w:pPr>
      <w:r>
        <w:rPr>
          <w:rFonts w:ascii="Times New Roman"/>
          <w:b/>
          <w:i w:val="false"/>
          <w:color w:val="000000"/>
        </w:rPr>
        <w:t xml:space="preserve"> мемлекеттік көрсетілетін қызмет регламенті</w:t>
      </w:r>
    </w:p>
    <w:bookmarkEnd w:id="139"/>
    <w:bookmarkStart w:name="z378" w:id="140"/>
    <w:p>
      <w:pPr>
        <w:spacing w:after="0"/>
        <w:ind w:left="0"/>
        <w:jc w:val="left"/>
      </w:pPr>
      <w:r>
        <w:rPr>
          <w:rFonts w:ascii="Times New Roman"/>
          <w:b/>
          <w:i w:val="false"/>
          <w:color w:val="000000"/>
        </w:rPr>
        <w:t xml:space="preserve"> 1. Жалпы ережелер</w:t>
      </w:r>
    </w:p>
    <w:bookmarkEnd w:id="140"/>
    <w:bookmarkStart w:name="z379" w:id="141"/>
    <w:p>
      <w:pPr>
        <w:spacing w:after="0"/>
        <w:ind w:left="0"/>
        <w:jc w:val="both"/>
      </w:pPr>
      <w:r>
        <w:rPr>
          <w:rFonts w:ascii="Times New Roman"/>
          <w:b w:val="false"/>
          <w:i w:val="false"/>
          <w:color w:val="000000"/>
          <w:sz w:val="28"/>
        </w:rPr>
        <w:t xml:space="preserve">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141"/>
    <w:bookmarkStart w:name="z380" w:id="142"/>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 (бұдан әрі - Стандарт) негізінде көрсетіледі. </w:t>
      </w:r>
    </w:p>
    <w:bookmarkEnd w:id="142"/>
    <w:bookmarkStart w:name="z381" w:id="143"/>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арқылы жүзеге асырылады. </w:t>
      </w:r>
    </w:p>
    <w:bookmarkEnd w:id="143"/>
    <w:bookmarkStart w:name="z382" w:id="144"/>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144"/>
    <w:bookmarkStart w:name="z383" w:id="145"/>
    <w:p>
      <w:pPr>
        <w:spacing w:after="0"/>
        <w:ind w:left="0"/>
        <w:jc w:val="both"/>
      </w:pPr>
      <w:r>
        <w:rPr>
          <w:rFonts w:ascii="Times New Roman"/>
          <w:b w:val="false"/>
          <w:i w:val="false"/>
          <w:color w:val="000000"/>
          <w:sz w:val="28"/>
        </w:rPr>
        <w:t xml:space="preserve">
      3. Мемлекеттік қызмет көрсету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Стандарттың 9-1-тармағында көзделген жағдайларда және негіздер бойынша мемлекеттік қызмет көрсетуден бас тарту туралы дәлелді жауап. </w:t>
      </w:r>
    </w:p>
    <w:bookmarkEnd w:id="145"/>
    <w:bookmarkStart w:name="z384" w:id="14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46"/>
    <w:bookmarkStart w:name="z385" w:id="1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7"/>
    <w:bookmarkStart w:name="z386" w:id="148"/>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48"/>
    <w:bookmarkStart w:name="z387" w:id="149"/>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149"/>
    <w:bookmarkStart w:name="z388" w:id="150"/>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150"/>
    <w:bookmarkStart w:name="z389" w:id="151"/>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151"/>
    <w:bookmarkStart w:name="z390" w:id="152"/>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152"/>
    <w:bookmarkStart w:name="z391" w:id="153"/>
    <w:p>
      <w:pPr>
        <w:spacing w:after="0"/>
        <w:ind w:left="0"/>
        <w:jc w:val="both"/>
      </w:pPr>
      <w:r>
        <w:rPr>
          <w:rFonts w:ascii="Times New Roman"/>
          <w:b w:val="false"/>
          <w:i w:val="false"/>
          <w:color w:val="000000"/>
          <w:sz w:val="28"/>
        </w:rPr>
        <w:t>
      егер туу туралы акт жазбасы өтініш берген жерде болса - 6 (алты) сағат;</w:t>
      </w:r>
    </w:p>
    <w:bookmarkEnd w:id="153"/>
    <w:bookmarkStart w:name="z392" w:id="154"/>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- 30 (отыз) күнтізбелік күн;</w:t>
      </w:r>
    </w:p>
    <w:bookmarkEnd w:id="154"/>
    <w:bookmarkStart w:name="z393" w:id="155"/>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w:t>
      </w:r>
    </w:p>
    <w:bookmarkEnd w:id="155"/>
    <w:bookmarkStart w:name="z394" w:id="15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w:t>
      </w:r>
    </w:p>
    <w:bookmarkEnd w:id="156"/>
    <w:bookmarkStart w:name="z395" w:id="157"/>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 20 (жиырма) минут. Нәтижесі - көрсетілетін қызметті алушыға мемлекеттік қызмет көрсету нәтижесін беру. </w:t>
      </w:r>
    </w:p>
    <w:bookmarkEnd w:id="157"/>
    <w:bookmarkStart w:name="z396" w:id="15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158"/>
    <w:bookmarkStart w:name="z397" w:id="1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59"/>
    <w:bookmarkStart w:name="z398" w:id="160"/>
    <w:p>
      <w:pPr>
        <w:spacing w:after="0"/>
        <w:ind w:left="0"/>
        <w:jc w:val="both"/>
      </w:pPr>
      <w:r>
        <w:rPr>
          <w:rFonts w:ascii="Times New Roman"/>
          <w:b w:val="false"/>
          <w:i w:val="false"/>
          <w:color w:val="000000"/>
          <w:sz w:val="28"/>
        </w:rPr>
        <w:t>
      1) көрсетілетін қызметті берушінің кеңсе қызметкері;</w:t>
      </w:r>
    </w:p>
    <w:bookmarkEnd w:id="160"/>
    <w:bookmarkStart w:name="z399" w:id="161"/>
    <w:p>
      <w:pPr>
        <w:spacing w:after="0"/>
        <w:ind w:left="0"/>
        <w:jc w:val="both"/>
      </w:pPr>
      <w:r>
        <w:rPr>
          <w:rFonts w:ascii="Times New Roman"/>
          <w:b w:val="false"/>
          <w:i w:val="false"/>
          <w:color w:val="000000"/>
          <w:sz w:val="28"/>
        </w:rPr>
        <w:t>
      2) көрсетілетін қызметті берушінің басшысы;</w:t>
      </w:r>
    </w:p>
    <w:bookmarkEnd w:id="161"/>
    <w:bookmarkStart w:name="z400" w:id="16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62"/>
    <w:bookmarkStart w:name="z401" w:id="16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оның ішінде </w:t>
            </w:r>
            <w:r>
              <w:rPr>
                <w:rFonts w:ascii="Times New Roman"/>
                <w:b w:val="false"/>
                <w:i w:val="false"/>
                <w:color w:val="000000"/>
                <w:sz w:val="20"/>
              </w:rPr>
              <w:t xml:space="preserve">азаматтық хал актілері жазбаларына өзгерістер, </w:t>
            </w:r>
            <w:r>
              <w:rPr>
                <w:rFonts w:ascii="Times New Roman"/>
                <w:b w:val="false"/>
                <w:i w:val="false"/>
                <w:color w:val="000000"/>
                <w:sz w:val="20"/>
              </w:rPr>
              <w:t xml:space="preserve">толықтырулар мен түзетулер енгізу" мемлекеттік </w:t>
            </w:r>
            <w:r>
              <w:rPr>
                <w:rFonts w:ascii="Times New Roman"/>
                <w:b w:val="false"/>
                <w:i w:val="false"/>
                <w:color w:val="000000"/>
                <w:sz w:val="20"/>
              </w:rPr>
              <w:t xml:space="preserve">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2017 жылғы "01" тамыз № 316 қаулысымен бекітілген 5-қосымша</w:t>
            </w:r>
          </w:p>
        </w:tc>
      </w:tr>
    </w:tbl>
    <w:bookmarkStart w:name="z408" w:id="16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64"/>
    <w:bookmarkStart w:name="z410" w:id="165"/>
    <w:p>
      <w:pPr>
        <w:spacing w:after="0"/>
        <w:ind w:left="0"/>
        <w:jc w:val="left"/>
      </w:pPr>
      <w:r>
        <w:rPr>
          <w:rFonts w:ascii="Times New Roman"/>
          <w:b/>
          <w:i w:val="false"/>
          <w:color w:val="000000"/>
        </w:rPr>
        <w:t xml:space="preserve"> 1. Жалпы ережелер</w:t>
      </w:r>
    </w:p>
    <w:bookmarkEnd w:id="165"/>
    <w:bookmarkStart w:name="z411" w:id="166"/>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 көрсетіледі. </w:t>
      </w:r>
    </w:p>
    <w:bookmarkEnd w:id="166"/>
    <w:bookmarkStart w:name="z412" w:id="16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 (бұдан әрі - Стандарт) негізінде көрсетіледі. </w:t>
      </w:r>
    </w:p>
    <w:bookmarkEnd w:id="167"/>
    <w:bookmarkStart w:name="z413" w:id="16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68"/>
    <w:bookmarkStart w:name="z414" w:id="169"/>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169"/>
    <w:bookmarkStart w:name="z415" w:id="17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70"/>
    <w:bookmarkStart w:name="z416" w:id="171"/>
    <w:p>
      <w:pPr>
        <w:spacing w:after="0"/>
        <w:ind w:left="0"/>
        <w:jc w:val="both"/>
      </w:pPr>
      <w:r>
        <w:rPr>
          <w:rFonts w:ascii="Times New Roman"/>
          <w:b w:val="false"/>
          <w:i w:val="false"/>
          <w:color w:val="000000"/>
          <w:sz w:val="28"/>
        </w:rPr>
        <w:t xml:space="preserve">
      3) "электрондық үкіметтің" веб-порталы" (бұдан әрі – портал) www.egov.kz арқылы жүзеге асырылады. </w:t>
      </w:r>
    </w:p>
    <w:bookmarkEnd w:id="171"/>
    <w:bookmarkStart w:name="z417" w:id="172"/>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72"/>
    <w:bookmarkStart w:name="z418" w:id="173"/>
    <w:p>
      <w:pPr>
        <w:spacing w:after="0"/>
        <w:ind w:left="0"/>
        <w:jc w:val="both"/>
      </w:pPr>
      <w:r>
        <w:rPr>
          <w:rFonts w:ascii="Times New Roman"/>
          <w:b w:val="false"/>
          <w:i w:val="false"/>
          <w:color w:val="000000"/>
          <w:sz w:val="28"/>
        </w:rPr>
        <w:t>
      3. Мемлекеттік қызмет көрсету нәтижесі: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Стандарттың 10-тармағында көзделген негіздер бойынша және жағдайларда мемлекеттік қызмет көрсетуден бас тарту туралы қағаз жеткізгіштегі дәлелді жауап.</w:t>
      </w:r>
    </w:p>
    <w:bookmarkEnd w:id="173"/>
    <w:bookmarkStart w:name="z419" w:id="174"/>
    <w:p>
      <w:pPr>
        <w:spacing w:after="0"/>
        <w:ind w:left="0"/>
        <w:jc w:val="both"/>
      </w:pPr>
      <w:r>
        <w:rPr>
          <w:rFonts w:ascii="Times New Roman"/>
          <w:b w:val="false"/>
          <w:i w:val="false"/>
          <w:color w:val="000000"/>
          <w:sz w:val="28"/>
        </w:rPr>
        <w:t>
      Порталда көрсетілетін қызметті алушының "жеке кабинетіне" қызмет берушінің уәкілетті адамының электрондық цифрлы қолтаңбасымен (бұдан әрі - ЭЦП)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10-тармағында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174"/>
    <w:bookmarkStart w:name="z420" w:id="17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75"/>
    <w:bookmarkStart w:name="z421" w:id="17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6"/>
    <w:bookmarkStart w:name="z422" w:id="177"/>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77"/>
    <w:bookmarkStart w:name="z423" w:id="178"/>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178"/>
    <w:bookmarkStart w:name="z424" w:id="179"/>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179"/>
    <w:bookmarkStart w:name="z425" w:id="180"/>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180"/>
    <w:bookmarkStart w:name="z426" w:id="181"/>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181"/>
    <w:bookmarkStart w:name="z427" w:id="182"/>
    <w:p>
      <w:pPr>
        <w:spacing w:after="0"/>
        <w:ind w:left="0"/>
        <w:jc w:val="both"/>
      </w:pPr>
      <w:r>
        <w:rPr>
          <w:rFonts w:ascii="Times New Roman"/>
          <w:b w:val="false"/>
          <w:i w:val="false"/>
          <w:color w:val="000000"/>
          <w:sz w:val="28"/>
        </w:rPr>
        <w:t>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етіле отырып, күнтізбелік 30 (отыз) күннен аспайтын уақытқа ұзартылады;</w:t>
      </w:r>
    </w:p>
    <w:bookmarkEnd w:id="182"/>
    <w:bookmarkStart w:name="z428" w:id="183"/>
    <w:p>
      <w:pPr>
        <w:spacing w:after="0"/>
        <w:ind w:left="0"/>
        <w:jc w:val="both"/>
      </w:pPr>
      <w:r>
        <w:rPr>
          <w:rFonts w:ascii="Times New Roman"/>
          <w:b w:val="false"/>
          <w:i w:val="false"/>
          <w:color w:val="000000"/>
          <w:sz w:val="28"/>
        </w:rPr>
        <w:t xml:space="preserve">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Нәтижесі - мемлекеттік қызмет көрсету нәтижесін көрсетілетін қызметті берушінің жауапты орындаушысына жолдау; </w:t>
      </w:r>
    </w:p>
    <w:bookmarkEnd w:id="183"/>
    <w:bookmarkStart w:name="z429" w:id="18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w:t>
      </w:r>
    </w:p>
    <w:bookmarkEnd w:id="184"/>
    <w:bookmarkStart w:name="z430" w:id="185"/>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185"/>
    <w:bookmarkStart w:name="z431" w:id="18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186"/>
    <w:bookmarkStart w:name="z432" w:id="18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87"/>
    <w:bookmarkStart w:name="z433" w:id="188"/>
    <w:p>
      <w:pPr>
        <w:spacing w:after="0"/>
        <w:ind w:left="0"/>
        <w:jc w:val="both"/>
      </w:pPr>
      <w:r>
        <w:rPr>
          <w:rFonts w:ascii="Times New Roman"/>
          <w:b w:val="false"/>
          <w:i w:val="false"/>
          <w:color w:val="000000"/>
          <w:sz w:val="28"/>
        </w:rPr>
        <w:t>
      1) көрсетілетін қызметті берушінің кеңсе қызметкері;</w:t>
      </w:r>
    </w:p>
    <w:bookmarkEnd w:id="188"/>
    <w:bookmarkStart w:name="z434" w:id="189"/>
    <w:p>
      <w:pPr>
        <w:spacing w:after="0"/>
        <w:ind w:left="0"/>
        <w:jc w:val="both"/>
      </w:pPr>
      <w:r>
        <w:rPr>
          <w:rFonts w:ascii="Times New Roman"/>
          <w:b w:val="false"/>
          <w:i w:val="false"/>
          <w:color w:val="000000"/>
          <w:sz w:val="28"/>
        </w:rPr>
        <w:t>
      2) көрсетілетін қызметті берушінің басшысы;</w:t>
      </w:r>
    </w:p>
    <w:bookmarkEnd w:id="189"/>
    <w:bookmarkStart w:name="z435" w:id="190"/>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90"/>
    <w:bookmarkStart w:name="z436" w:id="19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w:t>
      </w:r>
    </w:p>
    <w:bookmarkEnd w:id="191"/>
    <w:bookmarkStart w:name="z437" w:id="19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2"/>
    <w:bookmarkStart w:name="z438" w:id="193"/>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193"/>
    <w:bookmarkStart w:name="z439" w:id="194"/>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w:t>
      </w:r>
    </w:p>
    <w:bookmarkEnd w:id="194"/>
    <w:bookmarkStart w:name="z440" w:id="195"/>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құжаттардыі қабылдаудан бас тартады және Стандарттың 3-қосымшаға сәйкес қолхат береді) - 15 (он бес) минут; </w:t>
      </w:r>
    </w:p>
    <w:bookmarkEnd w:id="195"/>
    <w:bookmarkStart w:name="z441" w:id="196"/>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- 3 (үш) сағат; </w:t>
      </w:r>
    </w:p>
    <w:bookmarkEnd w:id="196"/>
    <w:bookmarkStart w:name="z442" w:id="197"/>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197"/>
    <w:bookmarkStart w:name="z443" w:id="198"/>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198"/>
    <w:bookmarkStart w:name="z444" w:id="199"/>
    <w:p>
      <w:pPr>
        <w:spacing w:after="0"/>
        <w:ind w:left="0"/>
        <w:jc w:val="both"/>
      </w:pP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- 15 (он бес) минут. </w:t>
      </w:r>
    </w:p>
    <w:bookmarkEnd w:id="199"/>
    <w:bookmarkStart w:name="z445" w:id="200"/>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200"/>
    <w:bookmarkStart w:name="z446" w:id="201"/>
    <w:p>
      <w:pPr>
        <w:spacing w:after="0"/>
        <w:ind w:left="0"/>
        <w:jc w:val="both"/>
      </w:pPr>
      <w:r>
        <w:rPr>
          <w:rFonts w:ascii="Times New Roman"/>
          <w:b w:val="false"/>
          <w:i w:val="false"/>
          <w:color w:val="000000"/>
          <w:sz w:val="28"/>
        </w:rPr>
        <w:t xml:space="preserve">
      1) көрсетілетін қызметті алушы порталда тіркеледі, ЭЦҚ-мен куәландырылған электрондық құжат нысанындағы сұрау салуды жолдайды; </w:t>
      </w:r>
    </w:p>
    <w:bookmarkEnd w:id="201"/>
    <w:bookmarkStart w:name="z447" w:id="202"/>
    <w:p>
      <w:pPr>
        <w:spacing w:after="0"/>
        <w:ind w:left="0"/>
        <w:jc w:val="both"/>
      </w:pPr>
      <w:r>
        <w:rPr>
          <w:rFonts w:ascii="Times New Roman"/>
          <w:b w:val="false"/>
          <w:i w:val="false"/>
          <w:color w:val="000000"/>
          <w:sz w:val="28"/>
        </w:rPr>
        <w:t xml:space="preserve">
      2) көрсетілетін қызметті алушының "жеке кабинетінде" сұрау салудың қабылданғаны туралы мәртебесі және атын, әкесінің атын, тегін ауыстыруды тіркеу күнін тағайындау туралы көрсетіледі; </w:t>
      </w:r>
    </w:p>
    <w:bookmarkEnd w:id="202"/>
    <w:bookmarkStart w:name="z448" w:id="203"/>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w:t>
            </w:r>
            <w:r>
              <w:rPr>
                <w:rFonts w:ascii="Times New Roman"/>
                <w:b w:val="false"/>
                <w:i w:val="false"/>
                <w:color w:val="000000"/>
                <w:sz w:val="20"/>
              </w:rPr>
              <w:t xml:space="preserve"> ішінде азаматтық хал актілері жазбаларына өзгерістер, </w:t>
            </w:r>
            <w:r>
              <w:rPr>
                <w:rFonts w:ascii="Times New Roman"/>
                <w:b w:val="false"/>
                <w:i w:val="false"/>
                <w:color w:val="000000"/>
                <w:sz w:val="20"/>
              </w:rPr>
              <w:t xml:space="preserve">толықтырулар мен түзетулер енгізу" мемлекеттік </w:t>
            </w:r>
            <w:r>
              <w:rPr>
                <w:rFonts w:ascii="Times New Roman"/>
                <w:b w:val="false"/>
                <w:i w:val="false"/>
                <w:color w:val="000000"/>
                <w:sz w:val="20"/>
              </w:rPr>
              <w:t xml:space="preserve">көрсетілетін қызмет регламентіне қосымша </w:t>
            </w:r>
          </w:p>
        </w:tc>
      </w:tr>
    </w:tbl>
    <w:bookmarkStart w:name="z453" w:id="20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04"/>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5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6-қосымша </w:t>
            </w:r>
          </w:p>
        </w:tc>
      </w:tr>
    </w:tbl>
    <w:bookmarkStart w:name="z455" w:id="205"/>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05"/>
    <w:bookmarkStart w:name="z456" w:id="206"/>
    <w:p>
      <w:pPr>
        <w:spacing w:after="0"/>
        <w:ind w:left="0"/>
        <w:jc w:val="left"/>
      </w:pPr>
      <w:r>
        <w:rPr>
          <w:rFonts w:ascii="Times New Roman"/>
          <w:b/>
          <w:i w:val="false"/>
          <w:color w:val="000000"/>
        </w:rPr>
        <w:t xml:space="preserve"> 1. Жалпы ережелер</w:t>
      </w:r>
    </w:p>
    <w:bookmarkEnd w:id="206"/>
    <w:bookmarkStart w:name="z457" w:id="207"/>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207"/>
    <w:bookmarkStart w:name="z458" w:id="20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стандарты (бұдан әрі - Стандарт) негізінде көрсетіледі. </w:t>
      </w:r>
    </w:p>
    <w:bookmarkEnd w:id="208"/>
    <w:bookmarkStart w:name="z459" w:id="209"/>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мынадай баламалы негізде: </w:t>
      </w:r>
    </w:p>
    <w:bookmarkEnd w:id="209"/>
    <w:bookmarkStart w:name="z460" w:id="210"/>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210"/>
    <w:bookmarkStart w:name="z461" w:id="211"/>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p>
    <w:bookmarkEnd w:id="211"/>
    <w:bookmarkStart w:name="z462" w:id="212"/>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212"/>
    <w:bookmarkStart w:name="z463" w:id="213"/>
    <w:p>
      <w:pPr>
        <w:spacing w:after="0"/>
        <w:ind w:left="0"/>
        <w:jc w:val="both"/>
      </w:pPr>
      <w:r>
        <w:rPr>
          <w:rFonts w:ascii="Times New Roman"/>
          <w:b w:val="false"/>
          <w:i w:val="false"/>
          <w:color w:val="000000"/>
          <w:sz w:val="28"/>
        </w:rPr>
        <w:t>
      3. Мемлекеттік қызмет көрсету нәтижесі: жеке басын куәландыратын құжатты көрсету кезінде азаматтық хал актісін мемлекеттік тіркеу туралы куәлік не Стандарттың 10-тармағында көзделген негіздер бойынша және жағдайда мемлекеттік қызмет көрсетуден бас тарту туралы қағаз жеткізгіштегі дәлелді жауап.</w:t>
      </w:r>
    </w:p>
    <w:bookmarkEnd w:id="213"/>
    <w:bookmarkStart w:name="z464" w:id="214"/>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14"/>
    <w:bookmarkStart w:name="z465" w:id="2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5"/>
    <w:bookmarkStart w:name="z466" w:id="216"/>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16"/>
    <w:bookmarkStart w:name="z467" w:id="217"/>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217"/>
    <w:bookmarkStart w:name="z468" w:id="218"/>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218"/>
    <w:bookmarkStart w:name="z469" w:id="219"/>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219"/>
    <w:bookmarkStart w:name="z470" w:id="220"/>
    <w:p>
      <w:pPr>
        <w:spacing w:after="0"/>
        <w:ind w:left="0"/>
        <w:jc w:val="both"/>
      </w:pPr>
      <w:r>
        <w:rPr>
          <w:rFonts w:ascii="Times New Roman"/>
          <w:b w:val="false"/>
          <w:i w:val="false"/>
          <w:color w:val="000000"/>
          <w:sz w:val="28"/>
        </w:rPr>
        <w:t xml:space="preserve">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"АХАЖ" Тіркеу пункті ақпараттық жүйесінде акт жазбаларының электрондық нұсқалары болған кезде – 6 (алты)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220"/>
    <w:bookmarkStart w:name="z471" w:id="221"/>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 </w:t>
      </w:r>
    </w:p>
    <w:bookmarkEnd w:id="221"/>
    <w:bookmarkStart w:name="z472" w:id="222"/>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222"/>
    <w:bookmarkStart w:name="z473" w:id="2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223"/>
    <w:bookmarkStart w:name="z474" w:id="2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4"/>
    <w:bookmarkStart w:name="z475" w:id="225"/>
    <w:p>
      <w:pPr>
        <w:spacing w:after="0"/>
        <w:ind w:left="0"/>
        <w:jc w:val="both"/>
      </w:pPr>
      <w:r>
        <w:rPr>
          <w:rFonts w:ascii="Times New Roman"/>
          <w:b w:val="false"/>
          <w:i w:val="false"/>
          <w:color w:val="000000"/>
          <w:sz w:val="28"/>
        </w:rPr>
        <w:t>
      1) көрсетілетін қызметті берушінің кеңсе қызметкері;</w:t>
      </w:r>
    </w:p>
    <w:bookmarkEnd w:id="225"/>
    <w:bookmarkStart w:name="z476" w:id="226"/>
    <w:p>
      <w:pPr>
        <w:spacing w:after="0"/>
        <w:ind w:left="0"/>
        <w:jc w:val="both"/>
      </w:pPr>
      <w:r>
        <w:rPr>
          <w:rFonts w:ascii="Times New Roman"/>
          <w:b w:val="false"/>
          <w:i w:val="false"/>
          <w:color w:val="000000"/>
          <w:sz w:val="28"/>
        </w:rPr>
        <w:t>
      2) көрсетілетін қызметті берушінің басшысы;</w:t>
      </w:r>
    </w:p>
    <w:bookmarkEnd w:id="226"/>
    <w:bookmarkStart w:name="z477" w:id="22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27"/>
    <w:bookmarkStart w:name="z478" w:id="22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w:t>
      </w:r>
    </w:p>
    <w:bookmarkEnd w:id="228"/>
    <w:bookmarkStart w:name="z479" w:id="22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9"/>
    <w:bookmarkStart w:name="z480" w:id="230"/>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230"/>
    <w:bookmarkStart w:name="z481" w:id="231"/>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w:t>
      </w:r>
    </w:p>
    <w:bookmarkEnd w:id="231"/>
    <w:bookmarkStart w:name="z482" w:id="232"/>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3-қосымшаға сәйкес қолхат береді) - 15 (он бес) минут; </w:t>
      </w:r>
    </w:p>
    <w:bookmarkEnd w:id="232"/>
    <w:bookmarkStart w:name="z483" w:id="233"/>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- 3 (үш) сағат; </w:t>
      </w:r>
    </w:p>
    <w:bookmarkEnd w:id="233"/>
    <w:bookmarkStart w:name="z484" w:id="234"/>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234"/>
    <w:bookmarkStart w:name="z485" w:id="23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235"/>
    <w:bookmarkStart w:name="z486" w:id="236"/>
    <w:p>
      <w:pPr>
        <w:spacing w:after="0"/>
        <w:ind w:left="0"/>
        <w:jc w:val="both"/>
      </w:pP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- 15 (он бес) минут. </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қалпына келтіру" </w:t>
            </w:r>
            <w:r>
              <w:rPr>
                <w:rFonts w:ascii="Times New Roman"/>
                <w:b w:val="false"/>
                <w:i w:val="false"/>
                <w:color w:val="000000"/>
                <w:sz w:val="20"/>
              </w:rPr>
              <w:t xml:space="preserve">мемлекеттік көрсетілетін қызмет регламентіне қосымша </w:t>
            </w:r>
          </w:p>
        </w:tc>
      </w:tr>
    </w:tbl>
    <w:bookmarkStart w:name="z489" w:id="23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37"/>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70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7-қосымша </w:t>
            </w:r>
          </w:p>
        </w:tc>
      </w:tr>
    </w:tbl>
    <w:bookmarkStart w:name="z491" w:id="238"/>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38"/>
    <w:bookmarkStart w:name="z493" w:id="239"/>
    <w:p>
      <w:pPr>
        <w:spacing w:after="0"/>
        <w:ind w:left="0"/>
        <w:jc w:val="left"/>
      </w:pPr>
      <w:r>
        <w:rPr>
          <w:rFonts w:ascii="Times New Roman"/>
          <w:b/>
          <w:i w:val="false"/>
          <w:color w:val="000000"/>
        </w:rPr>
        <w:t xml:space="preserve"> 1. Жалпы ережелер</w:t>
      </w:r>
    </w:p>
    <w:bookmarkEnd w:id="239"/>
    <w:bookmarkStart w:name="z494" w:id="240"/>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240"/>
    <w:bookmarkStart w:name="z495" w:id="24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 (бұдан әрі - Стандарт) негізінде көрсетіледі. </w:t>
      </w:r>
    </w:p>
    <w:bookmarkEnd w:id="241"/>
    <w:bookmarkStart w:name="z496" w:id="24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42"/>
    <w:bookmarkStart w:name="z497" w:id="243"/>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243"/>
    <w:bookmarkStart w:name="z498" w:id="244"/>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p>
    <w:bookmarkEnd w:id="244"/>
    <w:bookmarkStart w:name="z499" w:id="245"/>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245"/>
    <w:bookmarkStart w:name="z500" w:id="246"/>
    <w:p>
      <w:pPr>
        <w:spacing w:after="0"/>
        <w:ind w:left="0"/>
        <w:jc w:val="both"/>
      </w:pPr>
      <w:r>
        <w:rPr>
          <w:rFonts w:ascii="Times New Roman"/>
          <w:b w:val="false"/>
          <w:i w:val="false"/>
          <w:color w:val="000000"/>
          <w:sz w:val="28"/>
        </w:rPr>
        <w:t xml:space="preserve">
      3. Мемлекеттік қызмет көрсету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Стандарттың 10-тармағымен көзделген жағдайларда және негіздер бойынша мемлекеттік қызмет көрсетуден бас тарту туралы дәлелді жауап. </w:t>
      </w:r>
    </w:p>
    <w:bookmarkEnd w:id="246"/>
    <w:bookmarkStart w:name="z501" w:id="24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47"/>
    <w:bookmarkStart w:name="z502" w:id="2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8"/>
    <w:bookmarkStart w:name="z503" w:id="24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49"/>
    <w:bookmarkStart w:name="z504" w:id="250"/>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250"/>
    <w:bookmarkStart w:name="z505" w:id="251"/>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251"/>
    <w:bookmarkStart w:name="z506" w:id="252"/>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252"/>
    <w:bookmarkStart w:name="z507" w:id="25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3 (үш) сағат (қабылдау күні мемлекеттік қызмет көрсету мерзіміне кірмейді).</w:t>
      </w:r>
    </w:p>
    <w:bookmarkEnd w:id="253"/>
    <w:bookmarkStart w:name="z508" w:id="254"/>
    <w:p>
      <w:pPr>
        <w:spacing w:after="0"/>
        <w:ind w:left="0"/>
        <w:jc w:val="both"/>
      </w:pPr>
      <w:r>
        <w:rPr>
          <w:rFonts w:ascii="Times New Roman"/>
          <w:b w:val="false"/>
          <w:i w:val="false"/>
          <w:color w:val="000000"/>
          <w:sz w:val="28"/>
        </w:rPr>
        <w:t>
      Стандарттың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54"/>
    <w:bookmarkStart w:name="z509" w:id="255"/>
    <w:p>
      <w:pPr>
        <w:spacing w:after="0"/>
        <w:ind w:left="0"/>
        <w:jc w:val="both"/>
      </w:pPr>
      <w:r>
        <w:rPr>
          <w:rFonts w:ascii="Times New Roman"/>
          <w:b w:val="false"/>
          <w:i w:val="false"/>
          <w:color w:val="000000"/>
          <w:sz w:val="28"/>
        </w:rPr>
        <w:t xml:space="preserve">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255"/>
    <w:bookmarkStart w:name="z510" w:id="256"/>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 </w:t>
      </w:r>
    </w:p>
    <w:bookmarkEnd w:id="256"/>
    <w:bookmarkStart w:name="z511" w:id="257"/>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257"/>
    <w:bookmarkStart w:name="z512" w:id="25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258"/>
    <w:bookmarkStart w:name="z513" w:id="2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9"/>
    <w:bookmarkStart w:name="z514" w:id="260"/>
    <w:p>
      <w:pPr>
        <w:spacing w:after="0"/>
        <w:ind w:left="0"/>
        <w:jc w:val="both"/>
      </w:pPr>
      <w:r>
        <w:rPr>
          <w:rFonts w:ascii="Times New Roman"/>
          <w:b w:val="false"/>
          <w:i w:val="false"/>
          <w:color w:val="000000"/>
          <w:sz w:val="28"/>
        </w:rPr>
        <w:t>
      1) көрсетілетін қызметті берушінің кеңсе қызметкері;</w:t>
      </w:r>
    </w:p>
    <w:bookmarkEnd w:id="260"/>
    <w:bookmarkStart w:name="z515" w:id="261"/>
    <w:p>
      <w:pPr>
        <w:spacing w:after="0"/>
        <w:ind w:left="0"/>
        <w:jc w:val="both"/>
      </w:pPr>
      <w:r>
        <w:rPr>
          <w:rFonts w:ascii="Times New Roman"/>
          <w:b w:val="false"/>
          <w:i w:val="false"/>
          <w:color w:val="000000"/>
          <w:sz w:val="28"/>
        </w:rPr>
        <w:t>
      2) көрсетілетін қызметті берушінің басшысы;</w:t>
      </w:r>
    </w:p>
    <w:bookmarkEnd w:id="261"/>
    <w:bookmarkStart w:name="z516" w:id="26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62"/>
    <w:bookmarkStart w:name="z517" w:id="26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w:t>
      </w:r>
    </w:p>
    <w:bookmarkEnd w:id="263"/>
    <w:bookmarkStart w:name="z518" w:id="26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4"/>
    <w:bookmarkStart w:name="z519" w:id="265"/>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265"/>
    <w:bookmarkStart w:name="z520" w:id="266"/>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w:t>
      </w:r>
    </w:p>
    <w:bookmarkEnd w:id="266"/>
    <w:bookmarkStart w:name="z521" w:id="267"/>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3-қосымшаға сәйкес қолхат береді) - 15 (он бес) минут; </w:t>
      </w:r>
    </w:p>
    <w:bookmarkEnd w:id="267"/>
    <w:bookmarkStart w:name="z522" w:id="268"/>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- 3 (үш) сағат; </w:t>
      </w:r>
    </w:p>
    <w:bookmarkEnd w:id="268"/>
    <w:bookmarkStart w:name="z523" w:id="269"/>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269"/>
    <w:bookmarkStart w:name="z524" w:id="270"/>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270"/>
    <w:bookmarkStart w:name="z525" w:id="271"/>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ішінде азаматтық хал </w:t>
            </w:r>
            <w:r>
              <w:rPr>
                <w:rFonts w:ascii="Times New Roman"/>
                <w:b w:val="false"/>
                <w:i w:val="false"/>
                <w:color w:val="000000"/>
                <w:sz w:val="20"/>
              </w:rPr>
              <w:t xml:space="preserve">актілері жазбаларына өзгерістерді, толықтырулар мен </w:t>
            </w:r>
            <w:r>
              <w:rPr>
                <w:rFonts w:ascii="Times New Roman"/>
                <w:b w:val="false"/>
                <w:i w:val="false"/>
                <w:color w:val="000000"/>
                <w:sz w:val="20"/>
              </w:rPr>
              <w:t xml:space="preserve">түзетулерді енгізу" мемлекеттік көрсетілетін қызмет </w:t>
            </w:r>
            <w:r>
              <w:rPr>
                <w:rFonts w:ascii="Times New Roman"/>
                <w:b w:val="false"/>
                <w:i w:val="false"/>
                <w:color w:val="000000"/>
                <w:sz w:val="20"/>
              </w:rPr>
              <w:t xml:space="preserve">регламентіне қосымша </w:t>
            </w:r>
          </w:p>
        </w:tc>
      </w:tr>
    </w:tbl>
    <w:bookmarkStart w:name="z530" w:id="27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72"/>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00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65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8-қосымша </w:t>
            </w:r>
          </w:p>
        </w:tc>
      </w:tr>
    </w:tbl>
    <w:bookmarkStart w:name="z532" w:id="27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w:t>
      </w:r>
    </w:p>
    <w:bookmarkEnd w:id="273"/>
    <w:bookmarkStart w:name="z533" w:id="274"/>
    <w:p>
      <w:pPr>
        <w:spacing w:after="0"/>
        <w:ind w:left="0"/>
        <w:jc w:val="left"/>
      </w:pPr>
      <w:r>
        <w:rPr>
          <w:rFonts w:ascii="Times New Roman"/>
          <w:b/>
          <w:i w:val="false"/>
          <w:color w:val="000000"/>
        </w:rPr>
        <w:t xml:space="preserve"> 1. Жалпы ережелер</w:t>
      </w:r>
    </w:p>
    <w:bookmarkEnd w:id="274"/>
    <w:bookmarkStart w:name="z534" w:id="275"/>
    <w:p>
      <w:pPr>
        <w:spacing w:after="0"/>
        <w:ind w:left="0"/>
        <w:jc w:val="both"/>
      </w:pPr>
      <w:r>
        <w:rPr>
          <w:rFonts w:ascii="Times New Roman"/>
          <w:b w:val="false"/>
          <w:i w:val="false"/>
          <w:color w:val="000000"/>
          <w:sz w:val="28"/>
        </w:rPr>
        <w:t xml:space="preserve">
      1.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p>
    <w:bookmarkEnd w:id="275"/>
    <w:bookmarkStart w:name="z535" w:id="27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 (бұдан әрі - Стандарт) негізінде көрсетіледі. </w:t>
      </w:r>
    </w:p>
    <w:bookmarkEnd w:id="276"/>
    <w:bookmarkStart w:name="z536" w:id="277"/>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арқылы жүзеге асырылады. </w:t>
      </w:r>
    </w:p>
    <w:bookmarkEnd w:id="277"/>
    <w:bookmarkStart w:name="z537" w:id="278"/>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278"/>
    <w:bookmarkStart w:name="z538" w:id="279"/>
    <w:p>
      <w:pPr>
        <w:spacing w:after="0"/>
        <w:ind w:left="0"/>
        <w:jc w:val="both"/>
      </w:pPr>
      <w:r>
        <w:rPr>
          <w:rFonts w:ascii="Times New Roman"/>
          <w:b w:val="false"/>
          <w:i w:val="false"/>
          <w:color w:val="000000"/>
          <w:sz w:val="28"/>
        </w:rPr>
        <w:t xml:space="preserve">
      3. Мемлекеттік қызмет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Стандарттың 9-1-тармағында көзделген негіздер мен жағдайларда мемлекеттік қызмет көрсетуден бас тарту туралы дәлелді жауап. </w:t>
      </w:r>
    </w:p>
    <w:bookmarkEnd w:id="279"/>
    <w:bookmarkStart w:name="z539" w:id="28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80"/>
    <w:bookmarkStart w:name="z540" w:id="2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1"/>
    <w:bookmarkStart w:name="z541" w:id="282"/>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82"/>
    <w:bookmarkStart w:name="z542" w:id="28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283"/>
    <w:bookmarkStart w:name="z543" w:id="284"/>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284"/>
    <w:bookmarkStart w:name="z544" w:id="285"/>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285"/>
    <w:bookmarkStart w:name="z545" w:id="286"/>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286"/>
    <w:bookmarkStart w:name="z546" w:id="287"/>
    <w:p>
      <w:pPr>
        <w:spacing w:after="0"/>
        <w:ind w:left="0"/>
        <w:jc w:val="both"/>
      </w:pPr>
      <w:r>
        <w:rPr>
          <w:rFonts w:ascii="Times New Roman"/>
          <w:b w:val="false"/>
          <w:i w:val="false"/>
          <w:color w:val="000000"/>
          <w:sz w:val="28"/>
        </w:rPr>
        <w:t>
      бала асырап алуды тіркеу – 4 (төрт) сағат;</w:t>
      </w:r>
    </w:p>
    <w:bookmarkEnd w:id="287"/>
    <w:bookmarkStart w:name="z547" w:id="288"/>
    <w:p>
      <w:pPr>
        <w:spacing w:after="0"/>
        <w:ind w:left="0"/>
        <w:jc w:val="both"/>
      </w:pPr>
      <w:r>
        <w:rPr>
          <w:rFonts w:ascii="Times New Roman"/>
          <w:b w:val="false"/>
          <w:i w:val="false"/>
          <w:color w:val="000000"/>
          <w:sz w:val="28"/>
        </w:rPr>
        <w:t xml:space="preserve">
      азаматтық хал актілер жазбасына өзгерістер, толықтырулар мен түзетулер енгізу туралы өтініш 6 (алты)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288"/>
    <w:bookmarkStart w:name="z548" w:id="289"/>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 3 (үш) сағат. Нәтижесі - мемлекеттік қызмет көрсету нәтижесін көрсетілетін қызметті берушінің жауапты орындаушысына жолдау; </w:t>
      </w:r>
    </w:p>
    <w:bookmarkEnd w:id="289"/>
    <w:bookmarkStart w:name="z549" w:id="290"/>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 20 (жиырма) минут. Нәтижесі - көрсетілетін қызметті алушыға мемлекеттік қызмет көрсету нәтижесін беру. </w:t>
      </w:r>
    </w:p>
    <w:bookmarkEnd w:id="290"/>
    <w:bookmarkStart w:name="z550" w:id="29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291"/>
    <w:bookmarkStart w:name="z551" w:id="29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92"/>
    <w:bookmarkStart w:name="z552" w:id="293"/>
    <w:p>
      <w:pPr>
        <w:spacing w:after="0"/>
        <w:ind w:left="0"/>
        <w:jc w:val="both"/>
      </w:pPr>
      <w:r>
        <w:rPr>
          <w:rFonts w:ascii="Times New Roman"/>
          <w:b w:val="false"/>
          <w:i w:val="false"/>
          <w:color w:val="000000"/>
          <w:sz w:val="28"/>
        </w:rPr>
        <w:t>
      1) көрсетілетін қызметті берушінің кеңсе қызметкері;</w:t>
      </w:r>
    </w:p>
    <w:bookmarkEnd w:id="293"/>
    <w:bookmarkStart w:name="z553" w:id="294"/>
    <w:p>
      <w:pPr>
        <w:spacing w:after="0"/>
        <w:ind w:left="0"/>
        <w:jc w:val="both"/>
      </w:pPr>
      <w:r>
        <w:rPr>
          <w:rFonts w:ascii="Times New Roman"/>
          <w:b w:val="false"/>
          <w:i w:val="false"/>
          <w:color w:val="000000"/>
          <w:sz w:val="28"/>
        </w:rPr>
        <w:t>
      2) көрсетілетін қызметті берушінің басшысы;</w:t>
      </w:r>
    </w:p>
    <w:bookmarkEnd w:id="294"/>
    <w:bookmarkStart w:name="z554" w:id="295"/>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95"/>
    <w:bookmarkStart w:name="z555" w:id="296"/>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w:t>
            </w:r>
            <w:r>
              <w:rPr>
                <w:rFonts w:ascii="Times New Roman"/>
                <w:b w:val="false"/>
                <w:i w:val="false"/>
                <w:color w:val="000000"/>
                <w:sz w:val="20"/>
              </w:rPr>
              <w:t xml:space="preserve"> хал актілері жазбаларына өзгерістерді, толықтырулар мен </w:t>
            </w:r>
            <w:r>
              <w:rPr>
                <w:rFonts w:ascii="Times New Roman"/>
                <w:b w:val="false"/>
                <w:i w:val="false"/>
                <w:color w:val="000000"/>
                <w:sz w:val="20"/>
              </w:rPr>
              <w:t xml:space="preserve">түзетулерді енгізу" мемлекеттік көрсетілетін қызмет </w:t>
            </w:r>
            <w:r>
              <w:rPr>
                <w:rFonts w:ascii="Times New Roman"/>
                <w:b w:val="false"/>
                <w:i w:val="false"/>
                <w:color w:val="000000"/>
                <w:sz w:val="20"/>
              </w:rPr>
              <w:t xml:space="preserve">регламентіне қосымша </w:t>
            </w:r>
          </w:p>
        </w:tc>
      </w:tr>
    </w:tbl>
    <w:bookmarkStart w:name="z560" w:id="29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9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8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9-қосымша </w:t>
            </w:r>
          </w:p>
        </w:tc>
      </w:tr>
    </w:tbl>
    <w:bookmarkStart w:name="z562" w:id="298"/>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98"/>
    <w:bookmarkStart w:name="z564" w:id="299"/>
    <w:p>
      <w:pPr>
        <w:spacing w:after="0"/>
        <w:ind w:left="0"/>
        <w:jc w:val="left"/>
      </w:pPr>
      <w:r>
        <w:rPr>
          <w:rFonts w:ascii="Times New Roman"/>
          <w:b/>
          <w:i w:val="false"/>
          <w:color w:val="000000"/>
        </w:rPr>
        <w:t xml:space="preserve"> 1. Жалпы ережелер</w:t>
      </w:r>
    </w:p>
    <w:bookmarkEnd w:id="299"/>
    <w:bookmarkStart w:name="z565" w:id="300"/>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 көрсетіледі. </w:t>
      </w:r>
    </w:p>
    <w:bookmarkEnd w:id="300"/>
    <w:bookmarkStart w:name="z566" w:id="30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(Нормативтік құқықтық актілерді мемлекеттік тіркеу тізілімінде № 11374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 (бұдан әрі - Стандарт) негізінде көрсетіледі. </w:t>
      </w:r>
    </w:p>
    <w:bookmarkEnd w:id="301"/>
    <w:bookmarkStart w:name="z567" w:id="302"/>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мынадай баламалы негізде: </w:t>
      </w:r>
    </w:p>
    <w:bookmarkEnd w:id="302"/>
    <w:bookmarkStart w:name="z568" w:id="303"/>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жергілікті атқарушы органдары, кенттердің, ауылдардың, ауылдық округтердің әкімдері; </w:t>
      </w:r>
    </w:p>
    <w:bookmarkEnd w:id="303"/>
    <w:bookmarkStart w:name="z569" w:id="30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04"/>
    <w:bookmarkStart w:name="z570" w:id="305"/>
    <w:p>
      <w:pPr>
        <w:spacing w:after="0"/>
        <w:ind w:left="0"/>
        <w:jc w:val="both"/>
      </w:pPr>
      <w:r>
        <w:rPr>
          <w:rFonts w:ascii="Times New Roman"/>
          <w:b w:val="false"/>
          <w:i w:val="false"/>
          <w:color w:val="000000"/>
          <w:sz w:val="28"/>
        </w:rPr>
        <w:t xml:space="preserve">
      3) "электрондық үкіметтің" веб-порталы" (бұдан әрі – портал) www.egov.kz арқылы жүзеге асырылады. </w:t>
      </w:r>
    </w:p>
    <w:bookmarkEnd w:id="305"/>
    <w:bookmarkStart w:name="z571" w:id="306"/>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306"/>
    <w:bookmarkStart w:name="z572" w:id="307"/>
    <w:p>
      <w:pPr>
        <w:spacing w:after="0"/>
        <w:ind w:left="0"/>
        <w:jc w:val="both"/>
      </w:pPr>
      <w:r>
        <w:rPr>
          <w:rFonts w:ascii="Times New Roman"/>
          <w:b w:val="false"/>
          <w:i w:val="false"/>
          <w:color w:val="000000"/>
          <w:sz w:val="28"/>
        </w:rPr>
        <w:t>
      3. Мемлекеттік қызмет көрсету нәтижесі: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10-тармағында көзделген жағдайлар мен негіздер бойынша мемлекеттік қызмет көрсетуден бас тарту туралы дәлелді жауап.</w:t>
      </w:r>
    </w:p>
    <w:bookmarkEnd w:id="307"/>
    <w:bookmarkStart w:name="z573" w:id="30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10-тармағында көзделген негіздер мен жағдайлар бойынша мемлекеттік қызмет көрсетуден бас тарту туралы электронды құжат нысанында дәлелді жауап жолданады. </w:t>
      </w:r>
    </w:p>
    <w:bookmarkEnd w:id="308"/>
    <w:bookmarkStart w:name="z574" w:id="30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09"/>
    <w:bookmarkStart w:name="z575" w:id="3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0"/>
    <w:bookmarkStart w:name="z576" w:id="311"/>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311"/>
    <w:bookmarkStart w:name="z577" w:id="31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312"/>
    <w:bookmarkStart w:name="z578" w:id="313"/>
    <w:p>
      <w:pPr>
        <w:spacing w:after="0"/>
        <w:ind w:left="0"/>
        <w:jc w:val="both"/>
      </w:pPr>
      <w:r>
        <w:rPr>
          <w:rFonts w:ascii="Times New Roman"/>
          <w:b w:val="false"/>
          <w:i w:val="false"/>
          <w:color w:val="000000"/>
          <w:sz w:val="28"/>
        </w:rPr>
        <w:t xml:space="preserve">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 </w:t>
      </w:r>
    </w:p>
    <w:bookmarkEnd w:id="313"/>
    <w:bookmarkStart w:name="z579" w:id="314"/>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20 (жиырма) минут. Нәтижесі - көрсетілетін қызметті берушінің жауапты орындаушысын анықтау; </w:t>
      </w:r>
    </w:p>
    <w:bookmarkEnd w:id="314"/>
    <w:bookmarkStart w:name="z580" w:id="31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315"/>
    <w:bookmarkStart w:name="z581" w:id="316"/>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1 (бір) жұмыс күні ішінде (құжаттарды қабылдау күні мемлекеттік қызмет көрсету мерзіміне кірмейді) көрсетіледі;</w:t>
      </w:r>
    </w:p>
    <w:bookmarkEnd w:id="316"/>
    <w:bookmarkStart w:name="z582" w:id="317"/>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29 (жиырма тоғыз) күн;</w:t>
      </w:r>
    </w:p>
    <w:bookmarkEnd w:id="317"/>
    <w:bookmarkStart w:name="z583" w:id="318"/>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 органы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44 (қырық төрт) күн ішінде (құжаттарды қабылдау күні мемлекеттік қызмет көрсету мерзіміне кірмейді) көрсетіледі;</w:t>
      </w:r>
    </w:p>
    <w:bookmarkEnd w:id="318"/>
    <w:bookmarkStart w:name="z584" w:id="319"/>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319"/>
    <w:bookmarkStart w:name="z585" w:id="320"/>
    <w:p>
      <w:pPr>
        <w:spacing w:after="0"/>
        <w:ind w:left="0"/>
        <w:jc w:val="both"/>
      </w:pPr>
      <w:r>
        <w:rPr>
          <w:rFonts w:ascii="Times New Roman"/>
          <w:b w:val="false"/>
          <w:i w:val="false"/>
          <w:color w:val="000000"/>
          <w:sz w:val="28"/>
        </w:rPr>
        <w:t>
      Стандарттың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20"/>
    <w:bookmarkStart w:name="z586" w:id="321"/>
    <w:p>
      <w:pPr>
        <w:spacing w:after="0"/>
        <w:ind w:left="0"/>
        <w:jc w:val="both"/>
      </w:pP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Нәтижесі - мемлекеттік қызмет көрсету нәтижесін көрсетілетін қызметті берушінің басшысына қол қоюға жолдау; </w:t>
      </w:r>
    </w:p>
    <w:bookmarkEnd w:id="321"/>
    <w:bookmarkStart w:name="z587" w:id="322"/>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 20 (жиырма) минут. Нәтижесі - мемлекеттік қызмет көрсету нәтижесін көрсетілетін қызметті берушінің жауапты орындаушысына жолдау; </w:t>
      </w:r>
    </w:p>
    <w:bookmarkEnd w:id="322"/>
    <w:bookmarkStart w:name="z588" w:id="323"/>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323"/>
    <w:bookmarkStart w:name="z589" w:id="32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324"/>
    <w:bookmarkStart w:name="z590" w:id="32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5"/>
    <w:bookmarkStart w:name="z591" w:id="326"/>
    <w:p>
      <w:pPr>
        <w:spacing w:after="0"/>
        <w:ind w:left="0"/>
        <w:jc w:val="both"/>
      </w:pPr>
      <w:r>
        <w:rPr>
          <w:rFonts w:ascii="Times New Roman"/>
          <w:b w:val="false"/>
          <w:i w:val="false"/>
          <w:color w:val="000000"/>
          <w:sz w:val="28"/>
        </w:rPr>
        <w:t>
      1) көрсетілетін қызметті берушінің кеңсе қызметкері;</w:t>
      </w:r>
    </w:p>
    <w:bookmarkEnd w:id="326"/>
    <w:bookmarkStart w:name="z592" w:id="327"/>
    <w:p>
      <w:pPr>
        <w:spacing w:after="0"/>
        <w:ind w:left="0"/>
        <w:jc w:val="both"/>
      </w:pPr>
      <w:r>
        <w:rPr>
          <w:rFonts w:ascii="Times New Roman"/>
          <w:b w:val="false"/>
          <w:i w:val="false"/>
          <w:color w:val="000000"/>
          <w:sz w:val="28"/>
        </w:rPr>
        <w:t>
      2) көрсетілетін қызметті берушінің басшысы;</w:t>
      </w:r>
    </w:p>
    <w:bookmarkEnd w:id="327"/>
    <w:bookmarkStart w:name="z593" w:id="328"/>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28"/>
    <w:bookmarkStart w:name="z594" w:id="32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w:t>
      </w:r>
    </w:p>
    <w:bookmarkEnd w:id="329"/>
    <w:bookmarkStart w:name="z595" w:id="3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0"/>
    <w:bookmarkStart w:name="z596" w:id="331"/>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 </w:t>
      </w:r>
    </w:p>
    <w:bookmarkEnd w:id="331"/>
    <w:bookmarkStart w:name="z597" w:id="332"/>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w:t>
      </w:r>
    </w:p>
    <w:bookmarkEnd w:id="332"/>
    <w:bookmarkStart w:name="z598" w:id="333"/>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құжаттардыі қабылдаудан бас тартады және Стандарттың 3-қосымшаға сәйкес қолхат береді) - 15 (он бес) минут; </w:t>
      </w:r>
    </w:p>
    <w:bookmarkEnd w:id="333"/>
    <w:bookmarkStart w:name="z599" w:id="334"/>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- 3 (үш) сағат; </w:t>
      </w:r>
    </w:p>
    <w:bookmarkEnd w:id="334"/>
    <w:bookmarkStart w:name="z600" w:id="335"/>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p>
    <w:bookmarkEnd w:id="335"/>
    <w:bookmarkStart w:name="z601" w:id="336"/>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336"/>
    <w:bookmarkStart w:name="z602" w:id="337"/>
    <w:p>
      <w:pPr>
        <w:spacing w:after="0"/>
        <w:ind w:left="0"/>
        <w:jc w:val="both"/>
      </w:pP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- 15 (он бес) минут. </w:t>
      </w:r>
    </w:p>
    <w:bookmarkEnd w:id="337"/>
    <w:bookmarkStart w:name="z603" w:id="338"/>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338"/>
    <w:bookmarkStart w:name="z604" w:id="339"/>
    <w:p>
      <w:pPr>
        <w:spacing w:after="0"/>
        <w:ind w:left="0"/>
        <w:jc w:val="both"/>
      </w:pPr>
      <w:r>
        <w:rPr>
          <w:rFonts w:ascii="Times New Roman"/>
          <w:b w:val="false"/>
          <w:i w:val="false"/>
          <w:color w:val="000000"/>
          <w:sz w:val="28"/>
        </w:rPr>
        <w:t xml:space="preserve">
      1) көрсетілетін қызметті алушы порталда тіркеледі, ЭЦҚ-мен куәландырылған электрондық құжат нысанындағы сұрау салуды жолдайды; </w:t>
      </w:r>
    </w:p>
    <w:bookmarkEnd w:id="339"/>
    <w:bookmarkStart w:name="z605" w:id="340"/>
    <w:p>
      <w:pPr>
        <w:spacing w:after="0"/>
        <w:ind w:left="0"/>
        <w:jc w:val="both"/>
      </w:pPr>
      <w:r>
        <w:rPr>
          <w:rFonts w:ascii="Times New Roman"/>
          <w:b w:val="false"/>
          <w:i w:val="false"/>
          <w:color w:val="000000"/>
          <w:sz w:val="28"/>
        </w:rPr>
        <w:t xml:space="preserve">
      2) көрсетілетін қызметті алушының "жеке кабинетіне" сұрау салудың қабылданғаны туралы мәртебесі көрсетіледі; </w:t>
      </w:r>
    </w:p>
    <w:bookmarkEnd w:id="340"/>
    <w:bookmarkStart w:name="z606" w:id="341"/>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w:t>
            </w:r>
            <w:r>
              <w:rPr>
                <w:rFonts w:ascii="Times New Roman"/>
                <w:b w:val="false"/>
                <w:i w:val="false"/>
                <w:color w:val="000000"/>
                <w:sz w:val="20"/>
              </w:rPr>
              <w:t xml:space="preserve">ішінде азаматтық хал актілері жазбаларына өзгерістер, </w:t>
            </w:r>
            <w:r>
              <w:rPr>
                <w:rFonts w:ascii="Times New Roman"/>
                <w:b w:val="false"/>
                <w:i w:val="false"/>
                <w:color w:val="000000"/>
                <w:sz w:val="20"/>
              </w:rPr>
              <w:t xml:space="preserve">толықтырулар мен түзетулер енгізу" мемлекеттік </w:t>
            </w:r>
            <w:r>
              <w:rPr>
                <w:rFonts w:ascii="Times New Roman"/>
                <w:b w:val="false"/>
                <w:i w:val="false"/>
                <w:color w:val="000000"/>
                <w:sz w:val="20"/>
              </w:rPr>
              <w:t xml:space="preserve">көрсетілетін қызмет регламентіне қосымша </w:t>
            </w:r>
          </w:p>
        </w:tc>
      </w:tr>
    </w:tbl>
    <w:bookmarkStart w:name="z611" w:id="34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342"/>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35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62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2017 жылғы "01" тамыз № 316 қаулысымен бекітілген 10-қосымша </w:t>
            </w:r>
          </w:p>
        </w:tc>
      </w:tr>
    </w:tbl>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04.05.2018 </w:t>
      </w:r>
      <w:r>
        <w:rPr>
          <w:rFonts w:ascii="Times New Roman"/>
          <w:b w:val="false"/>
          <w:i w:val="false"/>
          <w:color w:val="ff0000"/>
          <w:sz w:val="28"/>
        </w:rPr>
        <w:t>№ 212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 w:id="3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"Азаматтық хал актілері жазбаларын жою" мемлекеттік </w:t>
      </w:r>
      <w:r>
        <w:rPr>
          <w:rFonts w:ascii="Times New Roman"/>
          <w:b/>
          <w:i w:val="false"/>
          <w:color w:val="000000"/>
          <w:sz w:val="28"/>
        </w:rPr>
        <w:t>көрсетілетін қызмет регламенті</w:t>
      </w:r>
    </w:p>
    <w:bookmarkEnd w:id="343"/>
    <w:bookmarkStart w:name="z20" w:id="344"/>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End w:id="344"/>
    <w:bookmarkStart w:name="z21" w:id="345"/>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тегін көрсетіледі.</w:t>
      </w:r>
    </w:p>
    <w:bookmarkEnd w:id="345"/>
    <w:bookmarkStart w:name="z22" w:id="34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(Нормативтік құқықтық актілерді мемлекеттік тіркеу тізілімінде № 11374 тіркелген) бұйрығымен бекітілген "Азаматтық хал актілері жазбаларын жою" мемлекеттік көрсетілетін қызмет стандарты (бұдан әрі - Стандарт) негізінде көрсетіледі.</w:t>
      </w:r>
    </w:p>
    <w:bookmarkEnd w:id="346"/>
    <w:bookmarkStart w:name="z23" w:id="34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47"/>
    <w:bookmarkStart w:name="z24" w:id="348"/>
    <w:p>
      <w:pPr>
        <w:spacing w:after="0"/>
        <w:ind w:left="0"/>
        <w:jc w:val="both"/>
      </w:pPr>
      <w:r>
        <w:rPr>
          <w:rFonts w:ascii="Times New Roman"/>
          <w:b w:val="false"/>
          <w:i w:val="false"/>
          <w:color w:val="000000"/>
          <w:sz w:val="28"/>
        </w:rPr>
        <w:t>
      көрсетілетін қызметті беруші;</w:t>
      </w:r>
    </w:p>
    <w:bookmarkEnd w:id="348"/>
    <w:bookmarkStart w:name="z25" w:id="349"/>
    <w:p>
      <w:pPr>
        <w:spacing w:after="0"/>
        <w:ind w:left="0"/>
        <w:jc w:val="both"/>
      </w:pPr>
      <w:r>
        <w:rPr>
          <w:rFonts w:ascii="Times New Roman"/>
          <w:b w:val="false"/>
          <w:i w:val="false"/>
          <w:color w:val="000000"/>
          <w:sz w:val="28"/>
        </w:rPr>
        <w:t>
      аудандық маңызы бар қалалардың жергілікті атқарушы органдары, кенттердің, ауылдардың, ауылдық округтердің әкімдері;</w:t>
      </w:r>
    </w:p>
    <w:bookmarkEnd w:id="349"/>
    <w:bookmarkStart w:name="z26" w:id="350"/>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350"/>
    <w:bookmarkStart w:name="z27" w:id="351"/>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351"/>
    <w:bookmarkStart w:name="z28" w:id="352"/>
    <w:p>
      <w:pPr>
        <w:spacing w:after="0"/>
        <w:ind w:left="0"/>
        <w:jc w:val="both"/>
      </w:pPr>
      <w:r>
        <w:rPr>
          <w:rFonts w:ascii="Times New Roman"/>
          <w:b w:val="false"/>
          <w:i w:val="false"/>
          <w:color w:val="000000"/>
          <w:sz w:val="28"/>
        </w:rPr>
        <w:t>
      3. Мемлекеттік қызмет көрсету нәтижесі:</w:t>
      </w:r>
    </w:p>
    <w:bookmarkEnd w:id="352"/>
    <w:bookmarkStart w:name="z29" w:id="353"/>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353"/>
    <w:bookmarkStart w:name="z30" w:id="354"/>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354"/>
    <w:bookmarkStart w:name="z31" w:id="355"/>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355"/>
    <w:bookmarkStart w:name="z32" w:id="356"/>
    <w:p>
      <w:pPr>
        <w:spacing w:after="0"/>
        <w:ind w:left="0"/>
        <w:jc w:val="both"/>
      </w:pPr>
      <w:r>
        <w:rPr>
          <w:rFonts w:ascii="Times New Roman"/>
          <w:b w:val="false"/>
          <w:i w:val="false"/>
          <w:color w:val="000000"/>
          <w:sz w:val="28"/>
        </w:rPr>
        <w:t>
      Стандарттың 10-тармағында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356"/>
    <w:bookmarkStart w:name="z33" w:id="357"/>
    <w:p>
      <w:pPr>
        <w:spacing w:after="0"/>
        <w:ind w:left="0"/>
        <w:jc w:val="both"/>
      </w:pPr>
      <w:r>
        <w:rPr>
          <w:rFonts w:ascii="Times New Roman"/>
          <w:b w:val="false"/>
          <w:i w:val="false"/>
          <w:color w:val="000000"/>
          <w:sz w:val="28"/>
        </w:rPr>
        <w:t xml:space="preserve">
      Мемлекеттік қызмет көрсету нәтижесінің нысаны: қағаз түрінде. </w:t>
      </w:r>
    </w:p>
    <w:bookmarkEnd w:id="357"/>
    <w:bookmarkStart w:name="z34" w:id="358"/>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8"/>
    <w:bookmarkStart w:name="z35" w:id="35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359"/>
    <w:bookmarkStart w:name="z36" w:id="36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60"/>
    <w:bookmarkStart w:name="z37" w:id="361"/>
    <w:p>
      <w:pPr>
        <w:spacing w:after="0"/>
        <w:ind w:left="0"/>
        <w:jc w:val="both"/>
      </w:pPr>
      <w:r>
        <w:rPr>
          <w:rFonts w:ascii="Times New Roman"/>
          <w:b w:val="false"/>
          <w:i w:val="false"/>
          <w:color w:val="000000"/>
          <w:sz w:val="28"/>
        </w:rPr>
        <w:t>
      1) аудандық маңызы бар қалалардың жергілікті атқарушы органдарының, кенттердің, ауылдардың, ауылдық округтер әкімдерінің кеңсе қызметкерімен құжаттарды қабылдау, тіркеу, көрсетілетін қызметті берушіге жолдау – 20 (жиырма) минут. Нәтижесі - көрсетілетін қызметті берушіге жолдау;</w:t>
      </w:r>
    </w:p>
    <w:bookmarkEnd w:id="361"/>
    <w:bookmarkStart w:name="z38" w:id="362"/>
    <w:p>
      <w:pPr>
        <w:spacing w:after="0"/>
        <w:ind w:left="0"/>
        <w:jc w:val="both"/>
      </w:pPr>
      <w:r>
        <w:rPr>
          <w:rFonts w:ascii="Times New Roman"/>
          <w:b w:val="false"/>
          <w:i w:val="false"/>
          <w:color w:val="000000"/>
          <w:sz w:val="28"/>
        </w:rPr>
        <w:t>
      2) көрсетілетін қызметті берушінің кеңсе қызметкерімен құжаттарды қабылдау, тіркеу, көрсетілетін қызметті берушінің басшысына бұрыштама қоюға жолдау – 20 (жиырма) минут. Нәтижесі - көрсетілетін қызметті берушінің басшысына жолдау;</w:t>
      </w:r>
    </w:p>
    <w:bookmarkEnd w:id="362"/>
    <w:bookmarkStart w:name="z39" w:id="363"/>
    <w:p>
      <w:pPr>
        <w:spacing w:after="0"/>
        <w:ind w:left="0"/>
        <w:jc w:val="both"/>
      </w:pPr>
      <w:r>
        <w:rPr>
          <w:rFonts w:ascii="Times New Roman"/>
          <w:b w:val="false"/>
          <w:i w:val="false"/>
          <w:color w:val="000000"/>
          <w:sz w:val="28"/>
        </w:rPr>
        <w:t>
      3)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363"/>
    <w:bookmarkStart w:name="z40" w:id="364"/>
    <w:p>
      <w:pPr>
        <w:spacing w:after="0"/>
        <w:ind w:left="0"/>
        <w:jc w:val="both"/>
      </w:pPr>
      <w:r>
        <w:rPr>
          <w:rFonts w:ascii="Times New Roman"/>
          <w:b w:val="false"/>
          <w:i w:val="false"/>
          <w:color w:val="000000"/>
          <w:sz w:val="28"/>
        </w:rPr>
        <w:t>
      4)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364"/>
    <w:bookmarkStart w:name="z41" w:id="365"/>
    <w:p>
      <w:pPr>
        <w:spacing w:after="0"/>
        <w:ind w:left="0"/>
        <w:jc w:val="both"/>
      </w:pPr>
      <w:r>
        <w:rPr>
          <w:rFonts w:ascii="Times New Roman"/>
          <w:b w:val="false"/>
          <w:i w:val="false"/>
          <w:color w:val="000000"/>
          <w:sz w:val="28"/>
        </w:rPr>
        <w:t>
      мүдделі тұлғалардың өтініші бойынша – 29 (жиырма тоғыз) күнтізбелік күн,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30 (отыз) күнтізбелік күннен аспайтын уақытқа ұзартылады;</w:t>
      </w:r>
    </w:p>
    <w:bookmarkEnd w:id="365"/>
    <w:bookmarkStart w:name="z42" w:id="366"/>
    <w:p>
      <w:pPr>
        <w:spacing w:after="0"/>
        <w:ind w:left="0"/>
        <w:jc w:val="both"/>
      </w:pPr>
      <w:r>
        <w:rPr>
          <w:rFonts w:ascii="Times New Roman"/>
          <w:b w:val="false"/>
          <w:i w:val="false"/>
          <w:color w:val="000000"/>
          <w:sz w:val="28"/>
        </w:rPr>
        <w:t>
      сот шешімінің негізінде –14 (он төрт) күнтізбелік күн,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3 (үш) күнтізбелік күн ішінде хабардар етіле отырып, 30 (отыз) күнтізбелік күннен аспайтын уақытқа ұзартылады. Нәтижесі - мемлекеттік қызмет көрсету нәтижесін көрсетілетін қызметті берушінің басшысына қол қоюға жолдау;</w:t>
      </w:r>
    </w:p>
    <w:bookmarkEnd w:id="366"/>
    <w:bookmarkStart w:name="z43" w:id="367"/>
    <w:p>
      <w:pPr>
        <w:spacing w:after="0"/>
        <w:ind w:left="0"/>
        <w:jc w:val="both"/>
      </w:pPr>
      <w:r>
        <w:rPr>
          <w:rFonts w:ascii="Times New Roman"/>
          <w:b w:val="false"/>
          <w:i w:val="false"/>
          <w:color w:val="000000"/>
          <w:sz w:val="28"/>
        </w:rPr>
        <w:t>
      5)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367"/>
    <w:bookmarkStart w:name="z44" w:id="368"/>
    <w:p>
      <w:pPr>
        <w:spacing w:after="0"/>
        <w:ind w:left="0"/>
        <w:jc w:val="both"/>
      </w:pPr>
      <w:r>
        <w:rPr>
          <w:rFonts w:ascii="Times New Roman"/>
          <w:b w:val="false"/>
          <w:i w:val="false"/>
          <w:color w:val="000000"/>
          <w:sz w:val="28"/>
        </w:rPr>
        <w:t xml:space="preserve">
      6) мемлекеттік қызмет көрсету нәтижесін беру – 20 (жиырма) минут. Нәтижесі - мемлекеттік қызмет көрсету нәтижесін беру. </w:t>
      </w:r>
    </w:p>
    <w:bookmarkEnd w:id="368"/>
    <w:bookmarkStart w:name="z45" w:id="369"/>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69"/>
    <w:bookmarkStart w:name="z46" w:id="37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70"/>
    <w:bookmarkStart w:name="z47" w:id="371"/>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371"/>
    <w:bookmarkStart w:name="z48" w:id="372"/>
    <w:p>
      <w:pPr>
        <w:spacing w:after="0"/>
        <w:ind w:left="0"/>
        <w:jc w:val="both"/>
      </w:pPr>
      <w:r>
        <w:rPr>
          <w:rFonts w:ascii="Times New Roman"/>
          <w:b w:val="false"/>
          <w:i w:val="false"/>
          <w:color w:val="000000"/>
          <w:sz w:val="28"/>
        </w:rPr>
        <w:t xml:space="preserve">
      2) көрсетілетін қызметті берушінің басшысы; </w:t>
      </w:r>
    </w:p>
    <w:bookmarkEnd w:id="372"/>
    <w:bookmarkStart w:name="z49" w:id="3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73"/>
    <w:bookmarkStart w:name="z50" w:id="37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w:t>
      </w:r>
    </w:p>
    <w:bookmarkEnd w:id="374"/>
    <w:bookmarkStart w:name="z51" w:id="375"/>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75"/>
    <w:bookmarkStart w:name="z52" w:id="376"/>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376"/>
    <w:bookmarkStart w:name="z53" w:id="377"/>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77"/>
    <w:bookmarkStart w:name="z54" w:id="378"/>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bookmarkEnd w:id="378"/>
    <w:bookmarkStart w:name="z55" w:id="379"/>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379"/>
    <w:bookmarkStart w:name="z56" w:id="380"/>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80"/>
    <w:bookmarkStart w:name="z57" w:id="381"/>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381"/>
    <w:bookmarkStart w:name="z58" w:id="382"/>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bookmarkEnd w:id="382"/>
    <w:bookmarkStart w:name="z59" w:id="383"/>
    <w:p>
      <w:pPr>
        <w:spacing w:after="0"/>
        <w:ind w:left="0"/>
        <w:jc w:val="both"/>
      </w:pPr>
      <w:r>
        <w:rPr>
          <w:rFonts w:ascii="Times New Roman"/>
          <w:b w:val="false"/>
          <w:i w:val="false"/>
          <w:color w:val="000000"/>
          <w:sz w:val="28"/>
        </w:rPr>
        <w:t xml:space="preserve">
      "Азаматтық хал актілері жазбаларын жою" мемлекеттік көрсетілетін қызмет регламентіне қосымша </w:t>
      </w:r>
      <w:r>
        <w:br/>
      </w:r>
    </w:p>
    <w:bookmarkEnd w:id="383"/>
    <w:bookmarkStart w:name="z60" w:id="384"/>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бизнес-процестерінің анықтамалығы</w:t>
      </w:r>
    </w:p>
    <w:bookmarkEnd w:id="384"/>
    <w:bookmarkStart w:name="z61"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