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630a87" w14:textId="0630a8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Жамбыл ауданы елді мекендерінің шекараларын (шектерін) өзгерту туралы</w:t>
      </w:r>
    </w:p>
    <w:p>
      <w:pPr>
        <w:spacing w:after="0"/>
        <w:ind w:left="0"/>
        <w:jc w:val="both"/>
      </w:pPr>
      <w:r>
        <w:rPr>
          <w:rFonts w:ascii="Times New Roman"/>
          <w:b w:val="false"/>
          <w:i w:val="false"/>
          <w:color w:val="000000"/>
          <w:sz w:val="28"/>
        </w:rPr>
        <w:t>Алматы облысы Жамбыл аудандық мәслихатының 2017 жылғы 22 желтоқсандағы № 27-145 шешімі және Алматы облысы Жамбыл ауданы әкімдігінің 2017 жылғы 22 желтоқсандағы № 478 қаулысы. Алматы облысы Әділет департаментінде 2018 жылы 8 қаңтарда № 4484 болып тіркелді</w:t>
      </w:r>
    </w:p>
    <w:p>
      <w:pPr>
        <w:spacing w:after="0"/>
        <w:ind w:left="0"/>
        <w:jc w:val="both"/>
      </w:pPr>
      <w:bookmarkStart w:name="z7" w:id="0"/>
      <w:r>
        <w:rPr>
          <w:rFonts w:ascii="Times New Roman"/>
          <w:b w:val="false"/>
          <w:i w:val="false"/>
          <w:color w:val="000000"/>
          <w:sz w:val="28"/>
        </w:rPr>
        <w:t xml:space="preserve">
      2003 жылғы 20 маусымдағы Қазақстан Республикасының Жер кодексінің 108-бабының </w:t>
      </w:r>
      <w:r>
        <w:rPr>
          <w:rFonts w:ascii="Times New Roman"/>
          <w:b w:val="false"/>
          <w:i w:val="false"/>
          <w:color w:val="000000"/>
          <w:sz w:val="28"/>
        </w:rPr>
        <w:t>5) тармақшасына</w:t>
      </w:r>
      <w:r>
        <w:rPr>
          <w:rFonts w:ascii="Times New Roman"/>
          <w:b w:val="false"/>
          <w:i w:val="false"/>
          <w:color w:val="000000"/>
          <w:sz w:val="28"/>
        </w:rPr>
        <w:t xml:space="preserve">, "Қазақстан Республикасының әкімшілік-аумақтық құрылысы туралы" 1993 жылғы 8 желтоқсандағы Қазақстан Республикасы Заңының 12-бабының </w:t>
      </w:r>
      <w:r>
        <w:rPr>
          <w:rFonts w:ascii="Times New Roman"/>
          <w:b w:val="false"/>
          <w:i w:val="false"/>
          <w:color w:val="000000"/>
          <w:sz w:val="28"/>
        </w:rPr>
        <w:t>3) тармақшасына</w:t>
      </w:r>
      <w:r>
        <w:rPr>
          <w:rFonts w:ascii="Times New Roman"/>
          <w:b w:val="false"/>
          <w:i w:val="false"/>
          <w:color w:val="000000"/>
          <w:sz w:val="28"/>
        </w:rPr>
        <w:t xml:space="preserve"> сәйкес, Жамбыл аудандық мәслихаты ШЕШІМ ҚАБЫЛДАДЫ және Жамбыл ауданының әкімдігі ҚАУЛЫ ЕТЕДІ:</w:t>
      </w:r>
    </w:p>
    <w:bookmarkEnd w:id="0"/>
    <w:bookmarkStart w:name="z8" w:id="1"/>
    <w:p>
      <w:pPr>
        <w:spacing w:after="0"/>
        <w:ind w:left="0"/>
        <w:jc w:val="both"/>
      </w:pPr>
      <w:r>
        <w:rPr>
          <w:rFonts w:ascii="Times New Roman"/>
          <w:b w:val="false"/>
          <w:i w:val="false"/>
          <w:color w:val="000000"/>
          <w:sz w:val="28"/>
        </w:rPr>
        <w:t>
      1. Жамбыл ауданының елді мекендерінің шекаралары (шектері) қоса беріліп отырған схемалық карталарға сәйкес өзгертілсін:</w:t>
      </w:r>
    </w:p>
    <w:bookmarkEnd w:id="1"/>
    <w:bookmarkStart w:name="z9" w:id="2"/>
    <w:p>
      <w:pPr>
        <w:spacing w:after="0"/>
        <w:ind w:left="0"/>
        <w:jc w:val="both"/>
      </w:pPr>
      <w:r>
        <w:rPr>
          <w:rFonts w:ascii="Times New Roman"/>
          <w:b w:val="false"/>
          <w:i w:val="false"/>
          <w:color w:val="000000"/>
          <w:sz w:val="28"/>
        </w:rPr>
        <w:t>
      1) Айдарлы селолық округіндегі Айдарлы ауылының шекарасы (шегі) 9,0 гектарға өзгертіліп, Айдарлы ауылының жаңа шекарасының жалпы көлемі 120,05 гектар болып белгіленсін;</w:t>
      </w:r>
    </w:p>
    <w:bookmarkEnd w:id="2"/>
    <w:bookmarkStart w:name="z10" w:id="3"/>
    <w:p>
      <w:pPr>
        <w:spacing w:after="0"/>
        <w:ind w:left="0"/>
        <w:jc w:val="both"/>
      </w:pPr>
      <w:r>
        <w:rPr>
          <w:rFonts w:ascii="Times New Roman"/>
          <w:b w:val="false"/>
          <w:i w:val="false"/>
          <w:color w:val="000000"/>
          <w:sz w:val="28"/>
        </w:rPr>
        <w:t>
      2) Аққайнар селолық округіндегі Аққайнар ауылының шекарасы (шегі) 33,4 гектарға өзгертіліп, Аққайнар ауылының жаңа шекарасының жалпы көлемі 277,4 гектар болып белгіленсін;</w:t>
      </w:r>
    </w:p>
    <w:bookmarkEnd w:id="3"/>
    <w:bookmarkStart w:name="z11" w:id="4"/>
    <w:p>
      <w:pPr>
        <w:spacing w:after="0"/>
        <w:ind w:left="0"/>
        <w:jc w:val="both"/>
      </w:pPr>
      <w:r>
        <w:rPr>
          <w:rFonts w:ascii="Times New Roman"/>
          <w:b w:val="false"/>
          <w:i w:val="false"/>
          <w:color w:val="000000"/>
          <w:sz w:val="28"/>
        </w:rPr>
        <w:t>
      3) Ақтерек селолық округіндегі Ақтерек ауылының шекарасы (шегі) 44,0 гектарға өзгертіліп, Ақтерек ауылының жаңа шекарасының жалпы көлемі 266,5 гектар болып белгіленсін;</w:t>
      </w:r>
    </w:p>
    <w:bookmarkEnd w:id="4"/>
    <w:bookmarkStart w:name="z12" w:id="5"/>
    <w:p>
      <w:pPr>
        <w:spacing w:after="0"/>
        <w:ind w:left="0"/>
        <w:jc w:val="both"/>
      </w:pPr>
      <w:r>
        <w:rPr>
          <w:rFonts w:ascii="Times New Roman"/>
          <w:b w:val="false"/>
          <w:i w:val="false"/>
          <w:color w:val="000000"/>
          <w:sz w:val="28"/>
        </w:rPr>
        <w:t>
      4) Беріктас селолық округіндегі Беріктас ауылының шекарасы (шегі) 95,2 гектарға өзгертіліп, Беріктас ауылының жаңа шекарасының жалпы көлемі 244,7 гектар болып белгіленсін;</w:t>
      </w:r>
    </w:p>
    <w:bookmarkEnd w:id="5"/>
    <w:bookmarkStart w:name="z13" w:id="6"/>
    <w:p>
      <w:pPr>
        <w:spacing w:after="0"/>
        <w:ind w:left="0"/>
        <w:jc w:val="both"/>
      </w:pPr>
      <w:r>
        <w:rPr>
          <w:rFonts w:ascii="Times New Roman"/>
          <w:b w:val="false"/>
          <w:i w:val="false"/>
          <w:color w:val="000000"/>
          <w:sz w:val="28"/>
        </w:rPr>
        <w:t>
      5) Бозой селолық округіндегі Бозой ауылының шекарасы (шегі) 7 гектарға өзгертіліп, Бозой ауылының жаңа шекарасының жалпы көлемі 65 гектар болып белгіленсін;</w:t>
      </w:r>
    </w:p>
    <w:bookmarkEnd w:id="6"/>
    <w:bookmarkStart w:name="z14" w:id="7"/>
    <w:p>
      <w:pPr>
        <w:spacing w:after="0"/>
        <w:ind w:left="0"/>
        <w:jc w:val="both"/>
      </w:pPr>
      <w:r>
        <w:rPr>
          <w:rFonts w:ascii="Times New Roman"/>
          <w:b w:val="false"/>
          <w:i w:val="false"/>
          <w:color w:val="000000"/>
          <w:sz w:val="28"/>
        </w:rPr>
        <w:t>
      6) Дегерес селолық округі бойынша:</w:t>
      </w:r>
    </w:p>
    <w:bookmarkEnd w:id="7"/>
    <w:bookmarkStart w:name="z15" w:id="8"/>
    <w:p>
      <w:pPr>
        <w:spacing w:after="0"/>
        <w:ind w:left="0"/>
        <w:jc w:val="both"/>
      </w:pPr>
      <w:r>
        <w:rPr>
          <w:rFonts w:ascii="Times New Roman"/>
          <w:b w:val="false"/>
          <w:i w:val="false"/>
          <w:color w:val="000000"/>
          <w:sz w:val="28"/>
        </w:rPr>
        <w:t xml:space="preserve">
      Бесмойнақ ауылының шекарасы (шегі) 30 гектарға өзгертіліп, Бесмойнақ ауылының жаңа шекарасының жалпы көлемі 290 гектар болып белгіленсін; </w:t>
      </w:r>
    </w:p>
    <w:bookmarkEnd w:id="8"/>
    <w:bookmarkStart w:name="z16" w:id="9"/>
    <w:p>
      <w:pPr>
        <w:spacing w:after="0"/>
        <w:ind w:left="0"/>
        <w:jc w:val="both"/>
      </w:pPr>
      <w:r>
        <w:rPr>
          <w:rFonts w:ascii="Times New Roman"/>
          <w:b w:val="false"/>
          <w:i w:val="false"/>
          <w:color w:val="000000"/>
          <w:sz w:val="28"/>
        </w:rPr>
        <w:t xml:space="preserve">
      Бұлақ ауылының шекарасы (шегі) 24,35 гектарға өзгертіліп, Бұлақ ауылының жаңа шекарасының жалпы көлемі 58,75 гектар болып белгіленсін; </w:t>
      </w:r>
    </w:p>
    <w:bookmarkEnd w:id="9"/>
    <w:bookmarkStart w:name="z17" w:id="10"/>
    <w:p>
      <w:pPr>
        <w:spacing w:after="0"/>
        <w:ind w:left="0"/>
        <w:jc w:val="both"/>
      </w:pPr>
      <w:r>
        <w:rPr>
          <w:rFonts w:ascii="Times New Roman"/>
          <w:b w:val="false"/>
          <w:i w:val="false"/>
          <w:color w:val="000000"/>
          <w:sz w:val="28"/>
        </w:rPr>
        <w:t xml:space="preserve">
      Дегерес ауылының шекарасы (шегі) 31,0 гектарға өзгертіліп, Дегерес ауылының жаңа шекарасының жалпы көлемі 223,3 гектар болып белгіленсін; </w:t>
      </w:r>
    </w:p>
    <w:bookmarkEnd w:id="10"/>
    <w:bookmarkStart w:name="z18" w:id="11"/>
    <w:p>
      <w:pPr>
        <w:spacing w:after="0"/>
        <w:ind w:left="0"/>
        <w:jc w:val="both"/>
      </w:pPr>
      <w:r>
        <w:rPr>
          <w:rFonts w:ascii="Times New Roman"/>
          <w:b w:val="false"/>
          <w:i w:val="false"/>
          <w:color w:val="000000"/>
          <w:sz w:val="28"/>
        </w:rPr>
        <w:t xml:space="preserve">
      Қараарша ауылының шекарасы (шегі) 7,26 гектарға өзгертіліп, Қарарша ауылының жаңа шекарасының жалпы көлемі 81,23 гектар болып белгіленсін; </w:t>
      </w:r>
    </w:p>
    <w:bookmarkEnd w:id="11"/>
    <w:bookmarkStart w:name="z19" w:id="12"/>
    <w:p>
      <w:pPr>
        <w:spacing w:after="0"/>
        <w:ind w:left="0"/>
        <w:jc w:val="both"/>
      </w:pPr>
      <w:r>
        <w:rPr>
          <w:rFonts w:ascii="Times New Roman"/>
          <w:b w:val="false"/>
          <w:i w:val="false"/>
          <w:color w:val="000000"/>
          <w:sz w:val="28"/>
        </w:rPr>
        <w:t xml:space="preserve">
      7) Жамбыл селолық округі бойынша: </w:t>
      </w:r>
    </w:p>
    <w:bookmarkEnd w:id="12"/>
    <w:bookmarkStart w:name="z20" w:id="13"/>
    <w:p>
      <w:pPr>
        <w:spacing w:after="0"/>
        <w:ind w:left="0"/>
        <w:jc w:val="both"/>
      </w:pPr>
      <w:r>
        <w:rPr>
          <w:rFonts w:ascii="Times New Roman"/>
          <w:b w:val="false"/>
          <w:i w:val="false"/>
          <w:color w:val="000000"/>
          <w:sz w:val="28"/>
        </w:rPr>
        <w:t xml:space="preserve">
      Бірлік ауылының шекарасы (шегі) 3,0 гектарға өзгертіліп, Бірлік ауылының жаңа шекарасының жалпы көлемі 63,6 гектар болып белгіленсін; </w:t>
      </w:r>
    </w:p>
    <w:bookmarkEnd w:id="13"/>
    <w:bookmarkStart w:name="z21" w:id="14"/>
    <w:p>
      <w:pPr>
        <w:spacing w:after="0"/>
        <w:ind w:left="0"/>
        <w:jc w:val="both"/>
      </w:pPr>
      <w:r>
        <w:rPr>
          <w:rFonts w:ascii="Times New Roman"/>
          <w:b w:val="false"/>
          <w:i w:val="false"/>
          <w:color w:val="000000"/>
          <w:sz w:val="28"/>
        </w:rPr>
        <w:t xml:space="preserve">
      Жамбыл ауылының шекарасы (шегі) 127,05 гектарға өзгертіліп, Жамбыл ауылының жаңа шекарасының жалпы көлемі 525,05 гектар болып белгіленсін; </w:t>
      </w:r>
    </w:p>
    <w:bookmarkEnd w:id="14"/>
    <w:bookmarkStart w:name="z22" w:id="15"/>
    <w:p>
      <w:pPr>
        <w:spacing w:after="0"/>
        <w:ind w:left="0"/>
        <w:jc w:val="both"/>
      </w:pPr>
      <w:r>
        <w:rPr>
          <w:rFonts w:ascii="Times New Roman"/>
          <w:b w:val="false"/>
          <w:i w:val="false"/>
          <w:color w:val="000000"/>
          <w:sz w:val="28"/>
        </w:rPr>
        <w:t xml:space="preserve">
      Қызыләскер ауылының шекарасы (шегі) 19,26 гектарға өзгертіліп, Қызыләскер ауылының жаңа шекарасының жалпы көлемі 162,92 гектар болып белгіленсін; </w:t>
      </w:r>
    </w:p>
    <w:bookmarkEnd w:id="15"/>
    <w:bookmarkStart w:name="z23" w:id="16"/>
    <w:p>
      <w:pPr>
        <w:spacing w:after="0"/>
        <w:ind w:left="0"/>
        <w:jc w:val="both"/>
      </w:pPr>
      <w:r>
        <w:rPr>
          <w:rFonts w:ascii="Times New Roman"/>
          <w:b w:val="false"/>
          <w:i w:val="false"/>
          <w:color w:val="000000"/>
          <w:sz w:val="28"/>
        </w:rPr>
        <w:t xml:space="preserve">
      Саурық батыр ауылының шекарасы (шегі) 5,03 гектарға өзгертіліп, Саурық батыр ауылының жаңа шекарасының жалпы көлемі 82,23 гектар болып белгіленсін; </w:t>
      </w:r>
    </w:p>
    <w:bookmarkEnd w:id="16"/>
    <w:bookmarkStart w:name="z24" w:id="17"/>
    <w:p>
      <w:pPr>
        <w:spacing w:after="0"/>
        <w:ind w:left="0"/>
        <w:jc w:val="both"/>
      </w:pPr>
      <w:r>
        <w:rPr>
          <w:rFonts w:ascii="Times New Roman"/>
          <w:b w:val="false"/>
          <w:i w:val="false"/>
          <w:color w:val="000000"/>
          <w:sz w:val="28"/>
        </w:rPr>
        <w:t>
      8) Қарақастек селолық округі бойынша:</w:t>
      </w:r>
    </w:p>
    <w:bookmarkEnd w:id="17"/>
    <w:bookmarkStart w:name="z25" w:id="18"/>
    <w:p>
      <w:pPr>
        <w:spacing w:after="0"/>
        <w:ind w:left="0"/>
        <w:jc w:val="both"/>
      </w:pPr>
      <w:r>
        <w:rPr>
          <w:rFonts w:ascii="Times New Roman"/>
          <w:b w:val="false"/>
          <w:i w:val="false"/>
          <w:color w:val="000000"/>
          <w:sz w:val="28"/>
        </w:rPr>
        <w:t xml:space="preserve">
      Бұрған ауылының шекарасы (шегі) 8,0 гектарға өзгертіліп, Бұрған ауылының жаңа шекарасының жалпы көлемі 80,2 гектар болып белгіленсін; </w:t>
      </w:r>
    </w:p>
    <w:bookmarkEnd w:id="18"/>
    <w:bookmarkStart w:name="z26" w:id="19"/>
    <w:p>
      <w:pPr>
        <w:spacing w:after="0"/>
        <w:ind w:left="0"/>
        <w:jc w:val="both"/>
      </w:pPr>
      <w:r>
        <w:rPr>
          <w:rFonts w:ascii="Times New Roman"/>
          <w:b w:val="false"/>
          <w:i w:val="false"/>
          <w:color w:val="000000"/>
          <w:sz w:val="28"/>
        </w:rPr>
        <w:t xml:space="preserve">
      Қарақыстақ ауылының шекарасы (шегі) 56,41 гектарға өзгертіліп, Қарақыстақ ауылының жаңа шекарасының жалпы көлемі 536,41 гектар болып белгіленсін; </w:t>
      </w:r>
    </w:p>
    <w:bookmarkEnd w:id="19"/>
    <w:bookmarkStart w:name="z27" w:id="20"/>
    <w:p>
      <w:pPr>
        <w:spacing w:after="0"/>
        <w:ind w:left="0"/>
        <w:jc w:val="both"/>
      </w:pPr>
      <w:r>
        <w:rPr>
          <w:rFonts w:ascii="Times New Roman"/>
          <w:b w:val="false"/>
          <w:i w:val="false"/>
          <w:color w:val="000000"/>
          <w:sz w:val="28"/>
        </w:rPr>
        <w:t>
      9) Қарасу селолық округі бойынша:</w:t>
      </w:r>
    </w:p>
    <w:bookmarkEnd w:id="20"/>
    <w:bookmarkStart w:name="z28" w:id="21"/>
    <w:p>
      <w:pPr>
        <w:spacing w:after="0"/>
        <w:ind w:left="0"/>
        <w:jc w:val="both"/>
      </w:pPr>
      <w:r>
        <w:rPr>
          <w:rFonts w:ascii="Times New Roman"/>
          <w:b w:val="false"/>
          <w:i w:val="false"/>
          <w:color w:val="000000"/>
          <w:sz w:val="28"/>
        </w:rPr>
        <w:t xml:space="preserve">
      Еңбекшіарал ауылының шекарасы (шегі) 50,81 гектарға өзгертіліп, Еңбекшіарал ауылының жаңа шекарасының жалпы көлемі 221,11 гектар болып белгіленсін; </w:t>
      </w:r>
    </w:p>
    <w:bookmarkEnd w:id="21"/>
    <w:bookmarkStart w:name="z29" w:id="22"/>
    <w:p>
      <w:pPr>
        <w:spacing w:after="0"/>
        <w:ind w:left="0"/>
        <w:jc w:val="both"/>
      </w:pPr>
      <w:r>
        <w:rPr>
          <w:rFonts w:ascii="Times New Roman"/>
          <w:b w:val="false"/>
          <w:i w:val="false"/>
          <w:color w:val="000000"/>
          <w:sz w:val="28"/>
        </w:rPr>
        <w:t xml:space="preserve">
      Қайназар ауылының шекарасы (шегі) 128,1 гектарға өзгертіліп, Қайназар ауылының жаңа шекарасының жалпы көлемі 458,1 гектар болып белгіленсін; </w:t>
      </w:r>
    </w:p>
    <w:bookmarkEnd w:id="22"/>
    <w:bookmarkStart w:name="z30" w:id="23"/>
    <w:p>
      <w:pPr>
        <w:spacing w:after="0"/>
        <w:ind w:left="0"/>
        <w:jc w:val="both"/>
      </w:pPr>
      <w:r>
        <w:rPr>
          <w:rFonts w:ascii="Times New Roman"/>
          <w:b w:val="false"/>
          <w:i w:val="false"/>
          <w:color w:val="000000"/>
          <w:sz w:val="28"/>
        </w:rPr>
        <w:t xml:space="preserve">
      Қарасай ауылының шекарасы (шегі) 19,45 гектарға өзгертіліп, Қарасай ауылының жаңа шекарасының жалпы көлемі 75,75 гектар болып белгіленсін; </w:t>
      </w:r>
    </w:p>
    <w:bookmarkEnd w:id="23"/>
    <w:bookmarkStart w:name="z31" w:id="24"/>
    <w:p>
      <w:pPr>
        <w:spacing w:after="0"/>
        <w:ind w:left="0"/>
        <w:jc w:val="both"/>
      </w:pPr>
      <w:r>
        <w:rPr>
          <w:rFonts w:ascii="Times New Roman"/>
          <w:b w:val="false"/>
          <w:i w:val="false"/>
          <w:color w:val="000000"/>
          <w:sz w:val="28"/>
        </w:rPr>
        <w:t xml:space="preserve">
      Қызылсоқ ауылының шекарасы (шегі) 22,0 гектарға өзгертіліп, Қызылсоқ ауылының жаңа шекарасының жалпы көлемі 71,5 гектар болып белгіленсін; </w:t>
      </w:r>
    </w:p>
    <w:bookmarkEnd w:id="24"/>
    <w:bookmarkStart w:name="z32" w:id="25"/>
    <w:p>
      <w:pPr>
        <w:spacing w:after="0"/>
        <w:ind w:left="0"/>
        <w:jc w:val="both"/>
      </w:pPr>
      <w:r>
        <w:rPr>
          <w:rFonts w:ascii="Times New Roman"/>
          <w:b w:val="false"/>
          <w:i w:val="false"/>
          <w:color w:val="000000"/>
          <w:sz w:val="28"/>
        </w:rPr>
        <w:t>
      Сарыбай би ауылының шекарасы (шегі) 60,81 гектарға өзгертіліп, Сарыбай би ауылының жаңа шекарасының жалпы көлемі 196,51 гектар болып белгіленсін;</w:t>
      </w:r>
    </w:p>
    <w:bookmarkEnd w:id="25"/>
    <w:bookmarkStart w:name="z33" w:id="26"/>
    <w:p>
      <w:pPr>
        <w:spacing w:after="0"/>
        <w:ind w:left="0"/>
        <w:jc w:val="both"/>
      </w:pPr>
      <w:r>
        <w:rPr>
          <w:rFonts w:ascii="Times New Roman"/>
          <w:b w:val="false"/>
          <w:i w:val="false"/>
          <w:color w:val="000000"/>
          <w:sz w:val="28"/>
        </w:rPr>
        <w:t xml:space="preserve">
      10) Қарғалы ауылдық округіндегі Қарғалы ауылының шекарасы (шегі) </w:t>
      </w:r>
    </w:p>
    <w:bookmarkEnd w:id="26"/>
    <w:bookmarkStart w:name="z34" w:id="27"/>
    <w:p>
      <w:pPr>
        <w:spacing w:after="0"/>
        <w:ind w:left="0"/>
        <w:jc w:val="both"/>
      </w:pPr>
      <w:r>
        <w:rPr>
          <w:rFonts w:ascii="Times New Roman"/>
          <w:b w:val="false"/>
          <w:i w:val="false"/>
          <w:color w:val="000000"/>
          <w:sz w:val="28"/>
        </w:rPr>
        <w:t xml:space="preserve">
      286,62 гектарға өзгертіліп, Қарғалы ауылының жаңа шекарасының жалпы </w:t>
      </w:r>
    </w:p>
    <w:bookmarkEnd w:id="27"/>
    <w:bookmarkStart w:name="z35" w:id="28"/>
    <w:p>
      <w:pPr>
        <w:spacing w:after="0"/>
        <w:ind w:left="0"/>
        <w:jc w:val="both"/>
      </w:pPr>
      <w:r>
        <w:rPr>
          <w:rFonts w:ascii="Times New Roman"/>
          <w:b w:val="false"/>
          <w:i w:val="false"/>
          <w:color w:val="000000"/>
          <w:sz w:val="28"/>
        </w:rPr>
        <w:t>
      көлемі 1538,62 гектар болып белгіленсін;</w:t>
      </w:r>
    </w:p>
    <w:bookmarkEnd w:id="28"/>
    <w:bookmarkStart w:name="z36" w:id="29"/>
    <w:p>
      <w:pPr>
        <w:spacing w:after="0"/>
        <w:ind w:left="0"/>
        <w:jc w:val="both"/>
      </w:pPr>
      <w:r>
        <w:rPr>
          <w:rFonts w:ascii="Times New Roman"/>
          <w:b w:val="false"/>
          <w:i w:val="false"/>
          <w:color w:val="000000"/>
          <w:sz w:val="28"/>
        </w:rPr>
        <w:t>
      11) Мәтібұлақ ауылдық округі бойынша:</w:t>
      </w:r>
    </w:p>
    <w:bookmarkEnd w:id="29"/>
    <w:bookmarkStart w:name="z37" w:id="30"/>
    <w:p>
      <w:pPr>
        <w:spacing w:after="0"/>
        <w:ind w:left="0"/>
        <w:jc w:val="both"/>
      </w:pPr>
      <w:r>
        <w:rPr>
          <w:rFonts w:ascii="Times New Roman"/>
          <w:b w:val="false"/>
          <w:i w:val="false"/>
          <w:color w:val="000000"/>
          <w:sz w:val="28"/>
        </w:rPr>
        <w:t xml:space="preserve">
      Мәтібұлақ ауылының шекарасы (шегі) 19,0 гектарға өзгертіліп, Мәтібұлақ ауылының жаңа шекарасының жалпы көлемі 139,5 гектар болып белгіленсін; </w:t>
      </w:r>
    </w:p>
    <w:bookmarkEnd w:id="30"/>
    <w:bookmarkStart w:name="z38" w:id="31"/>
    <w:p>
      <w:pPr>
        <w:spacing w:after="0"/>
        <w:ind w:left="0"/>
        <w:jc w:val="both"/>
      </w:pPr>
      <w:r>
        <w:rPr>
          <w:rFonts w:ascii="Times New Roman"/>
          <w:b w:val="false"/>
          <w:i w:val="false"/>
          <w:color w:val="000000"/>
          <w:sz w:val="28"/>
        </w:rPr>
        <w:t>
      Таңбалытас ауылының шекарасы (шегі) 2,0 гектарға өзгертіліп, Таңбалытас ауылының жаңа шекарасының жалпы көлемі 510,47 гектар болып белгіленсін;</w:t>
      </w:r>
    </w:p>
    <w:bookmarkEnd w:id="31"/>
    <w:bookmarkStart w:name="z39" w:id="32"/>
    <w:p>
      <w:pPr>
        <w:spacing w:after="0"/>
        <w:ind w:left="0"/>
        <w:jc w:val="both"/>
      </w:pPr>
      <w:r>
        <w:rPr>
          <w:rFonts w:ascii="Times New Roman"/>
          <w:b w:val="false"/>
          <w:i w:val="false"/>
          <w:color w:val="000000"/>
          <w:sz w:val="28"/>
        </w:rPr>
        <w:t>
      12) Мыңбаев селолық округіндегі Мыңбаев ауылының шекарасы (шегі) 90 гектарға өзгертіліп, Мыңбаев ауылының жаңа шекарасының жалпы көлемі 691 гектар болып белгіленсін;</w:t>
      </w:r>
    </w:p>
    <w:bookmarkEnd w:id="32"/>
    <w:bookmarkStart w:name="z40" w:id="33"/>
    <w:p>
      <w:pPr>
        <w:spacing w:after="0"/>
        <w:ind w:left="0"/>
        <w:jc w:val="both"/>
      </w:pPr>
      <w:r>
        <w:rPr>
          <w:rFonts w:ascii="Times New Roman"/>
          <w:b w:val="false"/>
          <w:i w:val="false"/>
          <w:color w:val="000000"/>
          <w:sz w:val="28"/>
        </w:rPr>
        <w:t>
      13) Самсы селолық округі бойынша:</w:t>
      </w:r>
    </w:p>
    <w:bookmarkEnd w:id="33"/>
    <w:bookmarkStart w:name="z41" w:id="34"/>
    <w:p>
      <w:pPr>
        <w:spacing w:after="0"/>
        <w:ind w:left="0"/>
        <w:jc w:val="both"/>
      </w:pPr>
      <w:r>
        <w:rPr>
          <w:rFonts w:ascii="Times New Roman"/>
          <w:b w:val="false"/>
          <w:i w:val="false"/>
          <w:color w:val="000000"/>
          <w:sz w:val="28"/>
        </w:rPr>
        <w:t xml:space="preserve">
      Самсы ауылының шекарасы (шегі) 109,25 гектарға өзгертіліп, Самсы ауылының жаңа шекарасының жалпы көлемі 509,2 гектар болып белгіленсін; </w:t>
      </w:r>
    </w:p>
    <w:bookmarkEnd w:id="34"/>
    <w:bookmarkStart w:name="z42" w:id="35"/>
    <w:p>
      <w:pPr>
        <w:spacing w:after="0"/>
        <w:ind w:left="0"/>
        <w:jc w:val="both"/>
      </w:pPr>
      <w:r>
        <w:rPr>
          <w:rFonts w:ascii="Times New Roman"/>
          <w:b w:val="false"/>
          <w:i w:val="false"/>
          <w:color w:val="000000"/>
          <w:sz w:val="28"/>
        </w:rPr>
        <w:t>
      Тарғап ауылының шекарасы (шегі) 80 гектарға өзгертіліп, Тарғап ауылының жаңа шекарасының жалпы көлемі 217 гектар болып белгіленсін;</w:t>
      </w:r>
    </w:p>
    <w:bookmarkEnd w:id="35"/>
    <w:bookmarkStart w:name="z43" w:id="36"/>
    <w:p>
      <w:pPr>
        <w:spacing w:after="0"/>
        <w:ind w:left="0"/>
        <w:jc w:val="both"/>
      </w:pPr>
      <w:r>
        <w:rPr>
          <w:rFonts w:ascii="Times New Roman"/>
          <w:b w:val="false"/>
          <w:i w:val="false"/>
          <w:color w:val="000000"/>
          <w:sz w:val="28"/>
        </w:rPr>
        <w:t>
      14) Сарытауқұм селолық округіндегі Ащысу ауылының шекарасы (шегі) 8,0 гектарға өзгертіліп, Ащысу ауылының жаңа шекарасының жалпы көлемі 76,3 гектар болып белгіленсін;</w:t>
      </w:r>
    </w:p>
    <w:bookmarkEnd w:id="36"/>
    <w:bookmarkStart w:name="z44" w:id="37"/>
    <w:p>
      <w:pPr>
        <w:spacing w:after="0"/>
        <w:ind w:left="0"/>
        <w:jc w:val="both"/>
      </w:pPr>
      <w:r>
        <w:rPr>
          <w:rFonts w:ascii="Times New Roman"/>
          <w:b w:val="false"/>
          <w:i w:val="false"/>
          <w:color w:val="000000"/>
          <w:sz w:val="28"/>
        </w:rPr>
        <w:t>
      15) Таран селолық округіндегі Б. Қыдырбекұлы ауылының шекарасы (шегі) 71,45 гектарға өзгертіліп, Б. Қыдырбекұлы ауылының жаңа шекарасының жалпы көлемі 213,25 гектар болып белгіленсін;</w:t>
      </w:r>
    </w:p>
    <w:bookmarkEnd w:id="37"/>
    <w:bookmarkStart w:name="z45" w:id="38"/>
    <w:p>
      <w:pPr>
        <w:spacing w:after="0"/>
        <w:ind w:left="0"/>
        <w:jc w:val="both"/>
      </w:pPr>
      <w:r>
        <w:rPr>
          <w:rFonts w:ascii="Times New Roman"/>
          <w:b w:val="false"/>
          <w:i w:val="false"/>
          <w:color w:val="000000"/>
          <w:sz w:val="28"/>
        </w:rPr>
        <w:t>
      16) Ұзынағаш селолық округі бойынша:</w:t>
      </w:r>
    </w:p>
    <w:bookmarkEnd w:id="38"/>
    <w:bookmarkStart w:name="z46" w:id="39"/>
    <w:p>
      <w:pPr>
        <w:spacing w:after="0"/>
        <w:ind w:left="0"/>
        <w:jc w:val="both"/>
      </w:pPr>
      <w:r>
        <w:rPr>
          <w:rFonts w:ascii="Times New Roman"/>
          <w:b w:val="false"/>
          <w:i w:val="false"/>
          <w:color w:val="000000"/>
          <w:sz w:val="28"/>
        </w:rPr>
        <w:t xml:space="preserve">
      Жаңақұрылыс ауылының шекарасы (шегі) 89 гектарға өзгертіліп, Жаңақұрылыс ауылының жаңа шекарасының жалпы көлемі 519 гектар болып белгіленсін; </w:t>
      </w:r>
    </w:p>
    <w:bookmarkEnd w:id="39"/>
    <w:bookmarkStart w:name="z47" w:id="40"/>
    <w:p>
      <w:pPr>
        <w:spacing w:after="0"/>
        <w:ind w:left="0"/>
        <w:jc w:val="both"/>
      </w:pPr>
      <w:r>
        <w:rPr>
          <w:rFonts w:ascii="Times New Roman"/>
          <w:b w:val="false"/>
          <w:i w:val="false"/>
          <w:color w:val="000000"/>
          <w:sz w:val="28"/>
        </w:rPr>
        <w:t xml:space="preserve">
      Ұзынағаш ауылының шекарасы (шегі) 910 гектарға өзгертіліп, Ұзынағаш ауылының жаңа шекарасының жалпы көлемі 2864 гектар болып белгіленсін; </w:t>
      </w:r>
    </w:p>
    <w:bookmarkEnd w:id="40"/>
    <w:bookmarkStart w:name="z48" w:id="41"/>
    <w:p>
      <w:pPr>
        <w:spacing w:after="0"/>
        <w:ind w:left="0"/>
        <w:jc w:val="both"/>
      </w:pPr>
      <w:r>
        <w:rPr>
          <w:rFonts w:ascii="Times New Roman"/>
          <w:b w:val="false"/>
          <w:i w:val="false"/>
          <w:color w:val="000000"/>
          <w:sz w:val="28"/>
        </w:rPr>
        <w:t>
      Ынтымақ ауылының шекарасы (шегі) 63 гектарға өзгертіліп, Ынтымақ ауылының жаңа шекарасының жалпы көлемі 163 гектар болып белгіленсін;</w:t>
      </w:r>
    </w:p>
    <w:bookmarkEnd w:id="41"/>
    <w:bookmarkStart w:name="z49" w:id="42"/>
    <w:p>
      <w:pPr>
        <w:spacing w:after="0"/>
        <w:ind w:left="0"/>
        <w:jc w:val="both"/>
      </w:pPr>
      <w:r>
        <w:rPr>
          <w:rFonts w:ascii="Times New Roman"/>
          <w:b w:val="false"/>
          <w:i w:val="false"/>
          <w:color w:val="000000"/>
          <w:sz w:val="28"/>
        </w:rPr>
        <w:t>
      17) Үлгілі селолық округіндегі Қаншеңгел ауылының шекарасы (шегі) 2,0 гектарға өзгертіліп, Қаншеңгел ауылының жаңа шекарасының жалпы көлемі 23,88 гектар болып белгіленсін;</w:t>
      </w:r>
    </w:p>
    <w:bookmarkEnd w:id="42"/>
    <w:bookmarkStart w:name="z50" w:id="43"/>
    <w:p>
      <w:pPr>
        <w:spacing w:after="0"/>
        <w:ind w:left="0"/>
        <w:jc w:val="both"/>
      </w:pPr>
      <w:r>
        <w:rPr>
          <w:rFonts w:ascii="Times New Roman"/>
          <w:b w:val="false"/>
          <w:i w:val="false"/>
          <w:color w:val="000000"/>
          <w:sz w:val="28"/>
        </w:rPr>
        <w:t>
      18) Үлкен ауылдық округіндегі Үлкен ауылының шекарасы (шегі) 280,0 гектарға өзгертіліп, Үлкен ауылының жаңа шекарасының жалпы көлемі 1162,3 гектар болып белгіленсін;</w:t>
      </w:r>
    </w:p>
    <w:bookmarkEnd w:id="43"/>
    <w:bookmarkStart w:name="z51" w:id="44"/>
    <w:p>
      <w:pPr>
        <w:spacing w:after="0"/>
        <w:ind w:left="0"/>
        <w:jc w:val="both"/>
      </w:pPr>
      <w:r>
        <w:rPr>
          <w:rFonts w:ascii="Times New Roman"/>
          <w:b w:val="false"/>
          <w:i w:val="false"/>
          <w:color w:val="000000"/>
          <w:sz w:val="28"/>
        </w:rPr>
        <w:t>
      19) Үңгіртас селолық округі бойынша:</w:t>
      </w:r>
    </w:p>
    <w:bookmarkEnd w:id="44"/>
    <w:bookmarkStart w:name="z52" w:id="45"/>
    <w:p>
      <w:pPr>
        <w:spacing w:after="0"/>
        <w:ind w:left="0"/>
        <w:jc w:val="both"/>
      </w:pPr>
      <w:r>
        <w:rPr>
          <w:rFonts w:ascii="Times New Roman"/>
          <w:b w:val="false"/>
          <w:i w:val="false"/>
          <w:color w:val="000000"/>
          <w:sz w:val="28"/>
        </w:rPr>
        <w:t xml:space="preserve">
      Көкқайнар ауылының шекарасы (шегі) 14,55 гектарға өзгертіліп, Көкқайнар ауылының жаңа шекарасының жалпы көлемі 66,55 гектар болып белгіленсін; </w:t>
      </w:r>
    </w:p>
    <w:bookmarkEnd w:id="45"/>
    <w:bookmarkStart w:name="z53" w:id="46"/>
    <w:p>
      <w:pPr>
        <w:spacing w:after="0"/>
        <w:ind w:left="0"/>
        <w:jc w:val="both"/>
      </w:pPr>
      <w:r>
        <w:rPr>
          <w:rFonts w:ascii="Times New Roman"/>
          <w:b w:val="false"/>
          <w:i w:val="false"/>
          <w:color w:val="000000"/>
          <w:sz w:val="28"/>
        </w:rPr>
        <w:t>
      Сарыбастау ауылының шекарасы (шегі) 22,3 гектарға өзгертіліп, Сарыбастау ауылының жаңа шекарасының жалпы көлемі 109,9 гектар болып белгіленсін;</w:t>
      </w:r>
    </w:p>
    <w:bookmarkEnd w:id="46"/>
    <w:bookmarkStart w:name="z54" w:id="47"/>
    <w:p>
      <w:pPr>
        <w:spacing w:after="0"/>
        <w:ind w:left="0"/>
        <w:jc w:val="both"/>
      </w:pPr>
      <w:r>
        <w:rPr>
          <w:rFonts w:ascii="Times New Roman"/>
          <w:b w:val="false"/>
          <w:i w:val="false"/>
          <w:color w:val="000000"/>
          <w:sz w:val="28"/>
        </w:rPr>
        <w:t>
      20) Шиен селолық округі бойынша:</w:t>
      </w:r>
    </w:p>
    <w:bookmarkEnd w:id="47"/>
    <w:bookmarkStart w:name="z55" w:id="48"/>
    <w:p>
      <w:pPr>
        <w:spacing w:after="0"/>
        <w:ind w:left="0"/>
        <w:jc w:val="both"/>
      </w:pPr>
      <w:r>
        <w:rPr>
          <w:rFonts w:ascii="Times New Roman"/>
          <w:b w:val="false"/>
          <w:i w:val="false"/>
          <w:color w:val="000000"/>
          <w:sz w:val="28"/>
        </w:rPr>
        <w:t xml:space="preserve">
      Қоғамшыл ауылының шекарасы (шегі) 10,0 гектарға өзгертіліп, </w:t>
      </w:r>
    </w:p>
    <w:bookmarkEnd w:id="48"/>
    <w:bookmarkStart w:name="z56" w:id="49"/>
    <w:p>
      <w:pPr>
        <w:spacing w:after="0"/>
        <w:ind w:left="0"/>
        <w:jc w:val="both"/>
      </w:pPr>
      <w:r>
        <w:rPr>
          <w:rFonts w:ascii="Times New Roman"/>
          <w:b w:val="false"/>
          <w:i w:val="false"/>
          <w:color w:val="000000"/>
          <w:sz w:val="28"/>
        </w:rPr>
        <w:t>
      Қоғамшыл ауылының жаңа шекарасының жалпы көлемі 56,9 гектар болып белгіленсін;</w:t>
      </w:r>
    </w:p>
    <w:bookmarkEnd w:id="49"/>
    <w:bookmarkStart w:name="z57" w:id="50"/>
    <w:p>
      <w:pPr>
        <w:spacing w:after="0"/>
        <w:ind w:left="0"/>
        <w:jc w:val="both"/>
      </w:pPr>
      <w:r>
        <w:rPr>
          <w:rFonts w:ascii="Times New Roman"/>
          <w:b w:val="false"/>
          <w:i w:val="false"/>
          <w:color w:val="000000"/>
          <w:sz w:val="28"/>
        </w:rPr>
        <w:t xml:space="preserve">
      Шиен ауылының шекарасы (шегі) 21,27 гектарға өзгертіліп, Шиен ауылының жаңа шекарасының жалпы көлемі 258,87 гектар болып белгіленсін; </w:t>
      </w:r>
    </w:p>
    <w:bookmarkEnd w:id="50"/>
    <w:bookmarkStart w:name="z58" w:id="51"/>
    <w:p>
      <w:pPr>
        <w:spacing w:after="0"/>
        <w:ind w:left="0"/>
        <w:jc w:val="both"/>
      </w:pPr>
      <w:r>
        <w:rPr>
          <w:rFonts w:ascii="Times New Roman"/>
          <w:b w:val="false"/>
          <w:i w:val="false"/>
          <w:color w:val="000000"/>
          <w:sz w:val="28"/>
        </w:rPr>
        <w:t>
      21) Шолаққарғалы селолық округі бойынша:</w:t>
      </w:r>
    </w:p>
    <w:bookmarkEnd w:id="51"/>
    <w:bookmarkStart w:name="z59" w:id="52"/>
    <w:p>
      <w:pPr>
        <w:spacing w:after="0"/>
        <w:ind w:left="0"/>
        <w:jc w:val="both"/>
      </w:pPr>
      <w:r>
        <w:rPr>
          <w:rFonts w:ascii="Times New Roman"/>
          <w:b w:val="false"/>
          <w:i w:val="false"/>
          <w:color w:val="000000"/>
          <w:sz w:val="28"/>
        </w:rPr>
        <w:t xml:space="preserve">
      Қасымбек ауылының шекарасы (шегі) 43,17 гектарға өзгертіліп, Қасымбек ауылының жаңа шекарасының жалпы көлемі 491,17 гектар болып белгіленсін; </w:t>
      </w:r>
    </w:p>
    <w:bookmarkEnd w:id="52"/>
    <w:bookmarkStart w:name="z60" w:id="53"/>
    <w:p>
      <w:pPr>
        <w:spacing w:after="0"/>
        <w:ind w:left="0"/>
        <w:jc w:val="both"/>
      </w:pPr>
      <w:r>
        <w:rPr>
          <w:rFonts w:ascii="Times New Roman"/>
          <w:b w:val="false"/>
          <w:i w:val="false"/>
          <w:color w:val="000000"/>
          <w:sz w:val="28"/>
        </w:rPr>
        <w:t xml:space="preserve">
      Үмбеталы ауылының шекарасы (шегі) 17,06 гектарға өзгертіліп, Үмбеталы ауылының жаңа шекарасының жалпы көлемі 280,06 гектар болып белгіленсін; </w:t>
      </w:r>
    </w:p>
    <w:bookmarkEnd w:id="53"/>
    <w:bookmarkStart w:name="z61" w:id="54"/>
    <w:p>
      <w:pPr>
        <w:spacing w:after="0"/>
        <w:ind w:left="0"/>
        <w:jc w:val="both"/>
      </w:pPr>
      <w:r>
        <w:rPr>
          <w:rFonts w:ascii="Times New Roman"/>
          <w:b w:val="false"/>
          <w:i w:val="false"/>
          <w:color w:val="000000"/>
          <w:sz w:val="28"/>
        </w:rPr>
        <w:t>
      Шолаққарғалы ауылының шекарасы (шегі) 15,0 гектарға өзгертіліп, Шолаққарғалы ауылының жаңа шекарасының жалпы көлемі 81,3 гектар болып белгіленсін.</w:t>
      </w:r>
    </w:p>
    <w:bookmarkEnd w:id="54"/>
    <w:bookmarkStart w:name="z62" w:id="55"/>
    <w:p>
      <w:pPr>
        <w:spacing w:after="0"/>
        <w:ind w:left="0"/>
        <w:jc w:val="both"/>
      </w:pPr>
      <w:r>
        <w:rPr>
          <w:rFonts w:ascii="Times New Roman"/>
          <w:b w:val="false"/>
          <w:i w:val="false"/>
          <w:color w:val="000000"/>
          <w:sz w:val="28"/>
        </w:rPr>
        <w:t>
      2. Осы бірлескен Жамбыл аудандық мәслихатының шешімі мен Жамбыл ауданы әкімдігінің қаулысының орындалуын бақылау Жамбыл аудандық мәслихатының "Көліктік логистикалық, индустриялық, энергетикалық, тұрғын үй, коммуналдық шаруашылық, су және жылумен қамтамасыз ету желілері инфрақұрылымдарын дамыту, аграрлық сала, жер қатынастары жөніндегі" тұрақты комиссиясына және Жамбыл ауданы әкімінің орынбасары Ертас Нұрлан Ертасұлына жүктелсін.</w:t>
      </w:r>
    </w:p>
    <w:bookmarkEnd w:id="55"/>
    <w:bookmarkStart w:name="z63" w:id="56"/>
    <w:p>
      <w:pPr>
        <w:spacing w:after="0"/>
        <w:ind w:left="0"/>
        <w:jc w:val="both"/>
      </w:pPr>
      <w:r>
        <w:rPr>
          <w:rFonts w:ascii="Times New Roman"/>
          <w:b w:val="false"/>
          <w:i w:val="false"/>
          <w:color w:val="000000"/>
          <w:sz w:val="28"/>
        </w:rPr>
        <w:t>
      3. Осы бірлескен Жамбыл аудандық мәслихатының шешімі мен Жамбыл ауданы әкімдігінің қаулысы әділет органдарында мемлекеттік тіркелген күннін бастап күшіне енеді және алғашқы ресми жарияланған күнінен кейін күнтізбелік он күн өткеннен кейін қолданысқа енгізіледі.</w:t>
      </w:r>
    </w:p>
    <w:bookmarkEnd w:id="5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Жамбыл аудандық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Жұрын</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Жамбыл аудандық мәслихаты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Нұрманов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Жамбыл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Далабаев</w:t>
            </w:r>
            <w:r>
              <w:rPr>
                <w:rFonts w:ascii="Times New Roman"/>
                <w:b w:val="false"/>
                <w:i w:val="false"/>
                <w:color w:val="000000"/>
                <w:sz w:val="20"/>
              </w:rPr>
              <w:t>
</w:t>
            </w:r>
          </w:p>
        </w:tc>
      </w:tr>
    </w:tbl>
    <w:bookmarkStart w:name="z67"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