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1afaf2" w14:textId="41afaf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Меркі ауданы бойынша 2017-2018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Жамбыл облысы Меркі аудандық мәслихатының 2017 жылғы 18 қазандағы № 20-4 шешімі. Жамбыл облысы Әділет депараментінде 2017 жылғы 13 қарашада № 3582 болып тіркелді</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8"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 бабына</w:t>
      </w:r>
      <w:r>
        <w:rPr>
          <w:rFonts w:ascii="Times New Roman"/>
          <w:b w:val="false"/>
          <w:i w:val="false"/>
          <w:color w:val="000000"/>
          <w:sz w:val="28"/>
        </w:rPr>
        <w:t xml:space="preserve"> және "Жайылымдар туралы" Қазақстан Республикасының 2017 жылғы 20 ақпандағы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Меркі аудандық мәслихаты </w:t>
      </w:r>
      <w:r>
        <w:rPr>
          <w:rFonts w:ascii="Times New Roman"/>
          <w:b/>
          <w:i w:val="false"/>
          <w:color w:val="000000"/>
          <w:sz w:val="28"/>
        </w:rPr>
        <w:t>ШЕШІМ ҚАБЫЛДАДЫ:</w:t>
      </w:r>
    </w:p>
    <w:bookmarkEnd w:id="0"/>
    <w:bookmarkStart w:name="z9" w:id="1"/>
    <w:p>
      <w:pPr>
        <w:spacing w:after="0"/>
        <w:ind w:left="0"/>
        <w:jc w:val="both"/>
      </w:pPr>
      <w:r>
        <w:rPr>
          <w:rFonts w:ascii="Times New Roman"/>
          <w:b w:val="false"/>
          <w:i w:val="false"/>
          <w:color w:val="000000"/>
          <w:sz w:val="28"/>
        </w:rPr>
        <w:t xml:space="preserve">
      1. Қоса беріліп отырған Меркі ауданы бойынша 2017-2018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10" w:id="2"/>
    <w:p>
      <w:pPr>
        <w:spacing w:after="0"/>
        <w:ind w:left="0"/>
        <w:jc w:val="both"/>
      </w:pPr>
      <w:r>
        <w:rPr>
          <w:rFonts w:ascii="Times New Roman"/>
          <w:b w:val="false"/>
          <w:i w:val="false"/>
          <w:color w:val="000000"/>
          <w:sz w:val="28"/>
        </w:rPr>
        <w:t xml:space="preserve">
      2. Осы шешімнің орындалуын бақылау аудандық мәслихаттың сәулет және құрылыс, энергетиканы, көлік пен байланысты, ауыл шаруашылығы мен кәсіпкерлікті дамыту, жер ресурстарын пайдалану мәселелері жөніндегі тұрақты комиссиясына жүктелсін. </w:t>
      </w:r>
    </w:p>
    <w:bookmarkEnd w:id="2"/>
    <w:bookmarkStart w:name="z11" w:id="3"/>
    <w:p>
      <w:pPr>
        <w:spacing w:after="0"/>
        <w:ind w:left="0"/>
        <w:jc w:val="both"/>
      </w:pPr>
      <w:r>
        <w:rPr>
          <w:rFonts w:ascii="Times New Roman"/>
          <w:b w:val="false"/>
          <w:i w:val="false"/>
          <w:color w:val="000000"/>
          <w:sz w:val="28"/>
        </w:rPr>
        <w:t xml:space="preserve">
      3. Осы шешім әділет органдарында мемлекеттік тіркелген күннен бастап күшіне енеді және оның алғашқы ресми жарияланған күннен кейін күнтізбелік он күн өткен соң қолданысқа енгізіледі. </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Аудандық мәслихат</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сессиясының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хатшысы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Р. Нұралбеков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І. Ахметжанов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Меркі ауданыдық мәслихатының</w:t>
            </w:r>
            <w:r>
              <w:br/>
            </w:r>
            <w:r>
              <w:rPr>
                <w:rFonts w:ascii="Times New Roman"/>
                <w:b w:val="false"/>
                <w:i w:val="false"/>
                <w:color w:val="000000"/>
                <w:sz w:val="20"/>
              </w:rPr>
              <w:t>2017 жылғы "18" қазан айындағы</w:t>
            </w:r>
            <w:r>
              <w:br/>
            </w:r>
            <w:r>
              <w:rPr>
                <w:rFonts w:ascii="Times New Roman"/>
                <w:b w:val="false"/>
                <w:i w:val="false"/>
                <w:color w:val="000000"/>
                <w:sz w:val="20"/>
              </w:rPr>
              <w:t>№ 20-4 шешіміне қосымша</w:t>
            </w:r>
          </w:p>
        </w:tc>
      </w:tr>
    </w:tbl>
    <w:bookmarkStart w:name="z18" w:id="4"/>
    <w:p>
      <w:pPr>
        <w:spacing w:after="0"/>
        <w:ind w:left="0"/>
        <w:jc w:val="left"/>
      </w:pPr>
      <w:r>
        <w:rPr>
          <w:rFonts w:ascii="Times New Roman"/>
          <w:b/>
          <w:i w:val="false"/>
          <w:color w:val="000000"/>
        </w:rPr>
        <w:t xml:space="preserve"> Меркі ауданы бойынша жайылымдарды басқару және оларды пайдалану жөніндегі 2017-2018 жылдарға арналған іс-шара Жоспарының кіріспесі</w:t>
      </w:r>
    </w:p>
    <w:bookmarkEnd w:id="4"/>
    <w:bookmarkStart w:name="z19" w:id="5"/>
    <w:p>
      <w:pPr>
        <w:spacing w:after="0"/>
        <w:ind w:left="0"/>
        <w:jc w:val="both"/>
      </w:pPr>
      <w:r>
        <w:rPr>
          <w:rFonts w:ascii="Times New Roman"/>
          <w:b w:val="false"/>
          <w:i w:val="false"/>
          <w:color w:val="000000"/>
          <w:sz w:val="28"/>
        </w:rPr>
        <w:t xml:space="preserve">
      Меркі ауданының экономикасында ауыл шаруашылығы саласы жетекші орын алады. Еліміздің азық түлікпен толық қамтамасыз етуміндетін орындауда мал шаруашылығын дамытуды айрықша орын алатын болса, оның негізі-табиғи жайылымдарды тиімді және ұтымды пайдалану болып табылады. Жер пайдаланушылар мен меншік иелері үшін табиғи жайлымдарды тиімді пайдалану, жайылымның тозығын болдырмай жақсарту шараларын жүзеге асыру кезек күттірмейтін міндет. Меркі ауданы Жамбыл облысының оңтүстік-шығысында орналасқан Шу, Мойымқұм, Т.Рысқұлов аудандарымен және –Қырғыз Республикасымен шектеседі. Меркі ауданының аумағы 7,05 мың шаршы метрді немесе Жамбыл облысы аумағының 4,9% құрайды. </w:t>
      </w:r>
    </w:p>
    <w:bookmarkEnd w:id="5"/>
    <w:bookmarkStart w:name="z20" w:id="6"/>
    <w:p>
      <w:pPr>
        <w:spacing w:after="0"/>
        <w:ind w:left="0"/>
        <w:jc w:val="both"/>
      </w:pPr>
      <w:r>
        <w:rPr>
          <w:rFonts w:ascii="Times New Roman"/>
          <w:b w:val="false"/>
          <w:i w:val="false"/>
          <w:color w:val="000000"/>
          <w:sz w:val="28"/>
        </w:rPr>
        <w:t>
      Аумағының басым көпшілігі жазық жер болғанына қарамастан, Меркі ауданы табиғатының әртүрлілігімен ерекшеленеді. Ауданың оңтүстігі таулы келеді. Онда Қырғыз Алатауының Мүйіздіқора, Қызылауыз, Қымбел, Қасқасу, Үнгірлі,Сандық, Шайсандық, Молалы таулары орналасқан.</w:t>
      </w:r>
    </w:p>
    <w:bookmarkEnd w:id="6"/>
    <w:bookmarkStart w:name="z21" w:id="7"/>
    <w:p>
      <w:pPr>
        <w:spacing w:after="0"/>
        <w:ind w:left="0"/>
        <w:jc w:val="both"/>
      </w:pPr>
      <w:r>
        <w:rPr>
          <w:rFonts w:ascii="Times New Roman"/>
          <w:b w:val="false"/>
          <w:i w:val="false"/>
          <w:color w:val="000000"/>
          <w:sz w:val="28"/>
        </w:rPr>
        <w:t>
      Ауданың орталығы мен сол түстік бөліктері жазық. Солтүстігінде Мойынқұм құмына ұласып кетеді. Жер қойнауынан құрылыс материалдары, жер асты шипалы сулары (Меркі бұлақтары) барланған. Ауданның климаты континентальды, қысы біршама жұмсақ, жазы ыстық. Қаңтар айындағы ауаның жылдық орташа температурасы-6-8 С шілдедетиісінше +20 С- +25 С. Жауын шашынның жылдық көлемі жазық жерлерде 200-250 мм-ге дейін,таулы аймақтар мен тауларда 450-500мм-ге дейін.Топырағы күңгірт және тақыр түстес сұр, шалғынды сұр, қарақошқыл және қаратопырақты.</w:t>
      </w:r>
    </w:p>
    <w:bookmarkEnd w:id="7"/>
    <w:bookmarkStart w:name="z22" w:id="8"/>
    <w:p>
      <w:pPr>
        <w:spacing w:after="0"/>
        <w:ind w:left="0"/>
        <w:jc w:val="both"/>
      </w:pPr>
      <w:r>
        <w:rPr>
          <w:rFonts w:ascii="Times New Roman"/>
          <w:b w:val="false"/>
          <w:i w:val="false"/>
          <w:color w:val="000000"/>
          <w:sz w:val="28"/>
        </w:rPr>
        <w:t>
      Аудан бойынша 2017 жылдын 1-ші қаңтарына ірі қара мал 34275 бас,қой –ешкі 227502 бас,жылқы 11150 бас, түйе 110 бас,шошқа 834 бас, құс 76995 басты құрайды және аталған малдарға арналған барлығы 16 мал тоғыту орны,14 қолдан ұрықтандыру пукті, 13 мал көмінділері (биотермиялық шұнқыр) бар. Меркі ауданы 14 ауылдық округ, 44 елді мекеннен тұрады.</w:t>
      </w:r>
    </w:p>
    <w:bookmarkEnd w:id="8"/>
    <w:bookmarkStart w:name="z23" w:id="9"/>
    <w:p>
      <w:pPr>
        <w:spacing w:after="0"/>
        <w:ind w:left="0"/>
        <w:jc w:val="left"/>
      </w:pPr>
      <w:r>
        <w:rPr>
          <w:rFonts w:ascii="Times New Roman"/>
          <w:b/>
          <w:i w:val="false"/>
          <w:color w:val="000000"/>
        </w:rPr>
        <w:t xml:space="preserve"> Меркі ауданы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3"/>
        <w:gridCol w:w="1072"/>
        <w:gridCol w:w="4742"/>
        <w:gridCol w:w="4346"/>
        <w:gridCol w:w="477"/>
      </w:tblGrid>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 w:id="10"/>
          <w:p>
            <w:pPr>
              <w:spacing w:after="20"/>
              <w:ind w:left="20"/>
              <w:jc w:val="both"/>
            </w:pPr>
            <w:r>
              <w:rPr>
                <w:rFonts w:ascii="Times New Roman"/>
                <w:b w:val="false"/>
                <w:i w:val="false"/>
                <w:color w:val="000000"/>
                <w:sz w:val="20"/>
              </w:rPr>
              <w:t>
Реттік саны</w:t>
            </w:r>
          </w:p>
          <w:bookmarkEnd w:id="10"/>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(шөл-далалық, таулы-далалық аймақа) малдарды айдап шығарылу мерзімі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(шөл-далалық, таулы далалық аймақтан) малдардың қайтарылу мерзімі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 w:id="11"/>
          <w:p>
            <w:pPr>
              <w:spacing w:after="20"/>
              <w:ind w:left="20"/>
              <w:jc w:val="both"/>
            </w:pPr>
            <w:r>
              <w:rPr>
                <w:rFonts w:ascii="Times New Roman"/>
                <w:b w:val="false"/>
                <w:i w:val="false"/>
                <w:color w:val="000000"/>
                <w:sz w:val="20"/>
              </w:rPr>
              <w:t>
1</w:t>
            </w:r>
          </w:p>
          <w:bookmarkEnd w:id="11"/>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Ақтоған</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 w:id="12"/>
          <w:p>
            <w:pPr>
              <w:spacing w:after="20"/>
              <w:ind w:left="20"/>
              <w:jc w:val="both"/>
            </w:pPr>
            <w:r>
              <w:rPr>
                <w:rFonts w:ascii="Times New Roman"/>
                <w:b w:val="false"/>
                <w:i w:val="false"/>
                <w:color w:val="000000"/>
                <w:sz w:val="20"/>
              </w:rPr>
              <w:t>
2</w:t>
            </w:r>
          </w:p>
          <w:bookmarkEnd w:id="12"/>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 w:id="13"/>
          <w:p>
            <w:pPr>
              <w:spacing w:after="20"/>
              <w:ind w:left="20"/>
              <w:jc w:val="both"/>
            </w:pPr>
            <w:r>
              <w:rPr>
                <w:rFonts w:ascii="Times New Roman"/>
                <w:b w:val="false"/>
                <w:i w:val="false"/>
                <w:color w:val="000000"/>
                <w:sz w:val="20"/>
              </w:rPr>
              <w:t>
3</w:t>
            </w:r>
          </w:p>
          <w:bookmarkEnd w:id="13"/>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Меркі</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 w:id="14"/>
          <w:p>
            <w:pPr>
              <w:spacing w:after="20"/>
              <w:ind w:left="20"/>
              <w:jc w:val="both"/>
            </w:pPr>
            <w:r>
              <w:rPr>
                <w:rFonts w:ascii="Times New Roman"/>
                <w:b w:val="false"/>
                <w:i w:val="false"/>
                <w:color w:val="000000"/>
                <w:sz w:val="20"/>
              </w:rPr>
              <w:t>
4</w:t>
            </w:r>
          </w:p>
          <w:bookmarkEnd w:id="14"/>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Сарымолдаев</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 w:id="15"/>
          <w:p>
            <w:pPr>
              <w:spacing w:after="20"/>
              <w:ind w:left="20"/>
              <w:jc w:val="both"/>
            </w:pPr>
            <w:r>
              <w:rPr>
                <w:rFonts w:ascii="Times New Roman"/>
                <w:b w:val="false"/>
                <w:i w:val="false"/>
                <w:color w:val="000000"/>
                <w:sz w:val="20"/>
              </w:rPr>
              <w:t>
5</w:t>
            </w:r>
          </w:p>
          <w:bookmarkEnd w:id="15"/>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Ақарал</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 w:id="16"/>
          <w:p>
            <w:pPr>
              <w:spacing w:after="20"/>
              <w:ind w:left="20"/>
              <w:jc w:val="both"/>
            </w:pPr>
            <w:r>
              <w:rPr>
                <w:rFonts w:ascii="Times New Roman"/>
                <w:b w:val="false"/>
                <w:i w:val="false"/>
                <w:color w:val="000000"/>
                <w:sz w:val="20"/>
              </w:rPr>
              <w:t>
6</w:t>
            </w:r>
          </w:p>
          <w:bookmarkEnd w:id="16"/>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 w:id="17"/>
          <w:p>
            <w:pPr>
              <w:spacing w:after="20"/>
              <w:ind w:left="20"/>
              <w:jc w:val="both"/>
            </w:pPr>
            <w:r>
              <w:rPr>
                <w:rFonts w:ascii="Times New Roman"/>
                <w:b w:val="false"/>
                <w:i w:val="false"/>
                <w:color w:val="000000"/>
                <w:sz w:val="20"/>
              </w:rPr>
              <w:t>
7</w:t>
            </w:r>
          </w:p>
          <w:bookmarkEnd w:id="17"/>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 w:id="18"/>
          <w:p>
            <w:pPr>
              <w:spacing w:after="20"/>
              <w:ind w:left="20"/>
              <w:jc w:val="both"/>
            </w:pPr>
            <w:r>
              <w:rPr>
                <w:rFonts w:ascii="Times New Roman"/>
                <w:b w:val="false"/>
                <w:i w:val="false"/>
                <w:color w:val="000000"/>
                <w:sz w:val="20"/>
              </w:rPr>
              <w:t>
8</w:t>
            </w:r>
          </w:p>
          <w:bookmarkEnd w:id="18"/>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батыр</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 w:id="19"/>
          <w:p>
            <w:pPr>
              <w:spacing w:after="20"/>
              <w:ind w:left="20"/>
              <w:jc w:val="both"/>
            </w:pPr>
            <w:r>
              <w:rPr>
                <w:rFonts w:ascii="Times New Roman"/>
                <w:b w:val="false"/>
                <w:i w:val="false"/>
                <w:color w:val="000000"/>
                <w:sz w:val="20"/>
              </w:rPr>
              <w:t>
9</w:t>
            </w:r>
          </w:p>
          <w:bookmarkEnd w:id="19"/>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20"/>
          <w:p>
            <w:pPr>
              <w:spacing w:after="20"/>
              <w:ind w:left="20"/>
              <w:jc w:val="both"/>
            </w:pPr>
            <w:r>
              <w:rPr>
                <w:rFonts w:ascii="Times New Roman"/>
                <w:b w:val="false"/>
                <w:i w:val="false"/>
                <w:color w:val="000000"/>
                <w:sz w:val="20"/>
              </w:rPr>
              <w:t>
10</w:t>
            </w:r>
          </w:p>
          <w:bookmarkEnd w:id="20"/>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Аспара</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 w:id="21"/>
          <w:p>
            <w:pPr>
              <w:spacing w:after="20"/>
              <w:ind w:left="20"/>
              <w:jc w:val="both"/>
            </w:pPr>
            <w:r>
              <w:rPr>
                <w:rFonts w:ascii="Times New Roman"/>
                <w:b w:val="false"/>
                <w:i w:val="false"/>
                <w:color w:val="000000"/>
                <w:sz w:val="20"/>
              </w:rPr>
              <w:t>
11</w:t>
            </w:r>
          </w:p>
          <w:bookmarkEnd w:id="21"/>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Акермен</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22"/>
          <w:p>
            <w:pPr>
              <w:spacing w:after="20"/>
              <w:ind w:left="20"/>
              <w:jc w:val="both"/>
            </w:pPr>
            <w:r>
              <w:rPr>
                <w:rFonts w:ascii="Times New Roman"/>
                <w:b w:val="false"/>
                <w:i w:val="false"/>
                <w:color w:val="000000"/>
                <w:sz w:val="20"/>
              </w:rPr>
              <w:t>
12</w:t>
            </w:r>
          </w:p>
          <w:bookmarkEnd w:id="22"/>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 w:id="23"/>
          <w:p>
            <w:pPr>
              <w:spacing w:after="20"/>
              <w:ind w:left="20"/>
              <w:jc w:val="both"/>
            </w:pPr>
            <w:r>
              <w:rPr>
                <w:rFonts w:ascii="Times New Roman"/>
                <w:b w:val="false"/>
                <w:i w:val="false"/>
                <w:color w:val="000000"/>
                <w:sz w:val="20"/>
              </w:rPr>
              <w:t>
13</w:t>
            </w:r>
          </w:p>
          <w:bookmarkEnd w:id="23"/>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Т.Рысқұлов</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24"/>
          <w:p>
            <w:pPr>
              <w:spacing w:after="20"/>
              <w:ind w:left="20"/>
              <w:jc w:val="both"/>
            </w:pPr>
            <w:r>
              <w:rPr>
                <w:rFonts w:ascii="Times New Roman"/>
                <w:b w:val="false"/>
                <w:i w:val="false"/>
                <w:color w:val="000000"/>
                <w:sz w:val="20"/>
              </w:rPr>
              <w:t>
14</w:t>
            </w:r>
          </w:p>
          <w:bookmarkEnd w:id="24"/>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Ойтал</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онкүндігі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онкүндігі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 w:id="25"/>
    <w:p>
      <w:pPr>
        <w:spacing w:after="0"/>
        <w:ind w:left="0"/>
        <w:jc w:val="left"/>
      </w:pPr>
      <w:r>
        <w:rPr>
          <w:rFonts w:ascii="Times New Roman"/>
          <w:b/>
          <w:i w:val="false"/>
          <w:color w:val="000000"/>
        </w:rPr>
        <w:t xml:space="preserve"> Меркі ауданындағы жайылымдарды геобатаникалық</w:t>
      </w:r>
    </w:p>
    <w:bookmarkEnd w:id="25"/>
    <w:bookmarkStart w:name="z40" w:id="26"/>
    <w:p>
      <w:pPr>
        <w:spacing w:after="0"/>
        <w:ind w:left="0"/>
        <w:jc w:val="left"/>
      </w:pPr>
      <w:r>
        <w:rPr>
          <w:rFonts w:ascii="Times New Roman"/>
          <w:b/>
          <w:i w:val="false"/>
          <w:color w:val="000000"/>
        </w:rPr>
        <w:t xml:space="preserve"> зерттеп-қараудың жай-күйі туралы мәліметтер</w:t>
      </w:r>
    </w:p>
    <w:bookmarkEnd w:id="26"/>
    <w:bookmarkStart w:name="z41" w:id="27"/>
    <w:p>
      <w:pPr>
        <w:spacing w:after="0"/>
        <w:ind w:left="0"/>
        <w:jc w:val="left"/>
      </w:pPr>
      <w:r>
        <w:rPr>
          <w:rFonts w:ascii="Times New Roman"/>
          <w:b/>
          <w:i w:val="false"/>
          <w:color w:val="000000"/>
        </w:rPr>
        <w:t xml:space="preserve"> 1. Жалпы мәлімет</w:t>
      </w:r>
    </w:p>
    <w:bookmarkEnd w:id="27"/>
    <w:bookmarkStart w:name="z42" w:id="28"/>
    <w:p>
      <w:pPr>
        <w:spacing w:after="0"/>
        <w:ind w:left="0"/>
        <w:jc w:val="both"/>
      </w:pPr>
      <w:r>
        <w:rPr>
          <w:rFonts w:ascii="Times New Roman"/>
          <w:b w:val="false"/>
          <w:i w:val="false"/>
          <w:color w:val="000000"/>
          <w:sz w:val="28"/>
        </w:rPr>
        <w:t>
      Ауданың оңтүстігі таулы келеді. Онда Қырғыз Алатауының Мүйіздіқора, Қызылауыз, Қымбел, Қасқасу, Үнгірлі, Сандық, Шайсандық, Молалы таулары орналасқан. Ауданың орталығы мен сол түстік бөліктері жазық. Солтүстігінде Мойынқұм құмына ұласып кетеді.</w:t>
      </w:r>
    </w:p>
    <w:bookmarkEnd w:id="28"/>
    <w:bookmarkStart w:name="z43" w:id="29"/>
    <w:p>
      <w:pPr>
        <w:spacing w:after="0"/>
        <w:ind w:left="0"/>
        <w:jc w:val="both"/>
      </w:pPr>
      <w:r>
        <w:rPr>
          <w:rFonts w:ascii="Times New Roman"/>
          <w:b w:val="false"/>
          <w:i w:val="false"/>
          <w:color w:val="000000"/>
          <w:sz w:val="28"/>
        </w:rPr>
        <w:t xml:space="preserve">
      Климаты континентальды, қысы жұмсақ, жазы ыстық. Қаңтар айындағы ауаның жылдық орташа температурасы - 6-8 С шілдеде тиісінше +20 С- +25 С. Жауын шашынның жылдық көлемі жазық жерлерде 200-250 мм-ге дейін, таулы аймақтар мен тауларда 450-500 мм-ге дейін. Жері таулы-шалғынды, шалғынды-сұр, шалғынды-батпақты келеді. </w:t>
      </w:r>
    </w:p>
    <w:bookmarkEnd w:id="29"/>
    <w:bookmarkStart w:name="z44" w:id="30"/>
    <w:p>
      <w:pPr>
        <w:spacing w:after="0"/>
        <w:ind w:left="0"/>
        <w:jc w:val="both"/>
      </w:pPr>
      <w:r>
        <w:rPr>
          <w:rFonts w:ascii="Times New Roman"/>
          <w:b w:val="false"/>
          <w:i w:val="false"/>
          <w:color w:val="000000"/>
          <w:sz w:val="28"/>
        </w:rPr>
        <w:t>
      Меркі ауданы бойынша малды айдап өтуге арналған 10533 гектар жер учаскесі бекітілген.</w:t>
      </w:r>
    </w:p>
    <w:bookmarkEnd w:id="30"/>
    <w:bookmarkStart w:name="z45" w:id="31"/>
    <w:p>
      <w:pPr>
        <w:spacing w:after="0"/>
        <w:ind w:left="0"/>
        <w:jc w:val="left"/>
      </w:pPr>
      <w:r>
        <w:rPr>
          <w:rFonts w:ascii="Times New Roman"/>
          <w:b/>
          <w:i w:val="false"/>
          <w:color w:val="000000"/>
        </w:rPr>
        <w:t xml:space="preserve"> ІІ. Меркі ауданы бойынша ветеринариялық-санитариялық обьектілер туралы мәлімет</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9"/>
        <w:gridCol w:w="1404"/>
        <w:gridCol w:w="2179"/>
        <w:gridCol w:w="2179"/>
        <w:gridCol w:w="2179"/>
        <w:gridCol w:w="2180"/>
      </w:tblGrid>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2"/>
          <w:p>
            <w:pPr>
              <w:spacing w:after="20"/>
              <w:ind w:left="20"/>
              <w:jc w:val="both"/>
            </w:pPr>
            <w:r>
              <w:rPr>
                <w:rFonts w:ascii="Times New Roman"/>
                <w:b w:val="false"/>
                <w:i w:val="false"/>
                <w:color w:val="000000"/>
                <w:sz w:val="20"/>
              </w:rPr>
              <w:t>
Реттік саны</w:t>
            </w:r>
          </w:p>
          <w:bookmarkEnd w:id="32"/>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3"/>
          <w:p>
            <w:pPr>
              <w:spacing w:after="20"/>
              <w:ind w:left="20"/>
              <w:jc w:val="both"/>
            </w:pPr>
            <w:r>
              <w:rPr>
                <w:rFonts w:ascii="Times New Roman"/>
                <w:b w:val="false"/>
                <w:i w:val="false"/>
                <w:color w:val="000000"/>
                <w:sz w:val="20"/>
              </w:rPr>
              <w:t>
Мал дәрігерлік Пунктері п</w:t>
            </w:r>
          </w:p>
          <w:bookmarkEnd w:id="33"/>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4"/>
          <w:p>
            <w:pPr>
              <w:spacing w:after="20"/>
              <w:ind w:left="20"/>
              <w:jc w:val="both"/>
            </w:pPr>
            <w:r>
              <w:rPr>
                <w:rFonts w:ascii="Times New Roman"/>
                <w:b w:val="false"/>
                <w:i w:val="false"/>
                <w:color w:val="000000"/>
                <w:sz w:val="20"/>
              </w:rPr>
              <w:t>
Мал тоғыту орындары</w:t>
            </w:r>
          </w:p>
          <w:bookmarkEnd w:id="34"/>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5"/>
          <w:p>
            <w:pPr>
              <w:spacing w:after="20"/>
              <w:ind w:left="20"/>
              <w:jc w:val="both"/>
            </w:pPr>
            <w:r>
              <w:rPr>
                <w:rFonts w:ascii="Times New Roman"/>
                <w:b w:val="false"/>
                <w:i w:val="false"/>
                <w:color w:val="000000"/>
                <w:sz w:val="20"/>
              </w:rPr>
              <w:t>
Қашырым пунктері</w:t>
            </w:r>
          </w:p>
          <w:bookmarkEnd w:id="35"/>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6"/>
          <w:p>
            <w:pPr>
              <w:spacing w:after="20"/>
              <w:ind w:left="20"/>
              <w:jc w:val="both"/>
            </w:pPr>
            <w:r>
              <w:rPr>
                <w:rFonts w:ascii="Times New Roman"/>
                <w:b w:val="false"/>
                <w:i w:val="false"/>
                <w:color w:val="000000"/>
                <w:sz w:val="20"/>
              </w:rPr>
              <w:t>
1</w:t>
            </w:r>
          </w:p>
          <w:bookmarkEnd w:id="36"/>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Ақтоған</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37"/>
          <w:p>
            <w:pPr>
              <w:spacing w:after="20"/>
              <w:ind w:left="20"/>
              <w:jc w:val="both"/>
            </w:pPr>
            <w:r>
              <w:rPr>
                <w:rFonts w:ascii="Times New Roman"/>
                <w:b w:val="false"/>
                <w:i w:val="false"/>
                <w:color w:val="000000"/>
                <w:sz w:val="20"/>
              </w:rPr>
              <w:t>
2</w:t>
            </w:r>
          </w:p>
          <w:bookmarkEnd w:id="37"/>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38"/>
          <w:p>
            <w:pPr>
              <w:spacing w:after="20"/>
              <w:ind w:left="20"/>
              <w:jc w:val="both"/>
            </w:pPr>
            <w:r>
              <w:rPr>
                <w:rFonts w:ascii="Times New Roman"/>
                <w:b w:val="false"/>
                <w:i w:val="false"/>
                <w:color w:val="000000"/>
                <w:sz w:val="20"/>
              </w:rPr>
              <w:t>
3</w:t>
            </w:r>
          </w:p>
          <w:bookmarkEnd w:id="38"/>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Меркі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39"/>
          <w:p>
            <w:pPr>
              <w:spacing w:after="20"/>
              <w:ind w:left="20"/>
              <w:jc w:val="both"/>
            </w:pPr>
            <w:r>
              <w:rPr>
                <w:rFonts w:ascii="Times New Roman"/>
                <w:b w:val="false"/>
                <w:i w:val="false"/>
                <w:color w:val="000000"/>
                <w:sz w:val="20"/>
              </w:rPr>
              <w:t>
4</w:t>
            </w:r>
          </w:p>
          <w:bookmarkEnd w:id="39"/>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Сарымолдаев</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0"/>
          <w:p>
            <w:pPr>
              <w:spacing w:after="20"/>
              <w:ind w:left="20"/>
              <w:jc w:val="both"/>
            </w:pPr>
            <w:r>
              <w:rPr>
                <w:rFonts w:ascii="Times New Roman"/>
                <w:b w:val="false"/>
                <w:i w:val="false"/>
                <w:color w:val="000000"/>
                <w:sz w:val="20"/>
              </w:rPr>
              <w:t>
5</w:t>
            </w:r>
          </w:p>
          <w:bookmarkEnd w:id="40"/>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Ақарал</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1"/>
          <w:p>
            <w:pPr>
              <w:spacing w:after="20"/>
              <w:ind w:left="20"/>
              <w:jc w:val="both"/>
            </w:pPr>
            <w:r>
              <w:rPr>
                <w:rFonts w:ascii="Times New Roman"/>
                <w:b w:val="false"/>
                <w:i w:val="false"/>
                <w:color w:val="000000"/>
                <w:sz w:val="20"/>
              </w:rPr>
              <w:t>
6</w:t>
            </w:r>
          </w:p>
          <w:bookmarkEnd w:id="41"/>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2"/>
          <w:p>
            <w:pPr>
              <w:spacing w:after="20"/>
              <w:ind w:left="20"/>
              <w:jc w:val="both"/>
            </w:pPr>
            <w:r>
              <w:rPr>
                <w:rFonts w:ascii="Times New Roman"/>
                <w:b w:val="false"/>
                <w:i w:val="false"/>
                <w:color w:val="000000"/>
                <w:sz w:val="20"/>
              </w:rPr>
              <w:t>
7</w:t>
            </w:r>
          </w:p>
          <w:bookmarkEnd w:id="42"/>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3"/>
          <w:p>
            <w:pPr>
              <w:spacing w:after="20"/>
              <w:ind w:left="20"/>
              <w:jc w:val="both"/>
            </w:pPr>
            <w:r>
              <w:rPr>
                <w:rFonts w:ascii="Times New Roman"/>
                <w:b w:val="false"/>
                <w:i w:val="false"/>
                <w:color w:val="000000"/>
                <w:sz w:val="20"/>
              </w:rPr>
              <w:t>
8</w:t>
            </w:r>
          </w:p>
          <w:bookmarkEnd w:id="43"/>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батыр</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4"/>
          <w:p>
            <w:pPr>
              <w:spacing w:after="20"/>
              <w:ind w:left="20"/>
              <w:jc w:val="both"/>
            </w:pPr>
            <w:r>
              <w:rPr>
                <w:rFonts w:ascii="Times New Roman"/>
                <w:b w:val="false"/>
                <w:i w:val="false"/>
                <w:color w:val="000000"/>
                <w:sz w:val="20"/>
              </w:rPr>
              <w:t>
9</w:t>
            </w:r>
          </w:p>
          <w:bookmarkEnd w:id="44"/>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5"/>
          <w:p>
            <w:pPr>
              <w:spacing w:after="20"/>
              <w:ind w:left="20"/>
              <w:jc w:val="both"/>
            </w:pPr>
            <w:r>
              <w:rPr>
                <w:rFonts w:ascii="Times New Roman"/>
                <w:b w:val="false"/>
                <w:i w:val="false"/>
                <w:color w:val="000000"/>
                <w:sz w:val="20"/>
              </w:rPr>
              <w:t>
10</w:t>
            </w:r>
          </w:p>
          <w:bookmarkEnd w:id="45"/>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Аспара</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6"/>
          <w:p>
            <w:pPr>
              <w:spacing w:after="20"/>
              <w:ind w:left="20"/>
              <w:jc w:val="both"/>
            </w:pPr>
            <w:r>
              <w:rPr>
                <w:rFonts w:ascii="Times New Roman"/>
                <w:b w:val="false"/>
                <w:i w:val="false"/>
                <w:color w:val="000000"/>
                <w:sz w:val="20"/>
              </w:rPr>
              <w:t>
11</w:t>
            </w:r>
          </w:p>
          <w:bookmarkEnd w:id="46"/>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Акермен</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47"/>
          <w:p>
            <w:pPr>
              <w:spacing w:after="20"/>
              <w:ind w:left="20"/>
              <w:jc w:val="both"/>
            </w:pPr>
            <w:r>
              <w:rPr>
                <w:rFonts w:ascii="Times New Roman"/>
                <w:b w:val="false"/>
                <w:i w:val="false"/>
                <w:color w:val="000000"/>
                <w:sz w:val="20"/>
              </w:rPr>
              <w:t>
12</w:t>
            </w:r>
          </w:p>
          <w:bookmarkEnd w:id="47"/>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48"/>
          <w:p>
            <w:pPr>
              <w:spacing w:after="20"/>
              <w:ind w:left="20"/>
              <w:jc w:val="both"/>
            </w:pPr>
            <w:r>
              <w:rPr>
                <w:rFonts w:ascii="Times New Roman"/>
                <w:b w:val="false"/>
                <w:i w:val="false"/>
                <w:color w:val="000000"/>
                <w:sz w:val="20"/>
              </w:rPr>
              <w:t>
13</w:t>
            </w:r>
          </w:p>
          <w:bookmarkEnd w:id="48"/>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Т.Рысқұлов</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49"/>
          <w:p>
            <w:pPr>
              <w:spacing w:after="20"/>
              <w:ind w:left="20"/>
              <w:jc w:val="both"/>
            </w:pPr>
            <w:r>
              <w:rPr>
                <w:rFonts w:ascii="Times New Roman"/>
                <w:b w:val="false"/>
                <w:i w:val="false"/>
                <w:color w:val="000000"/>
                <w:sz w:val="20"/>
              </w:rPr>
              <w:t>
14</w:t>
            </w:r>
          </w:p>
          <w:bookmarkEnd w:id="49"/>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Ойтал</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bookmarkStart w:name="z65" w:id="50"/>
    <w:p>
      <w:pPr>
        <w:spacing w:after="0"/>
        <w:ind w:left="0"/>
        <w:jc w:val="left"/>
      </w:pPr>
      <w:r>
        <w:rPr>
          <w:rFonts w:ascii="Times New Roman"/>
          <w:b/>
          <w:i w:val="false"/>
          <w:color w:val="000000"/>
        </w:rPr>
        <w:t xml:space="preserve"> ІІІ. Меркі ауданы бойынша ауыл шаруашылығы жануарлары</w:t>
      </w:r>
    </w:p>
    <w:bookmarkEnd w:id="50"/>
    <w:bookmarkStart w:name="z66" w:id="51"/>
    <w:p>
      <w:pPr>
        <w:spacing w:after="0"/>
        <w:ind w:left="0"/>
        <w:jc w:val="left"/>
      </w:pPr>
      <w:r>
        <w:rPr>
          <w:rFonts w:ascii="Times New Roman"/>
          <w:b/>
          <w:i w:val="false"/>
          <w:color w:val="000000"/>
        </w:rPr>
        <w:t xml:space="preserve"> мал басының саны туралы деректер</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5"/>
        <w:gridCol w:w="724"/>
        <w:gridCol w:w="2331"/>
        <w:gridCol w:w="2731"/>
        <w:gridCol w:w="2331"/>
        <w:gridCol w:w="1529"/>
        <w:gridCol w:w="1529"/>
      </w:tblGrid>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2"/>
          <w:p>
            <w:pPr>
              <w:spacing w:after="20"/>
              <w:ind w:left="20"/>
              <w:jc w:val="both"/>
            </w:pPr>
            <w:r>
              <w:rPr>
                <w:rFonts w:ascii="Times New Roman"/>
                <w:b w:val="false"/>
                <w:i w:val="false"/>
                <w:color w:val="000000"/>
                <w:sz w:val="20"/>
              </w:rPr>
              <w:t>
Реттік саны</w:t>
            </w:r>
          </w:p>
          <w:bookmarkEnd w:id="52"/>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 атауы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Қой-ешкі</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3"/>
          <w:p>
            <w:pPr>
              <w:spacing w:after="20"/>
              <w:ind w:left="20"/>
              <w:jc w:val="both"/>
            </w:pPr>
            <w:r>
              <w:rPr>
                <w:rFonts w:ascii="Times New Roman"/>
                <w:b w:val="false"/>
                <w:i w:val="false"/>
                <w:color w:val="000000"/>
                <w:sz w:val="20"/>
              </w:rPr>
              <w:t>
1</w:t>
            </w:r>
          </w:p>
          <w:bookmarkEnd w:id="53"/>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Ақтоған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18963</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4"/>
          <w:p>
            <w:pPr>
              <w:spacing w:after="20"/>
              <w:ind w:left="20"/>
              <w:jc w:val="both"/>
            </w:pPr>
            <w:r>
              <w:rPr>
                <w:rFonts w:ascii="Times New Roman"/>
                <w:b w:val="false"/>
                <w:i w:val="false"/>
                <w:color w:val="000000"/>
                <w:sz w:val="20"/>
              </w:rPr>
              <w:t>
2</w:t>
            </w:r>
          </w:p>
          <w:bookmarkEnd w:id="54"/>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8295</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22433</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5"/>
          <w:p>
            <w:pPr>
              <w:spacing w:after="20"/>
              <w:ind w:left="20"/>
              <w:jc w:val="both"/>
            </w:pPr>
            <w:r>
              <w:rPr>
                <w:rFonts w:ascii="Times New Roman"/>
                <w:b w:val="false"/>
                <w:i w:val="false"/>
                <w:color w:val="000000"/>
                <w:sz w:val="20"/>
              </w:rPr>
              <w:t>
3</w:t>
            </w:r>
          </w:p>
          <w:bookmarkEnd w:id="55"/>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Меркі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9520</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6"/>
          <w:p>
            <w:pPr>
              <w:spacing w:after="20"/>
              <w:ind w:left="20"/>
              <w:jc w:val="both"/>
            </w:pPr>
            <w:r>
              <w:rPr>
                <w:rFonts w:ascii="Times New Roman"/>
                <w:b w:val="false"/>
                <w:i w:val="false"/>
                <w:color w:val="000000"/>
                <w:sz w:val="20"/>
              </w:rPr>
              <w:t>
4</w:t>
            </w:r>
          </w:p>
          <w:bookmarkEnd w:id="56"/>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Сарымолдаев</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31948</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7"/>
          <w:p>
            <w:pPr>
              <w:spacing w:after="20"/>
              <w:ind w:left="20"/>
              <w:jc w:val="both"/>
            </w:pPr>
            <w:r>
              <w:rPr>
                <w:rFonts w:ascii="Times New Roman"/>
                <w:b w:val="false"/>
                <w:i w:val="false"/>
                <w:color w:val="000000"/>
                <w:sz w:val="20"/>
              </w:rPr>
              <w:t>
5</w:t>
            </w:r>
          </w:p>
          <w:bookmarkEnd w:id="57"/>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Ақарал</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58"/>
          <w:p>
            <w:pPr>
              <w:spacing w:after="20"/>
              <w:ind w:left="20"/>
              <w:jc w:val="both"/>
            </w:pPr>
            <w:r>
              <w:rPr>
                <w:rFonts w:ascii="Times New Roman"/>
                <w:b w:val="false"/>
                <w:i w:val="false"/>
                <w:color w:val="000000"/>
                <w:sz w:val="20"/>
              </w:rPr>
              <w:t>
6</w:t>
            </w:r>
          </w:p>
          <w:bookmarkEnd w:id="58"/>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15809</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59"/>
          <w:p>
            <w:pPr>
              <w:spacing w:after="20"/>
              <w:ind w:left="20"/>
              <w:jc w:val="both"/>
            </w:pPr>
            <w:r>
              <w:rPr>
                <w:rFonts w:ascii="Times New Roman"/>
                <w:b w:val="false"/>
                <w:i w:val="false"/>
                <w:color w:val="000000"/>
                <w:sz w:val="20"/>
              </w:rPr>
              <w:t>
7</w:t>
            </w:r>
          </w:p>
          <w:bookmarkEnd w:id="59"/>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11243</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0"/>
          <w:p>
            <w:pPr>
              <w:spacing w:after="20"/>
              <w:ind w:left="20"/>
              <w:jc w:val="both"/>
            </w:pPr>
            <w:r>
              <w:rPr>
                <w:rFonts w:ascii="Times New Roman"/>
                <w:b w:val="false"/>
                <w:i w:val="false"/>
                <w:color w:val="000000"/>
                <w:sz w:val="20"/>
              </w:rPr>
              <w:t>
8</w:t>
            </w:r>
          </w:p>
          <w:bookmarkEnd w:id="60"/>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батыр</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9360</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1"/>
          <w:p>
            <w:pPr>
              <w:spacing w:after="20"/>
              <w:ind w:left="20"/>
              <w:jc w:val="both"/>
            </w:pPr>
            <w:r>
              <w:rPr>
                <w:rFonts w:ascii="Times New Roman"/>
                <w:b w:val="false"/>
                <w:i w:val="false"/>
                <w:color w:val="000000"/>
                <w:sz w:val="20"/>
              </w:rPr>
              <w:t>
9</w:t>
            </w:r>
          </w:p>
          <w:bookmarkEnd w:id="61"/>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17420</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2"/>
          <w:p>
            <w:pPr>
              <w:spacing w:after="20"/>
              <w:ind w:left="20"/>
              <w:jc w:val="both"/>
            </w:pPr>
            <w:r>
              <w:rPr>
                <w:rFonts w:ascii="Times New Roman"/>
                <w:b w:val="false"/>
                <w:i w:val="false"/>
                <w:color w:val="000000"/>
                <w:sz w:val="20"/>
              </w:rPr>
              <w:t>
10</w:t>
            </w:r>
          </w:p>
          <w:bookmarkEnd w:id="62"/>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Аспара</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14688</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3"/>
          <w:p>
            <w:pPr>
              <w:spacing w:after="20"/>
              <w:ind w:left="20"/>
              <w:jc w:val="both"/>
            </w:pPr>
            <w:r>
              <w:rPr>
                <w:rFonts w:ascii="Times New Roman"/>
                <w:b w:val="false"/>
                <w:i w:val="false"/>
                <w:color w:val="000000"/>
                <w:sz w:val="20"/>
              </w:rPr>
              <w:t>
11</w:t>
            </w:r>
          </w:p>
          <w:bookmarkEnd w:id="63"/>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Акермен</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29983</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4"/>
          <w:p>
            <w:pPr>
              <w:spacing w:after="20"/>
              <w:ind w:left="20"/>
              <w:jc w:val="both"/>
            </w:pPr>
            <w:r>
              <w:rPr>
                <w:rFonts w:ascii="Times New Roman"/>
                <w:b w:val="false"/>
                <w:i w:val="false"/>
                <w:color w:val="000000"/>
                <w:sz w:val="20"/>
              </w:rPr>
              <w:t>
12</w:t>
            </w:r>
          </w:p>
          <w:bookmarkEnd w:id="64"/>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20956</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5"/>
          <w:p>
            <w:pPr>
              <w:spacing w:after="20"/>
              <w:ind w:left="20"/>
              <w:jc w:val="both"/>
            </w:pPr>
            <w:r>
              <w:rPr>
                <w:rFonts w:ascii="Times New Roman"/>
                <w:b w:val="false"/>
                <w:i w:val="false"/>
                <w:color w:val="000000"/>
                <w:sz w:val="20"/>
              </w:rPr>
              <w:t>
13</w:t>
            </w:r>
          </w:p>
          <w:bookmarkEnd w:id="65"/>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Т.Рысқұлов</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12417</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6"/>
          <w:p>
            <w:pPr>
              <w:spacing w:after="20"/>
              <w:ind w:left="20"/>
              <w:jc w:val="both"/>
            </w:pPr>
            <w:r>
              <w:rPr>
                <w:rFonts w:ascii="Times New Roman"/>
                <w:b w:val="false"/>
                <w:i w:val="false"/>
                <w:color w:val="000000"/>
                <w:sz w:val="20"/>
              </w:rPr>
              <w:t>
14</w:t>
            </w:r>
          </w:p>
          <w:bookmarkEnd w:id="66"/>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Оитал</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34275</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227604</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11158</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r>
    </w:tbl>
    <w:bookmarkStart w:name="z83" w:id="67"/>
    <w:p>
      <w:pPr>
        <w:spacing w:after="0"/>
        <w:ind w:left="0"/>
        <w:jc w:val="left"/>
      </w:pPr>
      <w:r>
        <w:rPr>
          <w:rFonts w:ascii="Times New Roman"/>
          <w:b/>
          <w:i w:val="false"/>
          <w:color w:val="000000"/>
        </w:rPr>
        <w:t xml:space="preserve"> ІV. Меркі ауданы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5"/>
        <w:gridCol w:w="1130"/>
        <w:gridCol w:w="2384"/>
        <w:gridCol w:w="2384"/>
        <w:gridCol w:w="2384"/>
        <w:gridCol w:w="1131"/>
        <w:gridCol w:w="1132"/>
      </w:tblGrid>
      <w:tr>
        <w:trPr>
          <w:trHeight w:val="30" w:hRule="atLeast"/>
        </w:trPr>
        <w:tc>
          <w:tcPr>
            <w:tcW w:w="17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68"/>
          <w:p>
            <w:pPr>
              <w:spacing w:after="20"/>
              <w:ind w:left="20"/>
              <w:jc w:val="both"/>
            </w:pPr>
            <w:r>
              <w:rPr>
                <w:rFonts w:ascii="Times New Roman"/>
                <w:b w:val="false"/>
                <w:i w:val="false"/>
                <w:color w:val="000000"/>
                <w:sz w:val="20"/>
              </w:rPr>
              <w:t>
Реттік саны</w:t>
            </w:r>
          </w:p>
          <w:bookmarkEnd w:id="68"/>
        </w:tc>
        <w:tc>
          <w:tcPr>
            <w:tcW w:w="11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 отар, үйірлердің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Қой-ешкі</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69"/>
          <w:p>
            <w:pPr>
              <w:spacing w:after="20"/>
              <w:ind w:left="20"/>
              <w:jc w:val="both"/>
            </w:pPr>
            <w:r>
              <w:rPr>
                <w:rFonts w:ascii="Times New Roman"/>
                <w:b w:val="false"/>
                <w:i w:val="false"/>
                <w:color w:val="000000"/>
                <w:sz w:val="20"/>
              </w:rPr>
              <w:t>
1</w:t>
            </w:r>
          </w:p>
          <w:bookmarkEnd w:id="69"/>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Ақтоған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0"/>
          <w:p>
            <w:pPr>
              <w:spacing w:after="20"/>
              <w:ind w:left="20"/>
              <w:jc w:val="both"/>
            </w:pPr>
            <w:r>
              <w:rPr>
                <w:rFonts w:ascii="Times New Roman"/>
                <w:b w:val="false"/>
                <w:i w:val="false"/>
                <w:color w:val="000000"/>
                <w:sz w:val="20"/>
              </w:rPr>
              <w:t>
2</w:t>
            </w:r>
          </w:p>
          <w:bookmarkEnd w:id="70"/>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1"/>
          <w:p>
            <w:pPr>
              <w:spacing w:after="20"/>
              <w:ind w:left="20"/>
              <w:jc w:val="both"/>
            </w:pPr>
            <w:r>
              <w:rPr>
                <w:rFonts w:ascii="Times New Roman"/>
                <w:b w:val="false"/>
                <w:i w:val="false"/>
                <w:color w:val="000000"/>
                <w:sz w:val="20"/>
              </w:rPr>
              <w:t>
3</w:t>
            </w:r>
          </w:p>
          <w:bookmarkEnd w:id="71"/>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Меркі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2"/>
          <w:p>
            <w:pPr>
              <w:spacing w:after="20"/>
              <w:ind w:left="20"/>
              <w:jc w:val="both"/>
            </w:pPr>
            <w:r>
              <w:rPr>
                <w:rFonts w:ascii="Times New Roman"/>
                <w:b w:val="false"/>
                <w:i w:val="false"/>
                <w:color w:val="000000"/>
                <w:sz w:val="20"/>
              </w:rPr>
              <w:t>
4</w:t>
            </w:r>
          </w:p>
          <w:bookmarkEnd w:id="72"/>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Сарымолдаев</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3"/>
          <w:p>
            <w:pPr>
              <w:spacing w:after="20"/>
              <w:ind w:left="20"/>
              <w:jc w:val="both"/>
            </w:pPr>
            <w:r>
              <w:rPr>
                <w:rFonts w:ascii="Times New Roman"/>
                <w:b w:val="false"/>
                <w:i w:val="false"/>
                <w:color w:val="000000"/>
                <w:sz w:val="20"/>
              </w:rPr>
              <w:t>
5</w:t>
            </w:r>
          </w:p>
          <w:bookmarkEnd w:id="73"/>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Ақарал</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4"/>
          <w:p>
            <w:pPr>
              <w:spacing w:after="20"/>
              <w:ind w:left="20"/>
              <w:jc w:val="both"/>
            </w:pPr>
            <w:r>
              <w:rPr>
                <w:rFonts w:ascii="Times New Roman"/>
                <w:b w:val="false"/>
                <w:i w:val="false"/>
                <w:color w:val="000000"/>
                <w:sz w:val="20"/>
              </w:rPr>
              <w:t>
6</w:t>
            </w:r>
          </w:p>
          <w:bookmarkEnd w:id="74"/>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75"/>
          <w:p>
            <w:pPr>
              <w:spacing w:after="20"/>
              <w:ind w:left="20"/>
              <w:jc w:val="both"/>
            </w:pPr>
            <w:r>
              <w:rPr>
                <w:rFonts w:ascii="Times New Roman"/>
                <w:b w:val="false"/>
                <w:i w:val="false"/>
                <w:color w:val="000000"/>
                <w:sz w:val="20"/>
              </w:rPr>
              <w:t>
7</w:t>
            </w:r>
          </w:p>
          <w:bookmarkEnd w:id="75"/>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76"/>
          <w:p>
            <w:pPr>
              <w:spacing w:after="20"/>
              <w:ind w:left="20"/>
              <w:jc w:val="both"/>
            </w:pPr>
            <w:r>
              <w:rPr>
                <w:rFonts w:ascii="Times New Roman"/>
                <w:b w:val="false"/>
                <w:i w:val="false"/>
                <w:color w:val="000000"/>
                <w:sz w:val="20"/>
              </w:rPr>
              <w:t>
8</w:t>
            </w:r>
          </w:p>
          <w:bookmarkEnd w:id="76"/>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батыр</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77"/>
          <w:p>
            <w:pPr>
              <w:spacing w:after="20"/>
              <w:ind w:left="20"/>
              <w:jc w:val="both"/>
            </w:pPr>
            <w:r>
              <w:rPr>
                <w:rFonts w:ascii="Times New Roman"/>
                <w:b w:val="false"/>
                <w:i w:val="false"/>
                <w:color w:val="000000"/>
                <w:sz w:val="20"/>
              </w:rPr>
              <w:t>
9</w:t>
            </w:r>
          </w:p>
          <w:bookmarkEnd w:id="77"/>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78"/>
          <w:p>
            <w:pPr>
              <w:spacing w:after="20"/>
              <w:ind w:left="20"/>
              <w:jc w:val="both"/>
            </w:pPr>
            <w:r>
              <w:rPr>
                <w:rFonts w:ascii="Times New Roman"/>
                <w:b w:val="false"/>
                <w:i w:val="false"/>
                <w:color w:val="000000"/>
                <w:sz w:val="20"/>
              </w:rPr>
              <w:t>
10</w:t>
            </w:r>
          </w:p>
          <w:bookmarkEnd w:id="78"/>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Аспара</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79"/>
          <w:p>
            <w:pPr>
              <w:spacing w:after="20"/>
              <w:ind w:left="20"/>
              <w:jc w:val="both"/>
            </w:pPr>
            <w:r>
              <w:rPr>
                <w:rFonts w:ascii="Times New Roman"/>
                <w:b w:val="false"/>
                <w:i w:val="false"/>
                <w:color w:val="000000"/>
                <w:sz w:val="20"/>
              </w:rPr>
              <w:t>
11</w:t>
            </w:r>
          </w:p>
          <w:bookmarkEnd w:id="79"/>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Акермен</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80"/>
          <w:p>
            <w:pPr>
              <w:spacing w:after="20"/>
              <w:ind w:left="20"/>
              <w:jc w:val="both"/>
            </w:pPr>
            <w:r>
              <w:rPr>
                <w:rFonts w:ascii="Times New Roman"/>
                <w:b w:val="false"/>
                <w:i w:val="false"/>
                <w:color w:val="000000"/>
                <w:sz w:val="20"/>
              </w:rPr>
              <w:t>
12</w:t>
            </w:r>
          </w:p>
          <w:bookmarkEnd w:id="80"/>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81"/>
          <w:p>
            <w:pPr>
              <w:spacing w:after="20"/>
              <w:ind w:left="20"/>
              <w:jc w:val="both"/>
            </w:pPr>
            <w:r>
              <w:rPr>
                <w:rFonts w:ascii="Times New Roman"/>
                <w:b w:val="false"/>
                <w:i w:val="false"/>
                <w:color w:val="000000"/>
                <w:sz w:val="20"/>
              </w:rPr>
              <w:t>
13</w:t>
            </w:r>
          </w:p>
          <w:bookmarkEnd w:id="81"/>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Т.Рысқұлов</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82"/>
          <w:p>
            <w:pPr>
              <w:spacing w:after="20"/>
              <w:ind w:left="20"/>
              <w:jc w:val="both"/>
            </w:pPr>
            <w:r>
              <w:rPr>
                <w:rFonts w:ascii="Times New Roman"/>
                <w:b w:val="false"/>
                <w:i w:val="false"/>
                <w:color w:val="000000"/>
                <w:sz w:val="20"/>
              </w:rPr>
              <w:t>
14</w:t>
            </w:r>
          </w:p>
          <w:bookmarkEnd w:id="82"/>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Ойтал</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102" w:id="83"/>
    <w:p>
      <w:pPr>
        <w:spacing w:after="0"/>
        <w:ind w:left="0"/>
        <w:jc w:val="left"/>
      </w:pPr>
      <w:r>
        <w:rPr>
          <w:rFonts w:ascii="Times New Roman"/>
          <w:b/>
          <w:i w:val="false"/>
          <w:color w:val="000000"/>
        </w:rPr>
        <w:t xml:space="preserve"> V. Меркі ауданы бойынша шалғайдағы жайылымдарда жаю үшін ауыл шаруашылығы жануарларының мал басын қалыптастыру туралы мәліметтер</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3"/>
        <w:gridCol w:w="1992"/>
        <w:gridCol w:w="1084"/>
        <w:gridCol w:w="1242"/>
        <w:gridCol w:w="337"/>
        <w:gridCol w:w="1084"/>
        <w:gridCol w:w="712"/>
        <w:gridCol w:w="1271"/>
        <w:gridCol w:w="1271"/>
        <w:gridCol w:w="805"/>
        <w:gridCol w:w="680"/>
        <w:gridCol w:w="587"/>
        <w:gridCol w:w="712"/>
      </w:tblGrid>
      <w:tr>
        <w:trPr>
          <w:trHeight w:val="30" w:hRule="atLeast"/>
        </w:trPr>
        <w:tc>
          <w:tcPr>
            <w:tcW w:w="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84"/>
          <w:p>
            <w:pPr>
              <w:spacing w:after="20"/>
              <w:ind w:left="20"/>
              <w:jc w:val="both"/>
            </w:pPr>
            <w:r>
              <w:rPr>
                <w:rFonts w:ascii="Times New Roman"/>
                <w:b w:val="false"/>
                <w:i w:val="false"/>
                <w:color w:val="000000"/>
                <w:sz w:val="20"/>
              </w:rPr>
              <w:t>
Реттік саны</w:t>
            </w:r>
          </w:p>
          <w:bookmarkEnd w:id="84"/>
        </w:tc>
        <w:tc>
          <w:tcPr>
            <w:tcW w:w="19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0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гектар</w:t>
            </w:r>
          </w:p>
        </w:tc>
        <w:tc>
          <w:tcPr>
            <w:tcW w:w="12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қажеттілігі үшін (жайылымы және шабындық алкаптары.)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қожалық және шаруа қожалықтар бойынша мал бас саны</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бірлікке қажет жайылым көлемі, гектар</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бойынша қажет жайыйлым көлемі, гектар</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қажет етілетін жайылым,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жер қорынан (гектар)</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берілген жерлерден (гектар)</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жайылым (гектар)</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Айдал-малы жайылым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85"/>
          <w:p>
            <w:pPr>
              <w:spacing w:after="20"/>
              <w:ind w:left="20"/>
              <w:jc w:val="both"/>
            </w:pPr>
            <w:r>
              <w:rPr>
                <w:rFonts w:ascii="Times New Roman"/>
                <w:b w:val="false"/>
                <w:i w:val="false"/>
                <w:color w:val="000000"/>
                <w:sz w:val="20"/>
              </w:rPr>
              <w:t>
1</w:t>
            </w:r>
          </w:p>
          <w:bookmarkEnd w:id="85"/>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86"/>
          <w:p>
            <w:pPr>
              <w:spacing w:after="20"/>
              <w:ind w:left="20"/>
              <w:jc w:val="both"/>
            </w:pPr>
            <w:r>
              <w:rPr>
                <w:rFonts w:ascii="Times New Roman"/>
                <w:b w:val="false"/>
                <w:i w:val="false"/>
                <w:color w:val="000000"/>
                <w:sz w:val="20"/>
              </w:rPr>
              <w:t>
1</w:t>
            </w:r>
          </w:p>
          <w:bookmarkEnd w:id="86"/>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МЕРКІ АУЫЛДЫҚ ОКРУГІ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5625</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15136</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33953</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6461</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8218</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3846</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42306</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49978</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оның</w:t>
            </w:r>
            <w:r>
              <w:rPr>
                <w:rFonts w:ascii="Times New Roman"/>
                <w:b w:val="false"/>
                <w:i/>
                <w:color w:val="000000"/>
                <w:sz w:val="20"/>
              </w:rPr>
              <w:t xml:space="preserve"> ішінде: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(акционеркое общество, товарищества с ограниченной общественности, производственные кооперативы, другие)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7187</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2588</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15405</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86519</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83931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87"/>
          <w:p>
            <w:pPr>
              <w:spacing w:after="20"/>
              <w:ind w:left="20"/>
              <w:jc w:val="both"/>
            </w:pPr>
            <w:r>
              <w:rPr>
                <w:rFonts w:ascii="Times New Roman"/>
                <w:b w:val="false"/>
                <w:i w:val="false"/>
                <w:color w:val="000000"/>
                <w:sz w:val="20"/>
              </w:rPr>
              <w:t>
 </w:t>
            </w:r>
          </w:p>
          <w:bookmarkEnd w:id="87"/>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88"/>
          <w:p>
            <w:pPr>
              <w:spacing w:after="20"/>
              <w:ind w:left="20"/>
              <w:jc w:val="both"/>
            </w:pPr>
            <w:r>
              <w:rPr>
                <w:rFonts w:ascii="Times New Roman"/>
                <w:b w:val="false"/>
                <w:i w:val="false"/>
                <w:color w:val="000000"/>
                <w:sz w:val="20"/>
              </w:rPr>
              <w:t>
2</w:t>
            </w:r>
          </w:p>
          <w:bookmarkEnd w:id="88"/>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 АУЫЛДЫҚ ОКРУГІ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43725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32977</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12947</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25428</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4642</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4976</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16060</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41617</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оның</w:t>
            </w:r>
            <w:r>
              <w:rPr>
                <w:rFonts w:ascii="Times New Roman"/>
                <w:b w:val="false"/>
                <w:i/>
                <w:color w:val="000000"/>
                <w:sz w:val="20"/>
              </w:rPr>
              <w:t xml:space="preserve"> ішінде: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10649</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4259</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(акционеркое общество, товарищества с ограниченной общественности., производственные кооперативы, другие)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4259</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12593</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4844</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17235</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71889</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89"/>
          <w:p>
            <w:pPr>
              <w:spacing w:after="20"/>
              <w:ind w:left="20"/>
              <w:jc w:val="both"/>
            </w:pPr>
            <w:r>
              <w:rPr>
                <w:rFonts w:ascii="Times New Roman"/>
                <w:b w:val="false"/>
                <w:i w:val="false"/>
                <w:color w:val="000000"/>
                <w:sz w:val="20"/>
              </w:rPr>
              <w:t>
3</w:t>
            </w:r>
          </w:p>
          <w:bookmarkEnd w:id="89"/>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САРЫМОЛДАЕВ АУЫЛДЫҚ ОКРУГІ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67375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55405</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2948</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32428</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52105</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7847</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11038</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6423</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13332</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71552</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оның</w:t>
            </w:r>
            <w:r>
              <w:rPr>
                <w:rFonts w:ascii="Times New Roman"/>
                <w:b w:val="false"/>
                <w:i/>
                <w:color w:val="000000"/>
                <w:sz w:val="20"/>
              </w:rPr>
              <w:t xml:space="preserve"> ішінде: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23006</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4883</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(акционеркое общество, товарищества с ограниченной общественности, производственные кооперативы, другие)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6278</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25275</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7023</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36313</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130681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123658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90"/>
          <w:p>
            <w:pPr>
              <w:spacing w:after="20"/>
              <w:ind w:left="20"/>
              <w:jc w:val="both"/>
            </w:pPr>
            <w:r>
              <w:rPr>
                <w:rFonts w:ascii="Times New Roman"/>
                <w:b w:val="false"/>
                <w:i w:val="false"/>
                <w:color w:val="000000"/>
                <w:sz w:val="20"/>
              </w:rPr>
              <w:t>
4</w:t>
            </w:r>
          </w:p>
          <w:bookmarkEnd w:id="90"/>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61459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50198</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27060</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52740</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11286</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8918</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5835</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64185</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79715</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оның</w:t>
            </w:r>
            <w:r>
              <w:rPr>
                <w:rFonts w:ascii="Times New Roman"/>
                <w:b w:val="false"/>
                <w:i/>
                <w:color w:val="000000"/>
                <w:sz w:val="20"/>
              </w:rPr>
              <w:t xml:space="preserve"> ішінде: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8762</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14278</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(акционеркое общество, товарищества с ограниченной общественности., производственные кооперативы, другие)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7880</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14915</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9372</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26201</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141827</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132455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91"/>
          <w:p>
            <w:pPr>
              <w:spacing w:after="20"/>
              <w:ind w:left="20"/>
              <w:jc w:val="both"/>
            </w:pPr>
            <w:r>
              <w:rPr>
                <w:rFonts w:ascii="Times New Roman"/>
                <w:b w:val="false"/>
                <w:i w:val="false"/>
                <w:color w:val="000000"/>
                <w:sz w:val="20"/>
              </w:rPr>
              <w:t>
5</w:t>
            </w:r>
          </w:p>
          <w:bookmarkEnd w:id="91"/>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ОЙТАЛ АУЫЛДЫҚ ОКРУГІ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5957</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8470</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12257</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5324</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оның</w:t>
            </w:r>
            <w:r>
              <w:rPr>
                <w:rFonts w:ascii="Times New Roman"/>
                <w:b w:val="false"/>
                <w:i/>
                <w:color w:val="000000"/>
                <w:sz w:val="20"/>
              </w:rPr>
              <w:t xml:space="preserve"> ішінде: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4129</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(акционеркое общество, товарищества с ограниченной общественности., производственные кооперативы, другие)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10408</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4247</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92"/>
          <w:p>
            <w:pPr>
              <w:spacing w:after="20"/>
              <w:ind w:left="20"/>
              <w:jc w:val="both"/>
            </w:pPr>
            <w:r>
              <w:rPr>
                <w:rFonts w:ascii="Times New Roman"/>
                <w:b w:val="false"/>
                <w:i w:val="false"/>
                <w:color w:val="000000"/>
                <w:sz w:val="20"/>
              </w:rPr>
              <w:t>
6</w:t>
            </w:r>
          </w:p>
          <w:bookmarkEnd w:id="92"/>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АҚАРАЛ АУЫЛДЫҚ ОКРУГІ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7518</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18084</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28516</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10397</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оның</w:t>
            </w:r>
            <w:r>
              <w:rPr>
                <w:rFonts w:ascii="Times New Roman"/>
                <w:b w:val="false"/>
                <w:i/>
                <w:color w:val="000000"/>
                <w:sz w:val="20"/>
              </w:rPr>
              <w:t xml:space="preserve"> ішінде: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3253</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(акционеркое общество, товарищества с ограниченной общественности., производственные кооперативы, другие)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3559</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41380</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38913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93"/>
          <w:p>
            <w:pPr>
              <w:spacing w:after="20"/>
              <w:ind w:left="20"/>
              <w:jc w:val="both"/>
            </w:pPr>
            <w:r>
              <w:rPr>
                <w:rFonts w:ascii="Times New Roman"/>
                <w:b w:val="false"/>
                <w:i w:val="false"/>
                <w:color w:val="000000"/>
                <w:sz w:val="20"/>
              </w:rPr>
              <w:t>
7</w:t>
            </w:r>
          </w:p>
          <w:bookmarkEnd w:id="93"/>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АҚТОҒАН АУЫЛДЫҚ ОКРУГІ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64719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52754</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7777</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12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17679</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38894</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19108</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6489</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11880</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37654</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оның</w:t>
            </w:r>
            <w:r>
              <w:rPr>
                <w:rFonts w:ascii="Times New Roman"/>
                <w:b w:val="false"/>
                <w:i/>
                <w:color w:val="000000"/>
                <w:sz w:val="20"/>
              </w:rPr>
              <w:t xml:space="preserve"> ішінде: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10194</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2935</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(акционеркое общество, товарищества с ограниченной общественности., производственные кооперативы, другие)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3818</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10598</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4193</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11854</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5420</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30962</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97904</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92484</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94"/>
          <w:p>
            <w:pPr>
              <w:spacing w:after="20"/>
              <w:ind w:left="20"/>
              <w:jc w:val="both"/>
            </w:pPr>
            <w:r>
              <w:rPr>
                <w:rFonts w:ascii="Times New Roman"/>
                <w:b w:val="false"/>
                <w:i w:val="false"/>
                <w:color w:val="000000"/>
                <w:sz w:val="20"/>
              </w:rPr>
              <w:t>
8</w:t>
            </w:r>
          </w:p>
          <w:bookmarkEnd w:id="94"/>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АҚЕРМЕН АУЫЛДЫҚ ОКРУГІ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69660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54952</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7964</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35118</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10746</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11909</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25696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12554</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35925</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оның</w:t>
            </w:r>
            <w:r>
              <w:rPr>
                <w:rFonts w:ascii="Times New Roman"/>
                <w:b w:val="false"/>
                <w:i/>
                <w:color w:val="000000"/>
                <w:sz w:val="20"/>
              </w:rPr>
              <w:t xml:space="preserve"> ішінде: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18089</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(акционеркое общество, товарищества с ограниченной общественности., производственные кооперативы, другие)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24298</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11915</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25238</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12485</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18755</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14679</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30664</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85722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95"/>
          <w:p>
            <w:pPr>
              <w:spacing w:after="20"/>
              <w:ind w:left="20"/>
              <w:jc w:val="both"/>
            </w:pPr>
            <w:r>
              <w:rPr>
                <w:rFonts w:ascii="Times New Roman"/>
                <w:b w:val="false"/>
                <w:i w:val="false"/>
                <w:color w:val="000000"/>
                <w:sz w:val="20"/>
              </w:rPr>
              <w:t>
9</w:t>
            </w:r>
          </w:p>
          <w:bookmarkEnd w:id="95"/>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АУЫЛДЫҚ ОКРУГІ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69986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55880</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12947</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66305</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19246</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21369</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5220</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4279</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5266</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оның</w:t>
            </w:r>
            <w:r>
              <w:rPr>
                <w:rFonts w:ascii="Times New Roman"/>
                <w:b w:val="false"/>
                <w:i/>
                <w:color w:val="000000"/>
                <w:sz w:val="20"/>
              </w:rPr>
              <w:t xml:space="preserve"> ішінде: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4897</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(акционеркое общество, товарищества с ограниченной общественности., производственные кооперативы, другие)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5087</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6368</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23699</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77939</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71571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96"/>
          <w:p>
            <w:pPr>
              <w:spacing w:after="20"/>
              <w:ind w:left="20"/>
              <w:jc w:val="both"/>
            </w:pPr>
            <w:r>
              <w:rPr>
                <w:rFonts w:ascii="Times New Roman"/>
                <w:b w:val="false"/>
                <w:i w:val="false"/>
                <w:color w:val="000000"/>
                <w:sz w:val="20"/>
              </w:rPr>
              <w:t>
10</w:t>
            </w:r>
          </w:p>
          <w:bookmarkEnd w:id="96"/>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 АУЫЛДЫҚ ОКРУГІ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45789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34654</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18084</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45281</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4013</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10765</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4013</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12988</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12068</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4271</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-4264</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оның</w:t>
            </w:r>
            <w:r>
              <w:rPr>
                <w:rFonts w:ascii="Times New Roman"/>
                <w:b w:val="false"/>
                <w:i/>
                <w:color w:val="000000"/>
                <w:sz w:val="20"/>
              </w:rPr>
              <w:t xml:space="preserve"> ішінде: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10748</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4264</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(акционеркое общество, товарищества с ограниченной общественности., производственные кооперативы, другие)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11838</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4264</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8277</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12988</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49294</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97"/>
          <w:p>
            <w:pPr>
              <w:spacing w:after="20"/>
              <w:ind w:left="20"/>
              <w:jc w:val="both"/>
            </w:pPr>
            <w:r>
              <w:rPr>
                <w:rFonts w:ascii="Times New Roman"/>
                <w:b w:val="false"/>
                <w:i w:val="false"/>
                <w:color w:val="000000"/>
                <w:sz w:val="20"/>
              </w:rPr>
              <w:t>
11</w:t>
            </w:r>
          </w:p>
          <w:bookmarkEnd w:id="97"/>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 АУЫЛДЫҚ ОКРУГІ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74491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58287</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13398</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39356</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3482</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10705</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3482</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12376</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22828</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12997</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12012</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оның</w:t>
            </w:r>
            <w:r>
              <w:rPr>
                <w:rFonts w:ascii="Times New Roman"/>
                <w:b w:val="false"/>
                <w:i/>
                <w:color w:val="000000"/>
                <w:sz w:val="20"/>
              </w:rPr>
              <w:t xml:space="preserve"> ішінде: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9791</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(акционеркое общество, товарищества с ограниченной общественности., производственные кооперативы, другие)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12693</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10048</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25552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16175</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67543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98"/>
          <w:p>
            <w:pPr>
              <w:spacing w:after="20"/>
              <w:ind w:left="20"/>
              <w:jc w:val="both"/>
            </w:pPr>
            <w:r>
              <w:rPr>
                <w:rFonts w:ascii="Times New Roman"/>
                <w:b w:val="false"/>
                <w:i w:val="false"/>
                <w:color w:val="000000"/>
                <w:sz w:val="20"/>
              </w:rPr>
              <w:t>
12</w:t>
            </w:r>
          </w:p>
          <w:bookmarkEnd w:id="98"/>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 АУЫЛДЫҚ ОКРУГІ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51347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28437</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10351</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31437</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6692</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8219</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7179</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2761</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17399</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оның</w:t>
            </w:r>
            <w:r>
              <w:rPr>
                <w:rFonts w:ascii="Times New Roman"/>
                <w:b w:val="false"/>
                <w:i/>
                <w:color w:val="000000"/>
                <w:sz w:val="20"/>
              </w:rPr>
              <w:t xml:space="preserve"> ішінде: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9683</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4017</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(акционеркое общество, товарищества с ограниченной общественности., производственные кооперативы, другие)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14788</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7159</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9972</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8413</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18191</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57249</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48836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99"/>
          <w:p>
            <w:pPr>
              <w:spacing w:after="20"/>
              <w:ind w:left="20"/>
              <w:jc w:val="both"/>
            </w:pPr>
            <w:r>
              <w:rPr>
                <w:rFonts w:ascii="Times New Roman"/>
                <w:b w:val="false"/>
                <w:i w:val="false"/>
                <w:color w:val="000000"/>
                <w:sz w:val="20"/>
              </w:rPr>
              <w:t>
13</w:t>
            </w:r>
          </w:p>
          <w:bookmarkEnd w:id="99"/>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БАТЫР АУЫЛДЫҚ ОКРУГІ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67319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50740</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22990</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54677</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10584</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13514</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5369</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-3627</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оның</w:t>
            </w:r>
            <w:r>
              <w:rPr>
                <w:rFonts w:ascii="Times New Roman"/>
                <w:b w:val="false"/>
                <w:i/>
                <w:color w:val="000000"/>
                <w:sz w:val="20"/>
              </w:rPr>
              <w:t xml:space="preserve"> ішінде: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14578</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(акционеркое общество, товарищества с ограниченной общественности., производственные кооперативы, другие)</w:t>
            </w:r>
          </w:p>
        </w:tc>
        <w:tc>
          <w:tcPr>
            <w:tcW w:w="10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5277</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7795</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13664</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58845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100"/>
          <w:p>
            <w:pPr>
              <w:spacing w:after="20"/>
              <w:ind w:left="20"/>
              <w:jc w:val="both"/>
            </w:pPr>
            <w:r>
              <w:rPr>
                <w:rFonts w:ascii="Times New Roman"/>
                <w:b w:val="false"/>
                <w:i w:val="false"/>
                <w:color w:val="000000"/>
                <w:sz w:val="20"/>
              </w:rPr>
              <w:t>
14</w:t>
            </w:r>
          </w:p>
          <w:bookmarkEnd w:id="100"/>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АСПАРА АУЫЛДЫҚ ОКРУГІ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42680</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27449</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6475</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7718</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6028</w:t>
            </w:r>
          </w:p>
        </w:tc>
        <w:tc>
          <w:tcPr>
            <w:tcW w:w="8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оның</w:t>
            </w:r>
            <w:r>
              <w:rPr>
                <w:rFonts w:ascii="Times New Roman"/>
                <w:b w:val="false"/>
                <w:i/>
                <w:color w:val="000000"/>
                <w:sz w:val="20"/>
              </w:rPr>
              <w:t xml:space="preserve"> ішінде: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3894</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аш заңды тұлғалар (акционеркое общество, товарищества с ограниченной общественности., производственные кооперативы, другие)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6078</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4347</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7863</w:t>
            </w:r>
          </w:p>
        </w:tc>
        <w:tc>
          <w:tcPr>
            <w:tcW w:w="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12065</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41340</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84" w:id="101"/>
    <w:p>
      <w:pPr>
        <w:spacing w:after="0"/>
        <w:ind w:left="0"/>
        <w:jc w:val="left"/>
      </w:pPr>
      <w:r>
        <w:rPr>
          <w:rFonts w:ascii="Times New Roman"/>
          <w:b/>
          <w:i w:val="false"/>
          <w:color w:val="000000"/>
        </w:rPr>
        <w:t xml:space="preserve"> VІ. Меркі ауданы бойынша екпе және аридтік жайылымдарда ауыл шаруашылығы жануарларын жаю ерекшеліктері</w:t>
      </w:r>
    </w:p>
    <w:bookmarkEnd w:id="101"/>
    <w:bookmarkStart w:name="z285" w:id="102"/>
    <w:p>
      <w:pPr>
        <w:spacing w:after="0"/>
        <w:ind w:left="0"/>
        <w:jc w:val="both"/>
      </w:pPr>
      <w:r>
        <w:rPr>
          <w:rFonts w:ascii="Times New Roman"/>
          <w:b w:val="false"/>
          <w:i w:val="false"/>
          <w:color w:val="000000"/>
          <w:sz w:val="28"/>
        </w:rPr>
        <w:t>
      Аумағының басым көпшілігі жазық жер болғанына қарамастан, Меркі ауданы табиғатының әртүрлілігімен ерекшеленеді. Ауданың оңтүстігі таулы келеді. Онда Қырғыз Алатауының Мүйіздіқора, Қызылауыз, Қымбел, Қасқасу, Үнгірлі, Сандық, Шайсандық, Молалы таулары орналасқан.</w:t>
      </w:r>
    </w:p>
    <w:bookmarkEnd w:id="102"/>
    <w:bookmarkStart w:name="z286" w:id="103"/>
    <w:p>
      <w:pPr>
        <w:spacing w:after="0"/>
        <w:ind w:left="0"/>
        <w:jc w:val="both"/>
      </w:pPr>
      <w:r>
        <w:rPr>
          <w:rFonts w:ascii="Times New Roman"/>
          <w:b w:val="false"/>
          <w:i w:val="false"/>
          <w:color w:val="000000"/>
          <w:sz w:val="28"/>
        </w:rPr>
        <w:t>
      Ауданың орталығы мен сол түстік бөліктері жазық. Солтүстігінде Мойынқұм құмына ұласып кетеді. Жер қойнауынан құрылыс материалдары, жер асты шипалы сулары (Меркі бұлақтары) барланған. Ауданның климаты континентальды, қысы біршама жұмсақ, жазы ыстық. Қаңтар айындағы ауаның жылдық орташа температурасы - 6-8 С шілдеде тиісінше +20 С- +25 С. Жауын шашынның жылдық көлемі жазық жерлерде 200-250 мм-ге дейін, таулы аймақтар мен тауларда 450-500 мм-ге дейін. Топырағы күңгірт және тақыр түстес сұр, шалғынды сұр, қарақошқыл және қаратопырақты .</w:t>
      </w:r>
    </w:p>
    <w:bookmarkEnd w:id="103"/>
    <w:bookmarkStart w:name="z287" w:id="104"/>
    <w:p>
      <w:pPr>
        <w:spacing w:after="0"/>
        <w:ind w:left="0"/>
        <w:jc w:val="left"/>
      </w:pPr>
      <w:r>
        <w:rPr>
          <w:rFonts w:ascii="Times New Roman"/>
          <w:b/>
          <w:i w:val="false"/>
          <w:color w:val="000000"/>
        </w:rPr>
        <w:t xml:space="preserve"> VІІ. Меркі ауданы бойынша малды айдап өтуге арналған сервитуттар </w:t>
      </w:r>
    </w:p>
    <w:bookmarkEnd w:id="104"/>
    <w:bookmarkStart w:name="z288" w:id="105"/>
    <w:p>
      <w:pPr>
        <w:spacing w:after="0"/>
        <w:ind w:left="0"/>
        <w:jc w:val="left"/>
      </w:pPr>
      <w:r>
        <w:rPr>
          <w:rFonts w:ascii="Times New Roman"/>
          <w:b/>
          <w:i w:val="false"/>
          <w:color w:val="000000"/>
        </w:rPr>
        <w:t xml:space="preserve"> туралы мәліметтер</w:t>
      </w:r>
    </w:p>
    <w:bookmarkEnd w:id="105"/>
    <w:bookmarkStart w:name="z289" w:id="106"/>
    <w:p>
      <w:pPr>
        <w:spacing w:after="0"/>
        <w:ind w:left="0"/>
        <w:jc w:val="both"/>
      </w:pPr>
      <w:r>
        <w:rPr>
          <w:rFonts w:ascii="Times New Roman"/>
          <w:b w:val="false"/>
          <w:i w:val="false"/>
          <w:color w:val="000000"/>
          <w:sz w:val="28"/>
        </w:rPr>
        <w:t xml:space="preserve">
      Меркі ауданында ауыл шаруашылық жануарларын айдап өтуге және көшіруге арналған барлығы 7 жер учаскелері бекітілген. Олардың жалпы ауданы 10499 гектар, оның ішінде: </w:t>
      </w:r>
    </w:p>
    <w:bookmarkEnd w:id="106"/>
    <w:bookmarkStart w:name="z290" w:id="107"/>
    <w:p>
      <w:pPr>
        <w:spacing w:after="0"/>
        <w:ind w:left="0"/>
        <w:jc w:val="both"/>
      </w:pPr>
      <w:r>
        <w:rPr>
          <w:rFonts w:ascii="Times New Roman"/>
          <w:b w:val="false"/>
          <w:i w:val="false"/>
          <w:color w:val="000000"/>
          <w:sz w:val="28"/>
        </w:rPr>
        <w:t>
      "Горная" мал айдау жолы – 4311 гектар,</w:t>
      </w:r>
    </w:p>
    <w:bookmarkEnd w:id="107"/>
    <w:bookmarkStart w:name="z291" w:id="108"/>
    <w:p>
      <w:pPr>
        <w:spacing w:after="0"/>
        <w:ind w:left="0"/>
        <w:jc w:val="both"/>
      </w:pPr>
      <w:r>
        <w:rPr>
          <w:rFonts w:ascii="Times New Roman"/>
          <w:b w:val="false"/>
          <w:i w:val="false"/>
          <w:color w:val="000000"/>
          <w:sz w:val="28"/>
        </w:rPr>
        <w:t xml:space="preserve">
      "Центральная" мал айдау жолы – 447 гектар, </w:t>
      </w:r>
    </w:p>
    <w:bookmarkEnd w:id="108"/>
    <w:bookmarkStart w:name="z292" w:id="109"/>
    <w:p>
      <w:pPr>
        <w:spacing w:after="0"/>
        <w:ind w:left="0"/>
        <w:jc w:val="both"/>
      </w:pPr>
      <w:r>
        <w:rPr>
          <w:rFonts w:ascii="Times New Roman"/>
          <w:b w:val="false"/>
          <w:i w:val="false"/>
          <w:color w:val="000000"/>
          <w:sz w:val="28"/>
        </w:rPr>
        <w:t xml:space="preserve">
      "Песчанная" мал айдау жолы – 4537 гектар, </w:t>
      </w:r>
    </w:p>
    <w:bookmarkEnd w:id="109"/>
    <w:bookmarkStart w:name="z293" w:id="110"/>
    <w:p>
      <w:pPr>
        <w:spacing w:after="0"/>
        <w:ind w:left="0"/>
        <w:jc w:val="both"/>
      </w:pPr>
      <w:r>
        <w:rPr>
          <w:rFonts w:ascii="Times New Roman"/>
          <w:b w:val="false"/>
          <w:i w:val="false"/>
          <w:color w:val="000000"/>
          <w:sz w:val="28"/>
        </w:rPr>
        <w:t xml:space="preserve">
      "Новая" мал айдау жолы – 160 гектар, </w:t>
      </w:r>
    </w:p>
    <w:bookmarkEnd w:id="110"/>
    <w:bookmarkStart w:name="z294" w:id="111"/>
    <w:p>
      <w:pPr>
        <w:spacing w:after="0"/>
        <w:ind w:left="0"/>
        <w:jc w:val="both"/>
      </w:pPr>
      <w:r>
        <w:rPr>
          <w:rFonts w:ascii="Times New Roman"/>
          <w:b w:val="false"/>
          <w:i w:val="false"/>
          <w:color w:val="000000"/>
          <w:sz w:val="28"/>
        </w:rPr>
        <w:t xml:space="preserve">
      "Сусамыр" мал айдау жолы – 106 гектар, </w:t>
      </w:r>
    </w:p>
    <w:bookmarkEnd w:id="111"/>
    <w:bookmarkStart w:name="z295" w:id="112"/>
    <w:p>
      <w:pPr>
        <w:spacing w:after="0"/>
        <w:ind w:left="0"/>
        <w:jc w:val="both"/>
      </w:pPr>
      <w:r>
        <w:rPr>
          <w:rFonts w:ascii="Times New Roman"/>
          <w:b w:val="false"/>
          <w:i w:val="false"/>
          <w:color w:val="000000"/>
          <w:sz w:val="28"/>
        </w:rPr>
        <w:t xml:space="preserve">
      "Мойынқұм" мал айдау жолы – 116 гектар, </w:t>
      </w:r>
    </w:p>
    <w:bookmarkEnd w:id="112"/>
    <w:bookmarkStart w:name="z296" w:id="113"/>
    <w:p>
      <w:pPr>
        <w:spacing w:after="0"/>
        <w:ind w:left="0"/>
        <w:jc w:val="both"/>
      </w:pPr>
      <w:r>
        <w:rPr>
          <w:rFonts w:ascii="Times New Roman"/>
          <w:b w:val="false"/>
          <w:i w:val="false"/>
          <w:color w:val="000000"/>
          <w:sz w:val="28"/>
        </w:rPr>
        <w:t>
      "Гранитогорск" мал айдау жолы – 822 гектар.</w:t>
      </w:r>
    </w:p>
    <w:bookmarkEnd w:id="113"/>
    <w:bookmarkStart w:name="z297"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