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42fe2c" w14:textId="742fe2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2017 жылғы 9 тамыздағы № 852 қаулысы. Қызылорда облысының Әділет департаментінде 2017 жылғы 7 қыркүйекте № 5954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"Бизнестің жол картасы –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"Бизнестің жол картасы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"Бизнестің жол картасы 2020" бизнесті қолдау мен дамытудың бірыңғай бағдарламасы шеңберінде мемлекеттік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"Бизнестің жол картасы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5"/>
    <w:bookmarkStart w:name="z10" w:id="6"/>
    <w:p>
      <w:pPr>
        <w:spacing w:after="0"/>
        <w:ind w:left="0"/>
        <w:jc w:val="both"/>
      </w:pPr>
      <w:r>
        <w:rPr>
          <w:rFonts w:ascii="Times New Roman"/>
          <w:b w:val="false"/>
          <w:i w:val="false"/>
          <w:color w:val="000000"/>
          <w:sz w:val="28"/>
        </w:rPr>
        <w:t>
      2. Күші жойылды деп танылсын:</w:t>
      </w:r>
    </w:p>
    <w:bookmarkEnd w:id="6"/>
    <w:bookmarkStart w:name="z11" w:id="7"/>
    <w:p>
      <w:pPr>
        <w:spacing w:after="0"/>
        <w:ind w:left="0"/>
        <w:jc w:val="both"/>
      </w:pPr>
      <w:r>
        <w:rPr>
          <w:rFonts w:ascii="Times New Roman"/>
          <w:b w:val="false"/>
          <w:i w:val="false"/>
          <w:color w:val="000000"/>
          <w:sz w:val="28"/>
        </w:rPr>
        <w:t xml:space="preserve">
      1) "Кәсіпкерлік саласындағы мемлекеттік көрсетілетін қызметтер регламенттерін бекіту туралы" Қызылорда облысы әкімдігінің 2015 жылғы 30 шілдедегі </w:t>
      </w:r>
      <w:r>
        <w:rPr>
          <w:rFonts w:ascii="Times New Roman"/>
          <w:b w:val="false"/>
          <w:i w:val="false"/>
          <w:color w:val="000000"/>
          <w:sz w:val="28"/>
        </w:rPr>
        <w:t>№ 98</w:t>
      </w:r>
      <w:r>
        <w:rPr>
          <w:rFonts w:ascii="Times New Roman"/>
          <w:b w:val="false"/>
          <w:i w:val="false"/>
          <w:color w:val="000000"/>
          <w:sz w:val="28"/>
        </w:rPr>
        <w:t xml:space="preserve"> қаулысы (нормативтік құқықтық актілерді мемлекеттік тіркеу Тізілімінде 5106 нөмірімен тіркелген, "Сыр бойы" және "Кызылординские вести" газеттерінде 2015 жылғы 22 тамызда жарияланған);</w:t>
      </w:r>
    </w:p>
    <w:bookmarkEnd w:id="7"/>
    <w:bookmarkStart w:name="z12" w:id="8"/>
    <w:p>
      <w:pPr>
        <w:spacing w:after="0"/>
        <w:ind w:left="0"/>
        <w:jc w:val="both"/>
      </w:pPr>
      <w:r>
        <w:rPr>
          <w:rFonts w:ascii="Times New Roman"/>
          <w:b w:val="false"/>
          <w:i w:val="false"/>
          <w:color w:val="000000"/>
          <w:sz w:val="28"/>
        </w:rPr>
        <w:t xml:space="preserve">
      2) "Кәсіпкерлік саласындағы мемлекеттік көрсетілетін қызметтер регламенттерін бекіту туралы" Қызылорда облысы әкімдігінің 2015 жылғы 30 шілдедегі № 98 қаулысына өзгерістер енгізу туралы" Қызылорда облысы әкімдігінің 2016 жылғы 30 маусымдағы </w:t>
      </w:r>
      <w:r>
        <w:rPr>
          <w:rFonts w:ascii="Times New Roman"/>
          <w:b w:val="false"/>
          <w:i w:val="false"/>
          <w:color w:val="000000"/>
          <w:sz w:val="28"/>
        </w:rPr>
        <w:t>№ 513</w:t>
      </w:r>
      <w:r>
        <w:rPr>
          <w:rFonts w:ascii="Times New Roman"/>
          <w:b w:val="false"/>
          <w:i w:val="false"/>
          <w:color w:val="000000"/>
          <w:sz w:val="28"/>
        </w:rPr>
        <w:t xml:space="preserve"> қаулысы (нормативтік құқықтық актілерді мемлекеттік тіркеу Тізілімінде 5575 нөмірімен тіркелген, "Сыр бойы" және "Кызылординские вести" газеттерінде 2016 жылғы 20 тамызда жарияланған).</w:t>
      </w:r>
    </w:p>
    <w:bookmarkEnd w:id="8"/>
    <w:bookmarkStart w:name="z13" w:id="9"/>
    <w:p>
      <w:pPr>
        <w:spacing w:after="0"/>
        <w:ind w:left="0"/>
        <w:jc w:val="both"/>
      </w:pPr>
      <w:r>
        <w:rPr>
          <w:rFonts w:ascii="Times New Roman"/>
          <w:b w:val="false"/>
          <w:i w:val="false"/>
          <w:color w:val="000000"/>
          <w:sz w:val="28"/>
        </w:rPr>
        <w:t>
      3. Осы қаулының орындалуын бақылау Қызылорда облысы әкімінің орынбасары Е.Г. Кимге жүктелсін.</w:t>
      </w:r>
    </w:p>
    <w:bookmarkEnd w:id="9"/>
    <w:bookmarkStart w:name="z14" w:id="10"/>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852 қаулысымен бекітілген </w:t>
            </w:r>
          </w:p>
        </w:tc>
      </w:tr>
    </w:tbl>
    <w:bookmarkStart w:name="z19" w:id="11"/>
    <w:p>
      <w:pPr>
        <w:spacing w:after="0"/>
        <w:ind w:left="0"/>
        <w:jc w:val="left"/>
      </w:pPr>
      <w:r>
        <w:rPr>
          <w:rFonts w:ascii="Times New Roman"/>
          <w:b/>
          <w:i w:val="false"/>
          <w:color w:val="000000"/>
        </w:rPr>
        <w:t xml:space="preserve"> "Бизнестің жол картасы –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регламенті</w:t>
      </w:r>
    </w:p>
    <w:bookmarkEnd w:id="11"/>
    <w:bookmarkStart w:name="z20" w:id="12"/>
    <w:p>
      <w:pPr>
        <w:spacing w:after="0"/>
        <w:ind w:left="0"/>
        <w:jc w:val="left"/>
      </w:pPr>
      <w:r>
        <w:rPr>
          <w:rFonts w:ascii="Times New Roman"/>
          <w:b/>
          <w:i w:val="false"/>
          <w:color w:val="000000"/>
        </w:rPr>
        <w:t xml:space="preserve"> 1. Жалпы ережелер</w:t>
      </w:r>
    </w:p>
    <w:bookmarkEnd w:id="12"/>
    <w:bookmarkStart w:name="z21" w:id="13"/>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кәсіпкерлік және туризм басқармасы" мемлекеттік мекемесі (бұдан әрі – көрсетілетін қызметті беруші). </w:t>
      </w:r>
    </w:p>
    <w:bookmarkEnd w:id="13"/>
    <w:bookmarkStart w:name="z22" w:id="1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аудандар мен облыстық маңызы бар қаланың кәсіпкерлік, өнеркәсіп және туризм бөлімдері (бұдан әрі - бөлім) арқылы жүзеге асырылады.</w:t>
      </w:r>
    </w:p>
    <w:bookmarkEnd w:id="14"/>
    <w:bookmarkStart w:name="z23" w:id="15"/>
    <w:p>
      <w:pPr>
        <w:spacing w:after="0"/>
        <w:ind w:left="0"/>
        <w:jc w:val="both"/>
      </w:pPr>
      <w:r>
        <w:rPr>
          <w:rFonts w:ascii="Times New Roman"/>
          <w:b w:val="false"/>
          <w:i w:val="false"/>
          <w:color w:val="000000"/>
          <w:sz w:val="28"/>
        </w:rPr>
        <w:t xml:space="preserve">
      2. Мемлекеттік көрсетілетін қызмет нысаны - қағаз түрінде.       </w:t>
      </w:r>
    </w:p>
    <w:bookmarkEnd w:id="15"/>
    <w:bookmarkStart w:name="z24" w:id="16"/>
    <w:p>
      <w:pPr>
        <w:spacing w:after="0"/>
        <w:ind w:left="0"/>
        <w:jc w:val="both"/>
      </w:pPr>
      <w:r>
        <w:rPr>
          <w:rFonts w:ascii="Times New Roman"/>
          <w:b w:val="false"/>
          <w:i w:val="false"/>
          <w:color w:val="000000"/>
          <w:sz w:val="28"/>
        </w:rPr>
        <w:t xml:space="preserve">
      3. Мемлекеттiк көрсетiлетiн қызмет нәтижесi - Өңірлік үйлестіру кеңесі отырысының хаттамасынан үзінді көшірме (бұдан әрі - үзінді көшірме) не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(бұдан әрі – дәлелді бас тарту). </w:t>
      </w:r>
    </w:p>
    <w:bookmarkEnd w:id="16"/>
    <w:bookmarkStart w:name="z25" w:id="17"/>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7"/>
    <w:bookmarkStart w:name="z26" w:id="1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8"/>
    <w:bookmarkStart w:name="z27" w:id="19"/>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бөлімге стандарттың қосымшасына сәйкес нысан бойынша қатысуға арналған өтініш-сауалнама ұсынуы.</w:t>
      </w:r>
    </w:p>
    <w:bookmarkEnd w:id="19"/>
    <w:bookmarkStart w:name="z28" w:id="2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0"/>
    <w:bookmarkStart w:name="z29" w:id="21"/>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немесе бөлімге стандарттың 9-тармағына сәйкес құжаттарды ұсынады;</w:t>
      </w:r>
    </w:p>
    <w:bookmarkEnd w:id="21"/>
    <w:bookmarkStart w:name="z30" w:id="22"/>
    <w:p>
      <w:pPr>
        <w:spacing w:after="0"/>
        <w:ind w:left="0"/>
        <w:jc w:val="both"/>
      </w:pPr>
      <w:r>
        <w:rPr>
          <w:rFonts w:ascii="Times New Roman"/>
          <w:b w:val="false"/>
          <w:i w:val="false"/>
          <w:color w:val="000000"/>
          <w:sz w:val="28"/>
        </w:rPr>
        <w:t>
      2) бөлімнің кеңсе қызметкері құжаттардың толықтығын тексереді, тіркейді және олардың көрсетілетін қызметті берушіге жеткізілуін қамтамасыз етеді (екі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берушінің/бөлімнің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(жиырма минуттан аспайды);</w:t>
      </w:r>
    </w:p>
    <w:bookmarkEnd w:id="22"/>
    <w:bookmarkStart w:name="z31" w:id="23"/>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(бір жұмыс күні ішінде);</w:t>
      </w:r>
    </w:p>
    <w:bookmarkEnd w:id="23"/>
    <w:bookmarkStart w:name="z32" w:id="24"/>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жобаны Өңірлік үйлестіру кеңесінің (бұдан әрі – ӨҮК) қарауына ұсынады (он жұмыс күні ішінде) немесе көрсетілетін қызметті алушыға не оның өкіліне дәлелді бас тарту береді (үш жұмыс күні ішінде);</w:t>
      </w:r>
    </w:p>
    <w:bookmarkEnd w:id="24"/>
    <w:bookmarkStart w:name="z33" w:id="25"/>
    <w:p>
      <w:pPr>
        <w:spacing w:after="0"/>
        <w:ind w:left="0"/>
        <w:jc w:val="both"/>
      </w:pPr>
      <w:r>
        <w:rPr>
          <w:rFonts w:ascii="Times New Roman"/>
          <w:b w:val="false"/>
          <w:i w:val="false"/>
          <w:color w:val="000000"/>
          <w:sz w:val="28"/>
        </w:rPr>
        <w:t>
      5) ӨҮК құжаттарды қарайды және ӨҮК отырысының хаттамасын көрсетілетін қызметті берушіге жолдайды (үш жұмыс күні ішінде);</w:t>
      </w:r>
    </w:p>
    <w:bookmarkEnd w:id="25"/>
    <w:bookmarkStart w:name="z34" w:id="26"/>
    <w:p>
      <w:pPr>
        <w:spacing w:after="0"/>
        <w:ind w:left="0"/>
        <w:jc w:val="both"/>
      </w:pPr>
      <w:r>
        <w:rPr>
          <w:rFonts w:ascii="Times New Roman"/>
          <w:b w:val="false"/>
          <w:i w:val="false"/>
          <w:color w:val="000000"/>
          <w:sz w:val="28"/>
        </w:rPr>
        <w:t>
      6) көрсетілетін қызметті берушінің орындаушысы ӨҮК отырысының хаттамасы негізінде үзінді көшірме дайындайды және көрсетілетін қызметті берушінің басшысына ұсынады (бір жұмыс күні ішінде);</w:t>
      </w:r>
    </w:p>
    <w:bookmarkEnd w:id="26"/>
    <w:bookmarkStart w:name="z35" w:id="27"/>
    <w:p>
      <w:pPr>
        <w:spacing w:after="0"/>
        <w:ind w:left="0"/>
        <w:jc w:val="both"/>
      </w:pPr>
      <w:r>
        <w:rPr>
          <w:rFonts w:ascii="Times New Roman"/>
          <w:b w:val="false"/>
          <w:i w:val="false"/>
          <w:color w:val="000000"/>
          <w:sz w:val="28"/>
        </w:rPr>
        <w:t>
      7)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p>
    <w:bookmarkEnd w:id="27"/>
    <w:bookmarkStart w:name="z36" w:id="28"/>
    <w:p>
      <w:pPr>
        <w:spacing w:after="0"/>
        <w:ind w:left="0"/>
        <w:jc w:val="both"/>
      </w:pPr>
      <w:r>
        <w:rPr>
          <w:rFonts w:ascii="Times New Roman"/>
          <w:b w:val="false"/>
          <w:i w:val="false"/>
          <w:color w:val="000000"/>
          <w:sz w:val="28"/>
        </w:rPr>
        <w:t>
      8) көрсетілетін қызметті берушінің кеңсе қызметкері үзінді көшірмені тіркейді және көрсетілетін қызметті алушыға не оның өкіліне береді немесе бөлімге жолдайды (бір жұмыс күні ішінде);</w:t>
      </w:r>
    </w:p>
    <w:bookmarkEnd w:id="28"/>
    <w:bookmarkStart w:name="z37" w:id="29"/>
    <w:p>
      <w:pPr>
        <w:spacing w:after="0"/>
        <w:ind w:left="0"/>
        <w:jc w:val="both"/>
      </w:pPr>
      <w:r>
        <w:rPr>
          <w:rFonts w:ascii="Times New Roman"/>
          <w:b w:val="false"/>
          <w:i w:val="false"/>
          <w:color w:val="000000"/>
          <w:sz w:val="28"/>
        </w:rPr>
        <w:t>
      9) бөлімнің кеңсе қызметкері үзінді көшірмені тіркейді және көрсетілетін қызметті алушыға не оның өкіліне береді (бір жұмыс күні ішінде).</w:t>
      </w:r>
    </w:p>
    <w:bookmarkEnd w:id="29"/>
    <w:bookmarkStart w:name="z38" w:id="3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0"/>
    <w:bookmarkStart w:name="z39" w:id="31"/>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ӨҮК өзара іс-қимыл тәртібінің сипаттамасы</w:t>
      </w:r>
    </w:p>
    <w:bookmarkEnd w:id="31"/>
    <w:bookmarkStart w:name="z40" w:id="3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ӨҮК тізбесі:</w:t>
      </w:r>
    </w:p>
    <w:bookmarkEnd w:id="32"/>
    <w:bookmarkStart w:name="z41" w:id="33"/>
    <w:p>
      <w:pPr>
        <w:spacing w:after="0"/>
        <w:ind w:left="0"/>
        <w:jc w:val="both"/>
      </w:pPr>
      <w:r>
        <w:rPr>
          <w:rFonts w:ascii="Times New Roman"/>
          <w:b w:val="false"/>
          <w:i w:val="false"/>
          <w:color w:val="000000"/>
          <w:sz w:val="28"/>
        </w:rPr>
        <w:t>
      1) көрсетілетін қызметті берушінің немесе бөлімнің кеңсе қызметкері;</w:t>
      </w:r>
    </w:p>
    <w:bookmarkEnd w:id="33"/>
    <w:bookmarkStart w:name="z42" w:id="34"/>
    <w:p>
      <w:pPr>
        <w:spacing w:after="0"/>
        <w:ind w:left="0"/>
        <w:jc w:val="both"/>
      </w:pPr>
      <w:r>
        <w:rPr>
          <w:rFonts w:ascii="Times New Roman"/>
          <w:b w:val="false"/>
          <w:i w:val="false"/>
          <w:color w:val="000000"/>
          <w:sz w:val="28"/>
        </w:rPr>
        <w:t>
      2) көрсетілетін қызметті берушінің басшысы;</w:t>
      </w:r>
    </w:p>
    <w:bookmarkEnd w:id="34"/>
    <w:bookmarkStart w:name="z43" w:id="35"/>
    <w:p>
      <w:pPr>
        <w:spacing w:after="0"/>
        <w:ind w:left="0"/>
        <w:jc w:val="both"/>
      </w:pPr>
      <w:r>
        <w:rPr>
          <w:rFonts w:ascii="Times New Roman"/>
          <w:b w:val="false"/>
          <w:i w:val="false"/>
          <w:color w:val="000000"/>
          <w:sz w:val="28"/>
        </w:rPr>
        <w:t>
      3) көрсетілетін қызметті берушінің орындаушысы;</w:t>
      </w:r>
    </w:p>
    <w:bookmarkEnd w:id="35"/>
    <w:bookmarkStart w:name="z44" w:id="36"/>
    <w:p>
      <w:pPr>
        <w:spacing w:after="0"/>
        <w:ind w:left="0"/>
        <w:jc w:val="both"/>
      </w:pPr>
      <w:r>
        <w:rPr>
          <w:rFonts w:ascii="Times New Roman"/>
          <w:b w:val="false"/>
          <w:i w:val="false"/>
          <w:color w:val="000000"/>
          <w:sz w:val="28"/>
        </w:rPr>
        <w:t>
      4) ӨҮК.</w:t>
      </w:r>
    </w:p>
    <w:bookmarkEnd w:id="36"/>
    <w:bookmarkStart w:name="z45" w:id="37"/>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7"/>
    <w:bookmarkStart w:name="z46" w:id="38"/>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8"/>
    <w:bookmarkStart w:name="z47" w:id="3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кредиттер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сыйақы мөлшерлемесінің бір бөлігіне субсидия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4" w:id="4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1856"/>
        <w:gridCol w:w="2453"/>
        <w:gridCol w:w="785"/>
        <w:gridCol w:w="1897"/>
        <w:gridCol w:w="905"/>
        <w:gridCol w:w="905"/>
        <w:gridCol w:w="903"/>
        <w:gridCol w:w="1262"/>
        <w:gridCol w:w="906"/>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1"/>
          <w:p>
            <w:pPr>
              <w:spacing w:after="20"/>
              <w:ind w:left="20"/>
              <w:jc w:val="both"/>
            </w:pPr>
            <w:r>
              <w:rPr>
                <w:rFonts w:ascii="Times New Roman"/>
                <w:b w:val="false"/>
                <w:i w:val="false"/>
                <w:color w:val="000000"/>
                <w:sz w:val="20"/>
              </w:rPr>
              <w:t>
1</w:t>
            </w:r>
          </w:p>
          <w:bookmarkEnd w:id="41"/>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2"/>
          <w:p>
            <w:pPr>
              <w:spacing w:after="20"/>
              <w:ind w:left="20"/>
              <w:jc w:val="both"/>
            </w:pPr>
            <w:r>
              <w:rPr>
                <w:rFonts w:ascii="Times New Roman"/>
                <w:b w:val="false"/>
                <w:i w:val="false"/>
                <w:color w:val="000000"/>
                <w:sz w:val="20"/>
              </w:rPr>
              <w:t>
2</w:t>
            </w:r>
          </w:p>
          <w:bookmarkEnd w:id="42"/>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немесе көрсетілетін қызметті берушінің кеңсе қызметкері</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3"/>
          <w:p>
            <w:pPr>
              <w:spacing w:after="20"/>
              <w:ind w:left="20"/>
              <w:jc w:val="both"/>
            </w:pPr>
            <w:r>
              <w:rPr>
                <w:rFonts w:ascii="Times New Roman"/>
                <w:b w:val="false"/>
                <w:i w:val="false"/>
                <w:color w:val="000000"/>
                <w:sz w:val="20"/>
              </w:rPr>
              <w:t>
3</w:t>
            </w:r>
          </w:p>
          <w:bookmarkEnd w:id="43"/>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(іс-қимылдың) атауы және олардың сипаттамасы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 құжаттардың толықтығын тексереді және тіркейді, көрсетілетін қызметті берушінің кеңсе қызметкері құжаттарды тіркейді</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 отырысының хаттамасы негізінде үзінді көшірме дайындайды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w:t>
            </w:r>
            <w:r>
              <w:br/>
            </w:r>
            <w:r>
              <w:rPr>
                <w:rFonts w:ascii="Times New Roman"/>
                <w:b w:val="false"/>
                <w:i w:val="false"/>
                <w:color w:val="000000"/>
                <w:sz w:val="20"/>
              </w:rPr>
              <w:t>
қол қояды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4"/>
          <w:p>
            <w:pPr>
              <w:spacing w:after="20"/>
              <w:ind w:left="20"/>
              <w:jc w:val="both"/>
            </w:pPr>
            <w:r>
              <w:rPr>
                <w:rFonts w:ascii="Times New Roman"/>
                <w:b w:val="false"/>
                <w:i w:val="false"/>
                <w:color w:val="000000"/>
                <w:sz w:val="20"/>
              </w:rPr>
              <w:t>
4</w:t>
            </w:r>
          </w:p>
          <w:bookmarkEnd w:id="44"/>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 құжаттардың көрсетілетін қызметті берушіге жеткізілуін қамтамасыз етеді, көрсетілетін қызметті берушінің кеңсе қызметкері құжаттарды көрсетілетін қызметті берушінің</w:t>
            </w:r>
            <w:r>
              <w:br/>
            </w:r>
            <w:r>
              <w:rPr>
                <w:rFonts w:ascii="Times New Roman"/>
                <w:b w:val="false"/>
                <w:i w:val="false"/>
                <w:color w:val="000000"/>
                <w:sz w:val="20"/>
              </w:rPr>
              <w:t>
басшысына ұсынады</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w:t>
            </w:r>
            <w:r>
              <w:br/>
            </w:r>
            <w:r>
              <w:rPr>
                <w:rFonts w:ascii="Times New Roman"/>
                <w:b w:val="false"/>
                <w:i w:val="false"/>
                <w:color w:val="000000"/>
                <w:sz w:val="20"/>
              </w:rPr>
              <w:t>
ӨҮК-нің қарауына ұсынады немесе көрсетілетін қызметті алушыға не оның өкіліне дәлелді бас тарту береді</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 отырысының хаттамасын көрсетілетін қызметті берушіге жолдайды</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басшысына ұсынады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 немесе бөлімге жолдайды</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5"/>
          <w:p>
            <w:pPr>
              <w:spacing w:after="20"/>
              <w:ind w:left="20"/>
              <w:jc w:val="both"/>
            </w:pPr>
            <w:r>
              <w:rPr>
                <w:rFonts w:ascii="Times New Roman"/>
                <w:b w:val="false"/>
                <w:i w:val="false"/>
                <w:color w:val="000000"/>
                <w:sz w:val="20"/>
              </w:rPr>
              <w:t>
5</w:t>
            </w:r>
          </w:p>
          <w:bookmarkEnd w:id="45"/>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ішінде/20 минуттан аспайды</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ішінде/3 жұмыс күні ішінде</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кредиттер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сыйақы мөлшерлемесінің бір бөлігіне субсидия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6" w:id="4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6"/>
    <w:bookmarkStart w:name="z6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кредиттер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сыйақы мөлшерлемесінің бір бөлігіне субсидия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4" w:id="4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8"/>
    <w:bookmarkStart w:name="z75"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50"/>
    <w:p>
      <w:pPr>
        <w:spacing w:after="0"/>
        <w:ind w:left="0"/>
        <w:jc w:val="left"/>
      </w:pPr>
      <w:r>
        <w:rPr>
          <w:rFonts w:ascii="Times New Roman"/>
          <w:b/>
          <w:i w:val="false"/>
          <w:color w:val="000000"/>
        </w:rPr>
        <w:t xml:space="preserve"> Шартты белгілемелер:</w:t>
      </w:r>
    </w:p>
    <w:bookmarkEnd w:id="50"/>
    <w:bookmarkStart w:name="z77"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852 қаулысымен бекітілген </w:t>
            </w:r>
          </w:p>
        </w:tc>
      </w:tr>
    </w:tbl>
    <w:bookmarkStart w:name="z81" w:id="52"/>
    <w:p>
      <w:pPr>
        <w:spacing w:after="0"/>
        <w:ind w:left="0"/>
        <w:jc w:val="left"/>
      </w:pPr>
      <w:r>
        <w:rPr>
          <w:rFonts w:ascii="Times New Roman"/>
          <w:b/>
          <w:i w:val="false"/>
          <w:color w:val="000000"/>
        </w:rPr>
        <w:t xml:space="preserve"> "Бизнестің жол картасы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регламенті</w:t>
      </w:r>
    </w:p>
    <w:bookmarkEnd w:id="52"/>
    <w:bookmarkStart w:name="z82" w:id="53"/>
    <w:p>
      <w:pPr>
        <w:spacing w:after="0"/>
        <w:ind w:left="0"/>
        <w:jc w:val="left"/>
      </w:pPr>
      <w:r>
        <w:rPr>
          <w:rFonts w:ascii="Times New Roman"/>
          <w:b/>
          <w:i w:val="false"/>
          <w:color w:val="000000"/>
        </w:rPr>
        <w:t xml:space="preserve"> 1. Жалпы ережелер</w:t>
      </w:r>
    </w:p>
    <w:bookmarkEnd w:id="53"/>
    <w:bookmarkStart w:name="z83" w:id="54"/>
    <w:p>
      <w:pPr>
        <w:spacing w:after="0"/>
        <w:ind w:left="0"/>
        <w:jc w:val="both"/>
      </w:pPr>
      <w:r>
        <w:rPr>
          <w:rFonts w:ascii="Times New Roman"/>
          <w:b w:val="false"/>
          <w:i w:val="false"/>
          <w:color w:val="000000"/>
          <w:sz w:val="28"/>
        </w:rPr>
        <w:t>
      1. Көрсетілетін қызметті берушінің атауы: "Қызылорда облысының кәсіпкерлік және туризм басқармасы" мемлекеттік мекемесі (бұдан әрі – көрсетілетін қызметті беруші).</w:t>
      </w:r>
    </w:p>
    <w:bookmarkEnd w:id="54"/>
    <w:bookmarkStart w:name="z84" w:id="5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аудандар мен облыстық маңызы бар қаланың кәсіпкерлік, өнеркәсіп және туризм бөлімдері (бұдан әрі - бөлім) арқылы жүзеге асырылады.</w:t>
      </w:r>
    </w:p>
    <w:bookmarkEnd w:id="55"/>
    <w:bookmarkStart w:name="z85" w:id="56"/>
    <w:p>
      <w:pPr>
        <w:spacing w:after="0"/>
        <w:ind w:left="0"/>
        <w:jc w:val="both"/>
      </w:pPr>
      <w:r>
        <w:rPr>
          <w:rFonts w:ascii="Times New Roman"/>
          <w:b w:val="false"/>
          <w:i w:val="false"/>
          <w:color w:val="000000"/>
          <w:sz w:val="28"/>
        </w:rPr>
        <w:t xml:space="preserve">
      2. Мемлекеттік көрсетілетін қызмет нысаны – қағаз түрінде. </w:t>
      </w:r>
    </w:p>
    <w:bookmarkEnd w:id="56"/>
    <w:bookmarkStart w:name="z86" w:id="57"/>
    <w:p>
      <w:pPr>
        <w:spacing w:after="0"/>
        <w:ind w:left="0"/>
        <w:jc w:val="both"/>
      </w:pPr>
      <w:r>
        <w:rPr>
          <w:rFonts w:ascii="Times New Roman"/>
          <w:b w:val="false"/>
          <w:i w:val="false"/>
          <w:color w:val="000000"/>
          <w:sz w:val="28"/>
        </w:rPr>
        <w:t xml:space="preserve">
      3. Мемлекеттiк көрсетiлетiн қызмет нәтижесi - Өңірлік үйлестіру кеңесі отырысы хаттамасынан үзінді көшірме (бұдан әрі - үзінді көшірме) не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№11181 болып тіркелген) бекітілген "Бизнестің жол картасы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(бұдан әрі – дәлелді бас тарту).</w:t>
      </w:r>
    </w:p>
    <w:bookmarkEnd w:id="57"/>
    <w:bookmarkStart w:name="z87" w:id="58"/>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58"/>
    <w:bookmarkStart w:name="z88" w:id="5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9"/>
    <w:bookmarkStart w:name="z89" w:id="60"/>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немесе бөлімге стандарттың 2-қосымшасына сәйкес нысан бойынша қатысуға арналған өтініш ұсынуы.</w:t>
      </w:r>
    </w:p>
    <w:bookmarkEnd w:id="60"/>
    <w:bookmarkStart w:name="z90" w:id="6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61"/>
    <w:bookmarkStart w:name="z91" w:id="62"/>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немесе бөлімге стандарттың </w:t>
      </w:r>
      <w:r>
        <w:br/>
      </w:r>
      <w:r>
        <w:rPr>
          <w:rFonts w:ascii="Times New Roman"/>
          <w:b w:val="false"/>
          <w:i w:val="false"/>
          <w:color w:val="000000"/>
          <w:sz w:val="28"/>
        </w:rPr>
        <w:t>9-тармағына сәйкес құжаттарды ұсынады;</w:t>
      </w:r>
    </w:p>
    <w:bookmarkEnd w:id="62"/>
    <w:bookmarkStart w:name="z92" w:id="63"/>
    <w:p>
      <w:pPr>
        <w:spacing w:after="0"/>
        <w:ind w:left="0"/>
        <w:jc w:val="both"/>
      </w:pPr>
      <w:r>
        <w:rPr>
          <w:rFonts w:ascii="Times New Roman"/>
          <w:b w:val="false"/>
          <w:i w:val="false"/>
          <w:color w:val="000000"/>
          <w:sz w:val="28"/>
        </w:rPr>
        <w:t>
      2) бөлімнің кеңсе қызметкері құжаттардың толықтығын тексереді, тіркейді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берушінің/бөлімнің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(бір сағаттан аспайды);</w:t>
      </w:r>
    </w:p>
    <w:bookmarkEnd w:id="63"/>
    <w:bookmarkStart w:name="z93" w:id="64"/>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(бір жұмыс күні ішінде);</w:t>
      </w:r>
    </w:p>
    <w:bookmarkEnd w:id="64"/>
    <w:bookmarkStart w:name="z94" w:id="65"/>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ұсынылған құжаттарға қатысты ескертулер және қосымша ақпарат беру қажет болған жағдайда, көрсетілетін қызметті алушыға анықталған ескертулерді жою үшін сұрату жолдайды (бұдан әрі - жою үшін сұрату) (үш жұмыс күні ішінде).</w:t>
      </w:r>
    </w:p>
    <w:bookmarkEnd w:id="65"/>
    <w:bookmarkStart w:name="z95" w:id="66"/>
    <w:p>
      <w:pPr>
        <w:spacing w:after="0"/>
        <w:ind w:left="0"/>
        <w:jc w:val="both"/>
      </w:pPr>
      <w:r>
        <w:rPr>
          <w:rFonts w:ascii="Times New Roman"/>
          <w:b w:val="false"/>
          <w:i w:val="false"/>
          <w:color w:val="000000"/>
          <w:sz w:val="28"/>
        </w:rPr>
        <w:t>
      Талаптарға сәйкес келетін құжаттар ұсынылған жағдайда көрсетілетін қызметті берушінің орындаушысы жобаны Өңірлік үйлестіру кеңесінің (бұдан әрі – ӨҮК) қарауына ұсынады немесе көрсетілетін қызметті алушыға дәлелді бас тарту береді (үш жұмыс күні ішінде);</w:t>
      </w:r>
    </w:p>
    <w:bookmarkEnd w:id="66"/>
    <w:bookmarkStart w:name="z96" w:id="67"/>
    <w:p>
      <w:pPr>
        <w:spacing w:after="0"/>
        <w:ind w:left="0"/>
        <w:jc w:val="both"/>
      </w:pPr>
      <w:r>
        <w:rPr>
          <w:rFonts w:ascii="Times New Roman"/>
          <w:b w:val="false"/>
          <w:i w:val="false"/>
          <w:color w:val="000000"/>
          <w:sz w:val="28"/>
        </w:rPr>
        <w:t>
      5) ӨҮК құжаттарды қарайды және ӨҮК отырысының хаттамасын көрсетілетін қызметті берушіге жолдайды (үш жұмыс күні ішінде);</w:t>
      </w:r>
    </w:p>
    <w:bookmarkEnd w:id="67"/>
    <w:bookmarkStart w:name="z97" w:id="68"/>
    <w:p>
      <w:pPr>
        <w:spacing w:after="0"/>
        <w:ind w:left="0"/>
        <w:jc w:val="both"/>
      </w:pPr>
      <w:r>
        <w:rPr>
          <w:rFonts w:ascii="Times New Roman"/>
          <w:b w:val="false"/>
          <w:i w:val="false"/>
          <w:color w:val="000000"/>
          <w:sz w:val="28"/>
        </w:rPr>
        <w:t>
      6) көрсетілетін қызметті берушінің орындаушысы ӨҮК отырысы хаттамасының негізінде үзінді көшірме дайындайды және көрсетілетін қызметті берушінің басшысына ұсынады (бір жұмыс күні ішінде);</w:t>
      </w:r>
    </w:p>
    <w:bookmarkEnd w:id="68"/>
    <w:bookmarkStart w:name="z98" w:id="69"/>
    <w:p>
      <w:pPr>
        <w:spacing w:after="0"/>
        <w:ind w:left="0"/>
        <w:jc w:val="both"/>
      </w:pPr>
      <w:r>
        <w:rPr>
          <w:rFonts w:ascii="Times New Roman"/>
          <w:b w:val="false"/>
          <w:i w:val="false"/>
          <w:color w:val="000000"/>
          <w:sz w:val="28"/>
        </w:rPr>
        <w:t>
      7) көрсетілетін қызметті берушінің басшысы үзінді көшірмеге қол қояды және көрсетілетін қызметті берушінің кеңсе қызметкеріне жолдайды (бір жұмыс күні ішінде);</w:t>
      </w:r>
    </w:p>
    <w:bookmarkEnd w:id="69"/>
    <w:bookmarkStart w:name="z99" w:id="70"/>
    <w:p>
      <w:pPr>
        <w:spacing w:after="0"/>
        <w:ind w:left="0"/>
        <w:jc w:val="both"/>
      </w:pPr>
      <w:r>
        <w:rPr>
          <w:rFonts w:ascii="Times New Roman"/>
          <w:b w:val="false"/>
          <w:i w:val="false"/>
          <w:color w:val="000000"/>
          <w:sz w:val="28"/>
        </w:rPr>
        <w:t>
      8) көрсетілетін қызметті берушінің кеңсе қызметкері үзінді көшірмені тіркейді және көрсетілетін қызметті алушыға береді немесе бөлімге жолдайды (бір сағаттан аспайды);</w:t>
      </w:r>
    </w:p>
    <w:bookmarkEnd w:id="70"/>
    <w:bookmarkStart w:name="z100" w:id="71"/>
    <w:p>
      <w:pPr>
        <w:spacing w:after="0"/>
        <w:ind w:left="0"/>
        <w:jc w:val="both"/>
      </w:pPr>
      <w:r>
        <w:rPr>
          <w:rFonts w:ascii="Times New Roman"/>
          <w:b w:val="false"/>
          <w:i w:val="false"/>
          <w:color w:val="000000"/>
          <w:sz w:val="28"/>
        </w:rPr>
        <w:t>
      9) бөлімнің кеңсе қызметкері үзінді көшірмені тіркейді және көрсетілетін қызметті алушыға береді (бір сағаттан аспайды).</w:t>
      </w:r>
    </w:p>
    <w:bookmarkEnd w:id="71"/>
    <w:bookmarkStart w:name="z101" w:id="72"/>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2"/>
    <w:bookmarkStart w:name="z102" w:id="73"/>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ӨҮК-нің өзара іс-қимыл тәртібінің сипаттамасы</w:t>
      </w:r>
    </w:p>
    <w:bookmarkEnd w:id="73"/>
    <w:bookmarkStart w:name="z103" w:id="74"/>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ӨҮК-нің тізбесі:</w:t>
      </w:r>
    </w:p>
    <w:bookmarkEnd w:id="74"/>
    <w:bookmarkStart w:name="z104" w:id="75"/>
    <w:p>
      <w:pPr>
        <w:spacing w:after="0"/>
        <w:ind w:left="0"/>
        <w:jc w:val="both"/>
      </w:pPr>
      <w:r>
        <w:rPr>
          <w:rFonts w:ascii="Times New Roman"/>
          <w:b w:val="false"/>
          <w:i w:val="false"/>
          <w:color w:val="000000"/>
          <w:sz w:val="28"/>
        </w:rPr>
        <w:t>
      1) көрсетілетін қызметті берушінің немесе бөлімнің кеңсе қызметкері;</w:t>
      </w:r>
    </w:p>
    <w:bookmarkEnd w:id="75"/>
    <w:bookmarkStart w:name="z105" w:id="76"/>
    <w:p>
      <w:pPr>
        <w:spacing w:after="0"/>
        <w:ind w:left="0"/>
        <w:jc w:val="both"/>
      </w:pPr>
      <w:r>
        <w:rPr>
          <w:rFonts w:ascii="Times New Roman"/>
          <w:b w:val="false"/>
          <w:i w:val="false"/>
          <w:color w:val="000000"/>
          <w:sz w:val="28"/>
        </w:rPr>
        <w:t>
      2) көрсетілетін қызметті берушінің басшысы;</w:t>
      </w:r>
    </w:p>
    <w:bookmarkEnd w:id="76"/>
    <w:bookmarkStart w:name="z106" w:id="77"/>
    <w:p>
      <w:pPr>
        <w:spacing w:after="0"/>
        <w:ind w:left="0"/>
        <w:jc w:val="both"/>
      </w:pPr>
      <w:r>
        <w:rPr>
          <w:rFonts w:ascii="Times New Roman"/>
          <w:b w:val="false"/>
          <w:i w:val="false"/>
          <w:color w:val="000000"/>
          <w:sz w:val="28"/>
        </w:rPr>
        <w:t>
      3) көрсетілетін қызметті берушінің орындаушысы;</w:t>
      </w:r>
    </w:p>
    <w:bookmarkEnd w:id="77"/>
    <w:bookmarkStart w:name="z107" w:id="78"/>
    <w:p>
      <w:pPr>
        <w:spacing w:after="0"/>
        <w:ind w:left="0"/>
        <w:jc w:val="both"/>
      </w:pPr>
      <w:r>
        <w:rPr>
          <w:rFonts w:ascii="Times New Roman"/>
          <w:b w:val="false"/>
          <w:i w:val="false"/>
          <w:color w:val="000000"/>
          <w:sz w:val="28"/>
        </w:rPr>
        <w:t>
      4) ӨҮК.</w:t>
      </w:r>
    </w:p>
    <w:bookmarkEnd w:id="78"/>
    <w:bookmarkStart w:name="z108" w:id="79"/>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79"/>
    <w:bookmarkStart w:name="z109" w:id="80"/>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80"/>
    <w:bookmarkStart w:name="z110" w:id="8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жеке кәсіпкерлік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субъектілерінің кредиттері бойынша кепілдіктер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117" w:id="8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
        <w:gridCol w:w="2032"/>
        <w:gridCol w:w="2687"/>
        <w:gridCol w:w="860"/>
        <w:gridCol w:w="1686"/>
        <w:gridCol w:w="991"/>
        <w:gridCol w:w="991"/>
        <w:gridCol w:w="861"/>
        <w:gridCol w:w="992"/>
        <w:gridCol w:w="731"/>
      </w:tblGrid>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83"/>
          <w:p>
            <w:pPr>
              <w:spacing w:after="20"/>
              <w:ind w:left="20"/>
              <w:jc w:val="both"/>
            </w:pPr>
            <w:r>
              <w:rPr>
                <w:rFonts w:ascii="Times New Roman"/>
                <w:b w:val="false"/>
                <w:i w:val="false"/>
                <w:color w:val="000000"/>
                <w:sz w:val="20"/>
              </w:rPr>
              <w:t>
1</w:t>
            </w:r>
          </w:p>
          <w:bookmarkEnd w:id="83"/>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84"/>
          <w:p>
            <w:pPr>
              <w:spacing w:after="20"/>
              <w:ind w:left="20"/>
              <w:jc w:val="both"/>
            </w:pPr>
            <w:r>
              <w:rPr>
                <w:rFonts w:ascii="Times New Roman"/>
                <w:b w:val="false"/>
                <w:i w:val="false"/>
                <w:color w:val="000000"/>
                <w:sz w:val="20"/>
              </w:rPr>
              <w:t>
2</w:t>
            </w:r>
          </w:p>
          <w:bookmarkEnd w:id="84"/>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немесе көрсетілетін қызметті берушінің кеңсе қызметкері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85"/>
          <w:p>
            <w:pPr>
              <w:spacing w:after="20"/>
              <w:ind w:left="20"/>
              <w:jc w:val="both"/>
            </w:pPr>
            <w:r>
              <w:rPr>
                <w:rFonts w:ascii="Times New Roman"/>
                <w:b w:val="false"/>
                <w:i w:val="false"/>
                <w:color w:val="000000"/>
                <w:sz w:val="20"/>
              </w:rPr>
              <w:t>
3</w:t>
            </w:r>
          </w:p>
          <w:bookmarkEnd w:id="85"/>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(іс-қимылдың) атауы және олардың сипаттамасы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 құжаттардың толықтығын тексереді және тіркейді, көрсетілетін қызметті берушінің кеңсе қызметкері құжаттарды тіркейді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 отырысы хаттамасының негізінде үзінді көшірмені дайындайды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w:t>
            </w:r>
            <w:r>
              <w:br/>
            </w:r>
            <w:r>
              <w:rPr>
                <w:rFonts w:ascii="Times New Roman"/>
                <w:b w:val="false"/>
                <w:i w:val="false"/>
                <w:color w:val="000000"/>
                <w:sz w:val="20"/>
              </w:rPr>
              <w:t>
қол қояды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86"/>
          <w:p>
            <w:pPr>
              <w:spacing w:after="20"/>
              <w:ind w:left="20"/>
              <w:jc w:val="both"/>
            </w:pPr>
            <w:r>
              <w:rPr>
                <w:rFonts w:ascii="Times New Roman"/>
                <w:b w:val="false"/>
                <w:i w:val="false"/>
                <w:color w:val="000000"/>
                <w:sz w:val="20"/>
              </w:rPr>
              <w:t>
4</w:t>
            </w:r>
          </w:p>
          <w:bookmarkEnd w:id="86"/>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 құжаттардың көрсетілетін қызметті берушіге жеткізілуін қамтамасыз етеді, көрсетілетін қызметті берушінің кеңсе қызметкері құжаттарды көрсетілетін қызметті берушінің</w:t>
            </w:r>
            <w:r>
              <w:br/>
            </w:r>
            <w:r>
              <w:rPr>
                <w:rFonts w:ascii="Times New Roman"/>
                <w:b w:val="false"/>
                <w:i w:val="false"/>
                <w:color w:val="000000"/>
                <w:sz w:val="20"/>
              </w:rPr>
              <w:t>
басшысына ұсынады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жою үшін сұрату жолдайды немесе жобаны</w:t>
            </w:r>
            <w:r>
              <w:br/>
            </w:r>
            <w:r>
              <w:rPr>
                <w:rFonts w:ascii="Times New Roman"/>
                <w:b w:val="false"/>
                <w:i w:val="false"/>
                <w:color w:val="000000"/>
                <w:sz w:val="20"/>
              </w:rPr>
              <w:t>
ӨҮК-нің қарауына ұсынады немесе көрсетілетін қызметті алушыға дәлелді бас тарту береді</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 отырысының хаттамасын көрсетілетін қызметті берушіге жолдайды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басшысына ұсынады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береді немесе бөлімге жолдайды</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береді</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87"/>
          <w:p>
            <w:pPr>
              <w:spacing w:after="20"/>
              <w:ind w:left="20"/>
              <w:jc w:val="both"/>
            </w:pPr>
            <w:r>
              <w:rPr>
                <w:rFonts w:ascii="Times New Roman"/>
                <w:b w:val="false"/>
                <w:i w:val="false"/>
                <w:color w:val="000000"/>
                <w:sz w:val="20"/>
              </w:rPr>
              <w:t>
5</w:t>
            </w:r>
          </w:p>
          <w:bookmarkEnd w:id="87"/>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ішінде/1 сағаттан аспайды/3 жұмыс күні ішінде</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сағаттан аспайды</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жеке кәсіпкерлік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субъектілерінің кредиттері бойынша кепілдіктер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129" w:id="8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88"/>
    <w:bookmarkStart w:name="z130"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жеке кәсіпкерлік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субъектілерінің кредиттері бойынша кепілдіктер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137" w:id="9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0"/>
    <w:bookmarkStart w:name="z138"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92"/>
    <w:p>
      <w:pPr>
        <w:spacing w:after="0"/>
        <w:ind w:left="0"/>
        <w:jc w:val="left"/>
      </w:pPr>
      <w:r>
        <w:rPr>
          <w:rFonts w:ascii="Times New Roman"/>
          <w:b/>
          <w:i w:val="false"/>
          <w:color w:val="000000"/>
        </w:rPr>
        <w:t xml:space="preserve"> Шартты белгілемелер:</w:t>
      </w:r>
    </w:p>
    <w:bookmarkEnd w:id="92"/>
    <w:bookmarkStart w:name="z14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852 қаулысымен бекітілген </w:t>
            </w:r>
          </w:p>
        </w:tc>
      </w:tr>
    </w:tbl>
    <w:bookmarkStart w:name="z144" w:id="94"/>
    <w:p>
      <w:pPr>
        <w:spacing w:after="0"/>
        <w:ind w:left="0"/>
        <w:jc w:val="left"/>
      </w:pPr>
      <w:r>
        <w:rPr>
          <w:rFonts w:ascii="Times New Roman"/>
          <w:b/>
          <w:i w:val="false"/>
          <w:color w:val="000000"/>
        </w:rPr>
        <w:t xml:space="preserve"> "Бизнестің жол картасы 2020" бизнесті қолдау мен дамытудың бірыңғай бағдарламасы шеңберінде мемлекеттік гранттар беру" мемлекеттік көрсетілетін қызмет регламенті</w:t>
      </w:r>
    </w:p>
    <w:bookmarkEnd w:id="94"/>
    <w:bookmarkStart w:name="z145" w:id="95"/>
    <w:p>
      <w:pPr>
        <w:spacing w:after="0"/>
        <w:ind w:left="0"/>
        <w:jc w:val="left"/>
      </w:pPr>
      <w:r>
        <w:rPr>
          <w:rFonts w:ascii="Times New Roman"/>
          <w:b/>
          <w:i w:val="false"/>
          <w:color w:val="000000"/>
        </w:rPr>
        <w:t xml:space="preserve"> 1. Жалпы ережелер</w:t>
      </w:r>
    </w:p>
    <w:bookmarkEnd w:id="95"/>
    <w:bookmarkStart w:name="z146" w:id="96"/>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кәсіпкерлік және туризм басқармасы" мемлекеттік мекемесі (бұдан әрі – көрсетілетін қызметті беруші). </w:t>
      </w:r>
    </w:p>
    <w:bookmarkEnd w:id="96"/>
    <w:bookmarkStart w:name="z147" w:id="9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аудандар мен облыстық маңызы бар қаланың кәсіпкерлік, өнеркәсіп және туризм бөлімдері (бұдан әрі - бөлім) арқылы жүзеге асырылады.</w:t>
      </w:r>
    </w:p>
    <w:bookmarkEnd w:id="97"/>
    <w:bookmarkStart w:name="z148" w:id="98"/>
    <w:p>
      <w:pPr>
        <w:spacing w:after="0"/>
        <w:ind w:left="0"/>
        <w:jc w:val="both"/>
      </w:pPr>
      <w:r>
        <w:rPr>
          <w:rFonts w:ascii="Times New Roman"/>
          <w:b w:val="false"/>
          <w:i w:val="false"/>
          <w:color w:val="000000"/>
          <w:sz w:val="28"/>
        </w:rPr>
        <w:t xml:space="preserve">
      2. Мемлекеттік көрсетілетін қызмет нысаны - қағаз түрінде. </w:t>
      </w:r>
    </w:p>
    <w:bookmarkEnd w:id="98"/>
    <w:bookmarkStart w:name="z149" w:id="99"/>
    <w:p>
      <w:pPr>
        <w:spacing w:after="0"/>
        <w:ind w:left="0"/>
        <w:jc w:val="both"/>
      </w:pPr>
      <w:r>
        <w:rPr>
          <w:rFonts w:ascii="Times New Roman"/>
          <w:b w:val="false"/>
          <w:i w:val="false"/>
          <w:color w:val="000000"/>
          <w:sz w:val="28"/>
        </w:rPr>
        <w:t xml:space="preserve">
      3. Мемлекеттiк көрсетiлетiн қызмет нәтижесi – грант беру туралы шарт не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№11181 болып тіркелген) бекітілген "Бизнестің жол картасы 2020" бизнесті қолдау мен дамытудың бірыңғай бағдарламасы шеңберінде мемлекеттік гранттар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(бұдан әрі – дәлелді бас тарту).</w:t>
      </w:r>
    </w:p>
    <w:bookmarkEnd w:id="99"/>
    <w:bookmarkStart w:name="z150" w:id="100"/>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00"/>
    <w:bookmarkStart w:name="z151" w:id="101"/>
    <w:p>
      <w:pPr>
        <w:spacing w:after="0"/>
        <w:ind w:left="0"/>
        <w:jc w:val="left"/>
      </w:pPr>
      <w:r>
        <w:rPr>
          <w:rFonts w:ascii="Times New Roman"/>
          <w:b/>
          <w:i w:val="false"/>
          <w:color w:val="000000"/>
        </w:rPr>
        <w:t xml:space="preserve"> 2. Мемлекеттік көрсетілетін қызмет көрсету процесінде көрсетілетін қызметті берушінің құрылымдық бөлімшелерінің (қызметкерлерінің) іс-қимыл тәртібінің сипаттамасы</w:t>
      </w:r>
    </w:p>
    <w:bookmarkEnd w:id="101"/>
    <w:bookmarkStart w:name="z152" w:id="102"/>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бөлімге стандарттың қосымшасына сәйкес нысан бойынша гранттар беру бойынша конкурстық іріктеуге қатысуға өтінім ұсынуы.</w:t>
      </w:r>
    </w:p>
    <w:bookmarkEnd w:id="102"/>
    <w:bookmarkStart w:name="z153" w:id="10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03"/>
    <w:bookmarkStart w:name="z154" w:id="104"/>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немесе бөлімге стандарттың 9-тармағына сәйкес құжаттарды ұсынады;</w:t>
      </w:r>
    </w:p>
    <w:bookmarkEnd w:id="104"/>
    <w:bookmarkStart w:name="z155" w:id="105"/>
    <w:p>
      <w:pPr>
        <w:spacing w:after="0"/>
        <w:ind w:left="0"/>
        <w:jc w:val="both"/>
      </w:pPr>
      <w:r>
        <w:rPr>
          <w:rFonts w:ascii="Times New Roman"/>
          <w:b w:val="false"/>
          <w:i w:val="false"/>
          <w:color w:val="000000"/>
          <w:sz w:val="28"/>
        </w:rPr>
        <w:t>
      2) бөлімнің кеңсе қызметкері құжаттардың толықтығын тексереді, тіркейді және олардың көрсетілетін қызметті берушіге жеткізілуін қамтамасыз етеді (екі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берушінің/бөлімнің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(жиырма минуттан аспайды);</w:t>
      </w:r>
    </w:p>
    <w:bookmarkEnd w:id="105"/>
    <w:bookmarkStart w:name="z156" w:id="10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(бір жұмыс күні ішінде);</w:t>
      </w:r>
    </w:p>
    <w:bookmarkEnd w:id="106"/>
    <w:bookmarkStart w:name="z157" w:id="107"/>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жобаны конкурстық комиссияның (бұдан әрі – комиссия) қарауына ұсынады (он жұмыс күні ішінде) немесе көрсетілетін қызметті алушыға не оның өкіліне дәлелді бас тарту береді (екі жұмыс күні ішінде);</w:t>
      </w:r>
    </w:p>
    <w:bookmarkEnd w:id="107"/>
    <w:bookmarkStart w:name="z158" w:id="108"/>
    <w:p>
      <w:pPr>
        <w:spacing w:after="0"/>
        <w:ind w:left="0"/>
        <w:jc w:val="both"/>
      </w:pPr>
      <w:r>
        <w:rPr>
          <w:rFonts w:ascii="Times New Roman"/>
          <w:b w:val="false"/>
          <w:i w:val="false"/>
          <w:color w:val="000000"/>
          <w:sz w:val="28"/>
        </w:rPr>
        <w:t>
      5) комиссия құжаттарды қарайды және комиссия отырысының хаттамасын көрсетілетін қызметті берушіге жолдайды (он жұмыс күні ішінде);</w:t>
      </w:r>
    </w:p>
    <w:bookmarkEnd w:id="108"/>
    <w:bookmarkStart w:name="z159" w:id="109"/>
    <w:p>
      <w:pPr>
        <w:spacing w:after="0"/>
        <w:ind w:left="0"/>
        <w:jc w:val="both"/>
      </w:pPr>
      <w:r>
        <w:rPr>
          <w:rFonts w:ascii="Times New Roman"/>
          <w:b w:val="false"/>
          <w:i w:val="false"/>
          <w:color w:val="000000"/>
          <w:sz w:val="28"/>
        </w:rPr>
        <w:t>
      6) көрсетілетін қызметті берушінің орындаушысы комиссия отырысының хаттамасы негізінде құжаттарды Өңірлік үйлестіру кеңесінің (бұдан әрі - ӨҮК) қарауына ұсынады (бір жұмыс күні ішінде);</w:t>
      </w:r>
    </w:p>
    <w:bookmarkEnd w:id="109"/>
    <w:bookmarkStart w:name="z160" w:id="110"/>
    <w:p>
      <w:pPr>
        <w:spacing w:after="0"/>
        <w:ind w:left="0"/>
        <w:jc w:val="both"/>
      </w:pPr>
      <w:r>
        <w:rPr>
          <w:rFonts w:ascii="Times New Roman"/>
          <w:b w:val="false"/>
          <w:i w:val="false"/>
          <w:color w:val="000000"/>
          <w:sz w:val="28"/>
        </w:rPr>
        <w:t>
      7) ӨҮК-і құжаттарды қарайды және ӨҮК-і отырысының хаттамасын көрсетілетін қызметті берушіге жолдайды (жеті жұмыс күні ішінде);</w:t>
      </w:r>
    </w:p>
    <w:bookmarkEnd w:id="110"/>
    <w:bookmarkStart w:name="z161" w:id="111"/>
    <w:p>
      <w:pPr>
        <w:spacing w:after="0"/>
        <w:ind w:left="0"/>
        <w:jc w:val="both"/>
      </w:pPr>
      <w:r>
        <w:rPr>
          <w:rFonts w:ascii="Times New Roman"/>
          <w:b w:val="false"/>
          <w:i w:val="false"/>
          <w:color w:val="000000"/>
          <w:sz w:val="28"/>
        </w:rPr>
        <w:t>
      8) көрсетілетін қызметті берушінің орындаушысы ӨҮК-і отырысының хаттамасы негізінде хаттамадан үзінді көшірме дайындайды (бұдан әрі – үзінді көшірме) және көрсетілетін қызметті берушінің басшысына ұсынады (үш жұмыс күні ішінде);</w:t>
      </w:r>
    </w:p>
    <w:bookmarkEnd w:id="111"/>
    <w:bookmarkStart w:name="z162" w:id="112"/>
    <w:p>
      <w:pPr>
        <w:spacing w:after="0"/>
        <w:ind w:left="0"/>
        <w:jc w:val="both"/>
      </w:pPr>
      <w:r>
        <w:rPr>
          <w:rFonts w:ascii="Times New Roman"/>
          <w:b w:val="false"/>
          <w:i w:val="false"/>
          <w:color w:val="000000"/>
          <w:sz w:val="28"/>
        </w:rPr>
        <w:t>
      9) көрсетілетін қызметті берушінің басшысы үзінді көшірмеге қол қояды және көрсетілетін қызметті берушінің кеңсе қызметкеріне жолдайды (бір жұмыс күні ішінде);</w:t>
      </w:r>
    </w:p>
    <w:bookmarkEnd w:id="112"/>
    <w:bookmarkStart w:name="z163" w:id="113"/>
    <w:p>
      <w:pPr>
        <w:spacing w:after="0"/>
        <w:ind w:left="0"/>
        <w:jc w:val="both"/>
      </w:pPr>
      <w:r>
        <w:rPr>
          <w:rFonts w:ascii="Times New Roman"/>
          <w:b w:val="false"/>
          <w:i w:val="false"/>
          <w:color w:val="000000"/>
          <w:sz w:val="28"/>
        </w:rPr>
        <w:t>
      10) көрсетілетін қызметті берушінің кеңсе қызметкері үзінді көшірмені тіркейді және көрсетілетін қызметті алушыға не оның өкіліне береді немесе бөлімге жолдайды (жиырма минуттан аспайды);</w:t>
      </w:r>
    </w:p>
    <w:bookmarkEnd w:id="113"/>
    <w:bookmarkStart w:name="z164" w:id="114"/>
    <w:p>
      <w:pPr>
        <w:spacing w:after="0"/>
        <w:ind w:left="0"/>
        <w:jc w:val="both"/>
      </w:pPr>
      <w:r>
        <w:rPr>
          <w:rFonts w:ascii="Times New Roman"/>
          <w:b w:val="false"/>
          <w:i w:val="false"/>
          <w:color w:val="000000"/>
          <w:sz w:val="28"/>
        </w:rPr>
        <w:t>
      11) бөлімнің кеңсе қызметкері үзінді көшірмені тіркейді және көрсетілетін қызметті алушыға не оның өкіліне береді (жиырма минуттан аспайды);</w:t>
      </w:r>
    </w:p>
    <w:bookmarkEnd w:id="114"/>
    <w:bookmarkStart w:name="z165" w:id="115"/>
    <w:p>
      <w:pPr>
        <w:spacing w:after="0"/>
        <w:ind w:left="0"/>
        <w:jc w:val="both"/>
      </w:pPr>
      <w:r>
        <w:rPr>
          <w:rFonts w:ascii="Times New Roman"/>
          <w:b w:val="false"/>
          <w:i w:val="false"/>
          <w:color w:val="000000"/>
          <w:sz w:val="28"/>
        </w:rPr>
        <w:t>
      12) ӨҮК-і оң шешім шығарған жағдайда, көрсетілетін қызметті беруші "Даму" кәсіпкерлікті дамыту қоры" акционерлік қоғамының Қызылорда филиалымен (бұдан әрі - "Даму" КДҚ" АҚ ҚФ), көрсетілетін қызметті беруші және көрсетілетін қызметті алушы арасында грант беру жөнінде үш жақты шарттың (бұдан әрі - грант беру жөніндегі шарт) жасалуын қамтамасыз етеді (он жұмыс күні ішінде).</w:t>
      </w:r>
    </w:p>
    <w:bookmarkEnd w:id="115"/>
    <w:bookmarkStart w:name="z166" w:id="11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6"/>
    <w:bookmarkStart w:name="z167" w:id="1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ӨҮК-нің өзара іс-қимыл тәртібінің сипаттамасы</w:t>
      </w:r>
    </w:p>
    <w:bookmarkEnd w:id="117"/>
    <w:bookmarkStart w:name="z168" w:id="11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ӨҮК-нің тізбесі:</w:t>
      </w:r>
    </w:p>
    <w:bookmarkEnd w:id="118"/>
    <w:bookmarkStart w:name="z169" w:id="119"/>
    <w:p>
      <w:pPr>
        <w:spacing w:after="0"/>
        <w:ind w:left="0"/>
        <w:jc w:val="both"/>
      </w:pPr>
      <w:r>
        <w:rPr>
          <w:rFonts w:ascii="Times New Roman"/>
          <w:b w:val="false"/>
          <w:i w:val="false"/>
          <w:color w:val="000000"/>
          <w:sz w:val="28"/>
        </w:rPr>
        <w:t>
      1) көрсетілетін қызметті берушінің немесе бөлімнің кеңсе қызметкері;</w:t>
      </w:r>
    </w:p>
    <w:bookmarkEnd w:id="119"/>
    <w:bookmarkStart w:name="z170" w:id="120"/>
    <w:p>
      <w:pPr>
        <w:spacing w:after="0"/>
        <w:ind w:left="0"/>
        <w:jc w:val="both"/>
      </w:pPr>
      <w:r>
        <w:rPr>
          <w:rFonts w:ascii="Times New Roman"/>
          <w:b w:val="false"/>
          <w:i w:val="false"/>
          <w:color w:val="000000"/>
          <w:sz w:val="28"/>
        </w:rPr>
        <w:t>
      2) көрсетілетін қызметті берушінің басшысы;</w:t>
      </w:r>
    </w:p>
    <w:bookmarkEnd w:id="120"/>
    <w:bookmarkStart w:name="z171" w:id="121"/>
    <w:p>
      <w:pPr>
        <w:spacing w:after="0"/>
        <w:ind w:left="0"/>
        <w:jc w:val="both"/>
      </w:pPr>
      <w:r>
        <w:rPr>
          <w:rFonts w:ascii="Times New Roman"/>
          <w:b w:val="false"/>
          <w:i w:val="false"/>
          <w:color w:val="000000"/>
          <w:sz w:val="28"/>
        </w:rPr>
        <w:t>
      3) көрсетілетін қызметті берушінің орындаушысы;</w:t>
      </w:r>
    </w:p>
    <w:bookmarkEnd w:id="121"/>
    <w:bookmarkStart w:name="z172" w:id="122"/>
    <w:p>
      <w:pPr>
        <w:spacing w:after="0"/>
        <w:ind w:left="0"/>
        <w:jc w:val="both"/>
      </w:pPr>
      <w:r>
        <w:rPr>
          <w:rFonts w:ascii="Times New Roman"/>
          <w:b w:val="false"/>
          <w:i w:val="false"/>
          <w:color w:val="000000"/>
          <w:sz w:val="28"/>
        </w:rPr>
        <w:t>
      4) комиссия;</w:t>
      </w:r>
    </w:p>
    <w:bookmarkEnd w:id="122"/>
    <w:bookmarkStart w:name="z173" w:id="123"/>
    <w:p>
      <w:pPr>
        <w:spacing w:after="0"/>
        <w:ind w:left="0"/>
        <w:jc w:val="both"/>
      </w:pPr>
      <w:r>
        <w:rPr>
          <w:rFonts w:ascii="Times New Roman"/>
          <w:b w:val="false"/>
          <w:i w:val="false"/>
          <w:color w:val="000000"/>
          <w:sz w:val="28"/>
        </w:rPr>
        <w:t>
      5) ӨҮК.</w:t>
      </w:r>
    </w:p>
    <w:bookmarkEnd w:id="123"/>
    <w:bookmarkStart w:name="z174" w:id="124"/>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24"/>
    <w:bookmarkStart w:name="z175" w:id="125"/>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25"/>
    <w:bookmarkStart w:name="z176" w:id="12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мемлекеттік гранттар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182" w:id="12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
        <w:gridCol w:w="1555"/>
        <w:gridCol w:w="3669"/>
        <w:gridCol w:w="1071"/>
        <w:gridCol w:w="2046"/>
        <w:gridCol w:w="1394"/>
        <w:gridCol w:w="746"/>
        <w:gridCol w:w="1235"/>
      </w:tblGrid>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28"/>
          <w:p>
            <w:pPr>
              <w:spacing w:after="20"/>
              <w:ind w:left="20"/>
              <w:jc w:val="both"/>
            </w:pPr>
            <w:r>
              <w:rPr>
                <w:rFonts w:ascii="Times New Roman"/>
                <w:b w:val="false"/>
                <w:i w:val="false"/>
                <w:color w:val="000000"/>
                <w:sz w:val="20"/>
              </w:rPr>
              <w:t>
1</w:t>
            </w:r>
          </w:p>
          <w:bookmarkEnd w:id="128"/>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29"/>
          <w:p>
            <w:pPr>
              <w:spacing w:after="20"/>
              <w:ind w:left="20"/>
              <w:jc w:val="both"/>
            </w:pPr>
            <w:r>
              <w:rPr>
                <w:rFonts w:ascii="Times New Roman"/>
                <w:b w:val="false"/>
                <w:i w:val="false"/>
                <w:color w:val="000000"/>
                <w:sz w:val="20"/>
              </w:rPr>
              <w:t>
2</w:t>
            </w:r>
          </w:p>
          <w:bookmarkEnd w:id="129"/>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немесе көрсетілетін қызметті берушінің кеңсе қызметкері</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w:t>
            </w:r>
            <w:r>
              <w:br/>
            </w:r>
            <w:r>
              <w:rPr>
                <w:rFonts w:ascii="Times New Roman"/>
                <w:b w:val="false"/>
                <w:i w:val="false"/>
                <w:color w:val="000000"/>
                <w:sz w:val="20"/>
              </w:rPr>
              <w:t>
басшысы</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30"/>
          <w:p>
            <w:pPr>
              <w:spacing w:after="20"/>
              <w:ind w:left="20"/>
              <w:jc w:val="both"/>
            </w:pPr>
            <w:r>
              <w:rPr>
                <w:rFonts w:ascii="Times New Roman"/>
                <w:b w:val="false"/>
                <w:i w:val="false"/>
                <w:color w:val="000000"/>
                <w:sz w:val="20"/>
              </w:rPr>
              <w:t>
3</w:t>
            </w:r>
          </w:p>
          <w:bookmarkEnd w:id="130"/>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 құжаттардың толықтығын тексереді және тіркейді, көрсетілетін қызметті берушінің кеңсе қызметкері құжаттарды тіркейді</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w:t>
            </w:r>
            <w:r>
              <w:br/>
            </w:r>
            <w:r>
              <w:rPr>
                <w:rFonts w:ascii="Times New Roman"/>
                <w:b w:val="false"/>
                <w:i w:val="false"/>
                <w:color w:val="000000"/>
                <w:sz w:val="20"/>
              </w:rPr>
              <w:t>
негізінде</w:t>
            </w:r>
            <w:r>
              <w:br/>
            </w:r>
            <w:r>
              <w:rPr>
                <w:rFonts w:ascii="Times New Roman"/>
                <w:b w:val="false"/>
                <w:i w:val="false"/>
                <w:color w:val="000000"/>
                <w:sz w:val="20"/>
              </w:rPr>
              <w:t>
құжаттарды</w:t>
            </w:r>
            <w:r>
              <w:br/>
            </w:r>
            <w:r>
              <w:rPr>
                <w:rFonts w:ascii="Times New Roman"/>
                <w:b w:val="false"/>
                <w:i w:val="false"/>
                <w:color w:val="000000"/>
                <w:sz w:val="20"/>
              </w:rPr>
              <w:t>
ӨҮК-нің</w:t>
            </w:r>
            <w:r>
              <w:br/>
            </w:r>
            <w:r>
              <w:rPr>
                <w:rFonts w:ascii="Times New Roman"/>
                <w:b w:val="false"/>
                <w:i w:val="false"/>
                <w:color w:val="000000"/>
                <w:sz w:val="20"/>
              </w:rPr>
              <w:t>
қарауына</w:t>
            </w:r>
            <w:r>
              <w:br/>
            </w:r>
            <w:r>
              <w:rPr>
                <w:rFonts w:ascii="Times New Roman"/>
                <w:b w:val="false"/>
                <w:i w:val="false"/>
                <w:color w:val="000000"/>
                <w:sz w:val="20"/>
              </w:rPr>
              <w:t>
ұсынады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31"/>
          <w:p>
            <w:pPr>
              <w:spacing w:after="20"/>
              <w:ind w:left="20"/>
              <w:jc w:val="both"/>
            </w:pPr>
            <w:r>
              <w:rPr>
                <w:rFonts w:ascii="Times New Roman"/>
                <w:b w:val="false"/>
                <w:i w:val="false"/>
                <w:color w:val="000000"/>
                <w:sz w:val="20"/>
              </w:rPr>
              <w:t>
4</w:t>
            </w:r>
          </w:p>
          <w:bookmarkEnd w:id="131"/>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w:t>
            </w:r>
            <w:r>
              <w:br/>
            </w:r>
            <w:r>
              <w:rPr>
                <w:rFonts w:ascii="Times New Roman"/>
                <w:b w:val="false"/>
                <w:i w:val="false"/>
                <w:color w:val="000000"/>
                <w:sz w:val="20"/>
              </w:rPr>
              <w:t>
болатын мемлекеттік қызметті көрсету</w:t>
            </w:r>
            <w:r>
              <w:br/>
            </w:r>
            <w:r>
              <w:rPr>
                <w:rFonts w:ascii="Times New Roman"/>
                <w:b w:val="false"/>
                <w:i w:val="false"/>
                <w:color w:val="000000"/>
                <w:sz w:val="20"/>
              </w:rPr>
              <w:t>
бойынша рәсім</w:t>
            </w:r>
            <w:r>
              <w:br/>
            </w:r>
            <w:r>
              <w:rPr>
                <w:rFonts w:ascii="Times New Roman"/>
                <w:b w:val="false"/>
                <w:i w:val="false"/>
                <w:color w:val="000000"/>
                <w:sz w:val="20"/>
              </w:rPr>
              <w:t>
(іс-қимыл) нәтижесі</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 құжаттардың көрсетілетін қызметті берушіге жеткізілуін қамтамасыз етеді, көрсетілетін қызметті берушінің кеңсе қызметкері құжаттарды көрсетілетін қызметті берушінің басшысына ұсынады</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орындаушысына</w:t>
            </w:r>
            <w:r>
              <w:br/>
            </w:r>
            <w:r>
              <w:rPr>
                <w:rFonts w:ascii="Times New Roman"/>
                <w:b w:val="false"/>
                <w:i w:val="false"/>
                <w:color w:val="000000"/>
                <w:sz w:val="20"/>
              </w:rPr>
              <w:t>
жолдайды</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комиссияның</w:t>
            </w:r>
            <w:r>
              <w:br/>
            </w:r>
            <w:r>
              <w:rPr>
                <w:rFonts w:ascii="Times New Roman"/>
                <w:b w:val="false"/>
                <w:i w:val="false"/>
                <w:color w:val="000000"/>
                <w:sz w:val="20"/>
              </w:rPr>
              <w:t>
қарауына</w:t>
            </w:r>
            <w:r>
              <w:br/>
            </w:r>
            <w:r>
              <w:rPr>
                <w:rFonts w:ascii="Times New Roman"/>
                <w:b w:val="false"/>
                <w:i w:val="false"/>
                <w:color w:val="000000"/>
                <w:sz w:val="20"/>
              </w:rPr>
              <w:t>
ұсынады немесе көрсетілетін қызметті алушыға не оның өкіліне дәлелді бас тарту береді</w:t>
            </w: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хаттамасын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берушіге</w:t>
            </w:r>
            <w:r>
              <w:br/>
            </w:r>
            <w:r>
              <w:rPr>
                <w:rFonts w:ascii="Times New Roman"/>
                <w:b w:val="false"/>
                <w:i w:val="false"/>
                <w:color w:val="000000"/>
                <w:sz w:val="20"/>
              </w:rPr>
              <w:t>
жолдайды</w:t>
            </w:r>
          </w:p>
        </w:tc>
        <w:tc>
          <w:tcPr>
            <w:tcW w:w="0" w:type="auto"/>
            <w:vMerge/>
            <w:tcBorders>
              <w:top w:val="nil"/>
              <w:left w:val="single" w:color="cfcfcf" w:sz="5"/>
              <w:bottom w:val="single" w:color="cfcfcf" w:sz="5"/>
              <w:right w:val="single" w:color="cfcfcf" w:sz="5"/>
            </w:tcBorders>
          </w:tcP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 отырысының хаттамасын көрсетілетін қызметті берушіге жолдайды</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32"/>
          <w:p>
            <w:pPr>
              <w:spacing w:after="20"/>
              <w:ind w:left="20"/>
              <w:jc w:val="both"/>
            </w:pPr>
            <w:r>
              <w:rPr>
                <w:rFonts w:ascii="Times New Roman"/>
                <w:b w:val="false"/>
                <w:i w:val="false"/>
                <w:color w:val="000000"/>
                <w:sz w:val="20"/>
              </w:rPr>
              <w:t>
5</w:t>
            </w:r>
          </w:p>
          <w:bookmarkEnd w:id="132"/>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ішінде/20 минуттан аспайды</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r>
              <w:br/>
            </w:r>
            <w:r>
              <w:rPr>
                <w:rFonts w:ascii="Times New Roman"/>
                <w:b w:val="false"/>
                <w:i w:val="false"/>
                <w:color w:val="000000"/>
                <w:sz w:val="20"/>
              </w:rPr>
              <w:t>2 жұмыс күні ішінде</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күні ішінде</w:t>
            </w:r>
          </w:p>
        </w:tc>
      </w:tr>
    </w:tbl>
    <w:bookmarkStart w:name="z188" w:id="133"/>
    <w:p>
      <w:pPr>
        <w:spacing w:after="0"/>
        <w:ind w:left="0"/>
        <w:jc w:val="both"/>
      </w:pPr>
      <w:r>
        <w:rPr>
          <w:rFonts w:ascii="Times New Roman"/>
          <w:b w:val="false"/>
          <w:i w:val="false"/>
          <w:color w:val="000000"/>
          <w:sz w:val="28"/>
        </w:rPr>
        <w:t>
      кестенің жалғасы: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0"/>
        <w:gridCol w:w="2026"/>
        <w:gridCol w:w="1606"/>
        <w:gridCol w:w="1395"/>
        <w:gridCol w:w="2241"/>
        <w:gridCol w:w="1607"/>
        <w:gridCol w:w="2665"/>
      </w:tblGrid>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34"/>
          <w:p>
            <w:pPr>
              <w:spacing w:after="20"/>
              <w:ind w:left="20"/>
              <w:jc w:val="both"/>
            </w:pPr>
            <w:r>
              <w:rPr>
                <w:rFonts w:ascii="Times New Roman"/>
                <w:b w:val="false"/>
                <w:i w:val="false"/>
                <w:color w:val="000000"/>
                <w:sz w:val="20"/>
              </w:rPr>
              <w:t>
1</w:t>
            </w:r>
          </w:p>
          <w:bookmarkEnd w:id="134"/>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35"/>
          <w:p>
            <w:pPr>
              <w:spacing w:after="20"/>
              <w:ind w:left="20"/>
              <w:jc w:val="both"/>
            </w:pPr>
            <w:r>
              <w:rPr>
                <w:rFonts w:ascii="Times New Roman"/>
                <w:b w:val="false"/>
                <w:i w:val="false"/>
                <w:color w:val="000000"/>
                <w:sz w:val="20"/>
              </w:rPr>
              <w:t>
2</w:t>
            </w:r>
          </w:p>
          <w:bookmarkEnd w:id="135"/>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36"/>
          <w:p>
            <w:pPr>
              <w:spacing w:after="20"/>
              <w:ind w:left="20"/>
              <w:jc w:val="both"/>
            </w:pPr>
            <w:r>
              <w:rPr>
                <w:rFonts w:ascii="Times New Roman"/>
                <w:b w:val="false"/>
                <w:i w:val="false"/>
                <w:color w:val="000000"/>
                <w:sz w:val="20"/>
              </w:rPr>
              <w:t>
3</w:t>
            </w:r>
          </w:p>
          <w:bookmarkEnd w:id="136"/>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 отырысының хаттамасы негізінде үзінді көшірмені дайындайды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 қол қояды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2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 оң шешім шығарған жағдайда грант беру жөніндегі шарттың жасалуын қамтамасыз етеді</w:t>
            </w:r>
          </w:p>
        </w:tc>
      </w:tr>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37"/>
          <w:p>
            <w:pPr>
              <w:spacing w:after="20"/>
              <w:ind w:left="20"/>
              <w:jc w:val="both"/>
            </w:pPr>
            <w:r>
              <w:rPr>
                <w:rFonts w:ascii="Times New Roman"/>
                <w:b w:val="false"/>
                <w:i w:val="false"/>
                <w:color w:val="000000"/>
                <w:sz w:val="20"/>
              </w:rPr>
              <w:t>
4</w:t>
            </w:r>
          </w:p>
          <w:bookmarkEnd w:id="137"/>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w:t>
            </w:r>
            <w:r>
              <w:br/>
            </w:r>
            <w:r>
              <w:rPr>
                <w:rFonts w:ascii="Times New Roman"/>
                <w:b w:val="false"/>
                <w:i w:val="false"/>
                <w:color w:val="000000"/>
                <w:sz w:val="20"/>
              </w:rPr>
              <w:t>
болатын мемлекеттік қызметті көрсету</w:t>
            </w:r>
            <w:r>
              <w:br/>
            </w:r>
            <w:r>
              <w:rPr>
                <w:rFonts w:ascii="Times New Roman"/>
                <w:b w:val="false"/>
                <w:i w:val="false"/>
                <w:color w:val="000000"/>
                <w:sz w:val="20"/>
              </w:rPr>
              <w:t>
бойынша рәсім</w:t>
            </w:r>
            <w:r>
              <w:br/>
            </w:r>
            <w:r>
              <w:rPr>
                <w:rFonts w:ascii="Times New Roman"/>
                <w:b w:val="false"/>
                <w:i w:val="false"/>
                <w:color w:val="000000"/>
                <w:sz w:val="20"/>
              </w:rPr>
              <w:t>
(іс-қимыл) нәтижесі</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 немесе бөлімге жолдайды</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38"/>
          <w:p>
            <w:pPr>
              <w:spacing w:after="20"/>
              <w:ind w:left="20"/>
              <w:jc w:val="both"/>
            </w:pPr>
            <w:r>
              <w:rPr>
                <w:rFonts w:ascii="Times New Roman"/>
                <w:b w:val="false"/>
                <w:i w:val="false"/>
                <w:color w:val="000000"/>
                <w:sz w:val="20"/>
              </w:rPr>
              <w:t>
5</w:t>
            </w:r>
          </w:p>
          <w:bookmarkEnd w:id="138"/>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мемлекеттік гранттар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99" w:id="13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39"/>
    <w:bookmarkStart w:name="z200"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мемлекеттік гранттар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06" w:id="14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41"/>
    <w:bookmarkStart w:name="z207"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43"/>
    <w:p>
      <w:pPr>
        <w:spacing w:after="0"/>
        <w:ind w:left="0"/>
        <w:jc w:val="both"/>
      </w:pPr>
      <w:r>
        <w:rPr>
          <w:rFonts w:ascii="Times New Roman"/>
          <w:b w:val="false"/>
          <w:i w:val="false"/>
          <w:color w:val="000000"/>
          <w:sz w:val="28"/>
        </w:rPr>
        <w:t>
      кестенің жалғасы:</w:t>
      </w:r>
    </w:p>
    <w:bookmarkEnd w:id="143"/>
    <w:bookmarkStart w:name="z209"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145"/>
    <w:p>
      <w:pPr>
        <w:spacing w:after="0"/>
        <w:ind w:left="0"/>
        <w:jc w:val="left"/>
      </w:pPr>
      <w:r>
        <w:rPr>
          <w:rFonts w:ascii="Times New Roman"/>
          <w:b/>
          <w:i w:val="false"/>
          <w:color w:val="000000"/>
        </w:rPr>
        <w:t xml:space="preserve"> Шартты белгілемелер:</w:t>
      </w:r>
    </w:p>
    <w:bookmarkEnd w:id="145"/>
    <w:bookmarkStart w:name="z211"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852 қаулысымен бекітілген </w:t>
            </w:r>
          </w:p>
        </w:tc>
      </w:tr>
    </w:tbl>
    <w:bookmarkStart w:name="z215" w:id="147"/>
    <w:p>
      <w:pPr>
        <w:spacing w:after="0"/>
        <w:ind w:left="0"/>
        <w:jc w:val="left"/>
      </w:pPr>
      <w:r>
        <w:rPr>
          <w:rFonts w:ascii="Times New Roman"/>
          <w:b/>
          <w:i w:val="false"/>
          <w:color w:val="000000"/>
        </w:rPr>
        <w:t xml:space="preserve"> "Бизнестің жол картасы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регламенті</w:t>
      </w:r>
    </w:p>
    <w:bookmarkEnd w:id="147"/>
    <w:bookmarkStart w:name="z216" w:id="148"/>
    <w:p>
      <w:pPr>
        <w:spacing w:after="0"/>
        <w:ind w:left="0"/>
        <w:jc w:val="left"/>
      </w:pPr>
      <w:r>
        <w:rPr>
          <w:rFonts w:ascii="Times New Roman"/>
          <w:b/>
          <w:i w:val="false"/>
          <w:color w:val="000000"/>
        </w:rPr>
        <w:t xml:space="preserve"> 1. Жалпы ережелер</w:t>
      </w:r>
    </w:p>
    <w:bookmarkEnd w:id="148"/>
    <w:bookmarkStart w:name="z217" w:id="149"/>
    <w:p>
      <w:pPr>
        <w:spacing w:after="0"/>
        <w:ind w:left="0"/>
        <w:jc w:val="both"/>
      </w:pPr>
      <w:r>
        <w:rPr>
          <w:rFonts w:ascii="Times New Roman"/>
          <w:b w:val="false"/>
          <w:i w:val="false"/>
          <w:color w:val="000000"/>
          <w:sz w:val="28"/>
        </w:rPr>
        <w:t xml:space="preserve">
      1. Көрсетілетін қызметті беруішінің атауы: "Қызылорда облысының кәсіпкерлік және туризм басқармасы" мемлекеттік мекемесі (бұдан әрі – көрсетілетін қызметті беруші). </w:t>
      </w:r>
    </w:p>
    <w:bookmarkEnd w:id="149"/>
    <w:bookmarkStart w:name="z218" w:id="15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аудандар мен облыстық маңызы бар қаланың кәсіпкерлік, өнеркәсіп және туризм бөлімдері (бұдан әрі - бөлім) арқылы жүзеге асырылады.</w:t>
      </w:r>
    </w:p>
    <w:bookmarkEnd w:id="150"/>
    <w:bookmarkStart w:name="z219" w:id="151"/>
    <w:p>
      <w:pPr>
        <w:spacing w:after="0"/>
        <w:ind w:left="0"/>
        <w:jc w:val="both"/>
      </w:pPr>
      <w:r>
        <w:rPr>
          <w:rFonts w:ascii="Times New Roman"/>
          <w:b w:val="false"/>
          <w:i w:val="false"/>
          <w:color w:val="000000"/>
          <w:sz w:val="28"/>
        </w:rPr>
        <w:t xml:space="preserve">
      2. Мемлекеттік көрсетілетін қызмет нысаны - қағаз түрінде. </w:t>
      </w:r>
    </w:p>
    <w:bookmarkEnd w:id="151"/>
    <w:bookmarkStart w:name="z220" w:id="152"/>
    <w:p>
      <w:pPr>
        <w:spacing w:after="0"/>
        <w:ind w:left="0"/>
        <w:jc w:val="both"/>
      </w:pPr>
      <w:r>
        <w:rPr>
          <w:rFonts w:ascii="Times New Roman"/>
          <w:b w:val="false"/>
          <w:i w:val="false"/>
          <w:color w:val="000000"/>
          <w:sz w:val="28"/>
        </w:rPr>
        <w:t xml:space="preserve">
      3. Мемлекеттiк көрсетiлетiн қызмет нәтижесi - Өңірлік үйлестіру кеңесі отырысының хаттамасынан үзінді көшірме (бұдан әрі - үзінді көшірме) не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(бұдан әрі – дәлелді бас тарту). </w:t>
      </w:r>
    </w:p>
    <w:bookmarkEnd w:id="152"/>
    <w:bookmarkStart w:name="z221" w:id="153"/>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53"/>
    <w:bookmarkStart w:name="z222" w:id="1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54"/>
    <w:bookmarkStart w:name="z223" w:id="155"/>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бөлімге еркін нысанда қатысуға өтінім ұсынуы.</w:t>
      </w:r>
    </w:p>
    <w:bookmarkEnd w:id="155"/>
    <w:bookmarkStart w:name="z224" w:id="15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 – қимылдың) мазмұны, орындаудың ұзақтығы:</w:t>
      </w:r>
    </w:p>
    <w:bookmarkEnd w:id="156"/>
    <w:bookmarkStart w:name="z225" w:id="157"/>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немесе бөлімге стандарттың 9-тармағына сәйкес құжаттарды ұсынады;</w:t>
      </w:r>
    </w:p>
    <w:bookmarkEnd w:id="157"/>
    <w:bookmarkStart w:name="z226" w:id="158"/>
    <w:p>
      <w:pPr>
        <w:spacing w:after="0"/>
        <w:ind w:left="0"/>
        <w:jc w:val="both"/>
      </w:pPr>
      <w:r>
        <w:rPr>
          <w:rFonts w:ascii="Times New Roman"/>
          <w:b w:val="false"/>
          <w:i w:val="false"/>
          <w:color w:val="000000"/>
          <w:sz w:val="28"/>
        </w:rPr>
        <w:t>
      2) бөлімнің кеңсе қызметкері құжаттардың толықтығын тексереді, тіркейді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беруші/бөлімнің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(жиырма минуттан аспайды);</w:t>
      </w:r>
    </w:p>
    <w:bookmarkEnd w:id="158"/>
    <w:bookmarkStart w:name="z227" w:id="15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(бір жұмыс күні ішінде);</w:t>
      </w:r>
    </w:p>
    <w:bookmarkEnd w:id="159"/>
    <w:bookmarkStart w:name="z228" w:id="160"/>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жобаны Өңірлік үйлестіру кеңесінің (бұдан әрі – ӨҮК) қарауына ұсынады (жеті жұмыс күні ішінде) немесе көрсетілетін қызметті алушыға не оның өкіліне дәлелді бас тарту береді (үш жұмыс күні ішінде);</w:t>
      </w:r>
    </w:p>
    <w:bookmarkEnd w:id="160"/>
    <w:bookmarkStart w:name="z229" w:id="161"/>
    <w:p>
      <w:pPr>
        <w:spacing w:after="0"/>
        <w:ind w:left="0"/>
        <w:jc w:val="both"/>
      </w:pPr>
      <w:r>
        <w:rPr>
          <w:rFonts w:ascii="Times New Roman"/>
          <w:b w:val="false"/>
          <w:i w:val="false"/>
          <w:color w:val="000000"/>
          <w:sz w:val="28"/>
        </w:rPr>
        <w:t>
      5) ӨҮК құжаттарды қарайды және ӨҮК отырысының хаттамасын көрсетілетін қызметті берушіге жолдайды (үш жұмыс күні ішінде);</w:t>
      </w:r>
    </w:p>
    <w:bookmarkEnd w:id="161"/>
    <w:bookmarkStart w:name="z230" w:id="162"/>
    <w:p>
      <w:pPr>
        <w:spacing w:after="0"/>
        <w:ind w:left="0"/>
        <w:jc w:val="both"/>
      </w:pPr>
      <w:r>
        <w:rPr>
          <w:rFonts w:ascii="Times New Roman"/>
          <w:b w:val="false"/>
          <w:i w:val="false"/>
          <w:color w:val="000000"/>
          <w:sz w:val="28"/>
        </w:rPr>
        <w:t>
      6) көрсетілетін қызметті берушінің орындаушысы ӨҮК отырысының хаттамасы негізінде үзінді көшірме дайындайды және көрсетілетін қызметті берушінің басшысына ұсынады (екі жұмыс күні ішінде);</w:t>
      </w:r>
    </w:p>
    <w:bookmarkEnd w:id="162"/>
    <w:bookmarkStart w:name="z231" w:id="163"/>
    <w:p>
      <w:pPr>
        <w:spacing w:after="0"/>
        <w:ind w:left="0"/>
        <w:jc w:val="both"/>
      </w:pPr>
      <w:r>
        <w:rPr>
          <w:rFonts w:ascii="Times New Roman"/>
          <w:b w:val="false"/>
          <w:i w:val="false"/>
          <w:color w:val="000000"/>
          <w:sz w:val="28"/>
        </w:rPr>
        <w:t>
      7)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p>
    <w:bookmarkEnd w:id="163"/>
    <w:bookmarkStart w:name="z232" w:id="164"/>
    <w:p>
      <w:pPr>
        <w:spacing w:after="0"/>
        <w:ind w:left="0"/>
        <w:jc w:val="both"/>
      </w:pPr>
      <w:r>
        <w:rPr>
          <w:rFonts w:ascii="Times New Roman"/>
          <w:b w:val="false"/>
          <w:i w:val="false"/>
          <w:color w:val="000000"/>
          <w:sz w:val="28"/>
        </w:rPr>
        <w:t>
      8) көрсетілетін қызметті берушінің кеңсе қызметкері үзінді көшірмені тіркейді және көрсетілетін қызметті алушыға не оның өкіліне береді (жиырма минуттан аспайды) немесе бөлімге жолдайды (бір жұмыс күні ішінде);</w:t>
      </w:r>
    </w:p>
    <w:bookmarkEnd w:id="164"/>
    <w:bookmarkStart w:name="z233" w:id="165"/>
    <w:p>
      <w:pPr>
        <w:spacing w:after="0"/>
        <w:ind w:left="0"/>
        <w:jc w:val="both"/>
      </w:pPr>
      <w:r>
        <w:rPr>
          <w:rFonts w:ascii="Times New Roman"/>
          <w:b w:val="false"/>
          <w:i w:val="false"/>
          <w:color w:val="000000"/>
          <w:sz w:val="28"/>
        </w:rPr>
        <w:t>
      9) бөлімнің кеңсе қызметкері үзінді көшірмені тіркейді және көрсетілетін қызметті алушыға не оның өкіліне береді (жиырма минуттан аспайды).</w:t>
      </w:r>
    </w:p>
    <w:bookmarkEnd w:id="165"/>
    <w:bookmarkStart w:name="z234" w:id="16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66"/>
    <w:bookmarkStart w:name="z235" w:id="167"/>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ӨҮК-нің өзара іс-қимыл тәртібінің сипаттамасы</w:t>
      </w:r>
    </w:p>
    <w:bookmarkEnd w:id="167"/>
    <w:bookmarkStart w:name="z236" w:id="168"/>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ӨҮК-нің тізбесі:</w:t>
      </w:r>
    </w:p>
    <w:bookmarkEnd w:id="168"/>
    <w:bookmarkStart w:name="z237" w:id="169"/>
    <w:p>
      <w:pPr>
        <w:spacing w:after="0"/>
        <w:ind w:left="0"/>
        <w:jc w:val="both"/>
      </w:pPr>
      <w:r>
        <w:rPr>
          <w:rFonts w:ascii="Times New Roman"/>
          <w:b w:val="false"/>
          <w:i w:val="false"/>
          <w:color w:val="000000"/>
          <w:sz w:val="28"/>
        </w:rPr>
        <w:t>
      1) көрсетілетін қызметті берушінің немесе бөлімнің қызметкері;</w:t>
      </w:r>
    </w:p>
    <w:bookmarkEnd w:id="169"/>
    <w:bookmarkStart w:name="z238" w:id="170"/>
    <w:p>
      <w:pPr>
        <w:spacing w:after="0"/>
        <w:ind w:left="0"/>
        <w:jc w:val="both"/>
      </w:pPr>
      <w:r>
        <w:rPr>
          <w:rFonts w:ascii="Times New Roman"/>
          <w:b w:val="false"/>
          <w:i w:val="false"/>
          <w:color w:val="000000"/>
          <w:sz w:val="28"/>
        </w:rPr>
        <w:t>
      2) көрсетілетін қызметті берушінің басшысы;</w:t>
      </w:r>
    </w:p>
    <w:bookmarkEnd w:id="170"/>
    <w:bookmarkStart w:name="z239" w:id="171"/>
    <w:p>
      <w:pPr>
        <w:spacing w:after="0"/>
        <w:ind w:left="0"/>
        <w:jc w:val="both"/>
      </w:pPr>
      <w:r>
        <w:rPr>
          <w:rFonts w:ascii="Times New Roman"/>
          <w:b w:val="false"/>
          <w:i w:val="false"/>
          <w:color w:val="000000"/>
          <w:sz w:val="28"/>
        </w:rPr>
        <w:t>
      3) көрсетілетін қызметті берушінің орындаушысы;</w:t>
      </w:r>
    </w:p>
    <w:bookmarkEnd w:id="171"/>
    <w:bookmarkStart w:name="z240" w:id="172"/>
    <w:p>
      <w:pPr>
        <w:spacing w:after="0"/>
        <w:ind w:left="0"/>
        <w:jc w:val="both"/>
      </w:pPr>
      <w:r>
        <w:rPr>
          <w:rFonts w:ascii="Times New Roman"/>
          <w:b w:val="false"/>
          <w:i w:val="false"/>
          <w:color w:val="000000"/>
          <w:sz w:val="28"/>
        </w:rPr>
        <w:t>
      4) ӨҮК.</w:t>
      </w:r>
    </w:p>
    <w:bookmarkEnd w:id="172"/>
    <w:bookmarkStart w:name="z241" w:id="173"/>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73"/>
    <w:bookmarkStart w:name="z242" w:id="174"/>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74"/>
    <w:bookmarkStart w:name="z243" w:id="175"/>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өндірістік (индустриялық)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инфрақұрылымды дамыту бойынша қолдау көрсету"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250" w:id="17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
        <w:gridCol w:w="1202"/>
        <w:gridCol w:w="2584"/>
        <w:gridCol w:w="827"/>
        <w:gridCol w:w="1831"/>
        <w:gridCol w:w="828"/>
        <w:gridCol w:w="953"/>
        <w:gridCol w:w="951"/>
        <w:gridCol w:w="1718"/>
        <w:gridCol w:w="955"/>
      </w:tblGrid>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77"/>
          <w:p>
            <w:pPr>
              <w:spacing w:after="20"/>
              <w:ind w:left="20"/>
              <w:jc w:val="both"/>
            </w:pPr>
            <w:r>
              <w:rPr>
                <w:rFonts w:ascii="Times New Roman"/>
                <w:b w:val="false"/>
                <w:i w:val="false"/>
                <w:color w:val="000000"/>
                <w:sz w:val="20"/>
              </w:rPr>
              <w:t>
1</w:t>
            </w:r>
          </w:p>
          <w:bookmarkEnd w:id="177"/>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78"/>
          <w:p>
            <w:pPr>
              <w:spacing w:after="20"/>
              <w:ind w:left="20"/>
              <w:jc w:val="both"/>
            </w:pPr>
            <w:r>
              <w:rPr>
                <w:rFonts w:ascii="Times New Roman"/>
                <w:b w:val="false"/>
                <w:i w:val="false"/>
                <w:color w:val="000000"/>
                <w:sz w:val="20"/>
              </w:rPr>
              <w:t>
2</w:t>
            </w:r>
          </w:p>
          <w:bookmarkEnd w:id="178"/>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немесе көрсетілетін қызметті берушінің</w:t>
            </w:r>
            <w:r>
              <w:br/>
            </w:r>
            <w:r>
              <w:rPr>
                <w:rFonts w:ascii="Times New Roman"/>
                <w:b w:val="false"/>
                <w:i w:val="false"/>
                <w:color w:val="000000"/>
                <w:sz w:val="20"/>
              </w:rPr>
              <w:t>
кеңсе қызметкері</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79"/>
          <w:p>
            <w:pPr>
              <w:spacing w:after="20"/>
              <w:ind w:left="20"/>
              <w:jc w:val="both"/>
            </w:pPr>
            <w:r>
              <w:rPr>
                <w:rFonts w:ascii="Times New Roman"/>
                <w:b w:val="false"/>
                <w:i w:val="false"/>
                <w:color w:val="000000"/>
                <w:sz w:val="20"/>
              </w:rPr>
              <w:t>
3</w:t>
            </w:r>
          </w:p>
          <w:bookmarkEnd w:id="179"/>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 құжаттардың толықтығын тексереді және тіркейді, көрсетілетін қызметті берушінің кеңсе қызметкері құжаттарды тіркейді</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ӨҮК отырысының хаттамасы негізінде үзінді көшірмені дайындайды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w:t>
            </w:r>
            <w:r>
              <w:br/>
            </w:r>
            <w:r>
              <w:rPr>
                <w:rFonts w:ascii="Times New Roman"/>
                <w:b w:val="false"/>
                <w:i w:val="false"/>
                <w:color w:val="000000"/>
                <w:sz w:val="20"/>
              </w:rPr>
              <w:t>
қол қояды</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80"/>
          <w:p>
            <w:pPr>
              <w:spacing w:after="20"/>
              <w:ind w:left="20"/>
              <w:jc w:val="both"/>
            </w:pPr>
            <w:r>
              <w:rPr>
                <w:rFonts w:ascii="Times New Roman"/>
                <w:b w:val="false"/>
                <w:i w:val="false"/>
                <w:color w:val="000000"/>
                <w:sz w:val="20"/>
              </w:rPr>
              <w:t>
4</w:t>
            </w:r>
          </w:p>
          <w:bookmarkEnd w:id="180"/>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w:t>
            </w:r>
            <w:r>
              <w:br/>
            </w:r>
            <w:r>
              <w:rPr>
                <w:rFonts w:ascii="Times New Roman"/>
                <w:b w:val="false"/>
                <w:i w:val="false"/>
                <w:color w:val="000000"/>
                <w:sz w:val="20"/>
              </w:rPr>
              <w:t>
болатын мемлекеттік қызметті көрсету</w:t>
            </w:r>
            <w:r>
              <w:br/>
            </w:r>
            <w:r>
              <w:rPr>
                <w:rFonts w:ascii="Times New Roman"/>
                <w:b w:val="false"/>
                <w:i w:val="false"/>
                <w:color w:val="000000"/>
                <w:sz w:val="20"/>
              </w:rPr>
              <w:t>
бойынша рәсім</w:t>
            </w:r>
            <w:r>
              <w:br/>
            </w:r>
            <w:r>
              <w:rPr>
                <w:rFonts w:ascii="Times New Roman"/>
                <w:b w:val="false"/>
                <w:i w:val="false"/>
                <w:color w:val="000000"/>
                <w:sz w:val="20"/>
              </w:rPr>
              <w:t>
(іс-қимыл) нәтижесі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кеңсе қызметкері құжаттардың көрсетілетін қызметті берушіге жеткізілуін қамтамасыз етеді, көрсетілетін қызметті берушінің кеңсе қызметкері құжаттарды көрсетілетін қызметті берушінің</w:t>
            </w:r>
            <w:r>
              <w:br/>
            </w:r>
            <w:r>
              <w:rPr>
                <w:rFonts w:ascii="Times New Roman"/>
                <w:b w:val="false"/>
                <w:i w:val="false"/>
                <w:color w:val="000000"/>
                <w:sz w:val="20"/>
              </w:rPr>
              <w:t>
басшысына ұсынады</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w:t>
            </w:r>
            <w:r>
              <w:br/>
            </w:r>
            <w:r>
              <w:rPr>
                <w:rFonts w:ascii="Times New Roman"/>
                <w:b w:val="false"/>
                <w:i w:val="false"/>
                <w:color w:val="000000"/>
                <w:sz w:val="20"/>
              </w:rPr>
              <w:t>
ӨҮК қарауына ұсынады немесе көрсетілетін қызметті алушыға не оның өкіліне дәлелді бас тарту береді</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ӨҮК </w:t>
            </w:r>
            <w:r>
              <w:br/>
            </w:r>
            <w:r>
              <w:rPr>
                <w:rFonts w:ascii="Times New Roman"/>
                <w:b w:val="false"/>
                <w:i w:val="false"/>
                <w:color w:val="000000"/>
                <w:sz w:val="20"/>
              </w:rPr>
              <w:t>
отырысының</w:t>
            </w:r>
            <w:r>
              <w:br/>
            </w:r>
            <w:r>
              <w:rPr>
                <w:rFonts w:ascii="Times New Roman"/>
                <w:b w:val="false"/>
                <w:i w:val="false"/>
                <w:color w:val="000000"/>
                <w:sz w:val="20"/>
              </w:rPr>
              <w:t>
хаттамасын көрсетілетін қызметті берушіге жолдайды</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басшысына ұсынады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 немесе бөлімге жолдайды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81"/>
          <w:p>
            <w:pPr>
              <w:spacing w:after="20"/>
              <w:ind w:left="20"/>
              <w:jc w:val="both"/>
            </w:pPr>
            <w:r>
              <w:rPr>
                <w:rFonts w:ascii="Times New Roman"/>
                <w:b w:val="false"/>
                <w:i w:val="false"/>
                <w:color w:val="000000"/>
                <w:sz w:val="20"/>
              </w:rPr>
              <w:t>
5</w:t>
            </w:r>
          </w:p>
          <w:bookmarkEnd w:id="181"/>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ішінде/20 минуттан аспайды</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күні ішінде/3 жұмыс күні ішінде</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аспайды/1 жұмыс күні ішінде</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өндірістік (индустриялық)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инфрақұрылымды дамыту бойынша қолдау көрсету"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262" w:id="18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82"/>
    <w:bookmarkStart w:name="z263"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өндірістік (индустриялық)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инфрақұрылымды дамыту бойынша қолдау көрсету"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270" w:id="18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84"/>
    <w:bookmarkStart w:name="z271"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186"/>
    <w:p>
      <w:pPr>
        <w:spacing w:after="0"/>
        <w:ind w:left="0"/>
        <w:jc w:val="left"/>
      </w:pPr>
      <w:r>
        <w:rPr>
          <w:rFonts w:ascii="Times New Roman"/>
          <w:b/>
          <w:i w:val="false"/>
          <w:color w:val="000000"/>
        </w:rPr>
        <w:t xml:space="preserve"> Шартты белгілемелер:</w:t>
      </w:r>
    </w:p>
    <w:bookmarkEnd w:id="186"/>
    <w:bookmarkStart w:name="z273"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