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016932" w14:textId="201693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Қызылорда қаласы бойынша 2017-2018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қалалық мәслихатының 2017 жылғы 27 қазандағы № 116-17/8 шешімі. Қызылорда облысының Әділет департаментінде 2017 жылғы 16 қарашада № 6031 болып тіркелді. Мерзімі біткендіктен қолданыс тоқтатылды</w:t>
      </w:r>
    </w:p>
    <w:p>
      <w:pPr>
        <w:spacing w:after="0"/>
        <w:ind w:left="0"/>
        <w:jc w:val="both"/>
      </w:pPr>
      <w:bookmarkStart w:name="z5"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"Жайылымдар туралы" Қазақстан Республикасының 2017 жылғы 20 ақпандағы Заңының </w:t>
      </w:r>
      <w:r>
        <w:rPr>
          <w:rFonts w:ascii="Times New Roman"/>
          <w:b w:val="false"/>
          <w:i w:val="false"/>
          <w:color w:val="000000"/>
          <w:sz w:val="28"/>
        </w:rPr>
        <w:t>8-бабының</w:t>
      </w:r>
      <w:r>
        <w:rPr>
          <w:rFonts w:ascii="Times New Roman"/>
          <w:b w:val="false"/>
          <w:i w:val="false"/>
          <w:color w:val="000000"/>
          <w:sz w:val="28"/>
        </w:rPr>
        <w:t xml:space="preserve"> 1-тармақшасына сәйкес, Қызылорда қалалық мәслихаты </w:t>
      </w:r>
      <w:r>
        <w:rPr>
          <w:rFonts w:ascii="Times New Roman"/>
          <w:b/>
          <w:i w:val="false"/>
          <w:color w:val="000000"/>
          <w:sz w:val="28"/>
        </w:rPr>
        <w:t>ШЕШІМ ҚАБЫЛДАДЫ:</w:t>
      </w:r>
      <w:r>
        <w:rPr>
          <w:rFonts w:ascii="Times New Roman"/>
          <w:b w:val="false"/>
          <w:i w:val="false"/>
          <w:color w:val="000000"/>
          <w:sz w:val="28"/>
        </w:rPr>
        <w:t xml:space="preserve"> </w:t>
      </w:r>
    </w:p>
    <w:bookmarkEnd w:id="0"/>
    <w:bookmarkStart w:name="z6" w:id="1"/>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Қосымшаға</w:t>
      </w:r>
      <w:r>
        <w:rPr>
          <w:rFonts w:ascii="Times New Roman"/>
          <w:b w:val="false"/>
          <w:i w:val="false"/>
          <w:color w:val="000000"/>
          <w:sz w:val="28"/>
        </w:rPr>
        <w:t xml:space="preserve"> сәйкес Қызылорда қаласы бойынша 2017-2018 жылдарға арналған жайылымдарды басқару және оларды пайдалану жөніндегі жоспарды бекітілсін. </w:t>
      </w:r>
    </w:p>
    <w:bookmarkEnd w:id="1"/>
    <w:bookmarkStart w:name="z7" w:id="2"/>
    <w:p>
      <w:pPr>
        <w:spacing w:after="0"/>
        <w:ind w:left="0"/>
        <w:jc w:val="both"/>
      </w:pPr>
      <w:r>
        <w:rPr>
          <w:rFonts w:ascii="Times New Roman"/>
          <w:b w:val="false"/>
          <w:i w:val="false"/>
          <w:color w:val="000000"/>
          <w:sz w:val="28"/>
        </w:rPr>
        <w:t>
      2. Осы шешім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қалалық мәслихатының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кезектентыс ХVІІ сессиясының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Ғ. ЖАҚСЫЛЫҚОВ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қалалық</w:t>
            </w:r>
          </w:p>
          <w:p>
            <w:pPr>
              <w:spacing w:after="20"/>
              <w:ind w:left="20"/>
              <w:jc w:val="both"/>
            </w:pPr>
          </w:p>
          <w:p>
            <w:pPr>
              <w:spacing w:after="0"/>
              <w:ind w:left="0"/>
              <w:jc w:val="left"/>
            </w:pPr>
          </w:p>
          <w:p>
            <w:pPr>
              <w:spacing w:after="20"/>
              <w:ind w:left="20"/>
              <w:jc w:val="both"/>
            </w:pPr>
            <w:r>
              <w:rPr>
                <w:rFonts w:ascii="Times New Roman"/>
                <w:b w:val="false"/>
                <w:i/>
                <w:color w:val="000000"/>
                <w:sz w:val="20"/>
              </w:rPr>
              <w:t>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БОХАНОВА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қалалық мәслихатының 2017 жылғы 27 қазандағы № 116-17/8 шешіміне қосымша</w:t>
            </w:r>
          </w:p>
        </w:tc>
      </w:tr>
    </w:tbl>
    <w:bookmarkStart w:name="z11" w:id="3"/>
    <w:p>
      <w:pPr>
        <w:spacing w:after="0"/>
        <w:ind w:left="0"/>
        <w:jc w:val="left"/>
      </w:pPr>
      <w:r>
        <w:rPr>
          <w:rFonts w:ascii="Times New Roman"/>
          <w:b/>
          <w:i w:val="false"/>
          <w:color w:val="000000"/>
        </w:rPr>
        <w:t xml:space="preserve"> Қызылорда қаласы бойынша 2017-2018 жылдарға арналған жайылымдарды басқару және оларды пайдалану жөніндегі жоспар</w:t>
      </w:r>
    </w:p>
    <w:bookmarkEnd w:id="3"/>
    <w:bookmarkStart w:name="z12" w:id="4"/>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жайылымдардың орналасу </w:t>
      </w:r>
      <w:r>
        <w:rPr>
          <w:rFonts w:ascii="Times New Roman"/>
          <w:b w:val="false"/>
          <w:i w:val="false"/>
          <w:color w:val="000000"/>
          <w:sz w:val="28"/>
        </w:rPr>
        <w:t>схемасы</w:t>
      </w:r>
      <w:r>
        <w:rPr>
          <w:rFonts w:ascii="Times New Roman"/>
          <w:b w:val="false"/>
          <w:i w:val="false"/>
          <w:color w:val="000000"/>
          <w:sz w:val="28"/>
        </w:rPr>
        <w:t xml:space="preserve"> (картасы); </w:t>
      </w:r>
    </w:p>
    <w:bookmarkEnd w:id="4"/>
    <w:bookmarkStart w:name="z13" w:id="5"/>
    <w:p>
      <w:pPr>
        <w:spacing w:after="0"/>
        <w:ind w:left="0"/>
        <w:jc w:val="both"/>
      </w:pPr>
      <w:r>
        <w:rPr>
          <w:rFonts w:ascii="Times New Roman"/>
          <w:b w:val="false"/>
          <w:i w:val="false"/>
          <w:color w:val="000000"/>
          <w:sz w:val="28"/>
        </w:rPr>
        <w:t xml:space="preserve">
      2) Жайылым айналымдарының қолайлы </w:t>
      </w:r>
      <w:r>
        <w:rPr>
          <w:rFonts w:ascii="Times New Roman"/>
          <w:b w:val="false"/>
          <w:i w:val="false"/>
          <w:color w:val="000000"/>
          <w:sz w:val="28"/>
        </w:rPr>
        <w:t>схемалары</w:t>
      </w:r>
      <w:r>
        <w:rPr>
          <w:rFonts w:ascii="Times New Roman"/>
          <w:b w:val="false"/>
          <w:i w:val="false"/>
          <w:color w:val="000000"/>
          <w:sz w:val="28"/>
        </w:rPr>
        <w:t xml:space="preserve">; </w:t>
      </w:r>
    </w:p>
    <w:bookmarkEnd w:id="5"/>
    <w:bookmarkStart w:name="z14" w:id="6"/>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w:t>
      </w:r>
      <w:r>
        <w:rPr>
          <w:rFonts w:ascii="Times New Roman"/>
          <w:b w:val="false"/>
          <w:i w:val="false"/>
          <w:color w:val="000000"/>
          <w:sz w:val="28"/>
        </w:rPr>
        <w:t>картасы</w:t>
      </w:r>
      <w:r>
        <w:rPr>
          <w:rFonts w:ascii="Times New Roman"/>
          <w:b w:val="false"/>
          <w:i w:val="false"/>
          <w:color w:val="000000"/>
          <w:sz w:val="28"/>
        </w:rPr>
        <w:t xml:space="preserve"> </w:t>
      </w:r>
    </w:p>
    <w:bookmarkEnd w:id="6"/>
    <w:bookmarkStart w:name="z15" w:id="7"/>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w:t>
      </w:r>
      <w:r>
        <w:rPr>
          <w:rFonts w:ascii="Times New Roman"/>
          <w:b w:val="false"/>
          <w:i w:val="false"/>
          <w:color w:val="000000"/>
          <w:sz w:val="28"/>
        </w:rPr>
        <w:t>схемасы</w:t>
      </w:r>
      <w:r>
        <w:rPr>
          <w:rFonts w:ascii="Times New Roman"/>
          <w:b w:val="false"/>
          <w:i w:val="false"/>
          <w:color w:val="000000"/>
          <w:sz w:val="28"/>
        </w:rPr>
        <w:t xml:space="preserve">; </w:t>
      </w:r>
    </w:p>
    <w:bookmarkEnd w:id="7"/>
    <w:bookmarkStart w:name="z16" w:id="8"/>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w:t>
      </w:r>
      <w:r>
        <w:rPr>
          <w:rFonts w:ascii="Times New Roman"/>
          <w:b w:val="false"/>
          <w:i w:val="false"/>
          <w:color w:val="000000"/>
          <w:sz w:val="28"/>
        </w:rPr>
        <w:t>схемасы</w:t>
      </w:r>
      <w:r>
        <w:rPr>
          <w:rFonts w:ascii="Times New Roman"/>
          <w:b w:val="false"/>
          <w:i w:val="false"/>
          <w:color w:val="000000"/>
          <w:sz w:val="28"/>
        </w:rPr>
        <w:t xml:space="preserve">; </w:t>
      </w:r>
    </w:p>
    <w:bookmarkEnd w:id="8"/>
    <w:bookmarkStart w:name="z17" w:id="9"/>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xml:space="preserve">; </w:t>
      </w:r>
    </w:p>
    <w:bookmarkEnd w:id="9"/>
    <w:bookmarkStart w:name="z18" w:id="10"/>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w:t>
      </w:r>
      <w:r>
        <w:rPr>
          <w:rFonts w:ascii="Times New Roman"/>
          <w:b w:val="false"/>
          <w:i w:val="false"/>
          <w:color w:val="000000"/>
          <w:sz w:val="28"/>
        </w:rPr>
        <w:t>графигі</w:t>
      </w:r>
      <w:r>
        <w:rPr>
          <w:rFonts w:ascii="Times New Roman"/>
          <w:b w:val="false"/>
          <w:i w:val="false"/>
          <w:color w:val="000000"/>
          <w:sz w:val="28"/>
        </w:rPr>
        <w:t xml:space="preserve">. </w:t>
      </w:r>
    </w:p>
    <w:bookmarkEnd w:id="10"/>
    <w:bookmarkStart w:name="z19" w:id="1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 </w:t>
      </w:r>
    </w:p>
    <w:bookmarkEnd w:id="11"/>
    <w:bookmarkStart w:name="z20"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1127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27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 w:id="13"/>
    <w:p>
      <w:pPr>
        <w:spacing w:after="0"/>
        <w:ind w:left="0"/>
        <w:jc w:val="left"/>
      </w:pPr>
      <w:r>
        <w:rPr>
          <w:rFonts w:ascii="Times New Roman"/>
          <w:b/>
          <w:i w:val="false"/>
          <w:color w:val="000000"/>
        </w:rPr>
        <w:t xml:space="preserve"> Шартты белгілер</w:t>
      </w:r>
    </w:p>
    <w:bookmarkEnd w:id="13"/>
    <w:bookmarkStart w:name="z22"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 w:id="15"/>
    <w:p>
      <w:pPr>
        <w:spacing w:after="0"/>
        <w:ind w:left="0"/>
        <w:jc w:val="both"/>
      </w:pPr>
      <w:r>
        <w:rPr>
          <w:rFonts w:ascii="Times New Roman"/>
          <w:b w:val="false"/>
          <w:i w:val="false"/>
          <w:color w:val="000000"/>
          <w:sz w:val="28"/>
        </w:rPr>
        <w:t xml:space="preserve">
      Аббревиатуралардың таратылып жазылуы: </w:t>
      </w:r>
    </w:p>
    <w:bookmarkEnd w:id="15"/>
    <w:bookmarkStart w:name="z24" w:id="16"/>
    <w:p>
      <w:pPr>
        <w:spacing w:after="0"/>
        <w:ind w:left="0"/>
        <w:jc w:val="both"/>
      </w:pPr>
      <w:r>
        <w:rPr>
          <w:rFonts w:ascii="Times New Roman"/>
          <w:b w:val="false"/>
          <w:i w:val="false"/>
          <w:color w:val="000000"/>
          <w:sz w:val="28"/>
        </w:rPr>
        <w:t>
      шқ – шаруа қожалықтары;</w:t>
      </w:r>
    </w:p>
    <w:bookmarkEnd w:id="16"/>
    <w:bookmarkStart w:name="z25" w:id="17"/>
    <w:p>
      <w:pPr>
        <w:spacing w:after="0"/>
        <w:ind w:left="0"/>
        <w:jc w:val="left"/>
      </w:pPr>
      <w:r>
        <w:rPr>
          <w:rFonts w:ascii="Times New Roman"/>
          <w:b/>
          <w:i w:val="false"/>
          <w:color w:val="000000"/>
        </w:rPr>
        <w:t xml:space="preserve"> Ауыл шаруашылығы бағытындағы жер пайдаланушылардың тізімі</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 w:id="18"/>
          <w:p>
            <w:pPr>
              <w:spacing w:after="20"/>
              <w:ind w:left="20"/>
              <w:jc w:val="both"/>
            </w:pPr>
            <w:r>
              <w:rPr>
                <w:rFonts w:ascii="Times New Roman"/>
                <w:b w:val="false"/>
                <w:i w:val="false"/>
                <w:color w:val="000000"/>
                <w:sz w:val="20"/>
              </w:rPr>
              <w:t>
Объекті нөмірі</w:t>
            </w:r>
          </w:p>
          <w:bookmarkEnd w:id="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Аты-жөні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Саяжайлық массивтер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Саяжайлық массивтер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Саяжайлық массивтер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Саяжайлық массивтер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Саяжайлық массивтер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Саяжайлық массивтер №6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Саяжайлық массивтер №7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Саяжайлық массивтер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Саяжайлық массивтер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Арай саяжайлық массивтер №1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Қиянбеков Ерлібек Асланбекұлы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Айдосов Ғалым Досқалиұлы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Ибрагимова Нүргүл Сарсембайқызы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Таласова Гаухар Берікболқызы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Маймаков Алып Сейтжанұлы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Еркебұлан Казбекұлы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Жүсіпов Алмат Куанышұлы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Таубай Бибісара Раушанбекұлы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Жұматаева Раушан Шадиқызы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Мұсаев Жасұлан Алдабергенұлы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Талгат Сұлтанұлы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Ғаппар Садуақасұлы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"Долевики"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Сарыұлы Кұланбай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Кылышбаев Сайранбек Даулетұлы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ауылы"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Раушанбек Рахымжан Раушанбекұлы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Баймишева Индира Бердіқызы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Арданова Ерхан Арданұлы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Жұбаныш Балтабекұлы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Маймаков Алып Сейтжанұлы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"Ибрайхан и К-ЛТД"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Шуленбай Ишанбек Жалмырзаұлы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Мүслім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Ашірбеков Серікбай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Абжаппар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Альмаханов Базарбай Алмаханұлы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Ерманова Айгүл Қуанышқызы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Бакірова Гүлсара Даулетиярқызы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Әбілқасым Ерасыл Есенұлы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Сырғалиев Канат Махсұтұлы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Оналбаев Сапарғали Өтешұлы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Абулкахиров Молды Висхатович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Өтеген Шахарбану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Лаев Муса Лечиевич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Өтегенов Дастан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Мырзаева Ляззат Тапбайұлы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Ондасын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Тоқмұрзаев Мұрат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Каратай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 Бектай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"ҚызылордаҚұрылыс НК"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Әлмаханов Базарбай Әлмаханұлы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Бердигужин Искандер Робертович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Досмағамбетова Зауре Қалилайқызы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Күнділдаев Мұрат Майлыбайұлы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Бәкірова Гульсара Даулетиярқызы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Жүсіпбеков Алиулла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Орда Капитал"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Әбдіхалықов Айдос Женісұлы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Айходжаева Забира Мұхтарқызы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Смағұлов Аяган Смағұлұлы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Тасымов Арман Ермақұлы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Сұлтанова Әмина Толешқызы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Стамшаев Кадрия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Баян Кенесханқызы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Сүлейменов Шынжырхан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Қалиева Өміркүл Сабыржақызы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Тілеуова Ақшекен Дүйсенқызы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Есенгелді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 Арыстанбекұлы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Ботабаев Шыңғысхан Ғабитұлы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Байділдаев Мархабат Сейтжапбарұлы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Мырзабаев Серік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Кошекенов Нұрлан Кенесұлы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Раушанбек Рахымжан Раушанбекұлы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 Арыстанбекұлы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 Арыстанбекұлы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Әбдібеков Нұрбол Қуанышбекұлы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Нұрымбетов Данияр Серікұлы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Сейлібек Құдірет Нұрланұлы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Бакирова Дариха Шамбілқызы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Әкімжанов Ғабит Наушаұлы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Қәріқұлов Бакытжан Қатарбекұлы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Алмат Серикбайұлы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Наргизбаев Орынбасар Шагірбайұлы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Құланбаев Мардан Жарылқасынұлы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Нұрлан Кенесұлы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 Бектай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Абдреев Әділ Байдашұлы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Абдреев Әділ Байдашұлы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Баянбай Кұрманғазы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Жүнісова Күлсін Сейтенқызы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Тиыштықбаев Тоқтамыс Зұлыпқарұлы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Самыратов Бахытжан Самұратұлы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Еркін Құралбекұлы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Еркін Құралбекұлы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Жолдасбаев Бағдат Санақбайұлы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Толепберген Айбек Толепбергенұлы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Толепберген Айбек Толепбергенұлы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Айдосов Ғалым Досқалиұлы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Коптаев Махмұт Сұлтанұлы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Сейілбек Кұдірет Нұрланұлы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Үмбетов Бауыржан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Байменов Олжас Негматуллаұлы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Жалгасбаев Жеңіс Болатбекұлы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Мұрат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Бұхарбаев Бахыт Ыдырысұлы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Смағұлов Марат Есқалиұлы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Бекзат Сейтхан Рысбекұлы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Бейбіт Абдрахманұлы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ауылы"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Құрылыс НК"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Дүтбаев Алмат Алмасұлы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"Аптиханова"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Мырзаева Ляззат Тапбайқызы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Мұқанова Мереке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Календаров Пазылбек Алтынбекұлы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Дарменов Әділ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Роллан Жомартұлы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Жанғабылов Маханбетияр Дүйсенұлы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Бекмағанбетова Науша Қыпшақбайқызы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"Жұманова"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Сәнкібаев Сайлау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"Аймұханбетов"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"Аймұханбетов"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"Мырзабаев 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Әбдібеков Қуанышбек Раушанбекұлы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Сарыулы Кұланбай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Жұбаныш Балтабекұлы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Бимұрзаев Максұтхан Бимұрзаұлы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"Жәдігер"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Бакіров Гулсара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"Авеста Холдинг"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Тимур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Дарменов Әділ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Шөленбай Ишанбек Жалмурзаұлы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Қайыржан Жұмакешұлы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Карімбаев Ғани Исмаилұлы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Тұрмағанбетов Расул Абзелиұлы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Тұрмағанбетов Расул Абзелиұлы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Тұрмағанбетов Расул Абзелиұлы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Калматова Шаркүл Калматқызы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Бодықов Мұхит Амангелдыұлы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Төлекова Гүлнұр Жолдасқызы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Бисембаев Болат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Серікбай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Жүсіпбеков Ерлан Темірбекұлы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Карімбаев Мұхитжан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Стамшаев Кадрия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Бекбенбетова Жулдызай Жарылкасынқызы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Жүсіпбеков Ерлан Темірбекұлы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Нұрымбетов Жалғас Тасыбайұлы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"Жадигер"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Ұзақбаева Сәтгүл Ұзақбайқызы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Жүсіпбеков Алиулла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Тасымов Арман Ермакұлы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Кішкенбаева Гүльмира Үсенқызы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Шайымов Ахансері Өмірзакұлы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Дәріқожаев Қуаныш Құтмағанбетұлы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Дәріқожаев Қуаныш Құтмағанбетұлы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Құнарбаев Амангүл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Сейтжаппаров Ахмет Амангелдыұлы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Досмаханова Сауле Серікқызы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Баканов Ерболат Ғажапұлы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Кенебаев Ерболат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Тоқмұрзиев Мұрат Тілешұлы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 Арыстанбекұлы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Әбдірахманова Зауре Әбсадыққызы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Есетов Досан Дарышұлы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"Жадигер"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Өмірбек Молдахметұлы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Болат Сейденұлы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Жалгасбаев Жеңіс Болатбекұлы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Есболганова Роза Бексеиітқызы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Нұрсайтов Мұрат Тоқманұлы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Түгельбаев Сағындык Пірмағамбетұлы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 Арыстанбекұлы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Көшкінбаева Манат Ибрагимқызы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Аймаханов Ақылбек Мұсаұлы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 Мақсут Алиакбарұлы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 Жахаев ҒЗИ"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Абдреев Алмат Азірбекұлы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Абдреев Алмат Азірбекұлы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Туребаев Азамат Сейтенбайұлы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Айбек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Бегімов Сағатбек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"Қызылорда-Құрылыс-НК"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Конарбаева Мария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Шапагатов Сейфулла Сексенбайұлы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Ғалымжан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Махмут Иманғалиұлы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Марат Қалбайұлы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Қылышбаев Ерболат Қылышбайұлы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"Аптиханов "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"Самурат"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ауылы"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Тынымбай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 Агросервис"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"Шадиев 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 Серік Есіркепұлы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Аймұхамедов Темірбек Кұдайбергенұлы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 Жомарт Болатұлы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Нәрікбаев Әділхан Өмірзакұлы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"КНИИР"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Абдулкахиров Молды Висхатович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"Аптиханов"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 Кұрылыс"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Боранқұлова Қарлығаш Әбдірқызы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Тұрсынбаев Мұрат Серікбайұлы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Төлегенова Шапаш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"Елжан"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Прімжанов Тұрар Айтенұлы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Жанаев Байқонұр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Жанаев Байқонұр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"Бирказан"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Бисенова Гүлсім Алдабергенқызы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ауылы"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Байкенова Бекзат Дауырқызы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Мырзаева Ляззат Тапбайқызы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Батырханов Мұратбек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 Орынбай Төлепбергенұлы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Абдулкахиров Молды Висхатович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Алімбетов Бахыт Әжмұратұлы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 Марат Нұржанұлы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"Бенташ-Гейдаров Яхия"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Балдарбекова Керімгүл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Тауекел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Кенжеғұлов Бақтияр "Багдат"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"Магжан и 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Сәнкібаев Сайлау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Ботабаев Ғабит Байшеұлы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Құрылыс НК"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Төлегнов Шапаш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Кұрылыс НК"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Қалыбаева Наргиз Қарабалақызы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Шерманов Толебай Мырзабекұлы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 Теңесхан Исмайылұлы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"Азия Строй Сервис ЛТД"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Қаниев Қайрат Нұғымұлы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Амандос Жұбатканұлы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Ізтілеуов Әділжан Садырұлы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Әлжанов Амандык Назашұлы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Айходжаева Забира Мұхтарқызы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Жұртшыбаев Бакірадин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Прімжанов Тұрар Айтенұлы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Баиулиев Алдан Жанабайұлы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Суханбердина Ғазиза Хамзақызы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Манас Амангелдыұлы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Жарасбаев Мұхан Ибрагимұлы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Бекайдар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Жүсіпбеков Алиулла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Сакен Жұмабекұлы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Шайымов Ахансері Өмірзақұлы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Тілеуова Ақшекен Дүйсенқызы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Қосанов Самалбек Оразбайұлы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Батырбек Ақбарұлы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Ғалым Дүйсенұлы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Кыдырбаева Гүлнар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Әбдірахманов Ғани Жетпісбайұлы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Масенов Талғатбек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Медетбек Ибрахимұлы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Сисенбаев Сұлтанбек Ерғалиұлы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 Арыстанбекұлы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 Арыстанбекұлы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Аягөзов Жанкелді Райымбекұлы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Досмаханова Назира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Қалжігітова Маналы Бабабекқызы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Жаханов Өміржан Дүйсенұлы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Боданов Пазыл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Мұсаев Тағаибек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Аймахан Гүлмира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Түгелбаев Сағындық Пірмағанбетұлы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Түгелбаев Сағындық Пірмағанбетұлы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Боранбайұлы Алтынбай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Шалкібаев Канат Айтышұлы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Арысбаев Жарбек Кабыланұлы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Арысбаев Жарбек Кабыланұлы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Сейсенов Дәулет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"Рауан-2"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Демесбаев Руслан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Жапбасбаева Нуржанат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Жанірбаева Жанат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Төлепберген Айбек Төлепбергенұлы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Алішериева Ұлғаным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Жалғасбай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Парманқұлова Сара Төлегенқызы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Құтмамбетов Қуаныш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Анатолий Сергеевич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Смаева Рахила Әбдірқызы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Тоқмұрзаев Мұрат Тілешұлы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Шохатаев Шамсудин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Суханбердина Ғазиза Хамзақызы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Баймағанбетова Сағира Касымқызы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Гульвира Сарсенбайқызы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Шамсудин Магомедович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Наурызбаева Жанерке Маратқызы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Абуталіп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Ізмағанбетов Жұматай Ақбергенұлы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Әбдірасилова Салтанат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Малдыбаев Үсенбай Әбілхаимұлы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Койшыбай Мұхамбет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"КНИИР"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Байтұрғанов Болатбек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Махамбетұлы Әбдірахман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Берік Қойшыбайұлы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"Тултаев Е."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Құғанбаев Алтай Мырзағалиұлы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Мұханова Мереке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Баиулиев Алдан Жанабайұлы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Калиенов Бакытбай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Ербол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Әбілқасым Ерасыл Есенұлы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 Канат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Түкпенбаева Айгуль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Раушанбек Рахымжан Раушанбекұлы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"КНИИР"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"КНИИР"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Өмірғалиев Әмірғали Досқалиұлы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"Айдын-акзал"ШҚ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 Талғат Әмірұлы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Жакыпов Тенесхан Исмайылұлы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Зікірәлі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Каниев Кайрат Нұғымұлы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Жандаулетова Бибисара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Калимбетова Катиша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Сейталиев Бағдат Әбілдаұлы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Естаев Ербол Жолдасұлы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Калдыбек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Сарыұлы Кұланбай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Мусаева Райхан Мухамедярқызы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Елібаев Кенжеғали Амангелдыұлы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Өрікбаева Дүрігүл Оспанқызы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Ұзақбаева Сәтгүл Ұзақбайқызы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Рсалиев Ерболат Махсұтұлы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Рсалиев Ерболат Махсұтұлы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Қойлыбаев Серік Тұрақұлы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Сакен Жұмабекұлы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Сәндібаев Бауыржан Тұрсымбайұлы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Каниев Кайрат Нұғымұлы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Алімбетов Қадыр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"Гео-Нурсат"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Түгелбаев Сағындық Пірмағанбетұлы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Әбдірасулов Мұратбек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Досмаханова Назифа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Қалжігітова Маналы Бабабекқызы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Шагатаев Әбдірахман Бисенбайұлы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Нұрсайтов Мұрат Тоқманұлы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Бәкірова Дариха Шамбілқызы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Нұрболат Амірханұлы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"Тайжан"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Ерлан Ибрагимұлы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Нұрсеиітов Асхат Оразбекұлы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Аймахан Гульмира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Қосанов Самалбек Өмірзақұлы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Алматов Алмасбек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Байуатов Жұмағали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 Арыстанбекұлы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Кыпшакбаев Нұрлан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Еркін Құралбекұлы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Исмагұл Айдарбек Кетебайұлы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Әлімқұлов Жеңісхан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Жапбасбаева Нұржанат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Төлепберген Айбек Төлепбергенұлы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"Сеним-Табигат"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Бакыт Бағдаулет Бақытұлы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Кушімбаева Ғалия Дүйсенқызы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Снасапов Жумаш Торғайұлы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Киікбаев Жұмағали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Өтегенов Оңдасын Бакуұлы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Махамбетова Айжан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Парманкулова Сара Төлегенқызы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Айдосов Рахметбек Жарасұлы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Табынбаев Сейдалы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"Каримбаев 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Ізмаганбетов Жұматай Ақбергенұлы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Марат Калбайұлы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 Фердаус Барзуевич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Жайбергенов Шекакын Абдібайұлы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Сұлтанбеков Данияр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Гульвира Сарсенбайқызы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Махамбетжанов Қайрат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Мадияр Бектібайұлы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Өтепбергенов Серік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Раушанбек Рахымжан Раушанбекұлы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Сарыұлы Құланбай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 Светлана Яковлевна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Нұржанова Кұрманкүл Таженқызы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Бекетова Зейнеш Сүлейменқызы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Когай Светлана Константиновна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"Балапанов"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"Багдат"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Сырғалиев Канат Мақсұтұлы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"Абдиев Б."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ауылы"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Бекдулла Есенұлы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Құлмағанбетов Әділбек Жақсылықұлы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Еғсебаев Әлімхан Абиұлы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Абенова Шынар Ақмағанбетқызы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Нұрымбетов Ибрагим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Жадыра Казбекұлы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Сырғаиев Қанат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Абдулкахиров Молды Висхатович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Есмағанбетов Дариха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Әбдірасилова Жанар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Жүнісов Досхан Болатұлы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Сутенов Болат Бекенұлы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Жұмаділов Шыңғыс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Карімбаев Айдос Шаукетұлы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Раушанбек Рахымжан Раушанбекұлы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"КНИИР"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Биманов Нұрлан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Бозшаев Сеиіт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Бұхарбаев Есенбек Ыдырысұлы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 Марат Нұржанұлы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"Жер-Ана"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 Светлана Яковлевна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Көшенов Қанат Шаймағанбетұлы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Құлмаханова Манат Алпанқызы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Әбдірасулов Мұратбек Жанібекұлы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Пазылова Бахытгул Ембергенқызы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Бектұрсынова Шайза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Досмағамбетова Зауре Қалилақызы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Жүнісбеков Асанғали Құдайбергенұлы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Кенебаев Болат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Кенебаев Болат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Кошекенов Нұрлан Кеңесұлы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Сисенбаев Сұлтанбек Ерғалиұлы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Кошекенов Нұрлан Кеңесұлы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Кошекенов Нұрлан Кеңесұлы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 Кұрылыс Бұйымдары"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Қарамұрзаев Амантай Арыстанбекұлы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Каниев Кайрат Нұғымұлы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Құлмағанбетова Шырынкүл Ұзакбайкызы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Қалышев Асылбек Фазылханұлы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Амандос Жұбатканұлы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Жақыпов Еламан Білалұлы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Бөрікбаев Құдайбергенұлы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Бекпенбетов Мақсұтбай Бабаомарұлы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Байқуатов Жұмағали Байқадамұлы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Нұрмағанбетов Ғалымжан Бахытбекұлы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Жолдықұлова Күлайым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Қалиев Абуталіп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Баянбай Кұрмағазы Баянбайұлы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Кошекенов Нұрлан Кенесұлы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Исмағұл Айдарбек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Нұрымбетова Акманат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"Майдан-Кұрылыс"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Бимаханов Қанжар Еркінұлы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Бимаханов Қанжар Еркінұлы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Махамбетова Айжан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Махамбетова Айжан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Кошекенов Нұрлан Кеңесұлы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 Ұзақ Қараманұлы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Күлхадиша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Жайбергенова Аралбай Абдыбайқызы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Құлыммбетов Асхат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 Нұрмұрат Наятұлы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Жұмалиев Ғалым Төребекұлы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Балабатыр Жұмабай Әбдікәрімұлы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Сұлтабекова Бибіжамал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Игисінов Әділбек Мұратұлы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Нұрмағанбетова Алтыншаш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Ермағанбетов Асқар Жұмашұлы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Жұқашева Алма Тоқбергенқызы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Нұралиев Заманбек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Мустафаев Серік Бахытұлы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 М."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Аяғанов Болатбек Амангелдыұлы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"Самурат"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Аспандияров Санжар Қасымұлы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"КНИИР"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Әбдірасулов Мұратбек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Балабатыр Жұмабай Әбдікәрімұлы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 Кұрылыс НК"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Еркін Оразбайұлы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Бағдәулет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Бахытбек Ералыұлы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Көптілеуов Мұрат Нұртілеуұлы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Шажанбаева Катыш Башанқызы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Пурханов Оразалы Сұлтанұлы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Оразалиев Алтынбек Алібайұлы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Қаниева Сауле Нұғманқызы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Пірімжанов Тұрар Айтенұлы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Есбергенов Ораз Жұмабекұлы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Валерий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"Ибрайхан К-ЛТД"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Сарсаенбаев Амандос Жұбатқанұлы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Гүлназ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Ботаева Шарбан Каниқызы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Арынбаев Мопасан Абішұлы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"Фермер-21"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Бодықова Амангелды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Әбдірахманов Тұрмағанбет Төлегенұлы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"КНИИР"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Әшімов Анзар Сұлтанұлы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Сарыұлы Құланбай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Дарменов Әділ Қайсарұлы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Раушанбек Рахымжан Раушанбекұлы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Болат Бахытжанұлы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Дәрменов Әділ Қайсарұлы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Алшагіров Алтыбек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"Айдос"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Нарманұлы Нұрадин Нарманұлы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Әлжанов Ермаш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Жүнісов Қайрат Алмағанбетұлы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"ШК. Инт.№1"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Гульвира Сарсенбайқызы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Әлжанов Ермаш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Шохатаев Мұхитдин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"Жәдігер"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Ұзақбаева Сәтгүл Ұзақбайқызы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Алімбаев Хасен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Рсалиев Ерболат Махсұтұлы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Ондасын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Ондасын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Сакен Жұмабекұлы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Сакен Жұмабекұлы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Досмамбетова Зауре Қалилақызы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Нұрсайтов Мұрат Тоқманұлы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Әлібеков Ержан Қыпшақбайұлы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Нурлан Кеңесұлы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Мустафаев Жолдасбек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Еспанов Бауыржан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Манат Пірмаханқызы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Досмамбетова Зауре Қалилақызы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Досмамбетова Зауре Қалилақызы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Өткелбаев Шади Әбсұлтанұлы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 Арыстанбекұлы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"Кызылорда Кұрылыс Бұйымдары" ЖШС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 Кұрылыс Бұйымдары"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Бәкірова Дариха Шамбілқызы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Байиолдаев Арманбек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Райымбеков Кұрманбай Сұлтанұлы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Сейтжаппаров Ахмет Амангелдыұлы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Қосанов Самалбек Оразбайұлы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Сатекенова Натипа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 Ермағанбет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Қалжігітова Маналы Бабабекқызы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Жанпейісова Оразкүл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Қуанышбаев Балтабек Қапанұлы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"Жәдігер"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Бердигужин Искандер Робертович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Байходжаев Мустафа Улиевич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Маханова Сарсенкүл Маханқызы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Сейтпенбет Ерболат Бермішқызы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Коңырбаев Әбдібек Сейтбекұлы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Байділдаев Болатбек Сейтжаппарұлы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"РККЗО"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Пұсырманова Гүлмира Болатбекқызы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Дәріқожаев Қуаныш Құтмағанбетұлы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Есенгелды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Жылқыбай Нұрлыбек Жамалұлы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Кошекенов Нұрлан Кеңесұлы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Кенбаев Болат Қуанышбекұлы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Мылтыкбаев Дастан Дүйсенбекұлы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Бағдат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Нұрсеиітов Асхат Оразбекұлы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Сисенбаев Сұлтанбек Ерғалиұлы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 Арыстанбекұлы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Каппар"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Көшенов Канат Шаймағанбетұлы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Абудкахиров Молды Висхатович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Қалиев Абуталіп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Сабыр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Шохатаев Мухитдин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Баянбай Кұрманғазы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Снасапов Жұмаш Торғайұлы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 Арыстанбекұлы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Еркін Құралбекұлы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Әбсадықов Сағдат Тыныштықбайұлы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Көшімбаева Ғалия Дүйсенқызы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Снасапов Жұмаш Торгайұлы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Снасапов Жұмаш Торгайұлы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Табынбаев Дархан Сейдалиұлы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"Бирказан"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Түрікбаев Жеңісбек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Әлішериева Ұлғаным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Жабагиева Қыдыркүл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Дүтбаев Бақыт Алмасұлы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Жайбергенова Аралбай Абдыбайұлы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Айдосов Рахметбек Жарасұлы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Танатаров Жанұзак Әбілдаұлы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Әбдікәрімова Шакизада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 кұрылыс бұйымдары"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Сукенов Сайлаубек Өмірбекұлы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Аймұхамедов Темірбек Құдайбергенұлы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"Байбосынова"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Боранқұлова Қарлығаш Әбдірқызы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 Акзал"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Әбенов Қанат Қалкабайұлы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Мынжасаов Нұрлыбек Кәрібозұлы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Раимов Жұмабек Жұмашұлы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Қанат Иманғалиұлы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Қожағулов Қуан Жалғасұлы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Әбдіразақов Абай Өмірзақұлы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Телеуов Нұрланбек Әскербекұлы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Жұбаткан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Жани Хин-Чировна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Мырзаева Ляззат Тапбайқызы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Тұманов Ермек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Болат Қалиұлы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 Құрылыс НК"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Жаппасбаева Орынша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Бимаханов Қанжар Еркінұлы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Людмила Духвановна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"Толкын"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"Наниев"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Прімжанов Тұрар Айтенұлы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"Магжан и 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Амангелды Шамсутдинұлы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Смағұлов Марат Есқалиұлы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Меңдібаева Алма Бақытбекқызы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Әшірматов Махамбетхан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"Фермер-2"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Райымбеков Біржан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Әбрахманов Талгат Шегебайұлы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Жүсіпбеков Ерлан Темірбекұлы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Ондасын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Тауекел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Момынбаева Қанбиби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Ержігітулы Әділхан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Беркімбаев Марат Жанайдарұлы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Раушанбек Ракымжан Раушанбекұлы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Амандос Жұбатканұлы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Елегенова Базаркүл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Ғаниева Феруза Әнесқызы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Досмамбетова Зауре Қалилақызы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Қуанышбай Жайнар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Наурызбаева Жанерке Маратқызы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Дабысов Абзал Қуанышулы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"Жәдігер"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Мұратбек Мадибекұлы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Ұзақбаева Сәткүл Ұзақбайқызы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Бимаханов Қанжар Еркінұлы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Калжігітова Маналы Бабабекқызы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Бисеков Арыстанбек Исабекұлы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Түгелбаев Сағындык Пірмағамбетұлы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Қарамурзаев Амантай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Ешімов Нурлан Алиханұлы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Спан Дастан Маратұлы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Тілеуов Еркін Ануарұлы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Қадыров Азат Орынбасарұлы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Тасымов Арман Ермақұлы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Есболганова Роза Бексеиітқызы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Коптаев Махмұт Сұлтанұлы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Түгелбаев Сағындык Пірмағамбетұлы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Асарбек Жүргінбайұлы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Бекмұратов Нартай Төлеубайұлы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Күзембаев Қоңырбек Серікбайұлы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Ұзақов Болат Шайқанұлы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Жүнісова Гүлсім Сейтенқызы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Еркін Құралбекұлы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Қаратаев Кеңес Даутұлы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Әліпов Әділжан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Төлепберген Айбек Төлепбергенұлы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Түрікбен Жеңісбек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Қалімбетова Катиша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Қалімбетова Катиша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Ерназаров Айбек Бабабекұлы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 и 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Темір Аманжолұлы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Ешпанова Рамаш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Қанат Иманғалиұлы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Жұмабаев Кайрат Аманжолұлы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Тасенова Айжан Сарсенбекұлы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Самаева Рахила Абдірқызы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"Магжан и 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Абдреев Әділ Байдашұлы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Бегішев Жанмұрат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Сарыұлы Кұланбай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Мнажов Сағидулла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Шоманов Алтынбек Дәуменұлы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Кеңесбаева Шара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Сазанов Жұбатхан Байшагірұлы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Оңғарбаев Иманбек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 Альберт Альбертович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Құтыбаев Бахтыбай Қожабекұлы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Бауыржан Садықұлы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Шерахметов Тажитай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Махмұдова Жұлдызай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Есжанова Ортай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Әлжанов Ермаш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Қылышбаев Ерболат Қылышбайұлы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Марат Қалбайұлы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Қаниева Сауле Нұғманқызы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Сағыныш Рахманұлы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Шуренова Кенжеғул Алиакбарқызы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Күдербаев Махсут Алпысбайұлы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 Кұрылыс НК"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"Магжан и 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"Милана"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Бекенова Тамара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Досмамбетова Зауре Қалилақызы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Абдулкахиров Молды Висхатович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Аламбаева Несібелі Қабалаққызы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Тимур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Кәрімбаев Қайратбек Бекмырзаұлы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Біләл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Енсегенов Сәбит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"Фермер-21"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Бегішев Жанмұрат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Сейітжанова Сапихан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"КНИИР"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Ержігітулы Әділхан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Бисембаев Болат Кәрімбайұлы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Жұбаныш Балтабекұлы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Мираш Майданбайұлы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 Нурмурат Наятұлы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Нурмаганбетова Алтыншаш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Болат Аманжолұлы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Кенжегараев Қайрат Есдәулетұлы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Кәрімбаев Ғани Исмаилұлы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Досмамбетова Зауре Қалилақызы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Ыранов Уалихан Ранович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Мұсаева Райхан Мухамедярқызы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Қаниев Қайрат Нұғымұлы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Ұзақбаева Сәткүл Ұзақбайқызы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Мүслімов Алмат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Ерболат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 Арыстанбекұлы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Берік Бектайұлы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Досмамбетова Зауре Қалилақызы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Мылтыкбай Рустам Дүйсенбекұлы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Тоқмұрзиев Мұрат Тілешұлы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 Арыстанбекұлы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Байділдаев Өмірбек Мырзакәрімұлы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 Кұрылыс Бұйымдары"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Жанұзақов Жамбыл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Бәкірова Дариха Шамбілқызы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Тұрғамбаев Болат Ибрагимұлы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Әбдіхаликов Айдос Жеңісұлы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Иманбаева Бибайша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Бекпенбетов Серік Бабаомарұлы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Балтаева Лайла Бектайқызы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Тасымов Арман Ермакұлы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Амандос Жұбатқанұлы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Мұсаева Бейсенкүл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Нұрсайтов Мұрат Тоқманұлы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Хусматуллин Ержан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Жұмаева Айткүл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Шамшадинова Лаззат Шамшадинқызы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Шохатаев Мұхитдин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 Алиакбарұлы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Төлепберген Максұт Айбек Төлепбергенұлы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Снасапов Жұмаш Торғайұлы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Жақыпбек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Абсейітов Нариман Көпболұлы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Әбдіразақов Абдулла Абдіразақұлы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Жұмаділдаев Мейрамбек Алиакбарқызы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Махамбетова Айжан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Өтебаева Ботагөз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Нұрлан Кеңесұлы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Нұрлан Кеңесұлы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Нұрғабылов Сәуленбек</w:t>
            </w:r>
          </w:p>
        </w:tc>
      </w:tr>
    </w:tbl>
    <w:p>
      <w:pPr>
        <w:spacing w:after="0"/>
        <w:ind w:left="0"/>
        <w:jc w:val="left"/>
      </w:pPr>
      <w:r>
        <w:br/>
      </w:r>
      <w:r>
        <w:rPr>
          <w:rFonts w:ascii="Times New Roman"/>
          <w:b w:val="false"/>
          <w:i w:val="false"/>
          <w:color w:val="000000"/>
          <w:sz w:val="28"/>
        </w:rPr>
        <w:t>
</w:t>
      </w:r>
    </w:p>
    <w:bookmarkStart w:name="z797" w:id="19"/>
    <w:p>
      <w:pPr>
        <w:spacing w:after="0"/>
        <w:ind w:left="0"/>
        <w:jc w:val="both"/>
      </w:pPr>
      <w:r>
        <w:rPr>
          <w:rFonts w:ascii="Times New Roman"/>
          <w:b w:val="false"/>
          <w:i w:val="false"/>
          <w:color w:val="000000"/>
          <w:sz w:val="28"/>
        </w:rPr>
        <w:t xml:space="preserve">
      Аббревиатуралардың таратылып жазылуы: </w:t>
      </w:r>
    </w:p>
    <w:bookmarkEnd w:id="19"/>
    <w:bookmarkStart w:name="z798" w:id="20"/>
    <w:p>
      <w:pPr>
        <w:spacing w:after="0"/>
        <w:ind w:left="0"/>
        <w:jc w:val="both"/>
      </w:pPr>
      <w:r>
        <w:rPr>
          <w:rFonts w:ascii="Times New Roman"/>
          <w:b w:val="false"/>
          <w:i w:val="false"/>
          <w:color w:val="000000"/>
          <w:sz w:val="28"/>
        </w:rPr>
        <w:t xml:space="preserve">
      шқ – шаруа қожалықтары; ЖШС-жауапкершілігі шектеулі серіктестігі; </w:t>
      </w:r>
    </w:p>
    <w:bookmarkEnd w:id="20"/>
    <w:bookmarkStart w:name="z799" w:id="21"/>
    <w:p>
      <w:pPr>
        <w:spacing w:after="0"/>
        <w:ind w:left="0"/>
        <w:jc w:val="left"/>
      </w:pPr>
      <w:r>
        <w:rPr>
          <w:rFonts w:ascii="Times New Roman"/>
          <w:b/>
          <w:i w:val="false"/>
          <w:color w:val="000000"/>
        </w:rPr>
        <w:t xml:space="preserve"> Жайылым айналымдарының қолайлы схемалары</w:t>
      </w:r>
    </w:p>
    <w:bookmarkEnd w:id="21"/>
    <w:bookmarkStart w:name="z800" w:id="2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2"/>
    <w:bookmarkStart w:name="z801"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1120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20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2" w:id="2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24"/>
    <w:bookmarkStart w:name="z803"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4" w:id="26"/>
    <w:p>
      <w:pPr>
        <w:spacing w:after="0"/>
        <w:ind w:left="0"/>
        <w:jc w:val="left"/>
      </w:pPr>
      <w:r>
        <w:rPr>
          <w:rFonts w:ascii="Times New Roman"/>
          <w:b/>
          <w:i w:val="false"/>
          <w:color w:val="000000"/>
        </w:rPr>
        <w:t xml:space="preserve"> Шартты белгілер</w:t>
      </w:r>
    </w:p>
    <w:bookmarkEnd w:id="26"/>
    <w:bookmarkStart w:name="z805"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6" w:id="2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 жайылымдарды қайта бөлу және оны берілетін жайылымдарға ауыстыру схемасы</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29"/>
          <w:p>
            <w:pPr>
              <w:spacing w:after="20"/>
              <w:ind w:left="20"/>
              <w:jc w:val="both"/>
            </w:pPr>
            <w:r>
              <w:rPr>
                <w:rFonts w:ascii="Times New Roman"/>
                <w:b w:val="false"/>
                <w:i w:val="false"/>
                <w:color w:val="000000"/>
                <w:sz w:val="20"/>
              </w:rPr>
              <w:t xml:space="preserve">
№ </w:t>
            </w:r>
          </w:p>
          <w:bookmarkEnd w:id="29"/>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30"/>
          <w:p>
            <w:pPr>
              <w:spacing w:after="20"/>
              <w:ind w:left="20"/>
              <w:jc w:val="both"/>
            </w:pPr>
            <w:r>
              <w:rPr>
                <w:rFonts w:ascii="Times New Roman"/>
                <w:b w:val="false"/>
                <w:i w:val="false"/>
                <w:color w:val="000000"/>
                <w:sz w:val="20"/>
              </w:rPr>
              <w:t>
Елді мекен жерлері</w:t>
            </w:r>
          </w:p>
          <w:bookmarkEnd w:id="30"/>
          <w:p>
            <w:pPr>
              <w:spacing w:after="20"/>
              <w:ind w:left="20"/>
              <w:jc w:val="both"/>
            </w:pPr>
            <w:r>
              <w:rPr>
                <w:rFonts w:ascii="Times New Roman"/>
                <w:b w:val="false"/>
                <w:i w:val="false"/>
                <w:color w:val="000000"/>
                <w:sz w:val="20"/>
              </w:rPr>
              <w:t>
(га)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қажеттілігі үшін (жайылымы және шабындық алқаптары.)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қожалық және шаруа қожалықтар бойынша мал басы саны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бірлікке қажет жайылым көлемі, га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31"/>
          <w:p>
            <w:pPr>
              <w:spacing w:after="20"/>
              <w:ind w:left="20"/>
              <w:jc w:val="both"/>
            </w:pPr>
            <w:r>
              <w:rPr>
                <w:rFonts w:ascii="Times New Roman"/>
                <w:b w:val="false"/>
                <w:i w:val="false"/>
                <w:color w:val="000000"/>
                <w:sz w:val="20"/>
              </w:rPr>
              <w:t>
Норматив бойынша қажет жайылым көлемі</w:t>
            </w:r>
          </w:p>
          <w:bookmarkEnd w:id="31"/>
          <w:p>
            <w:pPr>
              <w:spacing w:after="20"/>
              <w:ind w:left="20"/>
              <w:jc w:val="both"/>
            </w:pPr>
            <w:r>
              <w:rPr>
                <w:rFonts w:ascii="Times New Roman"/>
                <w:b w:val="false"/>
                <w:i w:val="false"/>
                <w:color w:val="000000"/>
                <w:sz w:val="20"/>
              </w:rPr>
              <w:t>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32"/>
          <w:p>
            <w:pPr>
              <w:spacing w:after="20"/>
              <w:ind w:left="20"/>
              <w:jc w:val="both"/>
            </w:pPr>
            <w:r>
              <w:rPr>
                <w:rFonts w:ascii="Times New Roman"/>
                <w:b w:val="false"/>
                <w:i w:val="false"/>
                <w:color w:val="000000"/>
                <w:sz w:val="20"/>
              </w:rPr>
              <w:t>
Қосымша қажет етілетін жайылым</w:t>
            </w:r>
          </w:p>
          <w:bookmarkEnd w:id="32"/>
          <w:p>
            <w:pPr>
              <w:spacing w:after="20"/>
              <w:ind w:left="20"/>
              <w:jc w:val="both"/>
            </w:pPr>
            <w:r>
              <w:rPr>
                <w:rFonts w:ascii="Times New Roman"/>
                <w:b w:val="false"/>
                <w:i w:val="false"/>
                <w:color w:val="000000"/>
                <w:sz w:val="20"/>
              </w:rPr>
              <w:t>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жер қорынан</w:t>
            </w:r>
          </w:p>
          <w:p>
            <w:pPr>
              <w:spacing w:after="20"/>
              <w:ind w:left="20"/>
              <w:jc w:val="both"/>
            </w:pPr>
            <w:r>
              <w:rPr>
                <w:rFonts w:ascii="Times New Roman"/>
                <w:b w:val="false"/>
                <w:i w:val="false"/>
                <w:color w:val="000000"/>
                <w:sz w:val="20"/>
              </w:rPr>
              <w:t>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Жалға берілген жерлерден </w:t>
            </w:r>
          </w:p>
          <w:p>
            <w:pPr>
              <w:spacing w:after="20"/>
              <w:ind w:left="20"/>
              <w:jc w:val="both"/>
            </w:pPr>
            <w:r>
              <w:rPr>
                <w:rFonts w:ascii="Times New Roman"/>
                <w:b w:val="false"/>
                <w:i w:val="false"/>
                <w:color w:val="000000"/>
                <w:sz w:val="20"/>
              </w:rPr>
              <w:t>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жайылым</w:t>
            </w:r>
          </w:p>
          <w:p>
            <w:pPr>
              <w:spacing w:after="20"/>
              <w:ind w:left="20"/>
              <w:jc w:val="both"/>
            </w:pPr>
            <w:r>
              <w:rPr>
                <w:rFonts w:ascii="Times New Roman"/>
                <w:b w:val="false"/>
                <w:i w:val="false"/>
                <w:color w:val="000000"/>
                <w:sz w:val="20"/>
              </w:rPr>
              <w:t>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Айдалмалы жайылым</w:t>
            </w:r>
          </w:p>
          <w:p>
            <w:pPr>
              <w:spacing w:after="20"/>
              <w:ind w:left="20"/>
              <w:jc w:val="both"/>
            </w:pPr>
            <w:r>
              <w:rPr>
                <w:rFonts w:ascii="Times New Roman"/>
                <w:b w:val="false"/>
                <w:i w:val="false"/>
                <w:color w:val="000000"/>
                <w:sz w:val="20"/>
              </w:rPr>
              <w:t>
(га)</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33"/>
          <w:p>
            <w:pPr>
              <w:spacing w:after="20"/>
              <w:ind w:left="20"/>
              <w:jc w:val="both"/>
            </w:pPr>
            <w:r>
              <w:rPr>
                <w:rFonts w:ascii="Times New Roman"/>
                <w:b w:val="false"/>
                <w:i w:val="false"/>
                <w:color w:val="000000"/>
                <w:sz w:val="20"/>
              </w:rPr>
              <w:t>
1</w:t>
            </w:r>
          </w:p>
          <w:bookmarkEnd w:id="33"/>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34"/>
          <w:p>
            <w:pPr>
              <w:spacing w:after="20"/>
              <w:ind w:left="20"/>
              <w:jc w:val="both"/>
            </w:pPr>
            <w:r>
              <w:rPr>
                <w:rFonts w:ascii="Times New Roman"/>
                <w:b w:val="false"/>
                <w:i w:val="false"/>
                <w:color w:val="000000"/>
                <w:sz w:val="20"/>
              </w:rPr>
              <w:t>
Қызылорда қаласы</w:t>
            </w:r>
          </w:p>
          <w:bookmarkEnd w:id="34"/>
          <w:p>
            <w:pPr>
              <w:spacing w:after="20"/>
              <w:ind w:left="20"/>
              <w:jc w:val="both"/>
            </w:pPr>
            <w:r>
              <w:rPr>
                <w:rFonts w:ascii="Times New Roman"/>
                <w:b w:val="false"/>
                <w:i w:val="false"/>
                <w:color w:val="000000"/>
                <w:sz w:val="20"/>
              </w:rPr>
              <w:t>
халық саны бойынша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13599,5</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35"/>
          <w:p>
            <w:pPr>
              <w:spacing w:after="20"/>
              <w:ind w:left="20"/>
              <w:jc w:val="both"/>
            </w:pPr>
            <w:r>
              <w:rPr>
                <w:rFonts w:ascii="Times New Roman"/>
                <w:b w:val="false"/>
                <w:i w:val="false"/>
                <w:color w:val="000000"/>
                <w:sz w:val="20"/>
              </w:rPr>
              <w:t>
Жайылымы-</w:t>
            </w:r>
          </w:p>
          <w:bookmarkEnd w:id="35"/>
          <w:p>
            <w:pPr>
              <w:spacing w:after="20"/>
              <w:ind w:left="20"/>
              <w:jc w:val="both"/>
            </w:pPr>
            <w:r>
              <w:rPr>
                <w:rFonts w:ascii="Times New Roman"/>
                <w:b w:val="false"/>
                <w:i w:val="false"/>
                <w:color w:val="000000"/>
                <w:sz w:val="20"/>
              </w:rPr>
              <w:t>
</w:t>
            </w:r>
            <w:r>
              <w:rPr>
                <w:rFonts w:ascii="Times New Roman"/>
                <w:b w:val="false"/>
                <w:i w:val="false"/>
                <w:color w:val="000000"/>
                <w:sz w:val="20"/>
              </w:rPr>
              <w:t>284,9 га</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МІҚ-1120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12320,0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17750,5</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мал-1629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13599,5</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284,9</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қаласы</w:t>
            </w:r>
          </w:p>
          <w:p>
            <w:pPr>
              <w:spacing w:after="20"/>
              <w:ind w:left="20"/>
              <w:jc w:val="both"/>
            </w:pPr>
            <w:r>
              <w:rPr>
                <w:rFonts w:ascii="Times New Roman"/>
                <w:b w:val="false"/>
                <w:i w:val="false"/>
                <w:color w:val="000000"/>
                <w:sz w:val="20"/>
              </w:rPr>
              <w:t>
ШҚ бойынша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5740,2</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w:t>
            </w:r>
          </w:p>
          <w:p>
            <w:pPr>
              <w:spacing w:after="20"/>
              <w:ind w:left="20"/>
              <w:jc w:val="both"/>
            </w:pPr>
            <w:r>
              <w:rPr>
                <w:rFonts w:ascii="Times New Roman"/>
                <w:b w:val="false"/>
                <w:i w:val="false"/>
                <w:color w:val="000000"/>
                <w:sz w:val="20"/>
              </w:rPr>
              <w:t>
5105,4 га</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МІҚ-1362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14982,0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44566,2</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мал-3356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Жылқы-1199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Түйе-761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49671,6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19339,7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67707,0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22316,7</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36"/>
          <w:p>
            <w:pPr>
              <w:spacing w:after="20"/>
              <w:ind w:left="20"/>
              <w:jc w:val="both"/>
            </w:pPr>
            <w:r>
              <w:rPr>
                <w:rFonts w:ascii="Times New Roman"/>
                <w:b w:val="false"/>
                <w:i w:val="false"/>
                <w:color w:val="000000"/>
                <w:sz w:val="20"/>
              </w:rPr>
              <w:t>
2</w:t>
            </w:r>
          </w:p>
          <w:bookmarkEnd w:id="36"/>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37"/>
          <w:p>
            <w:pPr>
              <w:spacing w:after="20"/>
              <w:ind w:left="20"/>
              <w:jc w:val="both"/>
            </w:pPr>
            <w:r>
              <w:rPr>
                <w:rFonts w:ascii="Times New Roman"/>
                <w:b w:val="false"/>
                <w:i w:val="false"/>
                <w:color w:val="000000"/>
                <w:sz w:val="20"/>
              </w:rPr>
              <w:t>
Ақжарма а/о</w:t>
            </w:r>
          </w:p>
          <w:bookmarkEnd w:id="37"/>
          <w:p>
            <w:pPr>
              <w:spacing w:after="20"/>
              <w:ind w:left="20"/>
              <w:jc w:val="both"/>
            </w:pPr>
            <w:r>
              <w:rPr>
                <w:rFonts w:ascii="Times New Roman"/>
                <w:b w:val="false"/>
                <w:i w:val="false"/>
                <w:color w:val="000000"/>
                <w:sz w:val="20"/>
              </w:rPr>
              <w:t>
халық саны бойынша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1064,0</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38"/>
          <w:p>
            <w:pPr>
              <w:spacing w:after="20"/>
              <w:ind w:left="20"/>
              <w:jc w:val="both"/>
            </w:pPr>
            <w:r>
              <w:rPr>
                <w:rFonts w:ascii="Times New Roman"/>
                <w:b w:val="false"/>
                <w:i w:val="false"/>
                <w:color w:val="000000"/>
                <w:sz w:val="20"/>
              </w:rPr>
              <w:t>
Жайылымы -</w:t>
            </w:r>
          </w:p>
          <w:bookmarkEnd w:id="38"/>
          <w:p>
            <w:pPr>
              <w:spacing w:after="20"/>
              <w:ind w:left="20"/>
              <w:jc w:val="both"/>
            </w:pPr>
            <w:r>
              <w:rPr>
                <w:rFonts w:ascii="Times New Roman"/>
                <w:b w:val="false"/>
                <w:i w:val="false"/>
                <w:color w:val="000000"/>
                <w:sz w:val="20"/>
              </w:rPr>
              <w:t>
631,0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-1358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14938,0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17097,0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-565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а/о</w:t>
            </w:r>
          </w:p>
          <w:p>
            <w:pPr>
              <w:spacing w:after="20"/>
              <w:ind w:left="20"/>
              <w:jc w:val="both"/>
            </w:pPr>
            <w:r>
              <w:rPr>
                <w:rFonts w:ascii="Times New Roman"/>
                <w:b w:val="false"/>
                <w:i w:val="false"/>
                <w:color w:val="000000"/>
                <w:sz w:val="20"/>
              </w:rPr>
              <w:t>
ШҚ бойынша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3671,0</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p>
          <w:p>
            <w:pPr>
              <w:spacing w:after="20"/>
              <w:ind w:left="20"/>
              <w:jc w:val="both"/>
            </w:pPr>
            <w:r>
              <w:rPr>
                <w:rFonts w:ascii="Times New Roman"/>
                <w:b w:val="false"/>
                <w:i w:val="false"/>
                <w:color w:val="000000"/>
                <w:sz w:val="20"/>
              </w:rPr>
              <w:t>
1971,0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5499,0</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39"/>
          <w:p>
            <w:pPr>
              <w:spacing w:after="20"/>
              <w:ind w:left="20"/>
              <w:jc w:val="both"/>
            </w:pPr>
            <w:r>
              <w:rPr>
                <w:rFonts w:ascii="Times New Roman"/>
                <w:b w:val="false"/>
                <w:i w:val="false"/>
                <w:color w:val="000000"/>
                <w:sz w:val="20"/>
              </w:rPr>
              <w:t>
3</w:t>
            </w:r>
          </w:p>
          <w:bookmarkEnd w:id="39"/>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40"/>
          <w:p>
            <w:pPr>
              <w:spacing w:after="20"/>
              <w:ind w:left="20"/>
              <w:jc w:val="both"/>
            </w:pPr>
            <w:r>
              <w:rPr>
                <w:rFonts w:ascii="Times New Roman"/>
                <w:b w:val="false"/>
                <w:i w:val="false"/>
                <w:color w:val="000000"/>
                <w:sz w:val="20"/>
              </w:rPr>
              <w:t>
Ақсуат а/у</w:t>
            </w:r>
          </w:p>
          <w:bookmarkEnd w:id="40"/>
          <w:p>
            <w:pPr>
              <w:spacing w:after="20"/>
              <w:ind w:left="20"/>
              <w:jc w:val="both"/>
            </w:pPr>
            <w:r>
              <w:rPr>
                <w:rFonts w:ascii="Times New Roman"/>
                <w:b w:val="false"/>
                <w:i w:val="false"/>
                <w:color w:val="000000"/>
                <w:sz w:val="20"/>
              </w:rPr>
              <w:t>
халық саны бойынша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2669,0</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- 1608,0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790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8690,0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14263,0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4263,0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1287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318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а/о</w:t>
            </w:r>
          </w:p>
          <w:p>
            <w:pPr>
              <w:spacing w:after="20"/>
              <w:ind w:left="20"/>
              <w:jc w:val="both"/>
            </w:pPr>
            <w:r>
              <w:rPr>
                <w:rFonts w:ascii="Times New Roman"/>
                <w:b w:val="false"/>
                <w:i w:val="false"/>
                <w:color w:val="000000"/>
                <w:sz w:val="20"/>
              </w:rPr>
              <w:t>
ШҚ бойынша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4105,75</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p>
          <w:p>
            <w:pPr>
              <w:spacing w:after="20"/>
              <w:ind w:left="20"/>
              <w:jc w:val="both"/>
            </w:pPr>
            <w:r>
              <w:rPr>
                <w:rFonts w:ascii="Times New Roman"/>
                <w:b w:val="false"/>
                <w:i w:val="false"/>
                <w:color w:val="000000"/>
                <w:sz w:val="20"/>
              </w:rPr>
              <w:t>
3693,0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692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7453,6</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334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213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6774,75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13453,6</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41"/>
          <w:p>
            <w:pPr>
              <w:spacing w:after="20"/>
              <w:ind w:left="20"/>
              <w:jc w:val="both"/>
            </w:pPr>
            <w:r>
              <w:rPr>
                <w:rFonts w:ascii="Times New Roman"/>
                <w:b w:val="false"/>
                <w:i w:val="false"/>
                <w:color w:val="000000"/>
                <w:sz w:val="20"/>
              </w:rPr>
              <w:t>
4</w:t>
            </w:r>
          </w:p>
          <w:bookmarkEnd w:id="41"/>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42"/>
          <w:p>
            <w:pPr>
              <w:spacing w:after="20"/>
              <w:ind w:left="20"/>
              <w:jc w:val="both"/>
            </w:pPr>
            <w:r>
              <w:rPr>
                <w:rFonts w:ascii="Times New Roman"/>
                <w:b w:val="false"/>
                <w:i w:val="false"/>
                <w:color w:val="000000"/>
                <w:sz w:val="20"/>
              </w:rPr>
              <w:t>
Белкөл кенті</w:t>
            </w:r>
          </w:p>
          <w:bookmarkEnd w:id="42"/>
          <w:p>
            <w:pPr>
              <w:spacing w:after="20"/>
              <w:ind w:left="20"/>
              <w:jc w:val="both"/>
            </w:pPr>
            <w:r>
              <w:rPr>
                <w:rFonts w:ascii="Times New Roman"/>
                <w:b w:val="false"/>
                <w:i w:val="false"/>
                <w:color w:val="000000"/>
                <w:sz w:val="20"/>
              </w:rPr>
              <w:t>
халық саны бойынша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3004,0</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-2330,5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2845,5</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1845,5</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-1255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Белкөл кенті</w:t>
            </w:r>
          </w:p>
          <w:p>
            <w:pPr>
              <w:spacing w:after="20"/>
              <w:ind w:left="20"/>
              <w:jc w:val="both"/>
            </w:pPr>
            <w:r>
              <w:rPr>
                <w:rFonts w:ascii="Times New Roman"/>
                <w:b w:val="false"/>
                <w:i w:val="false"/>
                <w:color w:val="000000"/>
                <w:sz w:val="20"/>
              </w:rPr>
              <w:t>
ШҚ бойынша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5430,0</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p>
          <w:p>
            <w:pPr>
              <w:spacing w:after="20"/>
              <w:ind w:left="20"/>
              <w:jc w:val="both"/>
            </w:pPr>
            <w:r>
              <w:rPr>
                <w:rFonts w:ascii="Times New Roman"/>
                <w:b w:val="false"/>
                <w:i w:val="false"/>
                <w:color w:val="000000"/>
                <w:sz w:val="20"/>
              </w:rPr>
              <w:t>
4729,5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6072,0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4609,5</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2609,5</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-445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43"/>
          <w:p>
            <w:pPr>
              <w:spacing w:after="20"/>
              <w:ind w:left="20"/>
              <w:jc w:val="both"/>
            </w:pPr>
            <w:r>
              <w:rPr>
                <w:rFonts w:ascii="Times New Roman"/>
                <w:b w:val="false"/>
                <w:i w:val="false"/>
                <w:color w:val="000000"/>
                <w:sz w:val="20"/>
              </w:rPr>
              <w:t>
5</w:t>
            </w:r>
          </w:p>
          <w:bookmarkEnd w:id="43"/>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44"/>
          <w:p>
            <w:pPr>
              <w:spacing w:after="20"/>
              <w:ind w:left="20"/>
              <w:jc w:val="both"/>
            </w:pPr>
            <w:r>
              <w:rPr>
                <w:rFonts w:ascii="Times New Roman"/>
                <w:b w:val="false"/>
                <w:i w:val="false"/>
                <w:color w:val="000000"/>
                <w:sz w:val="20"/>
              </w:rPr>
              <w:t>
Қосшыңырау а/о</w:t>
            </w:r>
          </w:p>
          <w:bookmarkEnd w:id="44"/>
          <w:p>
            <w:pPr>
              <w:spacing w:after="20"/>
              <w:ind w:left="20"/>
              <w:jc w:val="both"/>
            </w:pPr>
            <w:r>
              <w:rPr>
                <w:rFonts w:ascii="Times New Roman"/>
                <w:b w:val="false"/>
                <w:i w:val="false"/>
                <w:color w:val="000000"/>
                <w:sz w:val="20"/>
              </w:rPr>
              <w:t>
халық саны бойынша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3359,0</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–1919,0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-1323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14553,0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-688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-376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9035,6</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Қосшыңырау а/о ШҚ бойынша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14227,8</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p>
          <w:p>
            <w:pPr>
              <w:spacing w:after="20"/>
              <w:ind w:left="20"/>
              <w:jc w:val="both"/>
            </w:pPr>
            <w:r>
              <w:rPr>
                <w:rFonts w:ascii="Times New Roman"/>
                <w:b w:val="false"/>
                <w:i w:val="false"/>
                <w:color w:val="000000"/>
                <w:sz w:val="20"/>
              </w:rPr>
              <w:t>
8293,84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-2085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22935,0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44843,36</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14843,36</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771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1559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535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8293,84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53137,2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7337</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63878,96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39035,6</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45"/>
          <w:p>
            <w:pPr>
              <w:spacing w:after="20"/>
              <w:ind w:left="20"/>
              <w:jc w:val="both"/>
            </w:pPr>
            <w:r>
              <w:rPr>
                <w:rFonts w:ascii="Times New Roman"/>
                <w:b w:val="false"/>
                <w:i w:val="false"/>
                <w:color w:val="000000"/>
                <w:sz w:val="20"/>
              </w:rPr>
              <w:t>
 </w:t>
            </w:r>
          </w:p>
          <w:bookmarkEnd w:id="45"/>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46"/>
          <w:p>
            <w:pPr>
              <w:spacing w:after="20"/>
              <w:ind w:left="20"/>
              <w:jc w:val="both"/>
            </w:pPr>
            <w:r>
              <w:rPr>
                <w:rFonts w:ascii="Times New Roman"/>
                <w:b w:val="false"/>
                <w:i w:val="false"/>
                <w:color w:val="000000"/>
                <w:sz w:val="20"/>
              </w:rPr>
              <w:t>
 </w:t>
            </w:r>
          </w:p>
          <w:bookmarkEnd w:id="46"/>
          <w:p>
            <w:pPr>
              <w:spacing w:after="20"/>
              <w:ind w:left="20"/>
              <w:jc w:val="both"/>
            </w:pPr>
            <w:r>
              <w:rPr>
                <w:rFonts w:ascii="Times New Roman"/>
                <w:b w:val="false"/>
                <w:i w:val="false"/>
                <w:color w:val="000000"/>
                <w:sz w:val="20"/>
              </w:rPr>
              <w:t>
Қарауылтөбе а/о</w:t>
            </w:r>
          </w:p>
          <w:p>
            <w:pPr>
              <w:spacing w:after="20"/>
              <w:ind w:left="20"/>
              <w:jc w:val="both"/>
            </w:pPr>
            <w:r>
              <w:rPr>
                <w:rFonts w:ascii="Times New Roman"/>
                <w:b w:val="false"/>
                <w:i w:val="false"/>
                <w:color w:val="000000"/>
                <w:sz w:val="20"/>
              </w:rPr>
              <w:t>
халық саны бойынша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847,0</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-651,0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-970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10670,0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-863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4192,6</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 а/о</w:t>
            </w:r>
          </w:p>
          <w:p>
            <w:pPr>
              <w:spacing w:after="20"/>
              <w:ind w:left="20"/>
              <w:jc w:val="both"/>
            </w:pPr>
            <w:r>
              <w:rPr>
                <w:rFonts w:ascii="Times New Roman"/>
                <w:b w:val="false"/>
                <w:i w:val="false"/>
                <w:color w:val="000000"/>
                <w:sz w:val="20"/>
              </w:rPr>
              <w:t>
ШҚ бойынша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4697,5</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p>
          <w:p>
            <w:pPr>
              <w:spacing w:after="20"/>
              <w:ind w:left="20"/>
              <w:jc w:val="both"/>
            </w:pPr>
            <w:r>
              <w:rPr>
                <w:rFonts w:ascii="Times New Roman"/>
                <w:b w:val="false"/>
                <w:i w:val="false"/>
                <w:color w:val="000000"/>
                <w:sz w:val="20"/>
              </w:rPr>
              <w:t>
1660,5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224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4692,6</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47"/>
          <w:p>
            <w:pPr>
              <w:spacing w:after="20"/>
              <w:ind w:left="20"/>
              <w:jc w:val="both"/>
            </w:pPr>
            <w:r>
              <w:rPr>
                <w:rFonts w:ascii="Times New Roman"/>
                <w:b w:val="false"/>
                <w:i w:val="false"/>
                <w:color w:val="000000"/>
                <w:sz w:val="20"/>
              </w:rPr>
              <w:t>
7</w:t>
            </w:r>
          </w:p>
          <w:bookmarkEnd w:id="47"/>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Қызылжарма а/о халық саны бойынша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2317,7</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48"/>
          <w:p>
            <w:pPr>
              <w:spacing w:after="20"/>
              <w:ind w:left="20"/>
              <w:jc w:val="both"/>
            </w:pPr>
            <w:r>
              <w:rPr>
                <w:rFonts w:ascii="Times New Roman"/>
                <w:b w:val="false"/>
                <w:i w:val="false"/>
                <w:color w:val="000000"/>
                <w:sz w:val="20"/>
              </w:rPr>
              <w:t>
Жайылымы –</w:t>
            </w:r>
          </w:p>
          <w:bookmarkEnd w:id="48"/>
          <w:p>
            <w:pPr>
              <w:spacing w:after="20"/>
              <w:ind w:left="20"/>
              <w:jc w:val="both"/>
            </w:pPr>
            <w:r>
              <w:rPr>
                <w:rFonts w:ascii="Times New Roman"/>
                <w:b w:val="false"/>
                <w:i w:val="false"/>
                <w:color w:val="000000"/>
                <w:sz w:val="20"/>
              </w:rPr>
              <w:t>
1018,13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-1328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14608,0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15768,47</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5768,47</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-488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Қызылжарма а/о ШҚ бойынша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2672,0</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p>
          <w:p>
            <w:pPr>
              <w:spacing w:after="20"/>
              <w:ind w:left="20"/>
              <w:jc w:val="both"/>
            </w:pPr>
            <w:r>
              <w:rPr>
                <w:rFonts w:ascii="Times New Roman"/>
                <w:b w:val="false"/>
                <w:i w:val="false"/>
                <w:color w:val="000000"/>
                <w:sz w:val="20"/>
              </w:rPr>
              <w:t>
2500,0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425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-1454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3518,13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23313,27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8313,27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49"/>
          <w:p>
            <w:pPr>
              <w:spacing w:after="20"/>
              <w:ind w:left="20"/>
              <w:jc w:val="both"/>
            </w:pPr>
            <w:r>
              <w:rPr>
                <w:rFonts w:ascii="Times New Roman"/>
                <w:b w:val="false"/>
                <w:i w:val="false"/>
                <w:color w:val="000000"/>
                <w:sz w:val="20"/>
              </w:rPr>
              <w:t>
8</w:t>
            </w:r>
          </w:p>
          <w:bookmarkEnd w:id="49"/>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Қызылөзек а/о халық саны бойынша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6434,0</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50"/>
          <w:p>
            <w:pPr>
              <w:spacing w:after="20"/>
              <w:ind w:left="20"/>
              <w:jc w:val="both"/>
            </w:pPr>
            <w:r>
              <w:rPr>
                <w:rFonts w:ascii="Times New Roman"/>
                <w:b w:val="false"/>
                <w:i w:val="false"/>
                <w:color w:val="000000"/>
                <w:sz w:val="20"/>
              </w:rPr>
              <w:t>
Жайылымы –</w:t>
            </w:r>
          </w:p>
          <w:bookmarkEnd w:id="50"/>
          <w:p>
            <w:pPr>
              <w:spacing w:after="20"/>
              <w:ind w:left="20"/>
              <w:jc w:val="both"/>
            </w:pPr>
            <w:r>
              <w:rPr>
                <w:rFonts w:ascii="Times New Roman"/>
                <w:b w:val="false"/>
                <w:i w:val="false"/>
                <w:color w:val="000000"/>
                <w:sz w:val="20"/>
              </w:rPr>
              <w:t xml:space="preserve">
6078,0 га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2096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23056,0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2464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304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34892,8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Қызылөзек а/о</w:t>
            </w:r>
          </w:p>
          <w:p>
            <w:pPr>
              <w:spacing w:after="20"/>
              <w:ind w:left="20"/>
              <w:jc w:val="both"/>
            </w:pPr>
            <w:r>
              <w:rPr>
                <w:rFonts w:ascii="Times New Roman"/>
                <w:b w:val="false"/>
                <w:i w:val="false"/>
                <w:color w:val="000000"/>
                <w:sz w:val="20"/>
              </w:rPr>
              <w:t>
ШҚ бойынша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6831,0</w:t>
            </w:r>
          </w:p>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p>
          <w:p>
            <w:pPr>
              <w:spacing w:after="20"/>
              <w:ind w:left="20"/>
              <w:jc w:val="both"/>
            </w:pPr>
            <w:r>
              <w:rPr>
                <w:rFonts w:ascii="Times New Roman"/>
                <w:b w:val="false"/>
                <w:i w:val="false"/>
                <w:color w:val="000000"/>
                <w:sz w:val="20"/>
              </w:rPr>
              <w:t>
6256,0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898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9878,0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15387,0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-1450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399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56535,8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15387,0</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51"/>
          <w:p>
            <w:pPr>
              <w:spacing w:after="20"/>
              <w:ind w:left="20"/>
              <w:jc w:val="both"/>
            </w:pPr>
            <w:r>
              <w:rPr>
                <w:rFonts w:ascii="Times New Roman"/>
                <w:b w:val="false"/>
                <w:i w:val="false"/>
                <w:color w:val="000000"/>
                <w:sz w:val="20"/>
              </w:rPr>
              <w:t>
9</w:t>
            </w:r>
          </w:p>
          <w:bookmarkEnd w:id="51"/>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52"/>
          <w:p>
            <w:pPr>
              <w:spacing w:after="20"/>
              <w:ind w:left="20"/>
              <w:jc w:val="both"/>
            </w:pPr>
            <w:r>
              <w:rPr>
                <w:rFonts w:ascii="Times New Roman"/>
                <w:b w:val="false"/>
                <w:i w:val="false"/>
                <w:color w:val="000000"/>
                <w:sz w:val="20"/>
              </w:rPr>
              <w:t>
Талсуат а/о</w:t>
            </w:r>
          </w:p>
          <w:bookmarkEnd w:id="52"/>
          <w:p>
            <w:pPr>
              <w:spacing w:after="20"/>
              <w:ind w:left="20"/>
              <w:jc w:val="both"/>
            </w:pPr>
            <w:r>
              <w:rPr>
                <w:rFonts w:ascii="Times New Roman"/>
                <w:b w:val="false"/>
                <w:i w:val="false"/>
                <w:color w:val="000000"/>
                <w:sz w:val="20"/>
              </w:rPr>
              <w:t>
халық саны бойынша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925,0</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353,0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–623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6853,0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 мал -589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Талсуат а/о</w:t>
            </w:r>
          </w:p>
          <w:p>
            <w:pPr>
              <w:spacing w:after="20"/>
              <w:ind w:left="20"/>
              <w:jc w:val="both"/>
            </w:pPr>
            <w:r>
              <w:rPr>
                <w:rFonts w:ascii="Times New Roman"/>
                <w:b w:val="false"/>
                <w:i w:val="false"/>
                <w:color w:val="000000"/>
                <w:sz w:val="20"/>
              </w:rPr>
              <w:t>
ШҚ бойынша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1424,5</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p>
          <w:p>
            <w:pPr>
              <w:spacing w:after="20"/>
              <w:ind w:left="20"/>
              <w:jc w:val="both"/>
            </w:pPr>
            <w:r>
              <w:rPr>
                <w:rFonts w:ascii="Times New Roman"/>
                <w:b w:val="false"/>
                <w:i w:val="false"/>
                <w:color w:val="000000"/>
                <w:sz w:val="20"/>
              </w:rPr>
              <w:t>
956,5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 мал -328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53"/>
          <w:p>
            <w:pPr>
              <w:spacing w:after="20"/>
              <w:ind w:left="20"/>
              <w:jc w:val="both"/>
            </w:pPr>
            <w:r>
              <w:rPr>
                <w:rFonts w:ascii="Times New Roman"/>
                <w:b w:val="false"/>
                <w:i w:val="false"/>
                <w:color w:val="000000"/>
                <w:sz w:val="20"/>
              </w:rPr>
              <w:t>
10</w:t>
            </w:r>
          </w:p>
          <w:bookmarkEnd w:id="53"/>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54"/>
          <w:p>
            <w:pPr>
              <w:spacing w:after="20"/>
              <w:ind w:left="20"/>
              <w:jc w:val="both"/>
            </w:pPr>
            <w:r>
              <w:rPr>
                <w:rFonts w:ascii="Times New Roman"/>
                <w:b w:val="false"/>
                <w:i w:val="false"/>
                <w:color w:val="000000"/>
                <w:sz w:val="20"/>
              </w:rPr>
              <w:t>
Тасбөгет кенті</w:t>
            </w:r>
          </w:p>
          <w:bookmarkEnd w:id="54"/>
          <w:p>
            <w:pPr>
              <w:spacing w:after="20"/>
              <w:ind w:left="20"/>
              <w:jc w:val="both"/>
            </w:pPr>
            <w:r>
              <w:rPr>
                <w:rFonts w:ascii="Times New Roman"/>
                <w:b w:val="false"/>
                <w:i w:val="false"/>
                <w:color w:val="000000"/>
                <w:sz w:val="20"/>
              </w:rPr>
              <w:t>
халық саныт бойынша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1262,0</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711,0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55"/>
          <w:p>
            <w:pPr>
              <w:spacing w:after="20"/>
              <w:ind w:left="20"/>
              <w:jc w:val="both"/>
            </w:pPr>
            <w:r>
              <w:rPr>
                <w:rFonts w:ascii="Times New Roman"/>
                <w:b w:val="false"/>
                <w:i w:val="false"/>
                <w:color w:val="000000"/>
                <w:sz w:val="20"/>
              </w:rPr>
              <w:t>
МІҚ - 1300</w:t>
            </w:r>
          </w:p>
          <w:bookmarkEnd w:id="55"/>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14300,0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835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347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9937,0</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Тасбөгет кенті</w:t>
            </w:r>
          </w:p>
          <w:p>
            <w:pPr>
              <w:spacing w:after="20"/>
              <w:ind w:left="20"/>
              <w:jc w:val="both"/>
            </w:pPr>
            <w:r>
              <w:rPr>
                <w:rFonts w:ascii="Times New Roman"/>
                <w:b w:val="false"/>
                <w:i w:val="false"/>
                <w:color w:val="000000"/>
                <w:sz w:val="20"/>
              </w:rPr>
              <w:t>
ШҚ бойынша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4025,7</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p>
          <w:p>
            <w:pPr>
              <w:spacing w:after="20"/>
              <w:ind w:left="20"/>
              <w:jc w:val="both"/>
            </w:pPr>
            <w:r>
              <w:rPr>
                <w:rFonts w:ascii="Times New Roman"/>
                <w:b w:val="false"/>
                <w:i w:val="false"/>
                <w:color w:val="000000"/>
                <w:sz w:val="20"/>
              </w:rPr>
              <w:t>
3511,7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МІҚ -245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2695,0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1464,9</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2959</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25624,6</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21401,9</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бойынша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88 306,65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54 261,97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339325,2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285063,23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149876,83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135186,4</w:t>
            </w:r>
          </w:p>
        </w:tc>
      </w:tr>
    </w:tbl>
    <w:p>
      <w:pPr>
        <w:spacing w:after="0"/>
        <w:ind w:left="0"/>
        <w:jc w:val="left"/>
      </w:pPr>
      <w:r>
        <w:br/>
      </w:r>
      <w:r>
        <w:rPr>
          <w:rFonts w:ascii="Times New Roman"/>
          <w:b w:val="false"/>
          <w:i w:val="false"/>
          <w:color w:val="000000"/>
          <w:sz w:val="28"/>
        </w:rPr>
        <w:t>
</w:t>
      </w:r>
    </w:p>
    <w:bookmarkStart w:name="z927" w:id="56"/>
    <w:p>
      <w:pPr>
        <w:spacing w:after="0"/>
        <w:ind w:left="0"/>
        <w:jc w:val="both"/>
      </w:pPr>
      <w:r>
        <w:rPr>
          <w:rFonts w:ascii="Times New Roman"/>
          <w:b w:val="false"/>
          <w:i w:val="false"/>
          <w:color w:val="000000"/>
          <w:sz w:val="28"/>
        </w:rPr>
        <w:t xml:space="preserve">
      Аббревиатуралардың таратылып жазылуы: </w:t>
      </w:r>
    </w:p>
    <w:bookmarkEnd w:id="56"/>
    <w:bookmarkStart w:name="z928" w:id="57"/>
    <w:p>
      <w:pPr>
        <w:spacing w:after="0"/>
        <w:ind w:left="0"/>
        <w:jc w:val="both"/>
      </w:pPr>
      <w:r>
        <w:rPr>
          <w:rFonts w:ascii="Times New Roman"/>
          <w:b w:val="false"/>
          <w:i w:val="false"/>
          <w:color w:val="000000"/>
          <w:sz w:val="28"/>
        </w:rPr>
        <w:t>
      а/о – ауылдық округ; ШҚ – шаруа қожалық; га – гектар; МІҚ – мүйізді ірі қара мал.</w:t>
      </w:r>
    </w:p>
    <w:bookmarkEnd w:id="57"/>
    <w:bookmarkStart w:name="z929" w:id="58"/>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8"/>
    <w:bookmarkStart w:name="z930" w:id="5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60"/>
          <w:p>
            <w:pPr>
              <w:spacing w:after="20"/>
              <w:ind w:left="20"/>
              <w:jc w:val="both"/>
            </w:pPr>
            <w:r>
              <w:rPr>
                <w:rFonts w:ascii="Times New Roman"/>
                <w:b w:val="false"/>
                <w:i w:val="false"/>
                <w:color w:val="000000"/>
                <w:sz w:val="20"/>
              </w:rPr>
              <w:t>
№</w:t>
            </w:r>
          </w:p>
          <w:bookmarkEnd w:id="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Шалғай жайылымға </w:t>
            </w:r>
          </w:p>
          <w:p>
            <w:pPr>
              <w:spacing w:after="20"/>
              <w:ind w:left="20"/>
              <w:jc w:val="both"/>
            </w:pPr>
            <w:r>
              <w:rPr>
                <w:rFonts w:ascii="Times New Roman"/>
                <w:b w:val="false"/>
                <w:i w:val="false"/>
                <w:color w:val="000000"/>
                <w:sz w:val="20"/>
              </w:rPr>
              <w:t>
(Сарысу, Құмкөл)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61"/>
          <w:p>
            <w:pPr>
              <w:spacing w:after="20"/>
              <w:ind w:left="20"/>
              <w:jc w:val="both"/>
            </w:pPr>
            <w:r>
              <w:rPr>
                <w:rFonts w:ascii="Times New Roman"/>
                <w:b w:val="false"/>
                <w:i w:val="false"/>
                <w:color w:val="000000"/>
                <w:sz w:val="20"/>
              </w:rPr>
              <w:t>
1</w:t>
            </w:r>
          </w:p>
          <w:bookmarkEnd w:id="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62"/>
          <w:p>
            <w:pPr>
              <w:spacing w:after="20"/>
              <w:ind w:left="20"/>
              <w:jc w:val="both"/>
            </w:pPr>
            <w:r>
              <w:rPr>
                <w:rFonts w:ascii="Times New Roman"/>
                <w:b w:val="false"/>
                <w:i w:val="false"/>
                <w:color w:val="000000"/>
                <w:sz w:val="20"/>
              </w:rPr>
              <w:t>
2</w:t>
            </w:r>
          </w:p>
          <w:bookmarkEnd w:id="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63"/>
          <w:p>
            <w:pPr>
              <w:spacing w:after="20"/>
              <w:ind w:left="20"/>
              <w:jc w:val="both"/>
            </w:pPr>
            <w:r>
              <w:rPr>
                <w:rFonts w:ascii="Times New Roman"/>
                <w:b w:val="false"/>
                <w:i w:val="false"/>
                <w:color w:val="000000"/>
                <w:sz w:val="20"/>
              </w:rPr>
              <w:t>
3</w:t>
            </w:r>
          </w:p>
          <w:bookmarkEnd w:id="6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64"/>
          <w:p>
            <w:pPr>
              <w:spacing w:after="20"/>
              <w:ind w:left="20"/>
              <w:jc w:val="both"/>
            </w:pPr>
            <w:r>
              <w:rPr>
                <w:rFonts w:ascii="Times New Roman"/>
                <w:b w:val="false"/>
                <w:i w:val="false"/>
                <w:color w:val="000000"/>
                <w:sz w:val="20"/>
              </w:rPr>
              <w:t>
4</w:t>
            </w:r>
          </w:p>
          <w:bookmarkEnd w:id="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Қызылөзек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1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65"/>
          <w:p>
            <w:pPr>
              <w:spacing w:after="20"/>
              <w:ind w:left="20"/>
              <w:jc w:val="both"/>
            </w:pPr>
            <w:r>
              <w:rPr>
                <w:rFonts w:ascii="Times New Roman"/>
                <w:b w:val="false"/>
                <w:i w:val="false"/>
                <w:color w:val="000000"/>
                <w:sz w:val="20"/>
              </w:rPr>
              <w:t>
5</w:t>
            </w:r>
          </w:p>
          <w:bookmarkEnd w:id="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Қызылжарма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66"/>
          <w:p>
            <w:pPr>
              <w:spacing w:after="20"/>
              <w:ind w:left="20"/>
              <w:jc w:val="both"/>
            </w:pPr>
            <w:r>
              <w:rPr>
                <w:rFonts w:ascii="Times New Roman"/>
                <w:b w:val="false"/>
                <w:i w:val="false"/>
                <w:color w:val="000000"/>
                <w:sz w:val="20"/>
              </w:rPr>
              <w:t>
6</w:t>
            </w:r>
          </w:p>
          <w:bookmarkEnd w:id="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Қосшыңырау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67"/>
          <w:p>
            <w:pPr>
              <w:spacing w:after="20"/>
              <w:ind w:left="20"/>
              <w:jc w:val="both"/>
            </w:pPr>
            <w:r>
              <w:rPr>
                <w:rFonts w:ascii="Times New Roman"/>
                <w:b w:val="false"/>
                <w:i w:val="false"/>
                <w:color w:val="000000"/>
                <w:sz w:val="20"/>
              </w:rPr>
              <w:t>
7</w:t>
            </w:r>
          </w:p>
          <w:bookmarkEnd w:id="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68"/>
          <w:p>
            <w:pPr>
              <w:spacing w:after="20"/>
              <w:ind w:left="20"/>
              <w:jc w:val="both"/>
            </w:pPr>
            <w:r>
              <w:rPr>
                <w:rFonts w:ascii="Times New Roman"/>
                <w:b w:val="false"/>
                <w:i w:val="false"/>
                <w:color w:val="000000"/>
                <w:sz w:val="20"/>
              </w:rPr>
              <w:t>
8</w:t>
            </w:r>
          </w:p>
          <w:bookmarkEnd w:id="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Белкөл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69"/>
          <w:p>
            <w:pPr>
              <w:spacing w:after="20"/>
              <w:ind w:left="20"/>
              <w:jc w:val="both"/>
            </w:pPr>
            <w:r>
              <w:rPr>
                <w:rFonts w:ascii="Times New Roman"/>
                <w:b w:val="false"/>
                <w:i w:val="false"/>
                <w:color w:val="000000"/>
                <w:sz w:val="20"/>
              </w:rPr>
              <w:t>
9</w:t>
            </w:r>
          </w:p>
          <w:bookmarkEnd w:id="6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Талсуат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70"/>
          <w:p>
            <w:pPr>
              <w:spacing w:after="20"/>
              <w:ind w:left="20"/>
              <w:jc w:val="both"/>
            </w:pPr>
            <w:r>
              <w:rPr>
                <w:rFonts w:ascii="Times New Roman"/>
                <w:b w:val="false"/>
                <w:i w:val="false"/>
                <w:color w:val="000000"/>
                <w:sz w:val="20"/>
              </w:rPr>
              <w:t>
10</w:t>
            </w:r>
          </w:p>
          <w:bookmarkEnd w:id="7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Тасбөгет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43" w:id="71"/>
    <w:p>
      <w:pPr>
        <w:spacing w:after="0"/>
        <w:ind w:left="0"/>
        <w:jc w:val="both"/>
      </w:pPr>
      <w:r>
        <w:rPr>
          <w:rFonts w:ascii="Times New Roman"/>
          <w:b w:val="false"/>
          <w:i w:val="false"/>
          <w:color w:val="000000"/>
          <w:sz w:val="28"/>
        </w:rPr>
        <w:t xml:space="preserve">
      Аббревиатуралардың таратылып жазылуы: </w:t>
      </w:r>
    </w:p>
    <w:bookmarkEnd w:id="71"/>
    <w:bookmarkStart w:name="z944" w:id="72"/>
    <w:p>
      <w:pPr>
        <w:spacing w:after="0"/>
        <w:ind w:left="0"/>
        <w:jc w:val="both"/>
      </w:pPr>
      <w:r>
        <w:rPr>
          <w:rFonts w:ascii="Times New Roman"/>
          <w:b w:val="false"/>
          <w:i w:val="false"/>
          <w:color w:val="000000"/>
          <w:sz w:val="28"/>
        </w:rPr>
        <w:t>
      а/о – ауылдық округ;</w:t>
      </w:r>
    </w:p>
    <w:bookmarkEnd w:id="72"/>
    <w:bookmarkStart w:name="z945" w:id="73"/>
    <w:p>
      <w:pPr>
        <w:spacing w:after="0"/>
        <w:ind w:left="0"/>
        <w:jc w:val="both"/>
      </w:pPr>
      <w:r>
        <w:rPr>
          <w:rFonts w:ascii="Times New Roman"/>
          <w:b w:val="false"/>
          <w:i w:val="false"/>
          <w:color w:val="000000"/>
          <w:sz w:val="28"/>
        </w:rPr>
        <w:t>
      Ауыл шаруашылығы жануарларын жаюдың және айдаудың маусымдық машруттарын белгілейтін жайылымдарды пайдалану жөніндегі күнтізбелік кестесі. Сонымен қатар, жайылымның кезеңінің ұзақтығы:</w:t>
      </w:r>
    </w:p>
    <w:bookmarkEnd w:id="73"/>
    <w:bookmarkStart w:name="z946" w:id="74"/>
    <w:p>
      <w:pPr>
        <w:spacing w:after="0"/>
        <w:ind w:left="0"/>
        <w:jc w:val="both"/>
      </w:pPr>
      <w:r>
        <w:rPr>
          <w:rFonts w:ascii="Times New Roman"/>
          <w:b w:val="false"/>
          <w:i w:val="false"/>
          <w:color w:val="000000"/>
          <w:sz w:val="28"/>
        </w:rPr>
        <w:t>
      - Топырақ-климаттық аймаққа, ауыл шаруашылығы жануарлар түріне, сондай-ақ жайылым өнімділігіне байланысты жайылымның ұзақтық кезеңі;</w:t>
      </w:r>
    </w:p>
    <w:bookmarkEnd w:id="74"/>
    <w:bookmarkStart w:name="z947" w:id="75"/>
    <w:p>
      <w:pPr>
        <w:spacing w:after="0"/>
        <w:ind w:left="0"/>
        <w:jc w:val="both"/>
      </w:pPr>
      <w:r>
        <w:rPr>
          <w:rFonts w:ascii="Times New Roman"/>
          <w:b w:val="false"/>
          <w:i w:val="false"/>
          <w:color w:val="000000"/>
          <w:sz w:val="28"/>
        </w:rPr>
        <w:t>
      - Сексеуілді-бұта дала және дала – 160-180 күн;</w:t>
      </w:r>
    </w:p>
    <w:bookmarkEnd w:id="75"/>
    <w:bookmarkStart w:name="z948" w:id="76"/>
    <w:p>
      <w:pPr>
        <w:spacing w:after="0"/>
        <w:ind w:left="0"/>
        <w:jc w:val="both"/>
      </w:pPr>
      <w:r>
        <w:rPr>
          <w:rFonts w:ascii="Times New Roman"/>
          <w:b w:val="false"/>
          <w:i w:val="false"/>
          <w:color w:val="000000"/>
          <w:sz w:val="28"/>
        </w:rPr>
        <w:t>
      - Шөлейтте – 130-170 күн.</w:t>
      </w:r>
    </w:p>
    <w:bookmarkEnd w:id="76"/>
    <w:bookmarkStart w:name="z949" w:id="77"/>
    <w:p>
      <w:pPr>
        <w:spacing w:after="0"/>
        <w:ind w:left="0"/>
        <w:jc w:val="both"/>
      </w:pPr>
      <w:r>
        <w:rPr>
          <w:rFonts w:ascii="Times New Roman"/>
          <w:b w:val="false"/>
          <w:i w:val="false"/>
          <w:color w:val="000000"/>
          <w:sz w:val="28"/>
        </w:rPr>
        <w:t>
      Бұл ретте сүтті ірі қара малды жаю ұзақтығы – ең кіші, ал етті ірі қара мал үшін, қой, жылқы, түйе үшін – максималды және қар жамылғысының тереңдігіне, қардың тығыздығына және басқа да факторларға байланысты.</w:t>
      </w:r>
    </w:p>
    <w:bookmarkEnd w:id="77"/>
    <w:bookmarkStart w:name="z950" w:id="78"/>
    <w:p>
      <w:pPr>
        <w:spacing w:after="0"/>
        <w:ind w:left="0"/>
        <w:jc w:val="left"/>
      </w:pPr>
      <w:r>
        <w:rPr>
          <w:rFonts w:ascii="Times New Roman"/>
          <w:b/>
          <w:i w:val="false"/>
          <w:color w:val="000000"/>
        </w:rPr>
        <w:t xml:space="preserve"> Қаланың жерлерінің санаттарға бөлінуі</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79"/>
          <w:p>
            <w:pPr>
              <w:spacing w:after="20"/>
              <w:ind w:left="20"/>
              <w:jc w:val="both"/>
            </w:pPr>
            <w:r>
              <w:rPr>
                <w:rFonts w:ascii="Times New Roman"/>
                <w:b w:val="false"/>
                <w:i w:val="false"/>
                <w:color w:val="000000"/>
                <w:sz w:val="20"/>
              </w:rPr>
              <w:t>
№</w:t>
            </w:r>
          </w:p>
          <w:bookmarkEnd w:id="79"/>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w:t>
            </w:r>
          </w:p>
          <w:p>
            <w:pPr>
              <w:spacing w:after="20"/>
              <w:ind w:left="20"/>
              <w:jc w:val="both"/>
            </w:pPr>
            <w:r>
              <w:rPr>
                <w:rFonts w:ascii="Times New Roman"/>
                <w:b w:val="false"/>
                <w:i w:val="false"/>
                <w:color w:val="000000"/>
                <w:sz w:val="20"/>
              </w:rPr>
              <w:t>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суармалы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80"/>
          <w:p>
            <w:pPr>
              <w:spacing w:after="20"/>
              <w:ind w:left="20"/>
              <w:jc w:val="both"/>
            </w:pPr>
            <w:r>
              <w:rPr>
                <w:rFonts w:ascii="Times New Roman"/>
                <w:b w:val="false"/>
                <w:i w:val="false"/>
                <w:color w:val="000000"/>
                <w:sz w:val="20"/>
              </w:rPr>
              <w:t>
1</w:t>
            </w:r>
          </w:p>
          <w:bookmarkEnd w:id="8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ауыл шаруашылығындағы пайдаланудағы жерлер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40118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16572</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81"/>
          <w:p>
            <w:pPr>
              <w:spacing w:after="20"/>
              <w:ind w:left="20"/>
              <w:jc w:val="both"/>
            </w:pPr>
            <w:r>
              <w:rPr>
                <w:rFonts w:ascii="Times New Roman"/>
                <w:b w:val="false"/>
                <w:i w:val="false"/>
                <w:color w:val="000000"/>
                <w:sz w:val="20"/>
              </w:rPr>
              <w:t>
2</w:t>
            </w:r>
          </w:p>
          <w:bookmarkEnd w:id="8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жерлері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82"/>
          <w:p>
            <w:pPr>
              <w:spacing w:after="20"/>
              <w:ind w:left="20"/>
              <w:jc w:val="both"/>
            </w:pPr>
            <w:r>
              <w:rPr>
                <w:rFonts w:ascii="Times New Roman"/>
                <w:b w:val="false"/>
                <w:i w:val="false"/>
                <w:color w:val="000000"/>
                <w:sz w:val="20"/>
              </w:rPr>
              <w:t>
3</w:t>
            </w:r>
          </w:p>
          <w:bookmarkEnd w:id="8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қорғаныс, байланыс және басқа бағыттағы жерлер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1214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83"/>
          <w:p>
            <w:pPr>
              <w:spacing w:after="20"/>
              <w:ind w:left="20"/>
              <w:jc w:val="both"/>
            </w:pPr>
            <w:r>
              <w:rPr>
                <w:rFonts w:ascii="Times New Roman"/>
                <w:b w:val="false"/>
                <w:i w:val="false"/>
                <w:color w:val="000000"/>
                <w:sz w:val="20"/>
              </w:rPr>
              <w:t>
4</w:t>
            </w:r>
          </w:p>
          <w:bookmarkEnd w:id="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 қорының жерлері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84"/>
          <w:p>
            <w:pPr>
              <w:spacing w:after="20"/>
              <w:ind w:left="20"/>
              <w:jc w:val="both"/>
            </w:pPr>
            <w:r>
              <w:rPr>
                <w:rFonts w:ascii="Times New Roman"/>
                <w:b w:val="false"/>
                <w:i w:val="false"/>
                <w:color w:val="000000"/>
                <w:sz w:val="20"/>
              </w:rPr>
              <w:t>
5</w:t>
            </w:r>
          </w:p>
          <w:bookmarkEnd w:id="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85"/>
          <w:p>
            <w:pPr>
              <w:spacing w:after="20"/>
              <w:ind w:left="20"/>
              <w:jc w:val="both"/>
            </w:pPr>
            <w:r>
              <w:rPr>
                <w:rFonts w:ascii="Times New Roman"/>
                <w:b w:val="false"/>
                <w:i w:val="false"/>
                <w:color w:val="000000"/>
                <w:sz w:val="20"/>
              </w:rPr>
              <w:t>
6</w:t>
            </w:r>
          </w:p>
          <w:bookmarkEnd w:id="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қордағы жерлер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24052</w:t>
            </w:r>
          </w:p>
        </w:tc>
      </w:tr>
    </w:tbl>
    <w:p>
      <w:pPr>
        <w:spacing w:after="0"/>
        <w:ind w:left="0"/>
        <w:jc w:val="left"/>
      </w:pPr>
      <w:r>
        <w:br/>
      </w:r>
      <w:r>
        <w:rPr>
          <w:rFonts w:ascii="Times New Roman"/>
          <w:b w:val="false"/>
          <w:i w:val="false"/>
          <w:color w:val="000000"/>
          <w:sz w:val="28"/>
        </w:rPr>
        <w:t>
</w:t>
      </w:r>
    </w:p>
    <w:bookmarkStart w:name="z960" w:id="86"/>
    <w:p>
      <w:pPr>
        <w:spacing w:after="0"/>
        <w:ind w:left="0"/>
        <w:jc w:val="both"/>
      </w:pPr>
      <w:r>
        <w:rPr>
          <w:rFonts w:ascii="Times New Roman"/>
          <w:b w:val="false"/>
          <w:i w:val="false"/>
          <w:color w:val="000000"/>
          <w:sz w:val="28"/>
        </w:rPr>
        <w:t>
      Қызылорда қаласы ауылшаруашылығына негізделген, соңғы уақытта мал шаруашылығы қарқынды дамып келе жатқан аймақ. Еліміздің азық-түлікпен толық қамтамасыз ету міндетін орындауда мал шаруашылығын дамыту айрықша орын алады, оның негізі – табиғи жайылымдарды тиімді және ұтымды пайдалану болып табылады.</w:t>
      </w:r>
    </w:p>
    <w:bookmarkEnd w:id="86"/>
    <w:bookmarkStart w:name="z961" w:id="87"/>
    <w:p>
      <w:pPr>
        <w:spacing w:after="0"/>
        <w:ind w:left="0"/>
        <w:jc w:val="both"/>
      </w:pPr>
      <w:r>
        <w:rPr>
          <w:rFonts w:ascii="Times New Roman"/>
          <w:b w:val="false"/>
          <w:i w:val="false"/>
          <w:color w:val="000000"/>
          <w:sz w:val="28"/>
        </w:rPr>
        <w:t>
      Жер пайдаланушылар мен меншік иелері үшін табиғи жайылымдарды тиімді пайдалану, жайылымның тозуын болдырмай, жақсарту шараларын жүзеге асыру кезек күттірмейтін міндет.</w:t>
      </w:r>
    </w:p>
    <w:bookmarkEnd w:id="87"/>
    <w:bookmarkStart w:name="z962" w:id="88"/>
    <w:p>
      <w:pPr>
        <w:spacing w:after="0"/>
        <w:ind w:left="0"/>
        <w:jc w:val="both"/>
      </w:pPr>
      <w:r>
        <w:rPr>
          <w:rFonts w:ascii="Times New Roman"/>
          <w:b w:val="false"/>
          <w:i w:val="false"/>
          <w:color w:val="000000"/>
          <w:sz w:val="28"/>
        </w:rPr>
        <w:t xml:space="preserve">
      Осыған орай, Қазақстан Реупубликасы Ауыл шаруашылығы министрлігінің 2015 жылдың 14 сәуірдегі </w:t>
      </w:r>
      <w:r>
        <w:rPr>
          <w:rFonts w:ascii="Times New Roman"/>
          <w:b w:val="false"/>
          <w:i w:val="false"/>
          <w:color w:val="000000"/>
          <w:sz w:val="28"/>
        </w:rPr>
        <w:t>№ 3-3/332</w:t>
      </w:r>
      <w:r>
        <w:rPr>
          <w:rFonts w:ascii="Times New Roman"/>
          <w:b w:val="false"/>
          <w:i w:val="false"/>
          <w:color w:val="000000"/>
          <w:sz w:val="28"/>
        </w:rPr>
        <w:t xml:space="preserve"> "Жайылымның жалпы алаңы жүктемесінің, шекті рұқсат етілетін нормасын бекіту туралы" бұйрығының негізінде Қызылорда қаласының әкімдігімен ауылдық округтердің және шаруа қожалықтардың аумақтарының төрт-түлік мал басының жайылымдық жерлермен қамтылу жағдайына талдау жүргізілді.</w:t>
      </w:r>
    </w:p>
    <w:bookmarkEnd w:id="88"/>
    <w:bookmarkStart w:name="z963" w:id="89"/>
    <w:p>
      <w:pPr>
        <w:spacing w:after="0"/>
        <w:ind w:left="0"/>
        <w:jc w:val="both"/>
      </w:pPr>
      <w:r>
        <w:rPr>
          <w:rFonts w:ascii="Times New Roman"/>
          <w:b w:val="false"/>
          <w:i w:val="false"/>
          <w:color w:val="000000"/>
          <w:sz w:val="28"/>
        </w:rPr>
        <w:t>
      Қала аймағы климаты тым континеттік, қысы біршама суық, жазы ыстық әрі қуаң және желді келеді. Қаңтар айында ауаның жылдық орташа температурасы – (- 9-11С), шілдеде – (+28+30). Жауын-шашынның жылдық орташа мөлшері – 100-130 мм. Топырағы солтүстігінде сұр, құмайтты сұр, тақыр, орталық бөлігінде топырағы құмайтты сұр, құмшауыт сазды болып келеді.</w:t>
      </w:r>
    </w:p>
    <w:bookmarkEnd w:id="89"/>
    <w:bookmarkStart w:name="z964" w:id="90"/>
    <w:p>
      <w:pPr>
        <w:spacing w:after="0"/>
        <w:ind w:left="0"/>
        <w:jc w:val="both"/>
      </w:pPr>
      <w:r>
        <w:rPr>
          <w:rFonts w:ascii="Times New Roman"/>
          <w:b w:val="false"/>
          <w:i w:val="false"/>
          <w:color w:val="000000"/>
          <w:sz w:val="28"/>
        </w:rPr>
        <w:t>
      Қазіргі таңда қала бойынша түйе 1815 бас, мүйізіді ірі қара 17355 бас, уақ мал 19304 бас, жылқы 5816 бас, құс 13254 басты құрайды және аталған малдарға арналған қалаға қарасты ауылдық округтерде барлығы 9 мал тоғыту орны, 9 қолдан ұрықтандыру пункті, 9 мал көмінділері (биохимиялық шұңқыр) бар.</w:t>
      </w:r>
    </w:p>
    <w:bookmarkEnd w:id="90"/>
    <w:bookmarkStart w:name="z965" w:id="91"/>
    <w:p>
      <w:pPr>
        <w:spacing w:after="0"/>
        <w:ind w:left="0"/>
        <w:jc w:val="both"/>
      </w:pPr>
      <w:r>
        <w:rPr>
          <w:rFonts w:ascii="Times New Roman"/>
          <w:b w:val="false"/>
          <w:i w:val="false"/>
          <w:color w:val="000000"/>
          <w:sz w:val="28"/>
        </w:rPr>
        <w:t>
      Қызылорда қаласы 7 ауылдық округ және 2 кент аумағының жерінен құралған.</w:t>
      </w:r>
    </w:p>
    <w:bookmarkEnd w:id="91"/>
    <w:bookmarkStart w:name="z966" w:id="92"/>
    <w:p>
      <w:pPr>
        <w:spacing w:after="0"/>
        <w:ind w:left="0"/>
        <w:jc w:val="left"/>
      </w:pPr>
      <w:r>
        <w:rPr>
          <w:rFonts w:ascii="Times New Roman"/>
          <w:b/>
          <w:i w:val="false"/>
          <w:color w:val="000000"/>
        </w:rPr>
        <w:t xml:space="preserve"> Ветеринариялық-санитарлық объектілер туралы мәлімет</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93"/>
          <w:p>
            <w:pPr>
              <w:spacing w:after="20"/>
              <w:ind w:left="20"/>
              <w:jc w:val="both"/>
            </w:pPr>
            <w:r>
              <w:rPr>
                <w:rFonts w:ascii="Times New Roman"/>
                <w:b w:val="false"/>
                <w:i w:val="false"/>
                <w:color w:val="000000"/>
                <w:sz w:val="20"/>
              </w:rPr>
              <w:t>
№</w:t>
            </w:r>
          </w:p>
          <w:bookmarkEnd w:id="9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94"/>
          <w:p>
            <w:pPr>
              <w:spacing w:after="20"/>
              <w:ind w:left="20"/>
              <w:jc w:val="both"/>
            </w:pPr>
            <w:r>
              <w:rPr>
                <w:rFonts w:ascii="Times New Roman"/>
                <w:b w:val="false"/>
                <w:i w:val="false"/>
                <w:color w:val="000000"/>
                <w:sz w:val="20"/>
              </w:rPr>
              <w:t>
1</w:t>
            </w:r>
          </w:p>
          <w:bookmarkEnd w:id="9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95"/>
          <w:p>
            <w:pPr>
              <w:spacing w:after="20"/>
              <w:ind w:left="20"/>
              <w:jc w:val="both"/>
            </w:pPr>
            <w:r>
              <w:rPr>
                <w:rFonts w:ascii="Times New Roman"/>
                <w:b w:val="false"/>
                <w:i w:val="false"/>
                <w:color w:val="000000"/>
                <w:sz w:val="20"/>
              </w:rPr>
              <w:t>
2</w:t>
            </w:r>
          </w:p>
          <w:bookmarkEnd w:id="9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96"/>
          <w:p>
            <w:pPr>
              <w:spacing w:after="20"/>
              <w:ind w:left="20"/>
              <w:jc w:val="both"/>
            </w:pPr>
            <w:r>
              <w:rPr>
                <w:rFonts w:ascii="Times New Roman"/>
                <w:b w:val="false"/>
                <w:i w:val="false"/>
                <w:color w:val="000000"/>
                <w:sz w:val="20"/>
              </w:rPr>
              <w:t>
3</w:t>
            </w:r>
          </w:p>
          <w:bookmarkEnd w:id="9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97"/>
          <w:p>
            <w:pPr>
              <w:spacing w:after="20"/>
              <w:ind w:left="20"/>
              <w:jc w:val="both"/>
            </w:pPr>
            <w:r>
              <w:rPr>
                <w:rFonts w:ascii="Times New Roman"/>
                <w:b w:val="false"/>
                <w:i w:val="false"/>
                <w:color w:val="000000"/>
                <w:sz w:val="20"/>
              </w:rPr>
              <w:t>
4</w:t>
            </w:r>
          </w:p>
          <w:bookmarkEnd w:id="9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Қызылөзек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98"/>
          <w:p>
            <w:pPr>
              <w:spacing w:after="20"/>
              <w:ind w:left="20"/>
              <w:jc w:val="both"/>
            </w:pPr>
            <w:r>
              <w:rPr>
                <w:rFonts w:ascii="Times New Roman"/>
                <w:b w:val="false"/>
                <w:i w:val="false"/>
                <w:color w:val="000000"/>
                <w:sz w:val="20"/>
              </w:rPr>
              <w:t>
5</w:t>
            </w:r>
          </w:p>
          <w:bookmarkEnd w:id="9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Қызылжарма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99"/>
          <w:p>
            <w:pPr>
              <w:spacing w:after="20"/>
              <w:ind w:left="20"/>
              <w:jc w:val="both"/>
            </w:pPr>
            <w:r>
              <w:rPr>
                <w:rFonts w:ascii="Times New Roman"/>
                <w:b w:val="false"/>
                <w:i w:val="false"/>
                <w:color w:val="000000"/>
                <w:sz w:val="20"/>
              </w:rPr>
              <w:t>
6</w:t>
            </w:r>
          </w:p>
          <w:bookmarkEnd w:id="9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Қосшыңырау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100"/>
          <w:p>
            <w:pPr>
              <w:spacing w:after="20"/>
              <w:ind w:left="20"/>
              <w:jc w:val="both"/>
            </w:pPr>
            <w:r>
              <w:rPr>
                <w:rFonts w:ascii="Times New Roman"/>
                <w:b w:val="false"/>
                <w:i w:val="false"/>
                <w:color w:val="000000"/>
                <w:sz w:val="20"/>
              </w:rPr>
              <w:t>
7</w:t>
            </w:r>
          </w:p>
          <w:bookmarkEnd w:id="10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101"/>
          <w:p>
            <w:pPr>
              <w:spacing w:after="20"/>
              <w:ind w:left="20"/>
              <w:jc w:val="both"/>
            </w:pPr>
            <w:r>
              <w:rPr>
                <w:rFonts w:ascii="Times New Roman"/>
                <w:b w:val="false"/>
                <w:i w:val="false"/>
                <w:color w:val="000000"/>
                <w:sz w:val="20"/>
              </w:rPr>
              <w:t>
8</w:t>
            </w:r>
          </w:p>
          <w:bookmarkEnd w:id="10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Белкөл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102"/>
          <w:p>
            <w:pPr>
              <w:spacing w:after="20"/>
              <w:ind w:left="20"/>
              <w:jc w:val="both"/>
            </w:pPr>
            <w:r>
              <w:rPr>
                <w:rFonts w:ascii="Times New Roman"/>
                <w:b w:val="false"/>
                <w:i w:val="false"/>
                <w:color w:val="000000"/>
                <w:sz w:val="20"/>
              </w:rPr>
              <w:t>
9</w:t>
            </w:r>
          </w:p>
          <w:bookmarkEnd w:id="10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Талсуат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103"/>
          <w:p>
            <w:pPr>
              <w:spacing w:after="20"/>
              <w:ind w:left="20"/>
              <w:jc w:val="both"/>
            </w:pPr>
            <w:r>
              <w:rPr>
                <w:rFonts w:ascii="Times New Roman"/>
                <w:b w:val="false"/>
                <w:i w:val="false"/>
                <w:color w:val="000000"/>
                <w:sz w:val="20"/>
              </w:rPr>
              <w:t>
10</w:t>
            </w:r>
          </w:p>
          <w:bookmarkEnd w:id="10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Тасбөгет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left"/>
      </w:pPr>
      <w:r>
        <w:br/>
      </w:r>
      <w:r>
        <w:rPr>
          <w:rFonts w:ascii="Times New Roman"/>
          <w:b w:val="false"/>
          <w:i w:val="false"/>
          <w:color w:val="000000"/>
          <w:sz w:val="28"/>
        </w:rPr>
        <w:t>
</w:t>
      </w:r>
    </w:p>
    <w:bookmarkStart w:name="z979" w:id="104"/>
    <w:p>
      <w:pPr>
        <w:spacing w:after="0"/>
        <w:ind w:left="0"/>
        <w:jc w:val="left"/>
      </w:pPr>
      <w:r>
        <w:rPr>
          <w:rFonts w:ascii="Times New Roman"/>
          <w:b/>
          <w:i w:val="false"/>
          <w:color w:val="000000"/>
        </w:rPr>
        <w:t xml:space="preserve"> Ауыл шаруашылығы жануарлары мал басының саны туралы деректер</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105"/>
          <w:p>
            <w:pPr>
              <w:spacing w:after="20"/>
              <w:ind w:left="20"/>
              <w:jc w:val="both"/>
            </w:pPr>
            <w:r>
              <w:rPr>
                <w:rFonts w:ascii="Times New Roman"/>
                <w:b w:val="false"/>
                <w:i w:val="false"/>
                <w:color w:val="000000"/>
                <w:sz w:val="20"/>
              </w:rPr>
              <w:t>
№</w:t>
            </w:r>
          </w:p>
          <w:bookmarkEnd w:id="10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xml:space="preserve">
 атауы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p>
            <w:pPr>
              <w:spacing w:after="20"/>
              <w:ind w:left="20"/>
              <w:jc w:val="both"/>
            </w:pPr>
            <w:r>
              <w:rPr>
                <w:rFonts w:ascii="Times New Roman"/>
                <w:b w:val="false"/>
                <w:i w:val="false"/>
                <w:color w:val="000000"/>
                <w:sz w:val="20"/>
              </w:rPr>
              <w:t>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p>
            <w:pPr>
              <w:spacing w:after="20"/>
              <w:ind w:left="20"/>
              <w:jc w:val="both"/>
            </w:pPr>
            <w:r>
              <w:rPr>
                <w:rFonts w:ascii="Times New Roman"/>
                <w:b w:val="false"/>
                <w:i w:val="false"/>
                <w:color w:val="000000"/>
                <w:sz w:val="20"/>
              </w:rPr>
              <w:t>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p>
            <w:pPr>
              <w:spacing w:after="20"/>
              <w:ind w:left="20"/>
              <w:jc w:val="both"/>
            </w:pPr>
            <w:r>
              <w:rPr>
                <w:rFonts w:ascii="Times New Roman"/>
                <w:b w:val="false"/>
                <w:i w:val="false"/>
                <w:color w:val="000000"/>
                <w:sz w:val="20"/>
              </w:rPr>
              <w:t>
(бас)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p>
            <w:pPr>
              <w:spacing w:after="20"/>
              <w:ind w:left="20"/>
              <w:jc w:val="both"/>
            </w:pPr>
            <w:r>
              <w:rPr>
                <w:rFonts w:ascii="Times New Roman"/>
                <w:b w:val="false"/>
                <w:i w:val="false"/>
                <w:color w:val="000000"/>
                <w:sz w:val="20"/>
              </w:rPr>
              <w:t>
 (бас)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106"/>
          <w:p>
            <w:pPr>
              <w:spacing w:after="20"/>
              <w:ind w:left="20"/>
              <w:jc w:val="both"/>
            </w:pPr>
            <w:r>
              <w:rPr>
                <w:rFonts w:ascii="Times New Roman"/>
                <w:b w:val="false"/>
                <w:i w:val="false"/>
                <w:color w:val="000000"/>
                <w:sz w:val="20"/>
              </w:rPr>
              <w:t>
1</w:t>
            </w:r>
          </w:p>
          <w:bookmarkEnd w:id="10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қаласы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107"/>
          <w:p>
            <w:pPr>
              <w:spacing w:after="20"/>
              <w:ind w:left="20"/>
              <w:jc w:val="both"/>
            </w:pPr>
            <w:r>
              <w:rPr>
                <w:rFonts w:ascii="Times New Roman"/>
                <w:b w:val="false"/>
                <w:i w:val="false"/>
                <w:color w:val="000000"/>
                <w:sz w:val="20"/>
              </w:rPr>
              <w:t>
2</w:t>
            </w:r>
          </w:p>
          <w:bookmarkEnd w:id="10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108"/>
          <w:p>
            <w:pPr>
              <w:spacing w:after="20"/>
              <w:ind w:left="20"/>
              <w:jc w:val="both"/>
            </w:pPr>
            <w:r>
              <w:rPr>
                <w:rFonts w:ascii="Times New Roman"/>
                <w:b w:val="false"/>
                <w:i w:val="false"/>
                <w:color w:val="000000"/>
                <w:sz w:val="20"/>
              </w:rPr>
              <w:t>
3</w:t>
            </w:r>
          </w:p>
          <w:bookmarkEnd w:id="10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109"/>
          <w:p>
            <w:pPr>
              <w:spacing w:after="20"/>
              <w:ind w:left="20"/>
              <w:jc w:val="both"/>
            </w:pPr>
            <w:r>
              <w:rPr>
                <w:rFonts w:ascii="Times New Roman"/>
                <w:b w:val="false"/>
                <w:i w:val="false"/>
                <w:color w:val="000000"/>
                <w:sz w:val="20"/>
              </w:rPr>
              <w:t>
4</w:t>
            </w:r>
          </w:p>
          <w:bookmarkEnd w:id="10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Қызылөзек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110"/>
          <w:p>
            <w:pPr>
              <w:spacing w:after="20"/>
              <w:ind w:left="20"/>
              <w:jc w:val="both"/>
            </w:pPr>
            <w:r>
              <w:rPr>
                <w:rFonts w:ascii="Times New Roman"/>
                <w:b w:val="false"/>
                <w:i w:val="false"/>
                <w:color w:val="000000"/>
                <w:sz w:val="20"/>
              </w:rPr>
              <w:t>
5</w:t>
            </w:r>
          </w:p>
          <w:bookmarkEnd w:id="11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Қызылжарма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111"/>
          <w:p>
            <w:pPr>
              <w:spacing w:after="20"/>
              <w:ind w:left="20"/>
              <w:jc w:val="both"/>
            </w:pPr>
            <w:r>
              <w:rPr>
                <w:rFonts w:ascii="Times New Roman"/>
                <w:b w:val="false"/>
                <w:i w:val="false"/>
                <w:color w:val="000000"/>
                <w:sz w:val="20"/>
              </w:rPr>
              <w:t>
6</w:t>
            </w:r>
          </w:p>
          <w:bookmarkEnd w:id="11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Қосшыңырау а/о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112"/>
          <w:p>
            <w:pPr>
              <w:spacing w:after="20"/>
              <w:ind w:left="20"/>
              <w:jc w:val="both"/>
            </w:pPr>
            <w:r>
              <w:rPr>
                <w:rFonts w:ascii="Times New Roman"/>
                <w:b w:val="false"/>
                <w:i w:val="false"/>
                <w:color w:val="000000"/>
                <w:sz w:val="20"/>
              </w:rPr>
              <w:t>
7</w:t>
            </w:r>
          </w:p>
          <w:bookmarkEnd w:id="11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113"/>
          <w:p>
            <w:pPr>
              <w:spacing w:after="20"/>
              <w:ind w:left="20"/>
              <w:jc w:val="both"/>
            </w:pPr>
            <w:r>
              <w:rPr>
                <w:rFonts w:ascii="Times New Roman"/>
                <w:b w:val="false"/>
                <w:i w:val="false"/>
                <w:color w:val="000000"/>
                <w:sz w:val="20"/>
              </w:rPr>
              <w:t>
8</w:t>
            </w:r>
          </w:p>
          <w:bookmarkEnd w:id="11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Белкөл кенті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114"/>
          <w:p>
            <w:pPr>
              <w:spacing w:after="20"/>
              <w:ind w:left="20"/>
              <w:jc w:val="both"/>
            </w:pPr>
            <w:r>
              <w:rPr>
                <w:rFonts w:ascii="Times New Roman"/>
                <w:b w:val="false"/>
                <w:i w:val="false"/>
                <w:color w:val="000000"/>
                <w:sz w:val="20"/>
              </w:rPr>
              <w:t>
9</w:t>
            </w:r>
          </w:p>
          <w:bookmarkEnd w:id="11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Талсуат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115"/>
          <w:p>
            <w:pPr>
              <w:spacing w:after="20"/>
              <w:ind w:left="20"/>
              <w:jc w:val="both"/>
            </w:pPr>
            <w:r>
              <w:rPr>
                <w:rFonts w:ascii="Times New Roman"/>
                <w:b w:val="false"/>
                <w:i w:val="false"/>
                <w:color w:val="000000"/>
                <w:sz w:val="20"/>
              </w:rPr>
              <w:t>
10</w:t>
            </w:r>
          </w:p>
          <w:bookmarkEnd w:id="11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Тасбөгет кенті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13254</w:t>
            </w:r>
          </w:p>
        </w:tc>
      </w:tr>
    </w:tbl>
    <w:p>
      <w:pPr>
        <w:spacing w:after="0"/>
        <w:ind w:left="0"/>
        <w:jc w:val="left"/>
      </w:pPr>
      <w:r>
        <w:br/>
      </w:r>
      <w:r>
        <w:rPr>
          <w:rFonts w:ascii="Times New Roman"/>
          <w:b w:val="false"/>
          <w:i w:val="false"/>
          <w:color w:val="000000"/>
          <w:sz w:val="28"/>
        </w:rPr>
        <w:t>
</w:t>
      </w:r>
    </w:p>
    <w:bookmarkStart w:name="z992" w:id="116"/>
    <w:p>
      <w:pPr>
        <w:spacing w:after="0"/>
        <w:ind w:left="0"/>
        <w:jc w:val="both"/>
      </w:pPr>
      <w:r>
        <w:rPr>
          <w:rFonts w:ascii="Times New Roman"/>
          <w:b w:val="false"/>
          <w:i w:val="false"/>
          <w:color w:val="000000"/>
          <w:sz w:val="28"/>
        </w:rPr>
        <w:t xml:space="preserve">
      Аббревиатуралардың таратылып жазылуы: </w:t>
      </w:r>
    </w:p>
    <w:bookmarkEnd w:id="116"/>
    <w:bookmarkStart w:name="z993" w:id="117"/>
    <w:p>
      <w:pPr>
        <w:spacing w:after="0"/>
        <w:ind w:left="0"/>
        <w:jc w:val="both"/>
      </w:pPr>
      <w:r>
        <w:rPr>
          <w:rFonts w:ascii="Times New Roman"/>
          <w:b w:val="false"/>
          <w:i w:val="false"/>
          <w:color w:val="000000"/>
          <w:sz w:val="28"/>
        </w:rPr>
        <w:t>
      а/о – ауылдық округ;</w:t>
      </w:r>
    </w:p>
    <w:bookmarkEnd w:id="11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