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7f31ec" w14:textId="37f31e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Арал ауданы бойынша 2017-2018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облысы Арал аудандық мәслихатының 2017 жылғы 22 желтоқсандағы № 123 шешімі. Қызылорда облысының Әділет департаментінде 2017 жылғы 28 желтоқсанда № 6099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"Жайылымдар туралы" Қазақстан Республикасының 2017 жылғы 20 ақпандағы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1тармақшасына сәйкес Арал аудандық мәслихаты ШЕШІМ ҚАБЫЛДАДЫ: 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Арал ауданы бойынша 2017-2018 жылдарға арналған жайылымдарды басқару және оларды пайдалану жөніндегі жоспары </w:t>
      </w:r>
      <w:r>
        <w:rPr>
          <w:rFonts w:ascii="Times New Roman"/>
          <w:b w:val="false"/>
          <w:i w:val="false"/>
          <w:color w:val="000000"/>
          <w:sz w:val="28"/>
        </w:rPr>
        <w:t>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 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ресми жарияланған күнінен бастап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Арал аудандық мәслихатының кезекті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жиырмасыншы сессиясының төрағасы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Асанбаев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Арал аудандық мәслихатының хатшысы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Мадинов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Арал аудандық мәслихатының 2017 жылғы "22" желтоқсандағы №123 шешіміне қосымша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Арал ауданы бойынша 2017-2018 жылдарға арналған жайылымдарды басқару және оларды пайдалану жөніндегі жоспар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құқық белгілейтін құжаттар негізінде жер санаттары, жер учаскелерінің меншік иелері және жер пайдаланушылар бөлінісінде жайылымдардың орналасу </w:t>
      </w:r>
      <w:r>
        <w:rPr>
          <w:rFonts w:ascii="Times New Roman"/>
          <w:b w:val="false"/>
          <w:i w:val="false"/>
          <w:color w:val="000000"/>
          <w:sz w:val="28"/>
        </w:rPr>
        <w:t>схемасы (картасы)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</w:t>
      </w:r>
      <w:r>
        <w:rPr>
          <w:rFonts w:ascii="Times New Roman"/>
          <w:b w:val="false"/>
          <w:i w:val="false"/>
          <w:color w:val="000000"/>
          <w:sz w:val="28"/>
        </w:rPr>
        <w:t>картасы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қала, кент,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; 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күнтізбелік графигі</w:t>
      </w:r>
      <w:r>
        <w:rPr>
          <w:rFonts w:ascii="Times New Roman"/>
          <w:b w:val="false"/>
          <w:i w:val="false"/>
          <w:color w:val="000000"/>
          <w:sz w:val="28"/>
        </w:rPr>
        <w:t xml:space="preserve">. 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Құқық белгілейтін құжаттар негізінде жер санаттары, жер учаскелерінің меншік иелері және жер пайдаланушылар бөлінісінде жайылымдардың орналасу схемасы (картасы)</w:t>
      </w:r>
    </w:p>
    <w:bookmarkEnd w:id="11"/>
    <w:bookmarkStart w:name="z1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жайылымдардың орналасу схемасы (картасы)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424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42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340600" cy="657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657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бағытындағы жер пайдаланушылардың тізімі</w:t>
      </w:r>
    </w:p>
    <w:bookmarkEnd w:id="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642"/>
        <w:gridCol w:w="7658"/>
      </w:tblGrid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Объекті нөмері</w:t>
            </w:r>
          </w:p>
          <w:bookmarkEnd w:id="1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Аты-жөні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Бердимагамбетов Турехан "Куаныш"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Бердимагамбетов Турехан "Куаныш"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" w:id="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Сатекеев Нурлыбек "Бек"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2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Сатекеев Нурлыбек "Бек"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2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Жанузак "Берекет"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" w:id="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2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Жанузак "Берекет"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2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Жанузак "Берекет"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2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Досаев Конакбай "Сарсен"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2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Абжалиева Тандаулы "Көлбай"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2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Рсалиев Тлес "Досжан - Думан"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2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Рахманов Талгат "Ардана"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2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Айтекеев Беркимбай "Ақтау"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2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Жаксылык "Актілек"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3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Жексенбаев Тілеген "Жансая"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3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Айсауытов Улыкбек "Сұлтан"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3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Айсауытов Улыкбек "Сұлтан"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3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Амангали "Оналбек"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3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Прекешов Жангазының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3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Айбусинова Жакенай "Тоба"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3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Бекпанов Сансызбайдың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3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Сейтов Беймбеттің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3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Ажибаев Султанай "Тоқпан"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3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Султаев Талгар "Талғар"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4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Игымбердиев М. "Нұрсәт"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  <w:bookmarkEnd w:id="4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Турмаханов С. "Берік"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  <w:bookmarkEnd w:id="4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К "Қуандық"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  <w:bookmarkEnd w:id="4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Баймырзаев Б. "Бауыржан"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  <w:bookmarkEnd w:id="4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Даримбетов Адилхан Ергалиевич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  <w:bookmarkEnd w:id="4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Максат Сагидлаевичтің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bookmarkEnd w:id="4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Бердимаганбетов Туреханның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  <w:bookmarkEnd w:id="4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Абдулганиев Абзал "Ақкісі"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  <w:bookmarkEnd w:id="4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Абдулганиев Абзал "Ақкісі"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  <w:bookmarkEnd w:id="4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Елшекей "Қожағұл-Ата"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  <w:bookmarkEnd w:id="5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Елшекей "Қожағұл-Ата"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  <w:bookmarkEnd w:id="5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Жиемуратов Кайрат "Әлім"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  <w:bookmarkEnd w:id="5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Жиемуратов Кайрат "Әлім"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  <w:bookmarkEnd w:id="5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Жиемуратов Кайрат "Әлім"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  <w:bookmarkEnd w:id="5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Жиемуратов Кайрат "Әлім"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  <w:bookmarkEnd w:id="5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Жиемуратов Кайрат "Әлім"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  <w:bookmarkEnd w:id="5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Кожабай "Копа батыр"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  <w:bookmarkEnd w:id="5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Молдадосов Кенес "Бірлік"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  <w:bookmarkEnd w:id="5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Аймишев Кенесбай "Тәбекен би"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  <w:bookmarkEnd w:id="5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Аймишев Кенесбай "Тәбекен би"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  <w:bookmarkEnd w:id="6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Аймишев Кенесбай "Тәбекен би"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  <w:bookmarkEnd w:id="6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Аймишев Кенесбай "Тәбекен би"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  <w:bookmarkEnd w:id="6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Аманкелди "Әулие төбе"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  <w:bookmarkEnd w:id="6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Аманкелди "Әулие төбе"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  <w:bookmarkEnd w:id="6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Өксікбаев Ерсұлтанның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  <w:bookmarkEnd w:id="6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Қуанышбаев Бекназар Елшекеновичтің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  <w:bookmarkEnd w:id="6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Қуанышбаев Бекназар Елшекеновичтің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  <w:bookmarkEnd w:id="6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Сапарова Мария Шомановнаның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  <w:bookmarkEnd w:id="6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Есимов Амангелди Жаксатовичтің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  <w:bookmarkEnd w:id="6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Елшекенов Елнұр Бекназарұлының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  <w:bookmarkEnd w:id="7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Маханова Гульнардың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  <w:bookmarkEnd w:id="7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Абекова Кульжанның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  <w:bookmarkEnd w:id="7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Табын "Жамбыл"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  <w:bookmarkEnd w:id="7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Табын "Жамбыл"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  <w:bookmarkEnd w:id="7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Табын "Жамбыл"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  <w:bookmarkEnd w:id="7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Кариев Азилхан "Ерімбет баба"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  <w:bookmarkEnd w:id="7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Сейтбенбетовтың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  <w:bookmarkEnd w:id="7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Темірбек "Хасен"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  <w:bookmarkEnd w:id="7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Дүйсеналиев Жанабайдың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bookmarkEnd w:id="7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 Касымның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  <w:bookmarkEnd w:id="8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Кужаева Дина Турегуловнаның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  <w:bookmarkEnd w:id="8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Кушекбаев Нурлыбай Усеровичтің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  <w:bookmarkEnd w:id="8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Абдраманов Кайрат "Ақберген"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  <w:bookmarkEnd w:id="8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Байназаров Куанбай "Байназар"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  <w:bookmarkEnd w:id="8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Досымов О. "Нұрболат"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  <w:bookmarkEnd w:id="8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Емекешов Ондасын "Оңдасын"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  <w:bookmarkEnd w:id="8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Емекешов Ондасын "Оңдасын"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  <w:bookmarkEnd w:id="8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Есетов С. "Аян"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  <w:bookmarkEnd w:id="8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Есиркепов Е. "Түрікпен"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  <w:bookmarkEnd w:id="8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Жаримбетов К. "Сасықбай"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  <w:bookmarkEnd w:id="9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Киынбаев Балтабай "Қиынбай"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  <w:bookmarkEnd w:id="9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Жоламанов Ж. "Аққұлақ"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  <w:bookmarkEnd w:id="9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Жоламанов Ж. "Аққұлақ"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  <w:bookmarkEnd w:id="9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Аралбай "Мейрімжан"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  <w:bookmarkEnd w:id="9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Аралбай "Мейрімжан"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  <w:bookmarkEnd w:id="9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Тогаева Шамшия"Шеңгелді түбек"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  <w:bookmarkEnd w:id="9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Смағұлова Люта "Үсен"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  <w:bookmarkEnd w:id="9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Смағұлова Люта "Үсен"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  <w:bookmarkEnd w:id="9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Досов Калдыбек "Жасұлан"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  <w:bookmarkEnd w:id="9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Тынымбаев Мурат "Сарыкөл"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  <w:bookmarkEnd w:id="10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Жалгасбаев Дайрабай "Баймұрат"ш/қ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  <w:bookmarkEnd w:id="10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Утебалиев Ажимурат "Ғалымжан"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  <w:bookmarkEnd w:id="10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Толеуов Курманбек "Мадияр"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  <w:bookmarkEnd w:id="10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Жолмырзаева Алтынайдың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  <w:bookmarkEnd w:id="10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Кенжебаев Айтуганның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  <w:bookmarkEnd w:id="10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Табын "Жамбыл"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  <w:bookmarkEnd w:id="10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Есепбаев Амангали "Досбол"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  <w:bookmarkEnd w:id="10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  <w:bookmarkEnd w:id="10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Серәлі Асан Темірғалиұлының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  <w:bookmarkEnd w:id="10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Жугинисов Малик Жанабаевичтің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  <w:bookmarkEnd w:id="11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Саржанов Кудайбергеннің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  <w:bookmarkEnd w:id="11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Нурманов Берекет Кожахметовичтің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  <w:bookmarkEnd w:id="11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Нурманов Берекет Кожахметовичтің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  <w:bookmarkEnd w:id="11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Жандосова Гульнардың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  <w:bookmarkEnd w:id="11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Жалмагамбетов Тимирланның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  <w:bookmarkEnd w:id="11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Ескалиев Алимжанның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  <w:bookmarkEnd w:id="11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Аленов Шакрат "Арем"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  <w:bookmarkEnd w:id="11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Алманов Нуралы "Елеу"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  <w:bookmarkEnd w:id="11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Аманова Кулжахан "Әулие"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  <w:bookmarkEnd w:id="11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Аймырзаев Сейтмурат "Қайрат"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  <w:bookmarkEnd w:id="12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Жексембай "Ернат"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  <w:bookmarkEnd w:id="12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Бахберген "Олжас"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  <w:bookmarkEnd w:id="12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Болеков Нуржан "Шынжан"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  <w:bookmarkEnd w:id="12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Бекпанов Данияр "Жанаталап"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  <w:bookmarkEnd w:id="12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Суипберген "Наурыз"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  <w:bookmarkEnd w:id="12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Суипберген "Наурыз"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  <w:bookmarkEnd w:id="12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Мырзабай "Нұр"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  <w:bookmarkEnd w:id="12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Мырзабай "Нұр"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  <w:bookmarkEnd w:id="12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Жандаулетов Саурен "Нұрман"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1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  <w:bookmarkEnd w:id="12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Жапахов Балташ "Қоңырат"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  <w:bookmarkEnd w:id="13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Жапахов Балташ "Қоңырат"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  <w:bookmarkEnd w:id="13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Коскулов Жетес "Агент"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  <w:bookmarkEnd w:id="13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Конисов К. "ГЗК"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1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  <w:bookmarkEnd w:id="13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Мейрманов Калдымурат "Айжан"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1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  <w:bookmarkEnd w:id="13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Кулмырзаев Оразгали "Нұрбек"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1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  <w:bookmarkEnd w:id="13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Кулмырзаев Оразгали "Нұрбек"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1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  <w:bookmarkEnd w:id="13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Жаксылык "Сасай"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1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  <w:bookmarkEnd w:id="13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Жаксылык "Сасай"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1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  <w:bookmarkEnd w:id="13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Минашев Алкуат "Зәкірәлі"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1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  <w:bookmarkEnd w:id="13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Сансызбай "Мадияр"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1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  <w:bookmarkEnd w:id="14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Адилхан "Айдархан"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1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  <w:bookmarkEnd w:id="14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Сматуллаев Бахытжанның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  <w:bookmarkEnd w:id="14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Адилбек "Айдос"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  <w:bookmarkEnd w:id="14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Алдажар "Тәуекел"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  <w:bookmarkEnd w:id="14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Кикбай "Назарша"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  <w:bookmarkEnd w:id="14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Амангелдиев Кайратбек "Еламан"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  <w:bookmarkEnd w:id="14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Амангелдиев Кайратбек "Еламан"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  <w:bookmarkEnd w:id="14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Канибек "Құт-Дан-Ай"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  <w:bookmarkEnd w:id="14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Турсинбаева Мадина "Алижан"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  <w:bookmarkEnd w:id="14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Нурекешов Темирбек "Қаблан"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  <w:bookmarkEnd w:id="15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 "Алдаберген"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  <w:bookmarkEnd w:id="15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Салмырзаев Танжарык "Айжарық"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  <w:bookmarkEnd w:id="15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Курмантаев Сермаганбет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  <w:bookmarkEnd w:id="15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Кульдеева Гульнар "Итемен"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  <w:bookmarkEnd w:id="15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Жалпиев Алмурат "Мағжан"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  <w:bookmarkEnd w:id="15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Жалпиев Алмурат "Мағжан"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  <w:bookmarkEnd w:id="15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Курмантаев Сермаганбет "Жақас"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  <w:bookmarkEnd w:id="15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Бержанов Ж. "Аскербек"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  <w:bookmarkEnd w:id="15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Малкаждар"Абзал"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  <w:bookmarkEnd w:id="15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Нурашов Темирбай "Ошақ"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  <w:bookmarkEnd w:id="16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 Сауреннің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  <w:bookmarkEnd w:id="16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Базаралының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  <w:bookmarkEnd w:id="16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Мухиядиннің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  <w:bookmarkEnd w:id="16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Шынжанов Т. "Рауан"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  <w:bookmarkEnd w:id="16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Алданов Алмасбек "Алдан"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2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  <w:bookmarkEnd w:id="16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Нурашов Темирбай "Серік"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3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  <w:bookmarkEnd w:id="16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Тлеулесов Бигалидің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4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  <w:bookmarkEnd w:id="16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Мусаев Кубегенның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5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  <w:bookmarkEnd w:id="16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Болатбек Рашидовичтің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6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  <w:bookmarkEnd w:id="16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Исматуллаева Нургульдің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7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  <w:bookmarkEnd w:id="17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Мусиралиев Ахметжанның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  <w:bookmarkEnd w:id="17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Айменова Амандыктың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9" w:id="1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  <w:bookmarkEnd w:id="17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Максат Сагидлаевичтің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  <w:bookmarkEnd w:id="17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Конысова Аманкелди "Куаныш"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  <w:bookmarkEnd w:id="17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Конысова Аманкелди "Куаныш"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  <w:bookmarkEnd w:id="17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Кайруллаев Абилтай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  <w:bookmarkEnd w:id="17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Кайруллаев Абилтай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  <w:bookmarkEnd w:id="17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Кайруллаев Абилтай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5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  <w:bookmarkEnd w:id="17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Болат "Аділ"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" w:id="1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  <w:bookmarkEnd w:id="17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Пирназаров Туребай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7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  <w:bookmarkEnd w:id="18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Пирназаров Туребай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  <w:bookmarkEnd w:id="18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Төреева Жаныл "Куантқан"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  <w:bookmarkEnd w:id="18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Санакулов Акыл "Ақыл"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  <w:bookmarkEnd w:id="18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"Байдаулет"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" w:id="1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  <w:bookmarkEnd w:id="18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Ажигулов Зинеттің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  <w:bookmarkEnd w:id="18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Ажмалипова Марияш "Назерке"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3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  <w:bookmarkEnd w:id="18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Жумамуратова Жамила "Алимуса"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4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  <w:bookmarkEnd w:id="18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Жарасов Карасай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5" w:id="1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  <w:bookmarkEnd w:id="18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Санакулов Колдасын "Қанымбай"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6" w:id="1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  <w:bookmarkEnd w:id="18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Кунтуар "Түгел"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" w:id="1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  <w:bookmarkEnd w:id="19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Шамшаев Аралбектің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" w:id="1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  <w:bookmarkEnd w:id="19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Асылбектің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" w:id="1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  <w:bookmarkEnd w:id="19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Байтуганов Жалидің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" w:id="1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  <w:bookmarkEnd w:id="19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Қуаныш "Қуаныш"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" w:id="1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  <w:bookmarkEnd w:id="19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Аймбетов Адильбек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" w:id="1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  <w:bookmarkEnd w:id="19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Абдуллаев Махсут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" w:id="1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  <w:bookmarkEnd w:id="19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Алпысбаев Ықылас "Ықлас"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" w:id="1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  <w:bookmarkEnd w:id="19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Алпысбаев Ықылас "Ықлас"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" w:id="1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  <w:bookmarkEnd w:id="19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Алпысбаев Ықылас "Ықлас"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6" w:id="1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  <w:bookmarkEnd w:id="19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Алпысбаев Ықылас "Ықлас"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7" w:id="2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  <w:bookmarkEnd w:id="20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Совет "Жанабаз"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8" w:id="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  <w:bookmarkEnd w:id="20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Балмырзаев Тулебайдың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9" w:id="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  <w:bookmarkEnd w:id="20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Абдалиева Зибагул "Болашақ"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0" w:id="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  <w:bookmarkEnd w:id="20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Абдалиева Зибагул "Болашақ"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1" w:id="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  <w:bookmarkEnd w:id="20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Абдалиева Зибагул "Болашақ"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2" w:id="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  <w:bookmarkEnd w:id="20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Сермаханов Уркеннің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" w:id="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  <w:bookmarkEnd w:id="20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Жуматова Лизаның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" w:id="2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  <w:bookmarkEnd w:id="20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Кунтуар "Берекет"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" w:id="2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  <w:bookmarkEnd w:id="20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Кайназарова Нургулдің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" w:id="2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  <w:bookmarkEnd w:id="20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Беркинбайдың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" w:id="2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  <w:bookmarkEnd w:id="21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Анесов Темирхан Кулпыбаевичтің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" w:id="2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  <w:bookmarkEnd w:id="21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Аминов Акилжан Балтабековичтің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" w:id="2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  <w:bookmarkEnd w:id="21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Беркинбайдың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" w:id="2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  <w:bookmarkEnd w:id="21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"Атамекен-2"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" w:id="2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  <w:bookmarkEnd w:id="21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Нысанбаев Куандык Алдабергеновичтің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" w:id="2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  <w:bookmarkEnd w:id="21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Конысбектің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" w:id="2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  <w:bookmarkEnd w:id="21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Жолмаханов Аргынбай "Куаныш"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" w:id="2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  <w:bookmarkEnd w:id="21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Жантемир "Кеңес"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" w:id="2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  <w:bookmarkEnd w:id="21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Ешекенов Турсынбай "Қази"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" w:id="2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  <w:bookmarkEnd w:id="21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Нурекешова Сулубике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" w:id="2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  <w:bookmarkEnd w:id="22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Конырбаева Айнурдың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" w:id="2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  <w:bookmarkEnd w:id="22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Сисекешов Ғанидың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" w:id="2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  <w:bookmarkEnd w:id="22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Бизакова Гулбану "Артур"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" w:id="2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  <w:bookmarkEnd w:id="22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Туретайдың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" w:id="2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  <w:bookmarkEnd w:id="22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Өтеулиева Нұргүлдің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" w:id="2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  <w:bookmarkEnd w:id="22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Курманбаев Жетписбай "Нұрлан"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" w:id="2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  <w:bookmarkEnd w:id="22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Нурекешов Жолдыбай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" w:id="2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  <w:bookmarkEnd w:id="22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Амантай "Жандаулет"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" w:id="2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  <w:bookmarkEnd w:id="22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Сейталиев Адилхан "Жаманша"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" w:id="2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  <w:bookmarkEnd w:id="22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Балманов Габиттің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" w:id="2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  <w:bookmarkEnd w:id="23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Сериев Бексултанның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" w:id="2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  <w:bookmarkEnd w:id="23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Мергенбаев Куандыктың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" w:id="2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  <w:bookmarkEnd w:id="23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Сейтбектің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0" w:id="2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  <w:bookmarkEnd w:id="23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Құтанов Нұрланның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" w:id="2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  <w:bookmarkEnd w:id="23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Мнажов Жарболдың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" w:id="2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  <w:bookmarkEnd w:id="23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Бериктің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" w:id="2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  <w:bookmarkEnd w:id="23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Алмуханның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" w:id="2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  <w:bookmarkEnd w:id="23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Баекешов Махсут Абдимуратовичтің шқ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" w:id="2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  <w:bookmarkEnd w:id="23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Жолмырзаева Алтынайдың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" w:id="2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  <w:bookmarkEnd w:id="23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Анесов Темирхан "Көк"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" w:id="2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  <w:bookmarkEnd w:id="24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Берик "Бақдаулет"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" w:id="2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  <w:bookmarkEnd w:id="24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"Сұлтан"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" w:id="2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  <w:bookmarkEnd w:id="24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Нуркабылов Жеткерген "Кеңес"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" w:id="2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  <w:bookmarkEnd w:id="24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Ермек "Сәуел"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" w:id="2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  <w:bookmarkEnd w:id="24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 Аралбектің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" w:id="2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  <w:bookmarkEnd w:id="24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Орынбике "Мұра"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" w:id="2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  <w:bookmarkEnd w:id="24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Сейлов Акнияз Алдановичтің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" w:id="2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</w:t>
            </w:r>
          </w:p>
          <w:bookmarkEnd w:id="24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Қаюпов Нұрболат Жайықұлының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" w:id="2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</w:t>
            </w:r>
          </w:p>
          <w:bookmarkEnd w:id="24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Кайрулланың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6" w:id="2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  <w:bookmarkEnd w:id="24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Баданов Айдарбек Калыбаевичтің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" w:id="2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  <w:bookmarkEnd w:id="25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Караумбетов Шахраман "Шахраман"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" w:id="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  <w:bookmarkEnd w:id="25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Караумбетов Шахраман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" w:id="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  <w:bookmarkEnd w:id="25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Т. "Бағжан"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" w:id="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  <w:bookmarkEnd w:id="25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Жумахметов Т. "Бағжан"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" w:id="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</w:t>
            </w:r>
          </w:p>
          <w:bookmarkEnd w:id="25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Талапбаев Е. "Райым"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" w:id="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  <w:bookmarkEnd w:id="25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Жалгасбаева К. "Жамансары"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" w:id="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  <w:bookmarkEnd w:id="25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 Мадидің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" w:id="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  <w:bookmarkEnd w:id="25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Есжанов.Е. "Болашақ"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" w:id="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  <w:bookmarkEnd w:id="25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Жусупов А"Көлімбет - Байкісі"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" w:id="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  <w:bookmarkEnd w:id="25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Абдикерова Нурсауленің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" w:id="2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  <w:bookmarkEnd w:id="26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Жубанышов Жарасханның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" w:id="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  <w:bookmarkEnd w:id="26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Сагатов Аскардың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" w:id="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</w:t>
            </w:r>
          </w:p>
          <w:bookmarkEnd w:id="26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 Ғабиттің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" w:id="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</w:t>
            </w:r>
          </w:p>
          <w:bookmarkEnd w:id="26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Жақып Ғабиттің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" w:id="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  <w:bookmarkEnd w:id="26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Анапияев Олжастың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2" w:id="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</w:t>
            </w:r>
          </w:p>
          <w:bookmarkEnd w:id="26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Бакбергенов Каблан "Достық"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" w:id="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</w:t>
            </w:r>
          </w:p>
          <w:bookmarkEnd w:id="26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Бимырзаев Еркін "Үміт"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" w:id="2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251</w:t>
            </w:r>
          </w:p>
          <w:bookmarkEnd w:id="26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Азат "Азат"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" w:id="2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  <w:bookmarkEnd w:id="26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Балапан Алмагул "Ұябай"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" w:id="2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  <w:bookmarkEnd w:id="26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Асылхан "Сүйкімбайсопы"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" w:id="2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  <w:bookmarkEnd w:id="27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Жиентаев Жубандык "Актан"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" w:id="2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  <w:bookmarkEnd w:id="27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Жолаев Айдарбек "Жолай"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" w:id="2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</w:t>
            </w:r>
          </w:p>
          <w:bookmarkEnd w:id="27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Сандыбеков Жарылкасын "Сайлыбек"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" w:id="2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</w:t>
            </w:r>
          </w:p>
          <w:bookmarkEnd w:id="27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Жаукеев Жаксылык "Ерімбет"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" w:id="2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  <w:bookmarkEnd w:id="27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Жаксыбаев Сейдалы "Еділ"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  <w:bookmarkEnd w:id="27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Жукашев Габиболла "Сатбай"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  <w:bookmarkEnd w:id="27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Биртай "Карабала"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  <w:bookmarkEnd w:id="27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Кайырбек "Иса"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</w:t>
            </w:r>
          </w:p>
          <w:bookmarkEnd w:id="27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Мадияров Сембай "Мадияр"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  <w:bookmarkEnd w:id="27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 Утеген "Мендібайсопы"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</w:t>
            </w:r>
          </w:p>
          <w:bookmarkEnd w:id="28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Амангелды "Шынтас"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8" w:id="2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  <w:bookmarkEnd w:id="28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Тиштыкбай "Дастан"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  <w:bookmarkEnd w:id="28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Мусиров Марс "Мүсір"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  <w:bookmarkEnd w:id="28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Мукышов Кадырбай "Аралқұм ш/қ"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1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  <w:bookmarkEnd w:id="28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Набиев Нуржаубай "Танатбай"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2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  <w:bookmarkEnd w:id="28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Ермек "Ынтымақ"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3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  <w:bookmarkEnd w:id="28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Нарегеев Ерболат "Тас шеген"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4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  <w:bookmarkEnd w:id="28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Назаров Бектурган "Қарашеген"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5" w:id="2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  <w:bookmarkEnd w:id="28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Сексенбаев Карсакбай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6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</w:t>
            </w:r>
          </w:p>
          <w:bookmarkEnd w:id="28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Турсынов Акбота "Жұма"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7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  <w:bookmarkEnd w:id="29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Турсынов А.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8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  <w:bookmarkEnd w:id="29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Тапалов Байтак "Рахат"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</w:t>
            </w:r>
          </w:p>
          <w:bookmarkEnd w:id="29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Торениязов Алтай "Кірбас"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</w:t>
            </w:r>
          </w:p>
          <w:bookmarkEnd w:id="29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Жамалов Нагашибай "Тәжібек"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  <w:bookmarkEnd w:id="29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Тенелбаева Алтын "Бағыбай"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" w:id="2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  <w:bookmarkEnd w:id="29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Ерболат "Сағындық"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" w:id="2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  <w:bookmarkEnd w:id="29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Ерболат "Сағындық"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" w:id="2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  <w:bookmarkEnd w:id="29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Айдилдаев Багибай "Алшынбай"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" w:id="2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  <w:bookmarkEnd w:id="29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Хайрлаев Файзулла "Несібе"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" w:id="2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  <w:bookmarkEnd w:id="29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Хайрлаев Файзулла "Несібе"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" w:id="3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  <w:bookmarkEnd w:id="30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М. "Муттар"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" w:id="3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  <w:bookmarkEnd w:id="30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Жанабай "Бұрмаш"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" w:id="3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  <w:bookmarkEnd w:id="30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Ильясова Кулдариха "Алдан"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" w:id="3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  <w:bookmarkEnd w:id="30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Толыбаев Избасхан "Самен"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1" w:id="3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  <w:bookmarkEnd w:id="30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Коптлеу "Жандос"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" w:id="3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  <w:bookmarkEnd w:id="30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Айтимов Иманбай "Бірлік"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" w:id="3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  <w:bookmarkEnd w:id="30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Хасен "Мұрат"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" w:id="3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</w:t>
            </w:r>
          </w:p>
          <w:bookmarkEnd w:id="30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Бертлеуов Сабит "Жасұлан"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" w:id="3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</w:t>
            </w:r>
          </w:p>
          <w:bookmarkEnd w:id="30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Кадирбеков Игилик "Сейтқұл"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" w:id="3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</w:t>
            </w:r>
          </w:p>
          <w:bookmarkEnd w:id="30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Кадирбеков Жанабай "Бұрмаш"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" w:id="3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  <w:bookmarkEnd w:id="31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Рыстыгулова Маржанкул "Куаныш"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" w:id="3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  <w:bookmarkEnd w:id="31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Мынжасаров Аманжол "Жасұлан"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" w:id="3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  <w:bookmarkEnd w:id="31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Мынжасаров Аманжол "Жасұлан"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" w:id="3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  <w:bookmarkEnd w:id="31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Ертлеу "Қорлан"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" w:id="3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  <w:bookmarkEnd w:id="31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Дарибаев Абдихан "Оңболсын-Эльвира"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" w:id="3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  <w:bookmarkEnd w:id="31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Аяпов Алмат "Ешмахан"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" w:id="3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  <w:bookmarkEnd w:id="31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 Кеулимжай "Талап"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" w:id="3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  <w:bookmarkEnd w:id="31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Курманбек "Құралбек"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" w:id="3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</w:t>
            </w:r>
          </w:p>
          <w:bookmarkEnd w:id="31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Сариева Алтыншаш"Бауыржан"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" w:id="3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  <w:bookmarkEnd w:id="31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Бакшакбаев Алпысбек "Ержан"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7" w:id="3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  <w:bookmarkEnd w:id="32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 Ермек "Ермек"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" w:id="3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  <w:bookmarkEnd w:id="32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Аманжол"Аманжол"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" w:id="3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</w:t>
            </w:r>
          </w:p>
          <w:bookmarkEnd w:id="32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Ауезов Байдаулет "Әуез"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" w:id="3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</w:t>
            </w:r>
          </w:p>
          <w:bookmarkEnd w:id="32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Пралиев Айтжан "Еламан"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" w:id="3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  <w:bookmarkEnd w:id="32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Елешов Жайшылык "Айтбек"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" w:id="3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  <w:bookmarkEnd w:id="32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Бозгулова Айымкул "Раушан"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" w:id="3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</w:t>
            </w:r>
          </w:p>
          <w:bookmarkEnd w:id="32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Асанбаев Жетес "Алмат"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" w:id="3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  <w:bookmarkEnd w:id="32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Куттыбаев Акылбайдың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" w:id="3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</w:t>
            </w:r>
          </w:p>
          <w:bookmarkEnd w:id="32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Бейсов Темирханның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" w:id="3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  <w:bookmarkEnd w:id="32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Лекеров Кунжарыктың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" w:id="3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</w:t>
            </w:r>
          </w:p>
          <w:bookmarkEnd w:id="33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Абсеметов Беркиннің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" w:id="3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  <w:bookmarkEnd w:id="33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Ануарбектің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" w:id="3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</w:t>
            </w:r>
          </w:p>
          <w:bookmarkEnd w:id="33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Бұйрабайдың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" w:id="3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</w:t>
            </w:r>
          </w:p>
          <w:bookmarkEnd w:id="33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Махатова Нургулдің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" w:id="3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  <w:bookmarkEnd w:id="33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Серкешбаев Ерболаттың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2" w:id="3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  <w:bookmarkEnd w:id="33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Дузелбаев Сенбектің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" w:id="3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  <w:bookmarkEnd w:id="33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Куатова Алтынгуль "Айболат"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4" w:id="3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</w:t>
            </w:r>
          </w:p>
          <w:bookmarkEnd w:id="33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Турымбетов Амангелді "Бекарыс"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5" w:id="3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  <w:bookmarkEnd w:id="33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Абдиканиев Куандык "Бейбіт"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6" w:id="3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</w:t>
            </w:r>
          </w:p>
          <w:bookmarkEnd w:id="33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Алдабергенов Токсанбай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7" w:id="3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  <w:bookmarkEnd w:id="34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Шарапатова Розагул "Көнсадақ"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8" w:id="3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  <w:bookmarkEnd w:id="34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Дуйсенбаев Копшилик "Жакеш"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9" w:id="3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</w:t>
            </w:r>
          </w:p>
          <w:bookmarkEnd w:id="34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Кутанов Аманбай "Досан"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0" w:id="3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  <w:bookmarkEnd w:id="34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Егизбай "Баби"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" w:id="3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  <w:bookmarkEnd w:id="34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Шора "Құттыбай"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" w:id="3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</w:t>
            </w:r>
          </w:p>
          <w:bookmarkEnd w:id="34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Абдиказиев А. "Баукен"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" w:id="3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  <w:bookmarkEnd w:id="34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Елешов Болаттың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" w:id="3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  <w:bookmarkEnd w:id="34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Мандибаев Ерболаттың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" w:id="3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  <w:bookmarkEnd w:id="34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Ержанов Нурулланың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6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</w:t>
            </w:r>
          </w:p>
          <w:bookmarkEnd w:id="34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Койшыбаев Кунболат "Ұланбек"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  <w:bookmarkEnd w:id="35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Жалгасбеков Амангелды "Төрт бөрі"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8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  <w:bookmarkEnd w:id="35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Куптенбаев Али "Рахымжан"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9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  <w:bookmarkEnd w:id="35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Бердалиев Кали "Тегінболат"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0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</w:t>
            </w:r>
          </w:p>
          <w:bookmarkEnd w:id="35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Исатаев Хасеннің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1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  <w:bookmarkEnd w:id="35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Жайлауханның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  <w:bookmarkEnd w:id="35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Шалабаев Даулетжанның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" w:id="3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340</w:t>
            </w:r>
          </w:p>
          <w:bookmarkEnd w:id="35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Рысмамбетова Айнаның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</w:t>
            </w:r>
          </w:p>
          <w:bookmarkEnd w:id="35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Кармысбаев Жарылкасынның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  <w:bookmarkEnd w:id="35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Бтимбаева Несибелінің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</w:t>
            </w:r>
          </w:p>
          <w:bookmarkEnd w:id="35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Бтимбаева Несибелінің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  <w:bookmarkEnd w:id="36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Ауезов Байдаулеттің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  <w:bookmarkEnd w:id="36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Турикбаев Жаксыбектің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  <w:bookmarkEnd w:id="36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"Бұрмаш" ш-қ Берсугирова А.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" w:id="3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  <w:bookmarkEnd w:id="36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Жолаев Айдарбектің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</w:t>
            </w:r>
          </w:p>
          <w:bookmarkEnd w:id="36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 Женистің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349</w:t>
            </w:r>
          </w:p>
          <w:bookmarkEnd w:id="36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Абильтайдың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3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  <w:bookmarkEnd w:id="36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Унталаптың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4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  <w:bookmarkEnd w:id="36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Рахимжан "Боқай"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5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  <w:bookmarkEnd w:id="36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Рахимжан "Боқай"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6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  <w:bookmarkEnd w:id="36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Рахимжан "Боқай"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7" w:id="3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</w:t>
            </w:r>
          </w:p>
          <w:bookmarkEnd w:id="37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Рахимжан "Боқай"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8" w:id="3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</w:t>
            </w:r>
          </w:p>
          <w:bookmarkEnd w:id="37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Еримбетов Рахимжан "Боқай"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9" w:id="3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  <w:bookmarkEnd w:id="37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Танирбергенов Мыктыбай"Нұрасыл"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0" w:id="3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  <w:bookmarkEnd w:id="37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Танирбергенов Мыктыбай "Нұрасыл"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1" w:id="3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  <w:bookmarkEnd w:id="37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Танирбергенов Мыктыбай "Нұрасыл"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2" w:id="3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359</w:t>
            </w:r>
          </w:p>
          <w:bookmarkEnd w:id="37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Нугуманова Камиланың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3" w:id="3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  <w:bookmarkEnd w:id="37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 Мейрамбектің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4" w:id="3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  <w:bookmarkEnd w:id="37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Исмалаев Болатбектің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5" w:id="3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</w:t>
            </w:r>
          </w:p>
          <w:bookmarkEnd w:id="37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Сейтбенбетов Дузбайдың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3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  <w:bookmarkEnd w:id="37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Манахов Рустемнің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7" w:id="3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364</w:t>
            </w:r>
          </w:p>
          <w:bookmarkEnd w:id="38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 Саурен "Нұрман"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8" w:id="3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</w:t>
            </w:r>
          </w:p>
          <w:bookmarkEnd w:id="38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Жетесов Габит "Ғабит"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9" w:id="3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</w:t>
            </w:r>
          </w:p>
          <w:bookmarkEnd w:id="38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Жетесов Габит "Ғабит"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0" w:id="3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  <w:bookmarkEnd w:id="38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 Қасым "Бақыт"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1" w:id="3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  <w:bookmarkEnd w:id="38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 Қасым "Бақыт"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2" w:id="3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  <w:bookmarkEnd w:id="38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Айменов Қасым "Бақыт"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3" w:id="3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  <w:bookmarkEnd w:id="38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Жаймахов Азаматтың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4" w:id="3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</w:t>
            </w:r>
          </w:p>
          <w:bookmarkEnd w:id="38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Манашев Казбектің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5" w:id="3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  <w:bookmarkEnd w:id="38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Айдаралиев Габиттің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6" w:id="3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  <w:bookmarkEnd w:id="38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Ашақов Досбек Куанышбаевич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7" w:id="3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  <w:bookmarkEnd w:id="39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Гарифулланың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8" w:id="3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  <w:bookmarkEnd w:id="39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Мырзаханның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9" w:id="3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376</w:t>
            </w:r>
          </w:p>
          <w:bookmarkEnd w:id="39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Муратбаев Мырзаханның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0" w:id="3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</w:t>
            </w:r>
          </w:p>
          <w:bookmarkEnd w:id="39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Утебалиев Умирбайдың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1" w:id="3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</w:t>
            </w:r>
          </w:p>
          <w:bookmarkEnd w:id="39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Утебалиев Умирбайдың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3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379</w:t>
            </w:r>
          </w:p>
          <w:bookmarkEnd w:id="39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Андызбаев Мараттың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3" w:id="3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</w:t>
            </w:r>
          </w:p>
          <w:bookmarkEnd w:id="39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Андызбаев Мараттың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4" w:id="3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  <w:bookmarkEnd w:id="39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Нияздың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5" w:id="3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  <w:bookmarkEnd w:id="39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Досжанов Акедилдің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6" w:id="3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</w:t>
            </w:r>
          </w:p>
          <w:bookmarkEnd w:id="39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Бекарыстың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7" w:id="4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  <w:bookmarkEnd w:id="40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Нугманов Бекарыстың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8" w:id="4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  <w:bookmarkEnd w:id="40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Куаныштың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9" w:id="4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  <w:bookmarkEnd w:id="40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К. "Жүсіп"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0" w:id="4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  <w:bookmarkEnd w:id="40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Альжанов К. "Жүсіп"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1" w:id="4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</w:t>
            </w:r>
          </w:p>
          <w:bookmarkEnd w:id="40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Молдабаев Алмат "Айтпақ"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2" w:id="4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389</w:t>
            </w:r>
          </w:p>
          <w:bookmarkEnd w:id="40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Айтпақов Жақсылық "Береке"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3" w:id="4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  <w:bookmarkEnd w:id="40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Айтпақов Жақсылық "Береке"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4" w:id="4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  <w:bookmarkEnd w:id="40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Шораев Наурызбай "Көктем"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5" w:id="4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  <w:bookmarkEnd w:id="40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Есентаев Эдуарт "Қуаныш"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6" w:id="4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  <w:bookmarkEnd w:id="40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Баймбетов Мирхан "Нұр"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7" w:id="4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  <w:bookmarkEnd w:id="41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Баймбетов Мирхан "Нұр"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8" w:id="4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</w:t>
            </w:r>
          </w:p>
          <w:bookmarkEnd w:id="41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Мир "Мир"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19" w:id="4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  <w:bookmarkEnd w:id="41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Тажиев Мир "Мир"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0" w:id="4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</w:t>
            </w:r>
          </w:p>
          <w:bookmarkEnd w:id="41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Талапбай "Талапбай"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1" w:id="4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  <w:bookmarkEnd w:id="41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Кайназаров Б. "Алтын Айдар"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2" w:id="4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  <w:bookmarkEnd w:id="41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Найзабеков Кази "Сраш"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3" w:id="4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  <w:bookmarkEnd w:id="41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Асанов Қуаныштың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4" w:id="4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  <w:bookmarkEnd w:id="41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Қасымов Асылбектың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5" w:id="4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  <w:bookmarkEnd w:id="41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 Еркиннің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6" w:id="4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</w:t>
            </w:r>
          </w:p>
          <w:bookmarkEnd w:id="41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Рустемов Ануардың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7" w:id="4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  <w:bookmarkEnd w:id="42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Аралбай "Мейіржан"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8" w:id="4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</w:t>
            </w:r>
          </w:p>
          <w:bookmarkEnd w:id="42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Жоланов Алдаберген "Мақсат"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9" w:id="4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</w:t>
            </w:r>
          </w:p>
          <w:bookmarkEnd w:id="42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Азаматтың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0" w:id="4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  <w:bookmarkEnd w:id="42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Кунтуар "Берекет"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1" w:id="4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</w:t>
            </w:r>
          </w:p>
          <w:bookmarkEnd w:id="42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"Байдәулет"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2" w:id="4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409</w:t>
            </w:r>
          </w:p>
          <w:bookmarkEnd w:id="42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"Байдәулет"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3" w:id="4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</w:t>
            </w:r>
          </w:p>
          <w:bookmarkEnd w:id="42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Абдалиева Зибагул "Болашақ"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4" w:id="4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  <w:bookmarkEnd w:id="42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Абдалиева Зибагул "Болашақ"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5" w:id="4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</w:t>
            </w:r>
          </w:p>
          <w:bookmarkEnd w:id="42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Қалилаев Мұхтар "Құмбазар"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6" w:id="4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  <w:bookmarkEnd w:id="42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Қайруллаев Әбілтай "Ащықұдық"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7" w:id="4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  <w:bookmarkEnd w:id="43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Қайруллаев Әбілтай "Ащықұдық"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8" w:id="4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415</w:t>
            </w:r>
          </w:p>
          <w:bookmarkEnd w:id="43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Ерниязова Даметкеннің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9" w:id="4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  <w:bookmarkEnd w:id="43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Абдиханова Рысжанның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0" w:id="4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</w:t>
            </w:r>
          </w:p>
          <w:bookmarkEnd w:id="43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Курманбектің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1" w:id="4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  <w:bookmarkEnd w:id="43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Елеулиев Муратбай Тогысовичтің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2" w:id="4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</w:t>
            </w:r>
          </w:p>
          <w:bookmarkEnd w:id="43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Елмаганбетов Жайман Бахитжановичтің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3" w:id="4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</w:t>
            </w:r>
          </w:p>
          <w:bookmarkEnd w:id="43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Аманов Жанбырбай "Әулие"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4" w:id="4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  <w:bookmarkEnd w:id="43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Аманов Жанбырбай "Әулие"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5" w:id="4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  <w:bookmarkEnd w:id="43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Аманов Жанбырбай "Әулие"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6" w:id="4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  <w:bookmarkEnd w:id="43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Балекешов Оразгали "Өтеп"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7" w:id="4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</w:t>
            </w:r>
          </w:p>
          <w:bookmarkEnd w:id="44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Енсепбаев Айболат "Манас"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8" w:id="4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</w:t>
            </w:r>
          </w:p>
          <w:bookmarkEnd w:id="44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Егизбаев Абдижапар "Сәулет"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49" w:id="4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</w:t>
            </w:r>
          </w:p>
          <w:bookmarkEnd w:id="44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Елдесбаев Жумабай "Береке"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0" w:id="4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</w:t>
            </w:r>
          </w:p>
          <w:bookmarkEnd w:id="44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Жолдасов Мухамбетшарип "Оңталап"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1" w:id="4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428</w:t>
            </w:r>
          </w:p>
          <w:bookmarkEnd w:id="44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Жумашев Курымбай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2" w:id="4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429</w:t>
            </w:r>
          </w:p>
          <w:bookmarkEnd w:id="44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Жумашем Курымбай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3" w:id="4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  <w:bookmarkEnd w:id="44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Жумашем Курымбай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4" w:id="4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431</w:t>
            </w:r>
          </w:p>
          <w:bookmarkEnd w:id="44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Жакыпов Турехан "Асхат"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5" w:id="4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  <w:bookmarkEnd w:id="44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Қожаев Алмас "Алмас"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6" w:id="4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</w:t>
            </w:r>
          </w:p>
          <w:bookmarkEnd w:id="44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Қосбармақов Айжарық "Батыр"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7" w:id="4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434</w:t>
            </w:r>
          </w:p>
          <w:bookmarkEnd w:id="45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Мамбеткали "Мамбет"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8" w:id="4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  <w:bookmarkEnd w:id="45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Картбай "Мыңбай"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9" w:id="4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  <w:bookmarkEnd w:id="45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Картбай "Мыңбай"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0" w:id="4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  <w:bookmarkEnd w:id="45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Қонысов Бурибай "Оңбай"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1" w:id="4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  <w:bookmarkEnd w:id="45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Қонысов Бурибай "Оңбай"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2" w:id="4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  <w:bookmarkEnd w:id="45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Махамбеталиев Қожабай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3" w:id="4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</w:t>
            </w:r>
          </w:p>
          <w:bookmarkEnd w:id="45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Махамбеталиев Қожабай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4" w:id="4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</w:t>
            </w:r>
          </w:p>
          <w:bookmarkEnd w:id="45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Нагашыбаева Айсулу "Аслан"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5" w:id="4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</w:t>
            </w:r>
          </w:p>
          <w:bookmarkEnd w:id="45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 Отарбай "Қалжан"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6" w:id="4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  <w:bookmarkEnd w:id="45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Ердикаликов Куанышбай "Даулет"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7" w:id="4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</w:t>
            </w:r>
          </w:p>
          <w:bookmarkEnd w:id="46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Бажымов Кенес "Балымбет"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8" w:id="4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</w:t>
            </w:r>
          </w:p>
          <w:bookmarkEnd w:id="46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Бажымов Кенес "Балымбет"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69" w:id="4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  <w:bookmarkEnd w:id="46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 Талапбай "Советбай"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0" w:id="4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447</w:t>
            </w:r>
          </w:p>
          <w:bookmarkEnd w:id="46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Оксикбаев Жылқыбай "Бақыт"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1" w:id="4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  <w:bookmarkEnd w:id="46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Нуркиясов Габит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2" w:id="4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449</w:t>
            </w:r>
          </w:p>
          <w:bookmarkEnd w:id="46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Итжемесов Мубарак "Даулетияр"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3" w:id="4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</w:t>
            </w:r>
          </w:p>
          <w:bookmarkEnd w:id="46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Басқынбаев Танирберген "Басқынбай Ата"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4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</w:t>
            </w:r>
          </w:p>
          <w:bookmarkEnd w:id="46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Жансугиров Адилхан "Қайрат"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5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452</w:t>
            </w:r>
          </w:p>
          <w:bookmarkEnd w:id="46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Нагашыбаев Ерсейіттің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6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453</w:t>
            </w:r>
          </w:p>
          <w:bookmarkEnd w:id="46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Канибаев Батырбектің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7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  <w:bookmarkEnd w:id="47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Канибаев Батырбектің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8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  <w:bookmarkEnd w:id="47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Қонысов Амангелдінің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79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</w:t>
            </w:r>
          </w:p>
          <w:bookmarkEnd w:id="47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Қонысов Амангелдінің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0" w:id="4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</w:t>
            </w:r>
          </w:p>
          <w:bookmarkEnd w:id="47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 Шариптің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1" w:id="4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  <w:bookmarkEnd w:id="47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Шанжархан "Матай"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2" w:id="4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</w:t>
            </w:r>
          </w:p>
          <w:bookmarkEnd w:id="47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 Жасуланның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3" w:id="4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</w:t>
            </w:r>
          </w:p>
          <w:bookmarkEnd w:id="47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 Жасуланның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4" w:id="4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</w:t>
            </w:r>
          </w:p>
          <w:bookmarkEnd w:id="47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Елеусизов Жасуланның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5" w:id="4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462</w:t>
            </w:r>
          </w:p>
          <w:bookmarkEnd w:id="47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Базарбай "Асылбек"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6" w:id="4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463</w:t>
            </w:r>
          </w:p>
          <w:bookmarkEnd w:id="47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У "Бақытбек"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7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</w:t>
            </w:r>
          </w:p>
          <w:bookmarkEnd w:id="48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 "Ақбай"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8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  <w:bookmarkEnd w:id="48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Мусиралиев Ахметжанның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9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  <w:bookmarkEnd w:id="48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Бекпанов Даниярдың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0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</w:t>
            </w:r>
          </w:p>
          <w:bookmarkEnd w:id="48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1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  <w:bookmarkEnd w:id="48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2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</w:t>
            </w:r>
          </w:p>
          <w:bookmarkEnd w:id="48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Турахметов Базаралының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3" w:id="4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</w:t>
            </w:r>
          </w:p>
          <w:bookmarkEnd w:id="48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Утембетова Даметкен Баяхметовнаның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4" w:id="4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  <w:bookmarkEnd w:id="48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Иманалиев Муратбек Карамурзаевичтің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5" w:id="4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  <w:bookmarkEnd w:id="48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Тулемис Алипбаевичтің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6" w:id="4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</w:t>
            </w:r>
          </w:p>
          <w:bookmarkEnd w:id="48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Акгуль Алимбековнаның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7" w:id="4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  <w:bookmarkEnd w:id="49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Аманова Мейрамкул Кайпназаровнаның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8" w:id="4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</w:t>
            </w:r>
          </w:p>
          <w:bookmarkEnd w:id="49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Жасұлан Бектасовичтің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9" w:id="4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  <w:bookmarkEnd w:id="49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Ермаганбетова Алмагул Каршыгаевнаның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0" w:id="4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  <w:bookmarkEnd w:id="49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Туркпенова Анар Жолдасовнаның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1" w:id="4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478</w:t>
            </w:r>
          </w:p>
          <w:bookmarkEnd w:id="49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Озангайгиев Сайлауханның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2" w:id="4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</w:t>
            </w:r>
          </w:p>
          <w:bookmarkEnd w:id="49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Байжанова Райса Кеншимбаевнаның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3" w:id="4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</w:t>
            </w:r>
          </w:p>
          <w:bookmarkEnd w:id="49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Ықылас "Ықлас"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4" w:id="4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</w:t>
            </w:r>
          </w:p>
          <w:bookmarkEnd w:id="49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Ықылас "Ықлас"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5" w:id="4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</w:t>
            </w:r>
          </w:p>
          <w:bookmarkEnd w:id="49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Калилаев Мухтар "Құмбазар"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6" w:id="4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  <w:bookmarkEnd w:id="49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Калилаев Мухтар "Құмбазар"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7" w:id="5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484</w:t>
            </w:r>
          </w:p>
          <w:bookmarkEnd w:id="50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Калилаев Мухтар "Құмбазар"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8" w:id="5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  <w:bookmarkEnd w:id="50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Якудаев Серик "Қоғам"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09" w:id="5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  <w:bookmarkEnd w:id="50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Алпысбаев Шарапат "Шарапат"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0" w:id="5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  <w:bookmarkEnd w:id="50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 Нуртуган "Болашақ"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1" w:id="5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  <w:bookmarkEnd w:id="50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Русланның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2" w:id="5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</w:t>
            </w:r>
          </w:p>
          <w:bookmarkEnd w:id="50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Кунекев Қогам "Аққісі"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3" w:id="5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</w:t>
            </w:r>
          </w:p>
          <w:bookmarkEnd w:id="50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Шагатов Қорганбай "Дәулет"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4" w:id="5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  <w:bookmarkEnd w:id="50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Курманиязов Уали "Әбділда"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5" w:id="5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  <w:bookmarkEnd w:id="50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Курманиязов Уали "Әбділда"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6" w:id="5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  <w:bookmarkEnd w:id="50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Курманиязов Уали "Әбділда"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7" w:id="5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  <w:bookmarkEnd w:id="51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Курманиязов Уали "Әбділда"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8" w:id="5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  <w:bookmarkEnd w:id="51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Курманиязов Уали "Әбділда"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19" w:id="5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</w:t>
            </w:r>
          </w:p>
          <w:bookmarkEnd w:id="51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Қожлепесов Алмат "Жасұлан"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0" w:id="5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</w:t>
            </w:r>
          </w:p>
          <w:bookmarkEnd w:id="51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Қожлепесов Алмат "Жасұлан"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1" w:id="5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  <w:bookmarkEnd w:id="51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Сембиева Айпанның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2" w:id="5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  <w:bookmarkEnd w:id="51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Анесов Темирхан "Көк"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3" w:id="5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  <w:bookmarkEnd w:id="51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4" w:id="5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  <w:bookmarkEnd w:id="51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Абдалиева Зибагул "Болашақ"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5" w:id="5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</w:t>
            </w:r>
          </w:p>
          <w:bookmarkEnd w:id="51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Совет "Жаңабаз"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6" w:id="5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</w:t>
            </w:r>
          </w:p>
          <w:bookmarkEnd w:id="51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Жайназаров Күнтуар"Берекет"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7" w:id="5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</w:t>
            </w:r>
          </w:p>
          <w:bookmarkEnd w:id="52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Ықластың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8" w:id="5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  <w:bookmarkEnd w:id="52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Махашова Асемкульдің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29" w:id="5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506</w:t>
            </w:r>
          </w:p>
          <w:bookmarkEnd w:id="52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Баекев Ақбай "Ақпан"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0" w:id="5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  <w:bookmarkEnd w:id="52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Баекев Ақбай "Ақпан"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1" w:id="5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</w:t>
            </w:r>
          </w:p>
          <w:bookmarkEnd w:id="52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Баекев Ақбай "Ақпан"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2" w:id="5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509</w:t>
            </w:r>
          </w:p>
          <w:bookmarkEnd w:id="52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Жарекев Н. "Думан"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3" w:id="5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</w:t>
            </w:r>
          </w:p>
          <w:bookmarkEnd w:id="52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Кабышев Асылбек "Болатбек"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4" w:id="5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  <w:bookmarkEnd w:id="52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Қаныбетов Алдоңғар "Асхат"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5" w:id="5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  <w:bookmarkEnd w:id="52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Қаныбетов Алдоңғар "Асхат"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6" w:id="5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513</w:t>
            </w:r>
          </w:p>
          <w:bookmarkEnd w:id="52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Қаныбетов Алдоңғар "Асхат"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7" w:id="5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</w:t>
            </w:r>
          </w:p>
          <w:bookmarkEnd w:id="53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Каныбетов Самат "Шеру"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8" w:id="5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  <w:bookmarkEnd w:id="53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Каныбетов Самат "Шеру"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39" w:id="5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516</w:t>
            </w:r>
          </w:p>
          <w:bookmarkEnd w:id="53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0" w:id="5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</w:t>
            </w:r>
          </w:p>
          <w:bookmarkEnd w:id="53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1" w:id="5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  <w:bookmarkEnd w:id="53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2" w:id="5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</w:t>
            </w:r>
          </w:p>
          <w:bookmarkEnd w:id="53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3" w:id="5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  <w:bookmarkEnd w:id="53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4" w:id="5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  <w:bookmarkEnd w:id="53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Нартай "Жанарыс"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5" w:id="5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  <w:bookmarkEnd w:id="53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Руслан "Баби"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6" w:id="5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  <w:bookmarkEnd w:id="53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Утемисов Руслан "Баби"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7" w:id="5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  <w:bookmarkEnd w:id="54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 "Ақбай"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8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  <w:bookmarkEnd w:id="54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 "Ақбай"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49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  <w:bookmarkEnd w:id="54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Орынбике "Мұра"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0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</w:t>
            </w:r>
          </w:p>
          <w:bookmarkEnd w:id="54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Орынбике "Мұра"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1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  <w:bookmarkEnd w:id="54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Орынбике "Мұра"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2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529</w:t>
            </w:r>
          </w:p>
          <w:bookmarkEnd w:id="54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Орынбике "Мұра"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3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</w:t>
            </w:r>
          </w:p>
          <w:bookmarkEnd w:id="54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Жанаберген "Бірлік"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4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  <w:bookmarkEnd w:id="54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Енсепов Жанаберген "Бірлік"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5" w:id="5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</w:t>
            </w:r>
          </w:p>
          <w:bookmarkEnd w:id="54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Сатпаева Жаксыбике "Сұлтан"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6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</w:t>
            </w:r>
          </w:p>
          <w:bookmarkEnd w:id="54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Сатпаева Жаксыбике "Сұлтан"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7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  <w:bookmarkEnd w:id="55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Сатпаева Жаксыбике "Сұлтан"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8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  <w:bookmarkEnd w:id="55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Нуркабылов Ш. "Асқар бегім"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59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  <w:bookmarkEnd w:id="55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Нуркабылов Ш. "Асқар бегім"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0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  <w:bookmarkEnd w:id="55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Нуркабылов Ш. "Асқар бегім"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1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  <w:bookmarkEnd w:id="55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Санаева Кагаз "Мұхтар"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2" w:id="5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</w:t>
            </w:r>
          </w:p>
          <w:bookmarkEnd w:id="55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Санаева Кагаз "Мұхтар"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3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</w:t>
            </w:r>
          </w:p>
          <w:bookmarkEnd w:id="55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Санаева Кагаз "Мұхтар"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4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  <w:bookmarkEnd w:id="55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Мейірманов А. "Нұр-Дана"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5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  <w:bookmarkEnd w:id="55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Мейірманов А. "Нұр-Дана"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6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  <w:bookmarkEnd w:id="55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Мейірманов А. "Нұр-Дана"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7" w:id="5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</w:t>
            </w:r>
          </w:p>
          <w:bookmarkEnd w:id="56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Мейірманов А. "Нұр-Дана"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8" w:id="5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  <w:bookmarkEnd w:id="56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К. "Ерсұлтан"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9" w:id="5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</w:t>
            </w:r>
          </w:p>
          <w:bookmarkEnd w:id="56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К. "Ерсұлтан"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0" w:id="5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  <w:bookmarkEnd w:id="56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Кашкынбаев К. "Ерсұлтан"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1" w:id="5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  <w:bookmarkEnd w:id="56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Иманбаев Т "Тағыберген"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2" w:id="5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  <w:bookmarkEnd w:id="56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Иманбаев Т "Тағыберген"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3" w:id="5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  <w:bookmarkEnd w:id="56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Бодықов Алтай "Алтай"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4" w:id="5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  <w:bookmarkEnd w:id="56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Бодықов Алтай "Алтай"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5" w:id="5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  <w:bookmarkEnd w:id="56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"Сексен"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6" w:id="5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  <w:bookmarkEnd w:id="56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"Сексен"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7" w:id="5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</w:t>
            </w:r>
          </w:p>
          <w:bookmarkEnd w:id="57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"Сексен"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8" w:id="5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  <w:bookmarkEnd w:id="57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"Сексен"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79" w:id="5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  <w:bookmarkEnd w:id="57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Сексенов Рамазан "Сексен"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0" w:id="5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557</w:t>
            </w:r>
          </w:p>
          <w:bookmarkEnd w:id="57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Сейітов Умирзак "Әбдеш"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1" w:id="5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  <w:bookmarkEnd w:id="57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Сейітов Умирзак "Әбдеш"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2" w:id="5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  <w:bookmarkEnd w:id="57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Сейітов Умирзак "Әбдеш"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3" w:id="5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  <w:bookmarkEnd w:id="57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Сейітов Умирзак "Әбдеш"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4" w:id="5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</w:t>
            </w:r>
          </w:p>
          <w:bookmarkEnd w:id="57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Сейітов Умирзак "Әбдеш"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5" w:id="5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562</w:t>
            </w:r>
          </w:p>
          <w:bookmarkEnd w:id="57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Беркенов Темирбек "Ақирек"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6" w:id="5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  <w:bookmarkEnd w:id="57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Беркенов Темирбек "Ақирек"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7" w:id="5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564</w:t>
            </w:r>
          </w:p>
          <w:bookmarkEnd w:id="58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Беркенов Темирбек "Ақирек"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8" w:id="5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  <w:bookmarkEnd w:id="58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Беркенов Темирбек "Ақирек"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89" w:id="5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</w:t>
            </w:r>
          </w:p>
          <w:bookmarkEnd w:id="58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Ерболат "Нағымет"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0" w:id="5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  <w:bookmarkEnd w:id="58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Ерболат "Нағымет"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1" w:id="5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  <w:bookmarkEnd w:id="58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Ерболат "Нағымет"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2" w:id="5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569</w:t>
            </w:r>
          </w:p>
          <w:bookmarkEnd w:id="58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Аманжолов К. "Жетес"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3" w:id="5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</w:t>
            </w:r>
          </w:p>
          <w:bookmarkEnd w:id="58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Аманжолов К. "Жетес"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4" w:id="5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</w:t>
            </w:r>
          </w:p>
          <w:bookmarkEnd w:id="58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Аманжолов К. "Жетес"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5" w:id="5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572</w:t>
            </w:r>
          </w:p>
          <w:bookmarkEnd w:id="58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Аманжолов К. "Жетес"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6" w:id="5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  <w:bookmarkEnd w:id="58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Каюпов Жайык "Палуан"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7" w:id="5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</w:t>
            </w:r>
          </w:p>
          <w:bookmarkEnd w:id="59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Жолбарысова Сагира "Көпболсын"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8" w:id="5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575</w:t>
            </w:r>
          </w:p>
          <w:bookmarkEnd w:id="59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Жолбарысова Сагира "Көпболсын"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99" w:id="5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  <w:bookmarkEnd w:id="59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Жолбарысова Сагира "Көпболсын"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0" w:id="5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577</w:t>
            </w:r>
          </w:p>
          <w:bookmarkEnd w:id="59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Жубанышев С. "Сүлеймен"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1" w:id="5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578</w:t>
            </w:r>
          </w:p>
          <w:bookmarkEnd w:id="59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Жубанышев С. "Сүлеймен"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2" w:id="5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</w:t>
            </w:r>
          </w:p>
          <w:bookmarkEnd w:id="59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Жусипбаев К. "Кенжемұрат"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3" w:id="5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  <w:bookmarkEnd w:id="59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Жусипбаев К. "Кенжемұрат"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4" w:id="5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  <w:bookmarkEnd w:id="59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Жусипбаев К. "Кенжемұрат"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5" w:id="5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  <w:bookmarkEnd w:id="59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Жалгасбаева А. "Нұрқанағат"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6" w:id="5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</w:t>
            </w:r>
          </w:p>
          <w:bookmarkEnd w:id="59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Жалгасбаева А. "Нұрқанағат"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7" w:id="6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</w:t>
            </w:r>
          </w:p>
          <w:bookmarkEnd w:id="60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Жалгасбаева А. "Нұрқанағат"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8" w:id="6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  <w:bookmarkEnd w:id="60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Заруха "Есжан"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09" w:id="6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586</w:t>
            </w:r>
          </w:p>
          <w:bookmarkEnd w:id="60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Заруха "Есжан"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0" w:id="6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  <w:bookmarkEnd w:id="60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Заруха "Есжан"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1" w:id="6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</w:t>
            </w:r>
          </w:p>
          <w:bookmarkEnd w:id="60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Серик "Құрдастар"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2" w:id="6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589</w:t>
            </w:r>
          </w:p>
          <w:bookmarkEnd w:id="60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Серик "Құрдастар"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3" w:id="6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  <w:bookmarkEnd w:id="60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 Серик "Құрдастар"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4" w:id="6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</w:t>
            </w:r>
          </w:p>
          <w:bookmarkEnd w:id="60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Тлепов Нуржигит Шарапат"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5" w:id="6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  <w:bookmarkEnd w:id="60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Кунзира "Нұрсұлтан"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6" w:id="6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593</w:t>
            </w:r>
          </w:p>
          <w:bookmarkEnd w:id="60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Кунзира "Нұрсұлтан"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7" w:id="6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</w:t>
            </w:r>
          </w:p>
          <w:bookmarkEnd w:id="61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Кунзира "Нұрсұлтан"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8" w:id="6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</w:t>
            </w:r>
          </w:p>
          <w:bookmarkEnd w:id="61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Айтжанова Кунзира "Нұрсұлтан"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19" w:id="6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  <w:bookmarkEnd w:id="61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Мектепбаева Қ. "Өмірзақ"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0" w:id="6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  <w:bookmarkEnd w:id="61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Мектепбаева Қ. "Өмірзақ"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1" w:id="6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598</w:t>
            </w:r>
          </w:p>
          <w:bookmarkEnd w:id="61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Мектепбаева Қ. "Өмірзақ"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2" w:id="6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  <w:bookmarkEnd w:id="61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 Есбол "Жалаң"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3" w:id="6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  <w:bookmarkEnd w:id="61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 Есбол "Жалаң"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4" w:id="6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</w:t>
            </w:r>
          </w:p>
          <w:bookmarkEnd w:id="61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 Есбол "Жалаң"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5" w:id="6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  <w:bookmarkEnd w:id="61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Узакбай "Төлеп"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6" w:id="6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  <w:bookmarkEnd w:id="61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Узакбай "Төлеп"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7" w:id="6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  <w:bookmarkEnd w:id="62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Маханов Нартай Жанарыс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8" w:id="6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</w:t>
            </w:r>
          </w:p>
          <w:bookmarkEnd w:id="62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Гани "Тұяқ"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29" w:id="6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606</w:t>
            </w:r>
          </w:p>
          <w:bookmarkEnd w:id="62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Гани "Тұяқ"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0" w:id="6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</w:t>
            </w:r>
          </w:p>
          <w:bookmarkEnd w:id="62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Гани "Тұяқ"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1" w:id="6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  <w:bookmarkEnd w:id="62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Баекев Акбайдың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2" w:id="6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609</w:t>
            </w:r>
          </w:p>
          <w:bookmarkEnd w:id="62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Жакиев Арыстанның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3" w:id="6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</w:t>
            </w:r>
          </w:p>
          <w:bookmarkEnd w:id="62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Жумагалиева Ботакөз "Нұрғали"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4" w:id="6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  <w:bookmarkEnd w:id="62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Жолмырзаева Алтынайдың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5" w:id="6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612</w:t>
            </w:r>
          </w:p>
          <w:bookmarkEnd w:id="62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 "Ақбай"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6" w:id="6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613</w:t>
            </w:r>
          </w:p>
          <w:bookmarkEnd w:id="62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 "Ақбай"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7" w:id="6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614</w:t>
            </w:r>
          </w:p>
          <w:bookmarkEnd w:id="63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 "Ақбай"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8" w:id="6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  <w:bookmarkEnd w:id="63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 "Ақбай"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39" w:id="6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</w:t>
            </w:r>
          </w:p>
          <w:bookmarkEnd w:id="63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 "Ақбай"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0" w:id="6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617</w:t>
            </w:r>
          </w:p>
          <w:bookmarkEnd w:id="63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Қайрат "Ақбай"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1" w:id="6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  <w:bookmarkEnd w:id="63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Егизбаев Даурен Акниетович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2" w:id="6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619</w:t>
            </w:r>
          </w:p>
          <w:bookmarkEnd w:id="63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Уразалиев Танатар "Қаһарман"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3" w:id="6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</w:t>
            </w:r>
          </w:p>
          <w:bookmarkEnd w:id="63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Саягулова Газиза "Нұрбақыт"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4" w:id="6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  <w:bookmarkEnd w:id="63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Тогысов Хамит "Сәндібек"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5" w:id="6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</w:t>
            </w:r>
          </w:p>
          <w:bookmarkEnd w:id="63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Жарасхан "Жансерік"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6" w:id="6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  <w:bookmarkEnd w:id="63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Жеткерген "Олжас"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7" w:id="6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  <w:bookmarkEnd w:id="64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Кушербаев Жеткерген "Олжас"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8" w:id="6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</w:t>
            </w:r>
          </w:p>
          <w:bookmarkEnd w:id="64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Кошалов Серик "Бағдаулет"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49" w:id="6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  <w:bookmarkEnd w:id="64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Саягулов Ерболат "Жақсылық"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0" w:id="6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  <w:bookmarkEnd w:id="64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Нурумов Бакытбек "Үсен"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1" w:id="6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</w:t>
            </w:r>
          </w:p>
          <w:bookmarkEnd w:id="64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Кошербаев Руслан "Дидар"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2" w:id="6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629</w:t>
            </w:r>
          </w:p>
          <w:bookmarkEnd w:id="64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Құлназар Арыстанбек "Қуаныш"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3" w:id="6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</w:t>
            </w:r>
          </w:p>
          <w:bookmarkEnd w:id="64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Кадырова Мирамгуль "Олжабике"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4" w:id="6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</w:t>
            </w:r>
          </w:p>
          <w:bookmarkEnd w:id="64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Дилмагамбетов Байшокы "Азберген"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5" w:id="6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  <w:bookmarkEnd w:id="64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"Рыстығүл Орынкүл"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6" w:id="6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633</w:t>
            </w:r>
          </w:p>
          <w:bookmarkEnd w:id="64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Нурлыбек Сагатовичтің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7" w:id="6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634</w:t>
            </w:r>
          </w:p>
          <w:bookmarkEnd w:id="65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Гарифулланың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8" w:id="6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</w:t>
            </w:r>
          </w:p>
          <w:bookmarkEnd w:id="65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Алибаева Гульнар Нурмагамбетовнаның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59" w:id="6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  <w:bookmarkEnd w:id="65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Талапбаев Ербол ш-қ "Райым"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0" w:id="6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637</w:t>
            </w:r>
          </w:p>
          <w:bookmarkEnd w:id="65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Жолмырзаев Ерболдың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1" w:id="6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</w:t>
            </w:r>
          </w:p>
          <w:bookmarkEnd w:id="65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Жолмырзаева Алтынайдың ш-қ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2" w:id="6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639</w:t>
            </w:r>
          </w:p>
          <w:bookmarkEnd w:id="65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Берибаев Ерлан "Тұрарбек"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3" w:id="6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</w:t>
            </w:r>
          </w:p>
          <w:bookmarkEnd w:id="65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Латипова Кашканкул "Ержан"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4" w:id="6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</w:t>
            </w:r>
          </w:p>
          <w:bookmarkEnd w:id="65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Мынбаев Нурадин "Сағынтілеу"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5" w:id="6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  <w:bookmarkEnd w:id="65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Итжемесов Кирлибай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6" w:id="6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</w:t>
            </w:r>
          </w:p>
          <w:bookmarkEnd w:id="65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Итжемесов Кирлибай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7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644</w:t>
            </w:r>
          </w:p>
          <w:bookmarkEnd w:id="66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Бақтыбай "Батый"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8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  <w:bookmarkEnd w:id="66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Курманов Утеген "Наурыз"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69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646</w:t>
            </w:r>
          </w:p>
          <w:bookmarkEnd w:id="66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Мамытов Тауекелдің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0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647</w:t>
            </w:r>
          </w:p>
          <w:bookmarkEnd w:id="66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Б.Санкубаевтың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1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  <w:bookmarkEnd w:id="66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 Мейрамбектің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2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  <w:bookmarkEnd w:id="66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Сатжанов Женистің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3" w:id="6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  <w:bookmarkEnd w:id="66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Калуетов Елубай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4" w:id="6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  <w:bookmarkEnd w:id="66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Шманов Қалас ш/қ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5" w:id="6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  <w:bookmarkEnd w:id="66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Диханов Сериктің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6" w:id="6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</w:t>
            </w:r>
          </w:p>
          <w:bookmarkEnd w:id="66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Асылан Пәтуәліұлының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7" w:id="6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654</w:t>
            </w:r>
          </w:p>
          <w:bookmarkEnd w:id="67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Медеталиев Айсын Кайратовичтің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8" w:id="6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</w:t>
            </w:r>
          </w:p>
          <w:bookmarkEnd w:id="67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Казтоганов Нуркен Молдагалиевичтің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79" w:id="6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656</w:t>
            </w:r>
          </w:p>
          <w:bookmarkEnd w:id="67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Малик Булекбаевичтің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0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657</w:t>
            </w:r>
          </w:p>
          <w:bookmarkEnd w:id="67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Акжолов Дүйсенбек Тулеумуратовичтің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1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  <w:bookmarkEnd w:id="67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Есдаулетов Тасбулаттың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2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659</w:t>
            </w:r>
          </w:p>
          <w:bookmarkEnd w:id="67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Избасаров Еркиннің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3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  <w:bookmarkEnd w:id="67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Махашов Байдилданың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4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  <w:bookmarkEnd w:id="67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Байбулатов Русланның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5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662</w:t>
            </w:r>
          </w:p>
          <w:bookmarkEnd w:id="67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Минажов Нурболаттың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6" w:id="6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663</w:t>
            </w:r>
          </w:p>
          <w:bookmarkEnd w:id="67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Тулебаев Нурланның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7" w:id="6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  <w:bookmarkEnd w:id="68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Демесинов Саржаудың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8" w:id="6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</w:t>
            </w:r>
          </w:p>
          <w:bookmarkEnd w:id="68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Едигеев Ордабектің ш/қ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89" w:id="6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  <w:bookmarkEnd w:id="68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"Ақбай" шаруа қожалығы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0" w:id="6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  <w:bookmarkEnd w:id="68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 Мейрамбек Кадирбергенұлының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1" w:id="6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668</w:t>
            </w:r>
          </w:p>
          <w:bookmarkEnd w:id="68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Мирамбек Тогусович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2" w:id="6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</w:t>
            </w:r>
          </w:p>
          <w:bookmarkEnd w:id="68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Унгарбаев Имамаддиннің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3" w:id="6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  <w:bookmarkEnd w:id="68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Унгарбаев Имамаддиннің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4" w:id="6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  <w:bookmarkEnd w:id="68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Сауелханның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5" w:id="6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  <w:bookmarkEnd w:id="68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Сауелханның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6" w:id="6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673</w:t>
            </w:r>
          </w:p>
          <w:bookmarkEnd w:id="68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Исмагулов Сауелханның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7" w:id="6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674</w:t>
            </w:r>
          </w:p>
          <w:bookmarkEnd w:id="69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Едигеев Энгельс Корганбековичтің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8" w:id="6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</w:t>
            </w:r>
          </w:p>
          <w:bookmarkEnd w:id="69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Кульжанов Калдан Кишкенеевичтің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9" w:id="6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  <w:bookmarkEnd w:id="69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Кулманов Жандос Темиргалиевичтің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0" w:id="6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</w:t>
            </w:r>
          </w:p>
          <w:bookmarkEnd w:id="69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Алмат Жамаладиновичтің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1" w:id="6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</w:t>
            </w:r>
          </w:p>
          <w:bookmarkEnd w:id="69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Утенов Алмат Жамаладиновичтің ш-қ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2" w:id="6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  <w:bookmarkEnd w:id="69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Камкор-тутыну ЖШС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3" w:id="6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  <w:bookmarkEnd w:id="69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Камкор-тутыну ЖШС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4" w:id="6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</w:t>
            </w:r>
          </w:p>
          <w:bookmarkEnd w:id="69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Камкор-тутыну ЖШС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5" w:id="6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</w:t>
            </w:r>
          </w:p>
          <w:bookmarkEnd w:id="69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ЖШС "Жанке Сары"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6" w:id="6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</w:t>
            </w:r>
          </w:p>
          <w:bookmarkEnd w:id="69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ЖШС "Жанке Сары"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7" w:id="7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</w:t>
            </w:r>
          </w:p>
          <w:bookmarkEnd w:id="70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ЖШС "Жанке Сары"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8" w:id="7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  <w:bookmarkEnd w:id="70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ЖШС "Жанке Сары"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09" w:id="7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686</w:t>
            </w:r>
          </w:p>
          <w:bookmarkEnd w:id="70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0" w:id="7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687</w:t>
            </w:r>
          </w:p>
          <w:bookmarkEnd w:id="70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1" w:id="7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688</w:t>
            </w:r>
          </w:p>
          <w:bookmarkEnd w:id="70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2" w:id="7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689</w:t>
            </w:r>
          </w:p>
          <w:bookmarkEnd w:id="70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3" w:id="7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</w:t>
            </w:r>
          </w:p>
          <w:bookmarkEnd w:id="70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4" w:id="7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</w:t>
            </w:r>
          </w:p>
          <w:bookmarkEnd w:id="70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5" w:id="7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692</w:t>
            </w:r>
          </w:p>
          <w:bookmarkEnd w:id="70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6" w:id="7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</w:t>
            </w:r>
          </w:p>
          <w:bookmarkEnd w:id="70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7" w:id="7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</w:t>
            </w:r>
          </w:p>
          <w:bookmarkEnd w:id="71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8" w:id="7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695</w:t>
            </w:r>
          </w:p>
          <w:bookmarkEnd w:id="71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19" w:id="7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  <w:bookmarkEnd w:id="71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0" w:id="7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697</w:t>
            </w:r>
          </w:p>
          <w:bookmarkEnd w:id="71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1" w:id="7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  <w:bookmarkEnd w:id="71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2" w:id="7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</w:t>
            </w:r>
          </w:p>
          <w:bookmarkEnd w:id="71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3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  <w:bookmarkEnd w:id="71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4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  <w:bookmarkEnd w:id="71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5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</w:t>
            </w:r>
          </w:p>
          <w:bookmarkEnd w:id="71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6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703</w:t>
            </w:r>
          </w:p>
          <w:bookmarkEnd w:id="71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7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</w:t>
            </w:r>
          </w:p>
          <w:bookmarkEnd w:id="72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8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705</w:t>
            </w:r>
          </w:p>
          <w:bookmarkEnd w:id="72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9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706</w:t>
            </w:r>
          </w:p>
          <w:bookmarkEnd w:id="72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ЖШС "Куланды"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0" w:id="7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</w:t>
            </w:r>
          </w:p>
          <w:bookmarkEnd w:id="72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"Жіңішке-2" ЖШС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1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</w:t>
            </w:r>
          </w:p>
          <w:bookmarkEnd w:id="72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ЖШС "Куаныш"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2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</w:t>
            </w:r>
          </w:p>
          <w:bookmarkEnd w:id="72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ЖШС "Куаныш"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3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</w:t>
            </w:r>
          </w:p>
          <w:bookmarkEnd w:id="72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"Тоғыс-Аралотын" ЖШС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4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</w:t>
            </w:r>
          </w:p>
          <w:bookmarkEnd w:id="72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"Тоғыс-Аралотын" ЖШС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5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</w:t>
            </w:r>
          </w:p>
          <w:bookmarkEnd w:id="72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"Жаңа-Арал" ЖШС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6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</w:t>
            </w:r>
          </w:p>
          <w:bookmarkEnd w:id="72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"Жак-Нур" ЖШС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7" w:id="7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714</w:t>
            </w:r>
          </w:p>
          <w:bookmarkEnd w:id="73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"Жак-Нур" ЖШС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8" w:id="7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715</w:t>
            </w:r>
          </w:p>
          <w:bookmarkEnd w:id="73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"Торжымбай - Түрке" ЖШС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9" w:id="7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  <w:bookmarkEnd w:id="73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"Амануткел"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0" w:id="7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</w:t>
            </w:r>
          </w:p>
          <w:bookmarkEnd w:id="733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СПК "Амануткел"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1" w:id="7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718</w:t>
            </w:r>
          </w:p>
          <w:bookmarkEnd w:id="734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АПК "Райым"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2" w:id="7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  <w:bookmarkEnd w:id="735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АПК Боген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3" w:id="7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  <w:bookmarkEnd w:id="736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АПК Ескиура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4" w:id="7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  <w:bookmarkEnd w:id="737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АПК Ескиура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5" w:id="7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722</w:t>
            </w:r>
          </w:p>
          <w:bookmarkEnd w:id="738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подхоз АО "Аралтуз"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6" w:id="7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  <w:bookmarkEnd w:id="739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подхоз АО "Агротехника"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7" w:id="7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728</w:t>
            </w:r>
          </w:p>
          <w:bookmarkEnd w:id="740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"Баубек баба" ЖШС 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8" w:id="7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</w:t>
            </w:r>
          </w:p>
          <w:bookmarkEnd w:id="741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 ОЖДҚЖКММ</w:t>
            </w:r>
          </w:p>
        </w:tc>
      </w:tr>
      <w:tr>
        <w:trPr>
          <w:trHeight w:val="30" w:hRule="atLeast"/>
        </w:trPr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9" w:id="7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  <w:bookmarkEnd w:id="742"/>
        </w:tc>
        <w:tc>
          <w:tcPr>
            <w:tcW w:w="76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 ОЖДҚЖКММ</w:t>
            </w:r>
          </w:p>
        </w:tc>
      </w:tr>
    </w:tbl>
    <w:bookmarkStart w:name="z750" w:id="7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 </w:t>
      </w:r>
    </w:p>
    <w:bookmarkEnd w:id="743"/>
    <w:bookmarkStart w:name="z751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4"/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2" w:id="7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745"/>
    <w:bookmarkStart w:name="z753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6"/>
    <w:p>
      <w:pPr>
        <w:spacing w:after="0"/>
        <w:ind w:left="0"/>
        <w:jc w:val="both"/>
      </w:pPr>
      <w:r>
        <w:drawing>
          <wp:inline distT="0" distB="0" distL="0" distR="0">
            <wp:extent cx="7810500" cy="1155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5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4" w:id="7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747"/>
    <w:bookmarkStart w:name="z755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8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6" w:id="7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Шартты белгілер</w:t>
      </w:r>
    </w:p>
    <w:bookmarkEnd w:id="749"/>
    <w:bookmarkStart w:name="z757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0"/>
    <w:p>
      <w:pPr>
        <w:spacing w:after="0"/>
        <w:ind w:left="0"/>
        <w:jc w:val="both"/>
      </w:pPr>
      <w:r>
        <w:drawing>
          <wp:inline distT="0" distB="0" distL="0" distR="0">
            <wp:extent cx="7556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8" w:id="7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7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14"/>
        <w:gridCol w:w="515"/>
        <w:gridCol w:w="1248"/>
        <w:gridCol w:w="1129"/>
        <w:gridCol w:w="1372"/>
        <w:gridCol w:w="700"/>
        <w:gridCol w:w="1433"/>
        <w:gridCol w:w="1249"/>
        <w:gridCol w:w="1249"/>
        <w:gridCol w:w="392"/>
        <w:gridCol w:w="1249"/>
        <w:gridCol w:w="1250"/>
      </w:tblGrid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9" w:id="7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р/с</w:t>
            </w:r>
          </w:p>
          <w:bookmarkEnd w:id="752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Ел­ді ме­кен ата­уы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Ел­ді ме­кен жер­ле­рі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ішін­де ха­лық қа­жет­ті­лі­гі үшін (жай­ы­лы­мы және ша­бын­дық ал­қап­та­ры)</w:t>
            </w:r>
          </w:p>
        </w:tc>
        <w:tc>
          <w:tcPr>
            <w:tcW w:w="137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Же­ке қо­жа­лық және ша­руа қо­жа­лық­тар бой­ын­ша мал ба­сы са­ны</w:t>
            </w:r>
          </w:p>
        </w:tc>
        <w:tc>
          <w:tcPr>
            <w:tcW w:w="70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Бір бір­лік­ке қа­жет жай­ы­лым кө­ле­мі, га</w:t>
            </w:r>
          </w:p>
        </w:tc>
        <w:tc>
          <w:tcPr>
            <w:tcW w:w="1433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Нор­ма­тив бой­ын­ша қа­жет жай­ы­лым кө­ле­мі, га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Қо­сым­ша қа­жет еті­ле­тін жай­ы­лым,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Қосымша берілетін жайылымдар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Мем­ле­кет­тік жер қо­ры­нан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Жал­ға бе­рі­л­ген жер­лер­ден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Мау­сым­дық жай­ы­лым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Ай­дал­ма­лы жай­ы­лым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2" w:id="7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53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 қаласы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6813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2881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3473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41676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75863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75863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2378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558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1326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*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78744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75863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75863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30823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7" w:id="7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54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Ақирек 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1669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1396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503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6036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15535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6535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1234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271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21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Ша­руа қо­жа­лық­тар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17391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158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16827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75" w:id="7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55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 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8147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7355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1842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22104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56656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36656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8817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432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512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15629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250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430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59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70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70413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47429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47429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18929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86" w:id="7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56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Аманөткел 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6827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2504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30048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48021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4244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573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10314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89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54429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7991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442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6652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6652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3652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507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381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64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54673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54673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27652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27021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97" w:id="7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57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Аралқұм 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18054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16175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1591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19092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44638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44638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24638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4789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483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1244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20989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623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7476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1262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275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185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77050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39886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39886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10786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8" w:id="7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758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Бөген 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18254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14868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1502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13734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3103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663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89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40602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2621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325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4972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2972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103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128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72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48195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30706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30706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14972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15734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9" w:id="7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759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Жаңақұрылыс 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585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1440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32773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32773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14773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2392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474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5883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570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6840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Уақ мал – 0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26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Түйе – 0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40536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34198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34198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15173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18126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" w:id="7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60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Жақсықылыш кенті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10261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3589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1 315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15780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47282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47282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17282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3046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546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1075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50871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6945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629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7548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27549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27549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17549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1572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890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414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85365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74831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74831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47549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27282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41" w:id="7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761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13344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11183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2250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42547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42547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17547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4015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750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79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9747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1130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13560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8463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5463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378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27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202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71940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51010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16010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2" w:id="7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762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Қамыстыбас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6452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5158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675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14381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14381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8381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2139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134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174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2801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75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130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190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35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24774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16815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16815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9381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7021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3" w:id="7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763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Жіңішкеқұм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10726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9824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1160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13920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34750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34750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3369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694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12492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537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10133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575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18832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18832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1823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647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330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73539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53582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53582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27750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24261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4" w:id="7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764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8689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6932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475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569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61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Түйе – 0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8505 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36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34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Түйе – 0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9039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627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5" w:id="7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765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Қарақұм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21288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20060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3542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42504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98281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98281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31281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мал- 13232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607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1681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118341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88484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69978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2300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27600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9750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4697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4143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12429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1418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945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198069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108031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108031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71697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34281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6" w:id="7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766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14529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14049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567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59931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59931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29931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899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1908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2009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МІҚ – 0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Уақ мал – 0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89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25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75957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60723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60723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27348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7" w:id="7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767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Қаратерең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8059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6059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1209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14508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21649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21649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9649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905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400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219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137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12085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12085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7085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93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364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6552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264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40143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33734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33734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19085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14649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7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768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Қосаман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10144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10020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МІҚ – 875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49554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49554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18554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1454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1389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1314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59574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11458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125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7292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7292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3292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96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784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190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78324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56846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56846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34292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22554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9" w:id="7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769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18340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16425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524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6288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46725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46725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16725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778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1291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2086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31290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6038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4505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МІҚ – х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Уақ мал – х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Жыл­қы – х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Түйе – х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63150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42220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42220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17220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7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770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Қосжар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312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4691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4691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1691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593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40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11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МІҚ – 7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Уақ мал – 6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Жыл­қы – 12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Түйе – 0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6726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4413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4413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1913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1" w:id="7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771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34553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29077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317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9776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9776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1211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937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16866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970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38853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36751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12929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106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Уақ мал – 0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Жыл­қы – 0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Түйе – 82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41357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649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1349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2" w:id="7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772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29822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27289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2922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35064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72758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72758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30758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7566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1280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1283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19245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100047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66922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57655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1507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18084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3248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372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402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140601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55657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55657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18799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3" w:id="7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773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9404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8017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1264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15168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22373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10373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2476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433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Түйе – 0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30390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3276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330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3960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124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286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Түйе – 0 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9480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39870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28577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28577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13577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4" w:id="7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774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8101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7785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944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11328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21069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21069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11069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1932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420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278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103402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82559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МІҚ- 986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11832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мал- 2751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8253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Жыл­қы- 682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- 388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38181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67035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5" w:id="7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775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Сексеуіл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5595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4829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1194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14328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67684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67684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30684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3397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10191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518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2578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38670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72513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10673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9411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153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1836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165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198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184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8655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81168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66928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66928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36928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</w:tr>
      <w:tr>
        <w:trPr>
          <w:trHeight w:val="30" w:hRule="atLeast"/>
        </w:trPr>
        <w:tc>
          <w:tcPr>
            <w:tcW w:w="51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6" w:id="7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776"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округі жеке тұрғындар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9449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7952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568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6816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28333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28333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13333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3069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784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410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Шаруа қожалықтар</w:t>
            </w:r>
          </w:p>
        </w:tc>
        <w:tc>
          <w:tcPr>
            <w:tcW w:w="124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28840</w:t>
            </w:r>
          </w:p>
        </w:tc>
        <w:tc>
          <w:tcPr>
            <w:tcW w:w="112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22523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МІҚ – 356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4272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9784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9784</w:t>
            </w:r>
          </w:p>
        </w:tc>
        <w:tc>
          <w:tcPr>
            <w:tcW w:w="39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</w:t>
            </w:r>
          </w:p>
        </w:tc>
        <w:tc>
          <w:tcPr>
            <w:tcW w:w="12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 – 480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Жыл­қы – 1120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20160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 – 429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Жи­на­ғы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32307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Округ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68592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38117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38117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17833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19759</w:t>
            </w:r>
          </w:p>
        </w:tc>
      </w:tr>
      <w:tr>
        <w:trPr>
          <w:trHeight w:val="30" w:hRule="atLeast"/>
        </w:trPr>
        <w:tc>
          <w:tcPr>
            <w:tcW w:w="5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Аудан бой­ын­ша</w:t>
            </w:r>
          </w:p>
        </w:tc>
        <w:tc>
          <w:tcPr>
            <w:tcW w:w="1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</w:t>
            </w:r>
          </w:p>
        </w:tc>
        <w:tc>
          <w:tcPr>
            <w:tcW w:w="14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1569234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976715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976715</w:t>
            </w:r>
          </w:p>
        </w:tc>
        <w:tc>
          <w:tcPr>
            <w:tcW w:w="3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571512</w:t>
            </w:r>
          </w:p>
        </w:tc>
        <w:tc>
          <w:tcPr>
            <w:tcW w:w="12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398069</w:t>
            </w:r>
          </w:p>
        </w:tc>
      </w:tr>
    </w:tbl>
    <w:bookmarkStart w:name="z1018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777"/>
    <w:bookmarkStart w:name="z1019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округ; ШҚ – шаруа қожалық; га – гектар; МІҚ – мүйізді ірі қара мал.</w:t>
      </w:r>
    </w:p>
    <w:bookmarkEnd w:id="778"/>
    <w:bookmarkStart w:name="z1020" w:id="7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Қала, кент,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779"/>
    <w:bookmarkStart w:name="z1021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0"/>
    <w:p>
      <w:pPr>
        <w:spacing w:after="0"/>
        <w:ind w:left="0"/>
        <w:jc w:val="both"/>
      </w:pPr>
      <w:r>
        <w:drawing>
          <wp:inline distT="0" distB="0" distL="0" distR="0">
            <wp:extent cx="7810500" cy="1111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2" w:id="7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7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74"/>
        <w:gridCol w:w="2090"/>
        <w:gridCol w:w="4546"/>
        <w:gridCol w:w="2481"/>
        <w:gridCol w:w="709"/>
      </w:tblGrid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3" w:id="7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782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Елді мекен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атауы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Шалғай жайылымға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(Атанши, Қарақұм) малдардың айдап шығарылу мерзімі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Шалғай жайылымнан қайтарылу мерзімі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Ескерту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4" w:id="7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783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 қаласы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5" w:id="7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784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Ақирек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6" w:id="7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785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Атанши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7" w:id="7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786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Аманөткел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8" w:id="7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787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Аралқұм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9" w:id="7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788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Бөген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0" w:id="7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789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Жаңақұрылыс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1" w:id="7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790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Жақсықылыш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2" w:id="7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791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3" w:id="7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792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Қамыстыбас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 1 жартысы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 2 онкүндігі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4" w:id="7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793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Жіңішкеқұм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5" w:id="7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794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6" w:id="7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795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Қарақұм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7" w:id="7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796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8" w:id="7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797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Қаратерең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9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798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Қосаман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0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799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Құланды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1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800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Қосжар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2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801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3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802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4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803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5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804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6" w:id="8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805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Сексеуіл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7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806"/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 а/о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4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049" w:id="8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807"/>
    <w:bookmarkStart w:name="z1050" w:id="8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округ;</w:t>
      </w:r>
    </w:p>
    <w:bookmarkEnd w:id="808"/>
    <w:bookmarkStart w:name="z1051" w:id="8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Ауыл шаруашылығы жануарларын жаюдың және айдаудың маусымдық маршруттарын белгілейтін жайылымдарды пайдалану жөніндегі күнтізбелік кестесі. Сонымен қатар, жайылым кезеңінің ұзақтығы:</w:t>
      </w:r>
    </w:p>
    <w:bookmarkEnd w:id="809"/>
    <w:bookmarkStart w:name="z1052" w:id="8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-Топырақ-климаттық аймаққа, ауыл шаруашылығы жануарлар түріне, сондай-ақ жайылым өнімділігіне байланысты жайылымның ұзақтық кезеңі;</w:t>
      </w:r>
    </w:p>
    <w:bookmarkEnd w:id="810"/>
    <w:bookmarkStart w:name="z1053" w:id="8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-Сексеуілді-бұта дала және дала – 160-180 күн;</w:t>
      </w:r>
    </w:p>
    <w:bookmarkEnd w:id="811"/>
    <w:bookmarkStart w:name="z1054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Шөлейтте – 130-170 күн.</w:t>
      </w:r>
    </w:p>
    <w:bookmarkEnd w:id="812"/>
    <w:bookmarkStart w:name="z1055" w:id="8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Бұл ретте сүтті ірі қара малды жаю ұзақтығы – ең кіші, ал етті ірі қара мал үшін, қой, жылқы, түйе үшін – максималды және қар жамылғысының тереңдігіне, қардың тығыздығына және басқа да факторларға байланысты.</w:t>
      </w:r>
    </w:p>
    <w:bookmarkEnd w:id="813"/>
    <w:bookmarkStart w:name="z1056" w:id="8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Ауданның барлық жерінің жер санаттары бойынша бөліну есебі</w:t>
      </w:r>
    </w:p>
    <w:bookmarkEnd w:id="814"/>
    <w:bookmarkStart w:name="z1057" w:id="8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гектар</w:t>
      </w:r>
    </w:p>
    <w:bookmarkEnd w:id="8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35"/>
        <w:gridCol w:w="3254"/>
        <w:gridCol w:w="3178"/>
        <w:gridCol w:w="3178"/>
        <w:gridCol w:w="1955"/>
      </w:tblGrid>
      <w:tr>
        <w:trPr>
          <w:trHeight w:val="30" w:hRule="atLeast"/>
        </w:trPr>
        <w:tc>
          <w:tcPr>
            <w:tcW w:w="73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8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816"/>
        </w:tc>
        <w:tc>
          <w:tcPr>
            <w:tcW w:w="32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санаттары</w:t>
            </w:r>
          </w:p>
        </w:tc>
        <w:tc>
          <w:tcPr>
            <w:tcW w:w="31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Оның ішінде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жайылым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cуармалы</w:t>
            </w:r>
          </w:p>
        </w:tc>
      </w:tr>
      <w:tr>
        <w:trPr>
          <w:trHeight w:val="30" w:hRule="atLeast"/>
        </w:trPr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0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17"/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Барлық ауыл шаруашылығындағы пайдаланудағы жерлер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610675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457682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1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18"/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Елді мекеннің жерлері 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281119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237351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</w:tr>
      <w:tr>
        <w:trPr>
          <w:trHeight w:val="30" w:hRule="atLeast"/>
        </w:trPr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19"/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Өнеркәсіп, көлік, қорғаныс, байланыс және басқа бағыттағы жерлер 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24904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5917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3" w:id="8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20"/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Ерекше қорғалатын табиғи аумақтардың жерлері, сауықтыру мақсатындағы, рекреациялық және тарихи-мәдени мақсаттағы жерлер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160839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2787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4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21"/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 қорының жері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574150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13505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5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22"/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 қорының жері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2155907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6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23"/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Мемлекеттік қордағы жерлер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1746890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1310971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2534</w:t>
            </w:r>
          </w:p>
        </w:tc>
      </w:tr>
      <w:tr>
        <w:trPr>
          <w:trHeight w:val="30" w:hRule="atLeast"/>
        </w:trPr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5554574</w:t>
            </w:r>
          </w:p>
        </w:tc>
        <w:tc>
          <w:tcPr>
            <w:tcW w:w="31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2028684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3078</w:t>
            </w:r>
          </w:p>
        </w:tc>
      </w:tr>
    </w:tbl>
    <w:bookmarkStart w:name="z1068" w:id="8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 ауданы ауыл шаруашылығына негізделген, соңғы уақытта мал шаруашылығы қарқынды дамып келе жатқан аймақ. Еліміздің азық-түлікпен толық қамтамасыз ету міндетін орындауда мал шаруашылығын дамыту айрықша орын алатын болса, оның негізі – табиғи жайылымдарды тиімді және ұтымды пайдалану болып табылады.</w:t>
      </w:r>
    </w:p>
    <w:bookmarkEnd w:id="824"/>
    <w:bookmarkStart w:name="z1069" w:id="8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Жер пайдаланушылар мен меншік иелері үшін табиғи жайылымдарды тиімді пайдалану, жайылымның тозуын болдырмай, жақсарту шараларын жүзеге асыру кезек күттірмейтін міндет.</w:t>
      </w:r>
    </w:p>
    <w:bookmarkEnd w:id="825"/>
    <w:bookmarkStart w:name="z1070" w:id="8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Осыған орай Арал ауданы әкімдігі тарапынан Қазақстан Республикасы Ауыл шаруашылығы министрлігінің 2015 жылдың 14 сәуірдегі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"Жайылымның жалпы алаңы жүктемесінің, шекті рұқсат етілетін нормасын бекіту туралы" бұйрығы негізінде ауылдық округтер, шаруа қожалықтары жалпы аудан аумағындағы төрт түлік мал басының жайылымдық жерлермен қамтылу жағдайына талдау жүргізілді.</w:t>
      </w:r>
    </w:p>
    <w:bookmarkEnd w:id="826"/>
    <w:bookmarkStart w:name="z1071" w:id="8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аймағы климаты тым континенттік, қысы біршама суық, жазы ыстық әрі қуаң, аңызақты келеді. Қаңтар айындағы ауаның жылдық орташа температурасы — 9–13°С, шілдеде — 27–29°С. Жауын-шашынның жылдық орташа мөлшері — 100–150 мм. Топырағы солтүстігінде сұр, құмайтты сұр, тақыр және тақыр тәрізді топырақ, орталық бөлігінде құмайтты сұр, бозғылт сұр,</w:t>
      </w:r>
    </w:p>
    <w:bookmarkEnd w:id="827"/>
    <w:bookmarkStart w:name="z1072" w:id="8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Қазіргі таңда аудан бойынша түйе 22282 бас, ірі қара мал 43788 бас, уақ мал 94952 бас, жылқы 23594 бас, құс 1255 басты құрайды және аталған малдарға арналған барлығы 7 мал тоғыту орны, 5 қолдан ұрықтандыру пункті, 12 мал көмінділері (биотермиялық шұңқыр) бар.</w:t>
      </w:r>
    </w:p>
    <w:bookmarkEnd w:id="828"/>
    <w:bookmarkStart w:name="z1073" w:id="8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Арал ауданы 1 қала, 21 ауылдық округ және 2 кент аумағының жерінен құралған.</w:t>
      </w:r>
    </w:p>
    <w:bookmarkEnd w:id="829"/>
    <w:bookmarkStart w:name="z1074" w:id="8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Ветеринариялық-санитариялық объектілер туралы мәлімет</w:t>
      </w:r>
    </w:p>
    <w:bookmarkEnd w:id="8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95"/>
        <w:gridCol w:w="2024"/>
        <w:gridCol w:w="2396"/>
        <w:gridCol w:w="1544"/>
        <w:gridCol w:w="1544"/>
        <w:gridCol w:w="2397"/>
      </w:tblGrid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5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831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 атауы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дәрігерлік пунктері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тоғыту орындары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Қашырым пунктері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 көмінділері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6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32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 қаласы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7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33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Ақирек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8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34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Атанши а/о 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9" w:id="8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35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Аманөткел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36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Аралқұм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1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37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Бөген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2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38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Жаңақұрылыс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3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39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Жақсықылыш кенті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4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40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5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41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Қамыстыбас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8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842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Жіңішкеқұм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7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843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8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844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Қарақұм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9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845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0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846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Қаратерең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1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847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Қосаман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2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848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Құланды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3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849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Қосжар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4" w:id="8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850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5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851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6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852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7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853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8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854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Сексеуіл кенті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855"/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 а/о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3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</w:tbl>
    <w:bookmarkStart w:name="z1101" w:id="8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856"/>
    <w:bookmarkStart w:name="z1102" w:id="8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округ;</w:t>
      </w:r>
    </w:p>
    <w:bookmarkEnd w:id="857"/>
    <w:bookmarkStart w:name="z1103" w:id="8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 мал басының саны туралы деректер</w:t>
      </w:r>
    </w:p>
    <w:bookmarkEnd w:id="858"/>
    <w:bookmarkStart w:name="z1104" w:id="8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(бас)</w:t>
      </w:r>
    </w:p>
    <w:bookmarkEnd w:id="8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38"/>
        <w:gridCol w:w="877"/>
        <w:gridCol w:w="2151"/>
        <w:gridCol w:w="2151"/>
        <w:gridCol w:w="2151"/>
        <w:gridCol w:w="2152"/>
        <w:gridCol w:w="1780"/>
      </w:tblGrid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5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р/с</w:t>
            </w:r>
          </w:p>
          <w:bookmarkEnd w:id="860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 атауы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Түйе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Жылқы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Ірі қара мал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Уақ мал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Құс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6" w:id="8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61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 қаласы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3473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2378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832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7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62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Ақирек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1234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8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63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Атанши а/о 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2092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9247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64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Аманөткел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2946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4751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0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65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Аралқұм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1429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758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6051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1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66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Бөген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1827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3206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2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867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Жаңақұрылыс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2010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3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868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Жақсықылыш кенті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1489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4618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" w:id="8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869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Бекбауыл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3380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5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870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Қамыстыбас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2269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6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  <w:bookmarkEnd w:id="871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Жіңішкеқұм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867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5192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7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  <w:bookmarkEnd w:id="872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Жетес би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8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  <w:bookmarkEnd w:id="873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Қарақұм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2025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5842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17375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9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  <w:bookmarkEnd w:id="874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Беларан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1997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567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899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0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  <w:bookmarkEnd w:id="875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Қаратерең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483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1346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998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1" w:id="8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  <w:bookmarkEnd w:id="876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Қосаман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2173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1550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2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  <w:bookmarkEnd w:id="877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Құланды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524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3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  <w:bookmarkEnd w:id="878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Қосжар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4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  <w:bookmarkEnd w:id="879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Мергенсай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937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1211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5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  <w:bookmarkEnd w:id="880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Октябрь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4429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10814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6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  <w:bookmarkEnd w:id="881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719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1594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7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  <w:bookmarkEnd w:id="882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Сазды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4683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8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  <w:bookmarkEnd w:id="883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Сексеуіл кенті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716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1347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9" w:id="8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  <w:bookmarkEnd w:id="884"/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Сапақ а/о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924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</w:tr>
      <w:tr>
        <w:trPr>
          <w:trHeight w:val="30" w:hRule="atLeast"/>
        </w:trPr>
        <w:tc>
          <w:tcPr>
            <w:tcW w:w="10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Барлығы: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22282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23594</w:t>
            </w:r>
          </w:p>
        </w:tc>
        <w:tc>
          <w:tcPr>
            <w:tcW w:w="21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43788</w:t>
            </w:r>
          </w:p>
        </w:tc>
        <w:tc>
          <w:tcPr>
            <w:tcW w:w="2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94952</w:t>
            </w:r>
          </w:p>
        </w:tc>
        <w:tc>
          <w:tcPr>
            <w:tcW w:w="17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</w:tr>
    </w:tbl>
    <w:bookmarkStart w:name="z1131" w:id="8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Аббревиатуралардың таратылып жазылуы: </w:t>
      </w:r>
    </w:p>
    <w:bookmarkEnd w:id="885"/>
    <w:bookmarkStart w:name="z1132" w:id="8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а/о – ауылдық округ;</w:t>
      </w:r>
    </w:p>
    <w:bookmarkEnd w:id="886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