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29af1" w14:textId="8f29af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Шиелі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Шиелі аудандық мәслихатының 2017 жылғы 13 желтоқсандағы № 17/2 шешімі. Қызылорда облысының Әділет департаментінде 2017 жылғы 26 желтоқсанда № 6091 болып тіркелді. Қолданылу мерзімінің аяқталуына байланысты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қаңтардағы,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"Жайылымдар туралы"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1-тармақшасына сәйкес, Шиелі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Шиелі ауданы бойынша 2017-2018 жылдарға арналған жайылымдарды басқару және оларды пайдалану жөніндегі жоспары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М.Дүйсенов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Б.Сыздық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Шиелі аудандық мәслихатының2017 жылғы 13 желтоқсандағы№17/2 шешіміне қосымша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Шиелі ауданы бойынша 2017-2018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жайылымдардың орналасу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(картасы);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</w:t>
      </w:r>
      <w:r>
        <w:rPr>
          <w:rFonts w:ascii="Times New Roman"/>
          <w:b w:val="false"/>
          <w:i w:val="false"/>
          <w:color w:val="000000"/>
          <w:sz w:val="28"/>
        </w:rPr>
        <w:t>схемалары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</w:t>
      </w:r>
      <w:r>
        <w:rPr>
          <w:rFonts w:ascii="Times New Roman"/>
          <w:b w:val="false"/>
          <w:i w:val="false"/>
          <w:color w:val="000000"/>
          <w:sz w:val="28"/>
        </w:rPr>
        <w:t>картасы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күнтізбелік графигі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10"/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шқ – шаруа қожалықтары;</w:t>
      </w:r>
    </w:p>
    <w:bookmarkEnd w:id="16"/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бағытындағы жер пайдаланушылардың тізімі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9"/>
        <w:gridCol w:w="8991"/>
      </w:tblGrid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Объекті нөмірі</w:t>
            </w:r>
          </w:p>
          <w:bookmarkEnd w:id="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Аты-жөні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Байқуатұлы Насыраддин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Аяған Даниярұлы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Сәрсенбек Сәбекұлы "Ұлдана"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Мұқанбетқали Сәденұлы "Досжанов"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Жәленов Бакыт Амангелдіұлы "Жаленов"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Жантөреев Димаш Мүтәліпұлы "Темірлан"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Қадыров Өтеубай Құлжанұлы "Қадыров"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 Дүйсенбек Ташаманұлы "Күнтуов"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Құлқараев Жұманазар Жұлдызбайұлы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Нұрғали Исабайұлы "Көкжиде"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Абпаз Тайырұлы "Пір-Жақып"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Жұмбек Тасқын "Нұрасыл"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Сопыбай Жарқынбек Дүйсенбекұлы " Нұржан"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Әбдраманұлы Стамқұл "Стамбул"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Сұлтаниярұлы Мықтыбай "Бал-Азат"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 Жақсылық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Сұлтанияров Бағлан Мықтыбайұлы "Береке"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Сұлтанияров Бағлан Мықтыбайұлы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Дәулетияр Құдайбергенұлы "Шұғыла"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 Данелян "Данелян"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Гүлнара Күмісбекқызы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Дәрібаев Қаныш Бексотұлы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Қуандықов Нұрлан Болатұлы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Сәрсембек Алдахиярұлы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Уәділов Азамат Бақытжанұлы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Сәрсембек Алдахиярұлы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Ерлан Ибадилдаевич "Нұр Ислам"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Оразбай Турсынбаевич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Ермек Қадырбайұлы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Тілеубаев Әділбек Әбдібекұлы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Әбсұлтанов Бөкенбай Қанапияұлы "Бокенбай"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Ерлан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Бекзадаев Ханзада "Ахметов"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Байзақов Өмірзақ "Нұр"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Бошайбеков Тахир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Әйтімов Жолдасбек "Жолдасбек"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Жасұлан Махмутжанұлы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Күлбаев Пернебек "Жігер"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Курбангалиев Галым "Бауыржан"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Ержігіт Сүлейменұлы "Қожахметов"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Макулов Алпысбай "Мақұлов"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 Мелдеханова "Ырыс"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Нысанбек Жолдасбекұлы "Жалгасбек"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Әбдірахман Алтынбеков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Төлегенұлы Самат "Самат"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Владимир Валерьевич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Әуелбай "Несібе"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Нурмаханова Тазагул Кубегеновна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Әбілдахан Жәлелұлы "Жәлел"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Әшіров Мұхамбет Сейфуллаұлы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Марат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Калкозов Абдуали "Акбулак"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Әбдірахман Ербайұлы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Ахметжан Бакирович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Байзақов Өмірзақ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Кенжебаев Серикбай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Осантаева Сауле Окшабаевна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 Ақерке Әшімқызы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Алмат Серикбаевич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Мухтар Анесович "Magro"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Сақтағанова Ұлтай "Әбдіғаниев"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Айшұлы Рысбек "Айшев"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Әлсерік Құрбанқали Әбдірәхманұлы "Әлсеріков"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Киікбай Исмайлов "Омир"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"Өркен"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Абдуали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"Бөрік-Ата"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Чернышов Александр Александрович "Чернышов"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Құлқараев Жұманазар Жұлдызбайұлы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Умирбек Кулимбетович "Жусип"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Сақтағанова Ұлтай Әлібайқызы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Айгүл Жәрдемханқызы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Бердімұрат Нұрберді Өркенұлы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Әлімқұлов Әділхан Мәлікұлы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Уалихан Сарсенович "Уалихан"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Қойшыбай "Бекарыс"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Еркебұлан Рысбайұлы "Ибадулла"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Баймағанбетов Бегалы Әмірбекұлы "Бегалы"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Байсариев Болат Шермаханұлы "Жаксылык"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"Ақниет"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Данияр Құлымбетұлы "Асылхан"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Әлібаева Ақдуйсен Әбішқызы "Жасұлан"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"Айдос"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Жангелді Әшірбаев "Жангелді-2"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Жүндібаев Серікбай "Рыскелді"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Ишанқұлұлы Ерғали "Шынғыс"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Кенебеков Дәулетбек Үсенбекұлы "Кенебеков"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Қиянбеков Талғат "Болашақ-2"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Қуатбаев Әділхан Мамырханұлы "Байназар"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Күнтуаров Дәулетжан Сақтапбергенұлы "Кунтуаров"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Молдаберген Назымбек Шәкірбекұлы "Нұрлан"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Нәлібай Әбілда Болтанұлы "Налибай"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Нұрсейтов Серікқали Манапұлы "Нұрсейтов"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Өсербаев Беркімбай "Өсербай"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Палманов Асқар Тельманұлы "Заңғар"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Псанбаев Ерқанат "Ерқанат"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Псанбай Берік Ерғалиұлы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Рсымбетов Бейбит Садуакасович "Рсымбетов"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Мусиев Балгабай "Рустем"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Бекмырза "Бекмырза"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Әбибулла Сартбаев "Әбибулла"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Шертайұлы Сейфулла "Ғалым"ш/қ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Шорабаев Турсынбай "Шорабаев"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Шығанбаева Дәрігүл "Мұханбетжан"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Китанбаев Мурат Болатович " Ырыс"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"Найманбай"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"Шахмардан"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"Самойленко"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Жағыпбаров Әлиакбар Мұзапбарұлы "Жагыпаров"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"Жұманазаров"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Таңатар Әбдіқадірұлы "Тұлпар"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Нұрсейітов Мұхамедәлі Манапұлы "Ержан"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Талғат Сейілбекұлы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Жылқыайдаров Оразәлі Раманқұлұлы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"Бидайкөл"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Кенжегуль Ашимовна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Сүйіндік Серікәлі Шалабайұлы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 Рашқызы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Ұлбосын Қызылбайқызы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Тлеубай Ардақ Бағдатұлы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Жасұлан Алтынбекұлы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 Дарын Данаұлы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Перизат Бектаевна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Мирзабекова Аккенже Мустапаевна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Дастан Булатович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Қитанбаев Мұрат "Ырыс"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Таңатар "Тұлпар"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Жамал Тулегеновна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Алмакул Утеулиевна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"Қаратау"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"Абсадық"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"Анафияев"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"Аширбеков"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Әшірбеков Бағлан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Мұсылманқұл "Байкенжиев"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Колбай Оркенулы "Өркен"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Габит Серикбаевич "Ғабит"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Өскенбай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"Бектурсынов"ш/қ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Бәтіш Өмірбек Мауленұлы "Ө.Бәтіш"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Достияров Ербол Кенжәліұлы "Ербол"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Әлсейт Бейсенбі Бексейітұлы "Бексейіт"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Ермағанбетов Орынбасар Әшімұлы "Сабыр"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Өмірхан Сейтқасымұлы "Жарас"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Әшіров Әлімхан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 Саттарұлы "Дархан Жилкибаев"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"Берік"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 Айтөре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Жылқайдаров Оразәлі Раманқұлұлы "Жылкайдаров"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"Ибишев"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"Бесбұлақ"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Қалмырза Гүлнара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Қалымбетова Балжан Әбдіқадырқызы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Нұрманхан Қамбаров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Машрапұлы Жылқайдар "Бейбарыс"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"Мәди"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Өмірәлі Абамүслім "Аруана"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Өмірәлиев Марат Әбдрахманұлы " Әбдірахман"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"Нұрислам"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Қарекей Кулзада "Сейділдаев"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Тобажанов Ғани "Айдаулет"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Ибрагим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Шорабаев Әбдіғани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 Смаилова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Сарсенбай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Турсынкул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Ибраким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Мурат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Арман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Ермахан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Мыханов Қалықберді "Халық"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Өтегұлов Өмірбай Шәймерденұлы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Дүйсенбекова Күлғанша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"Қанағат"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Берікхан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Мықанов Қалықбердi "Халық"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Пернебек Шәріпбекұлы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Рустембек Жұбанышбаевич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Әкімтаев Ғалымжан Тамашаұлы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Әмзеева Рая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Баглан Бердавлетович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Кыдырәлі Ильясұлы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Пернебек Шәріпбекұлы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Данабек Жұмабекұлы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 Бексултановна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Ибрагим Мусаевич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Дүйсенбаева Шакизат Сейлхановна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Апбас Бәкір Төлесұлы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Берикбай Алибекович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Алтайбай Айдос Сақтағанұлы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Мәдібек Бақыт Жұманұлы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Шереханұлы Кузенбай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Меңлібеков Талғатбек Жалиевич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Өмірхан Сейтқасымұлы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Әбілқасым Ерсұлтан Саттарбекұлы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Ташбулатова Лаура Кудайкулова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Әшімхан Тынымкүл Қабылдақызы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Берікхан Ибрагимұлы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Қозайдаров Махсут Нагиметтулаевич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Нұртаев Төребек Борайбайұлы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Ғабит Серикбаевич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Әбдірашев Мейрамбек Жұмабекұлы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Маден Алгабасович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Пазылхан Барақбайұлы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Серік Бекбайұлы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Өмірбек Медетбекұлы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Құлқараев Жұманазар Жұлдызбайұлы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Ишанқұлұлы Ерғали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Ишанқұлұлы Ерғали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Парманқұлов Махмутхан Әзімханұлы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Сабыр Дүйсенбекұлы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Ергешбаев Амир Байхожаевич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Керімбеков Орал Смайылұлы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"Абдижапбаров"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Абдыкалыков"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Абдыхалыков Муханбеткали Имангалиевич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Канымкүл Абдуллаева "Досбол"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"Ерболат"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"Акбалаев"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"Алданазаров"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Пернебек "Жайсаңбай"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"Тұрсынбек"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Жандарбек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Дуйсенбиева Кулшара Шамшидиновна "Бақберген" ш/қ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"Азиз"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Нарымбетова Салима "Абылай"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Қалдан Базарқул Сәруарқызы "Бердіахмет"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"Кемелов"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"Ксенбаев"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"Жуантөбе"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Ербол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"Усенбаев"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Әбдіхалық Рүстемғали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Игорь Цой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"Бабасов"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Саулебеков Талғатбек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Әбжапбаров Сейтқали Жүрсінұлы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Бақтияр Есенгелдіұлы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Ксенбай Аюпхан Бәкірұлы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"Бигелді"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Талғат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Әбдіхайымов Еркін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"Бақты 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"Жайлау"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"Бакты 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Еримбетова Гаухар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"Табиғат"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Құрманай "Алмас"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"Тұлпар"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Қанат Сара Құрманқызы "Кенжесары-Ата"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"Төлеп"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"Шашты Ата" ш/қ Сулейменов Музафар Саруарович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Шерімбет Ахметхан Сарыбайұлы "Айбек"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Үсембаев Ерғазы Сағымбайұлы "Үсенбаев"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"Тымбаулиев"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Нурлыбек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"Садақ"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Бәйімбетов Ерлан Мейрамханұлы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Айымбетов Зәмірбек Рахматуллаұлы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2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Жарасхан Махмұтәліұлы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2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Абылай Алпысбаевич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2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Шамухамед Абдрасилович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2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Үсен Нұрмұхамедұлы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2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Әбдірахман Ербайұлы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2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Ысмайлов Алмасхан Бауырханұлы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2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Мұхамедияр Сейтұлы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2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"Үдербай"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2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"Зейнулла"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2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"Басхожаев"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2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2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Гүлмайра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2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Құтышев Мейіржан Махмұтханұлы "Нұрдана"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2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Сейділдаев Іңкәр Зейнуллаұлы "Іңкәр"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Ғалымжан Көрегенұлы "Ардақ"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2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Төлеген "Жанғали"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3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"Тоғызбаев"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3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 Тоғызбаев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3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Үсенұлы Айдар "Айдар"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"Бекмырзаев"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Бағлан Әшірбеков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Нұғман Бекбай "Телікөл"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"Заңғар"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Нұғманов Зинабдин Бекбайұлы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3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Ахметұлы Орынбай "Ел Ырысы"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3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Әлмен Мақсұт Жарасбайұлы "Әлмен"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3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 Дүйсенбек Махатұлы "Берекелі"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3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Қоңырат "Алтын Дән"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3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Бағлан Лекеров "Бағлан"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3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"Несібелі"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3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"Ақниет-2"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3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"Ұланғасыр"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3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Кәденов Жарасхан Сандыбайұлы "Сабырхан"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3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 Бахман Нұрғазыұлы "Досман"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3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"Мортық"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3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"Ақтілек"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3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Қайрат Ермекбайұлы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3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Кенеев Мұхит Төребекұлы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3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Биімбетов Қанат "Жаңа Алғабас"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3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Қошқаров Балтабай "Бестам Елі"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3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Төлеген Рүстем Шаукенұлы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3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Ишимов Алибек Абекович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3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Утеу Сәуленович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3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Ғасыр"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3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Жамила Женисовна "Дихан"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3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Әбішұлы Елтай "Жерұйык"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3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3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"Танат"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3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"Аунамасов"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3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"Сержан"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3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 Ахметов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"Байниязов"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3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"Жанкелдi"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3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"Бексеитов 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3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"Еркин"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3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Данияр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3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Өсербай Төребек "Ергалиев"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3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"Бірлік"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3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"Ержанова"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3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"Ринат"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3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"Ыбрай Жақай"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3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"Жұманазар 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3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"Шахмардан"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3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"Шахмардан"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3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"Кошан"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3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"Кутты Жер"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  <w:bookmarkEnd w:id="3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"Қазына"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3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"М.Махаш"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3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"Мамбеталиев"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  <w:bookmarkEnd w:id="3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"Маханбетов"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3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Жакып "Ниязов"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3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"Нургиса"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3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 Нурман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3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"Нұртай"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3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"Нуртуреев"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3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"Магрипа"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3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Асқар Бердибаев "Алтын Дән-Шиелi" ш/қ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3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"Охапов"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3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"Сагындык"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3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"Саржанов"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3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 Сейтов "Абдуали"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3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"Атамұра"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3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Жеңіс Шакирова "Жеңіс"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3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Смаханов Талғат "Даурен"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3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"Абыз 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3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3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"Нур-Ахан"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3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Оразмахан "Нурсанат"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3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3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"Журсинбаев"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3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Әбіш Маханбет Елтайұлы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3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Исмағұлов Қанат Абдулхайсұлы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3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Бектай Зайниевич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3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Кулжабаева Айнур Танрбергеновна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3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 Бақытжан Сұлтанұлы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3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Ғалымжан Шакизатұлы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3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Жұманқұлов Бақытбек Сағындықұлы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3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Байменкеев Темірбай Жолдасбекұлы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3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Ақылбек Кенжекешұлы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3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Бердибаев Асқар "Еркин"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3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Әлжан Әбдіазиз Асқарұлы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3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 Төребай Нұсқабайұлы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3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 Ғарифолла Әбдімәжитұлы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3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Әлайдар Айтөреұлы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3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 Бағдат Дуйсенбаевич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3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Байділда Қаржаубай "Тәуекел"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3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Мұсабекова Индира Елтайқызы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3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Деламбетова Гулнур Уразовна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3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 Сангильбаевич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3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Бекмағанбет Кауасовия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3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 Абылхан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3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3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"Әлментаев"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4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4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"Жақсылықов"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4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Жеңсікбай "Женсикбай"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"Ақсуат"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Конобейцева Светлана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"Байсын"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4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Төребаева Рсалды "Әулет"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4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4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"Әбдікәрім"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4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"Табысты"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4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Қайрат Ермекбайұлы "Әлия"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4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 Асылхан "Шахмардан"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4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Бердибаев Бекетау Жантуреевич "Бекетау"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4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Алтынсары Серікбайұлы "Бегалиев"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4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Жанкелді Жұмабайұлы "Жанкелді"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4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"Еркин"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4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Қайрат Ермекбайұлы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4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Қыпшақбаев Асқар Құрманәліұлы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4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Ғалымжан Шакизатұлы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4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Күздеубай Әнуарбек Орынбекұлы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4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Дастан Булатович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4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"Акқала"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4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Жұманов Алмас "Ор-Тал-Ас"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4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Қожахмет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4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Тәшенова Нағима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4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Тәшімбет Алпысбек "Ташимбет"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4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4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"Молшылык"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4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Удер Зулыпхар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4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Алжанов Орынбасар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4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4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Шагирбаева Асемкуль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4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"Достияров"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4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Алтынкүл Шорақызы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4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 Бақтияр Жолшыұлы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4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Бауыржан Акзанович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4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Арзықұл Қыдырбек Әбдірәсілұлы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4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Ерсейт Омарович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4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"Мархабат"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4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"Әлішер"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4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Бәкір Апбас "Апбасов"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4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"Туған Жер Үлгiлi"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4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"Ерболат"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4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Жүзен Қонкаев "Жандос"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4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Шүбірәлі Мұсабеков "Азамат"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4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Қалықберді Мықанов "Халық"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4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Қалықберді Мықанов "Жаңа Ақжол"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4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4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"Нұраға"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4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4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Сүйіндік Аманжолов "Сүйіндік"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4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"Шәкен"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4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 Шарбеков "Бекболат"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4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"Тоқпанбет"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4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"Қанағат"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4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"Бақыш Баба"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4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4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Берікхан Мұсабеков "Мусабеков"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4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Мұхтар Уралов "Мұхтар"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4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"Төре"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4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Құрбан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4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Өмірәлі Абамүслім Сүлейменұлы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4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Сейтқасым Баймұратұлы "Жандос"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4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"Аюпов"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4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"Есабыз Баба"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4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4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"Мамбетбаев"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4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"Наурызбай"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4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"Наурыз-2"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4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"Молшылық-2"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4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"Жиделіарық"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4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Диханбаева Күлбибі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4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Батыршаев Қуанышбек Сағынбайұлы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4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Шойбек Ізімхан Мұсаханұлы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4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Сәрсенбек Досмағамбетұлы "Қыпшақ"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4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Абылаева Алмагүл Абылайқызы "Жолдасов"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4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Ақылбек Аманбекұлы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4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Ұлтарақова Бақтыгүл Оспанқызы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4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Шойбек Ізімхан Мұсаханұлы "Шойбек"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4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Ишимов Алибек Абекович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4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Абдиев Арыстанбек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4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Аскар Дуйсенбаевич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4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Абдирасулов Жаксыбек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4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Абдулла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4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Абсан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4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Наушарбану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4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Талғат "Шаткөл"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4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Сакен Перузханович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4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Андабаев Жакип Сейсенбекович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4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Абилхан "Алтынбеков"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4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Жалғас Мадиярұлы "Асан"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4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Басықараев Әнуарбек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4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"Р.Бекенов"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4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Дiлдабаев Аманбай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4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Данабек "Мұстафа"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4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Дургараев Берiк "Дүрғара"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4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Әдiлбеков Нұрлан "Нұрлан"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4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"Несібе-2"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4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Жанжiгiтов Бақыт "Нұрболат"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5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Жұманов Ербол Шоштанович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5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 Тұрсынбай "Береке"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5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Ишанкулова Сапура "Гүлнұр"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"Каипова"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 Муратбековна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Каракулова Фарида "Мөлдір"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Рысбек "Иманжүсіп"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5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Қожанов Абатхан "Перизат"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5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"Н.Косекеев"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5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Александр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5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Туребай "Самал"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5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Мамахов Нұрлан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5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Алдаберген "Тама"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5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Абубакир "Нуралиев"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5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Рауан "Мақсат"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5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Ермаш "Нұрай"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5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Габит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5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Мұратхан "Оразаев"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5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"Руслан"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5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Алиасқар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5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"Уйымдастық"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5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Сутенов Болат Бекенович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5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"Б.Тажбенов"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5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"Н.Тажимов"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5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"Танырыкбаев"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5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"Токтыбаев"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5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Тоқтыбаев Абдуали "Даму"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5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Бақытбек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5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Ануарбек "Дәулет"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5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"Турымбаев"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5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Түсмағанбетов Батырбай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5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Уркинбаев Сактаган "Уркинбаев"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5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Омархан "Хайдаров"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5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Шiлдебаев Төрехан "Шiлдебаев"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5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Орынбасар Абдуллаевич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5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Қайрат Айдарханович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5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Мирзабекова Жадра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5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Нұртуғанов Битуған Нұртуғанұлы "Нұртуған"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5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Нурлыбек Мурзатаевич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5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Айгуль Сахиевна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5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Рысбек Утелович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5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Қарлығаш Смайылқызы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5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 Сұлтан Қайратұлы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5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Кунтуғанова Үміткүл Кунтуғанқызы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5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Қанат Қалқабаевич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5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Асқарова Ұлжан Молдахметовна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5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Алмас Жексенебаевич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5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Сейлхан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5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Байбеков Дәулет Оңғарбекұлы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5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Қырғызбай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5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Қалдыбек Сагимбекович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5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Оналбаева Айнур Серикбаевна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5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Ермекбай Маденович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5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Талап Муратбаевич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5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Ербол Султанович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5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Алтынбек Алдашович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5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 Жомартович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5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Ембергенов Жолдасбай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5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Қуанышбек Абишович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5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Шамшиев Оразай Қалданович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5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Күлімсейітов Айдархан Сапаұлы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5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Мәлік Әзімхан Жеңісханұлы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5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Бағлан Бекетұлы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5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Жузкенов Билал Ергазиевич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5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Еңсебаев Қайрат "Фархад"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5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"Жидебаев"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5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"Жокебай"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5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Алтынбек "Қазбек"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5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Нурлыбек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5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Абасилов Бауыржан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5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Абдрахманова Зәуре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5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Садибеков Баубек Конысбекович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5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Абдигани Абжанович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5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Мәлік Әзімхан Жеңісханұлы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5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Султан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5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Абуова Ақкенже "Жанерке"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5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 Уайда "Уайда"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5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Жагыпбар Ахантаев "Жагыпбар"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5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Бегалы "Слам"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5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Баймағанбетов Зұлпыхар "Сарыдала"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5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Темiрхан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5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Бектұрған "Дүйсенов"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5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Жұмағұлов Қалжан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5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Айдар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5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Перизат Жүсіпова "Жусип"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5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Алтынбай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5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Рыспембетов Асылхан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5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Бекболат "Самрат"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5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5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Исмағұлов Қанат Абдулхайсұлы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5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Қабланбек Шатланбекұлы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5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Батырхан Жағыпбарұлы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5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Шахизат Булатбекович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5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Қазбек Кулимбетович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5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Дәулетхан Жағыпбарұлы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5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Дәулетов Көбей Әлімбайұлы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5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Полатов Уристемхан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5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Мылтықбаева Күлзейнет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5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Талманов Досбол Мырзатайұлы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5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Абдраймова Рита Ермековна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6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Аңламасов Қыпшақбай "Аққұм"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6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Оразхан Базаргалиевич "Арыстанов"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6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Абуталип "Аскаров"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Султангазы "Ерғали"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Нурдилда "Нұрбек"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Әбiлда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Нысанбек Жолдасбекұлы "Жалгасбек"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6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Молдакешов Пернеш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6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"Мунтенов"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6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Кайрат Дуйсенбаевич "Егінші"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6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"Прмаганбетов"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6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Жолдасбай Орынбаевич " Сейткулов"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6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Серикбай "Толегенов"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6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"Cейдахметов"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6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"Шаймбетов"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6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Қанат Базарханович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6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Кенжетай Сагинишович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6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Руслан Сейтжапбарович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6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Тыныштықбаева Жанат Туребековна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6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Табиғат Молайдарович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6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Сейдигазы Ташмагамбетович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6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Сандуғаш Яссауйевна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6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Кыдыралиев Серик Кыдыралиевич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6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Аңламасов Наурызбай Кыпшакбаевич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6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Ембергенова Гаухар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6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Абдуманов Пернеали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6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Абызов Ермахан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6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Тенизбай "Шашты"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6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Қарамолдаев Қарабек "Қарабек"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6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Нысан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6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Талғат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63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Дүйсебекова Кулганша "Өлеңдi"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63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Асхат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63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Ғабитжан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63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 Флейшман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63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Герман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63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Бектилеу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63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Сейдалы Каржаубаевич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63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Оразкүл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63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Жумагалиев Арман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64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Құрайысхан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64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Жанжигитов Бакулма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64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Тойшыбаев Тыныштык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64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 Меруерт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64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Досбол Досматович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64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Бахыт Кенжеевич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64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Ердибеков Алиби Тураевич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64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Нұрымбет Жәпішұлы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64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 Зұлпыхарұлы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64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Саржанов Нурлан Борибаевич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65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Тухлибаев Абдухалик Куйчибаевич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65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Құрайысхан Қалмағанбетұлы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65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Сакен Самидинулы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65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Ерим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65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Ануарбек Скендрович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65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"Абдыкалыков"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65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"Аймурзаев"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65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Аманжолов "Сенім"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65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"С.Амантауов"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65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"Бекмырзаев"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66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"Б.Божанов"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66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Әбілұлы Әбибулла "Бастау"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66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"М.Егизбаева"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6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Нарымбетов "Жаңажол"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66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"Р.Жумабеков"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66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"К.Жумабеков"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66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"Калекеев"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66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"Баукен"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66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"Култаев"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66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"Мектеп"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67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"Махатаев"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67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"Мустафа"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67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"Оразымбетов"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67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"Б.Өтебаев"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67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 Өтеев "Ғафур"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67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Примбетова Шынар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67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"Бұрхан"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67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"А.Махантаев"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67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"А.Сапаров"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67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"Г.Сапаров"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68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Әбдімәлік Сейтжанұлы "Сейтжанов"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68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 Сырғабаев "Сырғабаев"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68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"Д.Бәйімбетов"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68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Оразгул Айтугановна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68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"Ж.Әбжапбарұлы"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68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"Абдукаримов"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68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68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"Жолдасбеков"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68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"О. Куздеубаев"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68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"Б.Саржанов"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69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"Б.Қосқұлақов"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69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 Қойшыбаев"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69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"Сүгірәлиев"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69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Телжанов Сартай Қалдыбайұлы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69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 Таужан Дильдабаевич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69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Оралхан Қуандықұлы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69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Нұрымбет Өрікбай Тұрсынбайұлы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69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Байсымақов Қайрат Зейнуллаұлы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69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Қалмаханұлы Нұрлан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69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Төлеген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70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Қыдырәлі Ілиясұлы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70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Әмзеева Рая 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  <w:bookmarkEnd w:id="70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Болат Орынбаевич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  <w:bookmarkEnd w:id="70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Сәрсенбаева Зәбира Сәрсенбайқызы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  <w:bookmarkEnd w:id="70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Абдуназарова Айсара Шакировна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  <w:bookmarkEnd w:id="70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Кипшакбаев Марат Кенжебекович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  <w:bookmarkEnd w:id="70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Берикбай Алибекович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  <w:bookmarkEnd w:id="70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Өмирбек Кулимбетович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  <w:bookmarkEnd w:id="70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Әбдіраманова Шырынкүл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  <w:bookmarkEnd w:id="70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Нұртай Сәбит Нұрмағанбетұлы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  <w:bookmarkEnd w:id="71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Усен Жолдасбекович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  <w:bookmarkEnd w:id="71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Козайдаров Махсут Нагиметтулаевич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  <w:bookmarkEnd w:id="71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Сәденов Асылхан Нәшімханұлы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  <w:bookmarkEnd w:id="71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Сұлтанғали Әбутахирұлы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  <w:bookmarkEnd w:id="71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Куртаев Адилжан Сейтжанович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  <w:bookmarkEnd w:id="71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Жеңісбек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  <w:bookmarkEnd w:id="71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Әбдіраман Қазыхан Әділханұлы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  <w:bookmarkEnd w:id="71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Шалкар Абдумуталипович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  <w:bookmarkEnd w:id="71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"Төңкеріс - К"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  <w:bookmarkEnd w:id="71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Парманқұлов Махмутхан Әзімханұлы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  <w:bookmarkEnd w:id="72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Мыханов Халықберді "Халық"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  <w:bookmarkEnd w:id="721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"Төлеу Ата" ш/қ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  <w:bookmarkEnd w:id="722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"Парасат-Қызылорда"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  <w:bookmarkEnd w:id="723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"Талаптан-2"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  <w:bookmarkEnd w:id="724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"Мұстафа Шоқай-Ыдырыс"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  <w:bookmarkEnd w:id="725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"1-Май"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  <w:bookmarkEnd w:id="726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"Бірлестік"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  <w:bookmarkEnd w:id="727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"Досбол Би"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  <w:bookmarkEnd w:id="728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Бестам"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  <w:bookmarkEnd w:id="729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 Игілігі" ЖШС</w:t>
            </w:r>
          </w:p>
        </w:tc>
      </w:tr>
      <w:tr>
        <w:trPr>
          <w:trHeight w:val="30" w:hRule="atLeast"/>
        </w:trPr>
        <w:tc>
          <w:tcPr>
            <w:tcW w:w="3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  <w:bookmarkEnd w:id="730"/>
        </w:tc>
        <w:tc>
          <w:tcPr>
            <w:tcW w:w="8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 Лтд" ЖШС</w:t>
            </w:r>
          </w:p>
        </w:tc>
      </w:tr>
    </w:tbl>
    <w:bookmarkStart w:name="z73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731"/>
    <w:bookmarkStart w:name="z73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қожалықтары; ЖШС-жауапкершілігі шектеулі серіктестігі;</w:t>
      </w:r>
    </w:p>
    <w:bookmarkEnd w:id="732"/>
    <w:bookmarkStart w:name="z740" w:id="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733"/>
    <w:bookmarkStart w:name="z74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735"/>
    <w:bookmarkStart w:name="z74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737"/>
    <w:bookmarkStart w:name="z74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6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</w:t>
      </w:r>
    </w:p>
    <w:bookmarkEnd w:id="739"/>
    <w:bookmarkStart w:name="z747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75057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7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7"/>
        <w:gridCol w:w="344"/>
        <w:gridCol w:w="1719"/>
        <w:gridCol w:w="1751"/>
        <w:gridCol w:w="1381"/>
        <w:gridCol w:w="796"/>
        <w:gridCol w:w="1535"/>
        <w:gridCol w:w="1536"/>
        <w:gridCol w:w="1536"/>
        <w:gridCol w:w="395"/>
        <w:gridCol w:w="395"/>
        <w:gridCol w:w="395"/>
      </w:tblGrid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742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Ел­ді ме­кен ата­уы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Жал­пы жер кө­ле­мі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ішін­де ха­лық қа­жет­ті­лі­гі үшін (жай­ы­лы­мы және ша­бын­дық ал­қап­та­ры.)</w:t>
            </w:r>
          </w:p>
        </w:tc>
        <w:tc>
          <w:tcPr>
            <w:tcW w:w="13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Же­ке қо­жа­лық және ша­руа қо­жа­лық­тар бой­ын­ша мал ба­сы са­ны</w:t>
            </w:r>
          </w:p>
        </w:tc>
        <w:tc>
          <w:tcPr>
            <w:tcW w:w="7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 бір­лік­ке қа­жет жай­ы­лым кө­ле­мі, га </w:t>
            </w:r>
          </w:p>
        </w:tc>
        <w:tc>
          <w:tcPr>
            <w:tcW w:w="15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Нор­ма­тив бой­ын­ша қа­жет жай­ы­лым кө­ле­мі, га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Қо­сым­ша қа­жет еті­ле­тін жай­ы­лым,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Қо­сым­ша бе­рі­ле­тін жай­ы­лым­дар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ішін­де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Мем­ле­кет­тік жер қо­ры­нан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Жал­ға бе­рі­л­ген жер­лер­ден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Мау­сым­дық жай­ы­лым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Ай­дал­ма­лы жай­ы­лым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43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Ши­е­лі кен­ті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-23,0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МІҚ-2852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31372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мал-2250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Жыл­қы-217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Түйе-0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  <w:bookmarkEnd w:id="744"/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45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Ақ­мая ауыл­дық окру­гі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13400,0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- 3718,0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-2810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-1870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-465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-0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46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Ақ­то­ған а/о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105328,0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- 11427,0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МІҚ - 815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8965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- 780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207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2252,0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47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Алмалы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Жайылымы -1688,0 га,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-1459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16049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-850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-455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22146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22146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Бәйгеқұм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-1645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18095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24108.8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24108,8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1370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302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- 27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25450.8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48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 а/о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6875,0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Жайылымы -1233,0 га 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-1163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12793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-2253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4956.6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253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түйе-47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21762.4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20529.4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20529.4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49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Гигант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21592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-3524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38764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-3750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- 978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59728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54993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54993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50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Жаңатұрмыс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19479,0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Жайылымы -4822,0 га, 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-1197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13647.4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13647.4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-1447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3183.4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-163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18469.4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51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Еңбекші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454600,0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-21479,0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- 2447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26917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-15328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33721.6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-652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- 382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5882.8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74997.4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53518.4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53518.4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52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Жиделіарық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2753,0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Жайылымы -351,0 га, 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-1380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1025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-425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22960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22609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22609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53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Жөлек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70805,0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3791,0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2070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35989.6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35989.6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2196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4831.2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-835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- 86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39780.6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54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Жуантөбе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-1039,0 га,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- 1733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19063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- 2742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6032.4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- 882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36561.4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35522.4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55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Иіркөл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19652,0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5802,0 га,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2150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- 1000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- 284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56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Керделі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7019,0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-2495,0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- 2683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29513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- 3328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7321.6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438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- 17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42790.4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40295.4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40295.4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Қарғалы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418902,0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- 1442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15862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14495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14495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–1955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- 420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  <w:bookmarkEnd w:id="757"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58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Майлытоғай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92658,0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-1077,0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1100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- 4240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- 600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- 30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29690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28613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28613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59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Сұлутөбе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699803,0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53029,0га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- 3349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36839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15878.4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15878.4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- 6163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13558.6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- 1380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- 37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68907,4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760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Қоғалы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363991,0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-6768,0 га,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- 1366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22748.4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22748.4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3991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8780.2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665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- 10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29516,4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761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Талаптан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416641,0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20413,0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4262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46882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47844.4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47844.4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2355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593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- 551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8485.4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68257.4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762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Тартоғай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338832,0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-3399,0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2173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23903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- 6363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13998.6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–501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6513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- 23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44768.8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41369.8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41369.8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Телікөл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84726,0 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5114,0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1900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20900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28728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28728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–3850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344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  <w:bookmarkEnd w:id="763"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764"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Төңкеріс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15972,0 га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-4110,0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-2824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31064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-3295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7249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-264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41745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37635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37635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Ортақшыл а/о </w:t>
            </w:r>
          </w:p>
        </w:tc>
        <w:tc>
          <w:tcPr>
            <w:tcW w:w="17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68792,0</w:t>
            </w:r>
          </w:p>
        </w:tc>
        <w:tc>
          <w:tcPr>
            <w:tcW w:w="1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7501,0 га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1947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21417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27328.8</w:t>
            </w:r>
          </w:p>
        </w:tc>
        <w:tc>
          <w:tcPr>
            <w:tcW w:w="1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27328.8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- 3024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520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- 0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Бар­лы­ғы: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34829.8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 бой­ын­ша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3239755,0 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176484,0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134219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866640.2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690156.2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690156.2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5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765"/>
    <w:bookmarkStart w:name="z86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 ш/қ – шаруа қожалықтары; МІҚ- мүйізді ірі қара; га-гектар;</w:t>
      </w:r>
    </w:p>
    <w:bookmarkEnd w:id="766"/>
    <w:bookmarkStart w:name="z867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767"/>
    <w:bookmarkStart w:name="z86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8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9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7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96"/>
        <w:gridCol w:w="1396"/>
        <w:gridCol w:w="6105"/>
        <w:gridCol w:w="2102"/>
        <w:gridCol w:w="601"/>
      </w:tblGrid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Қ/с</w:t>
            </w:r>
          </w:p>
          <w:bookmarkEnd w:id="770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округі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 жайылымға (Қызылқұм алқабы,Қаратау алқабы, Сарысу алқабы) малдардың айдап шығарылу мерзімі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 жайылымнан қайтарылу мерзімі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71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Ақмая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2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73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Бәйгеқұм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74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75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Гигант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76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Жуантөбе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77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78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Жөлек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79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Ортақшыл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0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80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Керделі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81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Жиделі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82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Қарғалы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83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Телікөл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84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Ақтоған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785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Төңкеріс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86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Талаптан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87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Тартоғай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788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789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Сұлутөбе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790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Майлытоғай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791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Иіркөл а/о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792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Жаңатұрмыс а/о 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793"/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Шиелі кенті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6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9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794"/>
    <w:bookmarkStart w:name="z89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</w:t>
      </w:r>
    </w:p>
    <w:bookmarkEnd w:id="795"/>
    <w:bookmarkStart w:name="z89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 жаюдың және айдаудың маусымдық машруттарын белгілейтін жайылымдарды пайдалану жөніндегі күнтізбелік кестесі. Сонымен қатар, жайылымның кезеңінің ұзақтығы:</w:t>
      </w:r>
    </w:p>
    <w:bookmarkEnd w:id="796"/>
    <w:bookmarkStart w:name="z89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-Топырақ-климаттық аймаққа, ауыл шаруашылығы жануарлар түріне, сондай-ақ жайылым өнімділігіне байланысты жайылымның ұзақтық кезеңі;</w:t>
      </w:r>
    </w:p>
    <w:bookmarkEnd w:id="797"/>
    <w:bookmarkStart w:name="z89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-Сексеуілді-бұта дала және дала – 160-180 күн;</w:t>
      </w:r>
    </w:p>
    <w:bookmarkEnd w:id="798"/>
    <w:bookmarkStart w:name="z900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Шөлейтте – 130-170 күн.</w:t>
      </w:r>
    </w:p>
    <w:bookmarkEnd w:id="799"/>
    <w:bookmarkStart w:name="z90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Бұл ретте сүтті ірі қара малды жаю ұзақтығы – ең кіші, ал етті ірі қара мал үшін, қой, жылқы, түйе үшін – максималды және қар жамылғысының тереңдігіне, қардың тығыздығына және басқа да факторларға байланысты.</w:t>
      </w:r>
    </w:p>
    <w:bookmarkEnd w:id="800"/>
    <w:bookmarkStart w:name="z902" w:id="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Ауданның барлық жерінің жер санаттары бойынша бөліну есебі</w:t>
      </w:r>
    </w:p>
    <w:bookmarkEnd w:id="8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4"/>
        <w:gridCol w:w="2465"/>
        <w:gridCol w:w="3306"/>
        <w:gridCol w:w="3306"/>
        <w:gridCol w:w="2459"/>
      </w:tblGrid>
      <w:tr>
        <w:trPr>
          <w:trHeight w:val="30" w:hRule="atLeast"/>
        </w:trPr>
        <w:tc>
          <w:tcPr>
            <w:tcW w:w="7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02"/>
        </w:tc>
        <w:tc>
          <w:tcPr>
            <w:tcW w:w="24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санаттары</w:t>
            </w:r>
          </w:p>
        </w:tc>
        <w:tc>
          <w:tcPr>
            <w:tcW w:w="33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Суармалы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03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ауыл шаруашылығындағы пайдаланудағы жерлер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222126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177231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28897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04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Елді мекеннің жерлері 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61614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39387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05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Өнеркәсіп, көлік, қорғаныс, байланыс және басқа бағыттары жерлер 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12794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  <w:bookmarkEnd w:id="806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 жері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1663577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25311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07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қорының жері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18547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08"/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қордағы жерлер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1261097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964022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3239755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1215720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31333</w:t>
            </w:r>
          </w:p>
        </w:tc>
      </w:tr>
    </w:tbl>
    <w:bookmarkStart w:name="z91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Шиелі ауданы ауыл шаруашылығына негізделген, соңғы уақытта мал шаруашылығы қарқынды дамып келе жатқан аймақ. Еліміздің азық-түлікпен толық қамтамасыз ету міндетін орындауда мал шаруашылығын дамыту айрықша орын алатын болса, оның негізі – табиғи жайылымдарды тиімді және ұтымды пайдалану болып табылады. </w:t>
      </w:r>
    </w:p>
    <w:bookmarkEnd w:id="809"/>
    <w:bookmarkStart w:name="z91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Жер пайдаланушылар мен меншік иелері үшін табиғи жайылымдарды тиімді пайдалану, жайылымның тозуын болдырмай, жақсарту шараларын жүзеге асыру кезек күттірмейтін міндет. </w:t>
      </w:r>
    </w:p>
    <w:bookmarkEnd w:id="810"/>
    <w:bookmarkStart w:name="z91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Осыған орай, Шиелі ауданы әкімдігі тарапынан Қазақстан Республикасы Ауыл шаруашылығы министрлігінің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 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"Жайылымның жалпы алаңы жүктемесінің, шекті рұқсат етілетін нормасын бекіту туралы" бұйрығы негізінде ауылдық округтер, шаруа қожалықтары жалпы аудан аумағындағы төрт түлік мал басының жайылымдық жерлермен қамтылу жағдайына талдау жүргізілді.</w:t>
      </w:r>
    </w:p>
    <w:bookmarkEnd w:id="811"/>
    <w:bookmarkStart w:name="z91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Аудан аймағы климаты тым континенттік, қысы біршама суық, жазы ыстық әрі қуаң, аңызақты келеді. Қаңтар айындағы ауаның жылдық орташа температурасы — 9–13°С, шілдеде + 27–29°С. Жауын-шашынның жылдық орташа мөлшері — 100–150 мм.Топырағы солтүстігінде сұр, құмайтты сұр, тақыр және тақыр тәрізді топырақ, орталық бөлігінде құмайтты сұр, бозғылт сұр, Сырдария аңғары мен жайылмасында шалғынды топырақ және шалғынды-батпақты топырақ қалыптасқан. </w:t>
      </w:r>
    </w:p>
    <w:bookmarkEnd w:id="812"/>
    <w:bookmarkStart w:name="z91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Қазіргі таңда аудан бойынша түйе 1321 бас, ірі қара мал 50663 бас, уақ мал 83581 бас, жылқы 12704 бас, құс 17616 басты құрайды және аталған малдарға арналған барлығы 9 мал тоғыту орны, 14 қолдан ұрықтандыру пункті, 2 мал көмінділері (биотермиялық шұңқыр) бар. </w:t>
      </w:r>
    </w:p>
    <w:bookmarkEnd w:id="813"/>
    <w:bookmarkStart w:name="z91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Шиелі ауданы 22 ауылдық округ және 1 кент аумағының жерінен құралған.</w:t>
      </w:r>
    </w:p>
    <w:bookmarkEnd w:id="814"/>
    <w:bookmarkStart w:name="z918"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Ветеринариялық-санитариялық объектілер туралы мәлімет</w:t>
      </w:r>
    </w:p>
    <w:bookmarkEnd w:id="8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2"/>
        <w:gridCol w:w="1652"/>
        <w:gridCol w:w="2482"/>
        <w:gridCol w:w="1600"/>
        <w:gridCol w:w="2483"/>
        <w:gridCol w:w="1601"/>
      </w:tblGrid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1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округі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дәрігерлік пунктері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орындары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Қашырым пунктері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көмінділері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Ақмая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18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19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Бәйгеқұм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20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21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Гигант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22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Жуантөбе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23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24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Жөлек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25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Ортақшыл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2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Керделі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2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Жиделі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28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Қарғалы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29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Телікөл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30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Ақтоған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31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Төңкеріс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32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Талаптан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33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Тартоғай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34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35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Сұлутөбе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36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Майлытоғай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37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Иіркөл а/о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38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Жаңатұрмыс а/о 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39"/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Шиелі кенті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bookmarkStart w:name="z94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40"/>
    <w:bookmarkStart w:name="z94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</w:t>
      </w:r>
    </w:p>
    <w:bookmarkEnd w:id="841"/>
    <w:bookmarkStart w:name="z946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 мал басының саны туралы деректер</w:t>
      </w:r>
    </w:p>
    <w:bookmarkEnd w:id="8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4"/>
        <w:gridCol w:w="701"/>
        <w:gridCol w:w="1806"/>
        <w:gridCol w:w="2184"/>
        <w:gridCol w:w="2185"/>
        <w:gridCol w:w="2185"/>
        <w:gridCol w:w="2185"/>
      </w:tblGrid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4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округі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4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Ақмая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45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46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Бәйгеқұм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47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48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Гигант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49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Жуантөбе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50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51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Жөлек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52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Ортақшыл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5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Керделі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5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Жиделі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55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Қарғалы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56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Телікөл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57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Ақтоған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58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Төңкеріс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59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Талаптан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60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Тартоғай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61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6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62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Сұлутөбе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63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Майлытоғай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4447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64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Иіркөл а/о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65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Жаңатұрмыс а/о 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66"/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Шиелі кенті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12704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50663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83581</w:t>
            </w:r>
          </w:p>
        </w:tc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17616</w:t>
            </w:r>
          </w:p>
        </w:tc>
      </w:tr>
    </w:tbl>
    <w:bookmarkStart w:name="z972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 а/о – ауылдық округ;</w:t>
      </w:r>
    </w:p>
    <w:bookmarkEnd w:id="86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