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d76038" w14:textId="bd7603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Жангелдин ауданы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Жангелдин ауданы мәслихатының 2017 жылғы 27 желтоқсандағы № 150 шешімі. Қостанай облысының Әділет департаментінде 2018 жылғы 22 қаңтарда № 7491 болып тіркелді. Күші жойылды - Қостанай облысы Жангелдин ауданы мәслихатының 2019 жылғы 2 мамырдағы № 233 шешімімен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Қостанай облысы Жангелдин ауданы мәслихатының 02.05.2019 </w:t>
      </w:r>
      <w:r>
        <w:rPr>
          <w:rFonts w:ascii="Times New Roman"/>
          <w:b w:val="false"/>
          <w:i w:val="false"/>
          <w:color w:val="ff0000"/>
          <w:sz w:val="28"/>
        </w:rPr>
        <w:t>№ 233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күнінен кейін күнтізбелік он күн өткен соң қолданысқа енгізіледі).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6-бабы 1-тармағының </w:t>
      </w:r>
      <w:r>
        <w:rPr>
          <w:rFonts w:ascii="Times New Roman"/>
          <w:b w:val="false"/>
          <w:i w:val="false"/>
          <w:color w:val="000000"/>
          <w:sz w:val="28"/>
        </w:rPr>
        <w:t>15)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Жангелдин аудандық мәслихаты ШЕШІМ ҚАБЫЛДАДЫ: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Жангелдин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қосымшаға сәйкес бекітілсін.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 төрайымы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Сапарова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Жангелдин аудандық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Нургазин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"Жангелдин ауданының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бөлімі"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мекемесінің басшысы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 Р. Кулетов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2017 жылғы 27 желтоқсан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"Жангелдин ауданының жер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қатынастары бөлімі" мемлекеттік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мекемесі басшысының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міндетін атқарушы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 С. Дюсенова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2017 жылғы 27 желтоқсан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27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150 шешіміне қосымша</w:t>
            </w:r>
          </w:p>
        </w:tc>
      </w:tr>
    </w:tbl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Жангелдин ауданы бойынша 2018-2019 жылдарға арналған жайылымдарды басқару және оларды пайдалану жөніндегі жоспар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Жангелдин ауданының аумағында жайылымдардың орналасу схемасы (картасы) (Жангелдин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(Жангелдин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(Жангелдин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(Жангелдин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(Жангелдин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(Жангелдин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(Жангелдин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 қосымша</w:t>
            </w:r>
          </w:p>
        </w:tc>
      </w:tr>
    </w:tbl>
    <w:bookmarkStart w:name="z3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Жангелдин ауданының аумағында жайылымдардың орналасу схемасы (картасы)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Жангелдин ауданының жайылымдардың орналасу схемасына (картасына) беріліп отырған жер учаскесінің меншік иесі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17"/>
        <w:gridCol w:w="9183"/>
      </w:tblGrid>
      <w:tr>
        <w:trPr>
          <w:trHeight w:val="30" w:hRule="atLeast"/>
        </w:trPr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7"/>
        </w:tc>
        <w:tc>
          <w:tcPr>
            <w:tcW w:w="9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меншік иесінің тегі, аты, әкесінің аты</w:t>
            </w:r>
          </w:p>
        </w:tc>
      </w:tr>
      <w:tr>
        <w:trPr>
          <w:trHeight w:val="30" w:hRule="atLeast"/>
        </w:trPr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8"/>
        </w:tc>
        <w:tc>
          <w:tcPr>
            <w:tcW w:w="9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Баимбетов Нурлан Фазылханович</w:t>
            </w:r>
          </w:p>
        </w:tc>
      </w:tr>
    </w:tbl>
    <w:bookmarkStart w:name="z3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Жангелдин ауданының жайылымдардың орналасу схемасына (картасына) беріліп отырған жер учаскелерінің жер пайдаланушылар тізімі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93"/>
        <w:gridCol w:w="7407"/>
      </w:tblGrid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Аңсаған Құрманғали Аңсағанұлы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Куандык Мухтарович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Мендибай Кабденович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Адилхан Ауезханович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Әбілхайыр Айдар Досымқанұлы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Максут Габдрашевич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Ақауұлы Мұса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Абдыгалиев Бакыт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Абдысалыков Серик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Таргын Казымбекович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Тоба Байдрахманович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 Жұлдызай Жалелқызы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Амирхамзин Талгат Корганович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Кумисбек Казович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Амиржанова Сандугаш Есимовна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Бөрібай Ерлан Арғынбайұлы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 Кәдіржан Ғалымжанұлы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Жылкелди Серикович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Шакир Болатович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5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Самат Сергалиевич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5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Бектауов Нурбек Султангалиевич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5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Нурлан Диханбаевич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Жомарт Бегкалиевич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 Жанибек Карсакбаевич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Шахмурат Султанбекович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Егеубай Байдаулетович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Балгабай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Габдолла Мерекеевич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Магзум Токкожинович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6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Болебаев Оразалы Казымбекович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6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Шаттык Русланович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6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Галымжанова Айсулу Бахытжановна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Ганиматов Нурлан Тулендиевич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 Бәйкен Нағашыбайұлы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Канат Шоптибаевич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Сапарбек Саматович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Дильханов Кайрат Наурызович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Нургожа Сундетбаевич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Амантай Каменович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7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Дархан Нагашыбаевич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7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Мухтар Сапаргалиевич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7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Нариман Амандыкович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Елеутов Талап Нагашыбаевич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Нагима Кайырбековна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Жандилдин Курмангазы Шокпытович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Жунекеев Мырзаболат Кенжегалиевич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Жанпейсов Рустем Бастарович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Халык Капарович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Алтай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8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Каныш Мухамеджанович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8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Жалелов Саттар Сейтжанович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8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Жарасова Акжибек Амирхановна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Амандык Амиргалиевич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Жаппаров Абдирахим Опабекович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Зейнелгабиев Елубай Султанбекович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Инирбаев Абилхамит Кабиевич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Иманқұл Әлімжан Молдашұлы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Жаксылык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Бахытгул Карисовна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9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Ибикенов Кантай Кабильдинович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9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Қасымқан Айбол Нұрқанұлы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9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Айдын Жолдинович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Шаттык Кабденович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Иван Степанович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Сергей Иванович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Булат Халыкович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Галимжанович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Қибаш Жайсан Елдосұлы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9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Кенжегулова Кулаш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10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Азамат Балгабаевич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10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Куненов Ерик Темиргалиевич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0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Қажкенова Гүлнар Боранбайқызы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0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Марал Егизбаевич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0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Нурлыбек Кауденович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0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Косымов Артем Алибаевич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Қабажай Қанат Қазымұлы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Кайрат Аксуйинович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0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Манат Какимжанович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0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Сарсенбай Назымбекович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1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 Асылбек Дуйсенович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1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Кенжетай Сагитович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1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Сайлау Сагитович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1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Қоеке Шыңғыс Тәпенұлы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1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Сайын Турганович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1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Дархан Сабитович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Борамбай Мусылымканович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 Нуретден Сыпабекулы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1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Талгат Кенесович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1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 Айжан Дисенқызы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2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Мукышев Туралы Турсынович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2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Мухит Турганович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2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Махин Каскырбай Куандыкович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2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Маргулан Кенжебаевич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2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Есен Асылханович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Аян Акшыганакович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Нұрмұханбетұлы Жолдыхан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Турсынбек Битимбаевич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2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Кишкентай Таргынбекович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2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 Жасталап Дауренұлы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3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Кайрат Сайранович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3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Базылбек Мухатович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3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Садирбаев Толеген Ермакович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3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Габиден Уахитович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3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Азамат Олжагалиевич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3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Ербол Жумагалиевич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 Булат Елиясович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Сабилов Байбосын Тулеуович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3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Сабыржанов Аскар Кибатович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3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Нурлан Абдрахманович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4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Айнагуль Нагашыбаевна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4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Бүтінбай Қазымжанұлы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4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Абат Тулеубаевич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4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Бауыржан Кабдрашович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4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Тунтеров Ханатбек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4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Такіл Оразбай Жақсыбайұлы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Танат Жусупович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 Ыбырай Саматұлы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4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Токанов Жаксылык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4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Умирзакова Нурбала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5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Жумабек Хамитович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5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Байтемир Батырханович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52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Жуматай Ахатович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53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Шалдыбай Бақыт Дакарұлы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54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Бауыржан Кабденович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55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Мейрамбек Асанханович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56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 Хамит Карагулович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57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Темирхан Калиевич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58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"Новонежинка"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59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"Аграрная компания "Сеним"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60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"Ермек-К"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4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61"/>
        </w:tc>
        <w:tc>
          <w:tcPr>
            <w:tcW w:w="7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"Таңшолпан"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2 қосымша</w:t>
            </w:r>
          </w:p>
        </w:tc>
      </w:tr>
    </w:tbl>
    <w:bookmarkStart w:name="z172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57"/>
        <w:gridCol w:w="2285"/>
        <w:gridCol w:w="2286"/>
        <w:gridCol w:w="2286"/>
        <w:gridCol w:w="2286"/>
      </w:tblGrid>
      <w:tr>
        <w:trPr>
          <w:trHeight w:val="30" w:hRule="atLeast"/>
        </w:trPr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  <w:bookmarkEnd w:id="163"/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164"/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 3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165"/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 3</w:t>
            </w:r>
          </w:p>
        </w:tc>
      </w:tr>
    </w:tbl>
    <w:bookmarkStart w:name="z17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4–жылына қашаны пайдалану кезегі.</w:t>
      </w:r>
    </w:p>
    <w:bookmarkEnd w:id="1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 қосымша</w:t>
            </w:r>
          </w:p>
        </w:tc>
      </w:tr>
    </w:tbl>
    <w:bookmarkStart w:name="z178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67"/>
    <w:bookmarkStart w:name="z17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Жангелдин ауданы бойынша маусымдық жайылымдардың алаңы 3 373 209 гектарды құрайды. Оның ішінде ауыл шаруашылығы мақсатындағы жерлерде 716 694 гектар, елді мекендердің жерлерінде 272 545 гектар, босалқы жерлерінде 2 090 384 гектар, ерекше қорғалатын табиғи аумақтардың жерлерінде 293 586 гектар.</w:t>
      </w:r>
    </w:p>
    <w:bookmarkEnd w:id="1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 қосымша</w:t>
            </w:r>
          </w:p>
        </w:tc>
      </w:tr>
    </w:tbl>
    <w:bookmarkStart w:name="z18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70"/>
    <w:bookmarkStart w:name="z18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№ 173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bookmarkEnd w:id="171"/>
    <w:bookmarkStart w:name="z18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тоғандар, апандар суаратын немесе суландыратын каналдары, құбырлы құдықтар жоқ.</w:t>
      </w:r>
    </w:p>
    <w:bookmarkEnd w:id="172"/>
    <w:bookmarkStart w:name="z185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көздеріне қол жеткізу схемасы</w:t>
      </w:r>
    </w:p>
    <w:bookmarkEnd w:id="173"/>
    <w:bookmarkStart w:name="z18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67691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0104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69469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69342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6921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179"/>
    <w:bookmarkStart w:name="z19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7851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 қосымша</w:t>
            </w:r>
          </w:p>
        </w:tc>
      </w:tr>
    </w:tbl>
    <w:bookmarkStart w:name="z195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82"/>
    <w:bookmarkStart w:name="z19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Жангелдин ауданы бойынша жайылымдардың жалпы алаңы 3 373 209 гектар, оның ішінде ауыл шаруашылық мақсатындағы жерлерде 716 694 гектар, елді мекен жерлерінде 272 545 гектар, жер қорында 2 090 384 гектар жерді құрайды.</w:t>
      </w:r>
    </w:p>
    <w:bookmarkEnd w:id="183"/>
    <w:bookmarkStart w:name="z19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Осыған байланысты, жайылымдары жоқ жеке және заңды тұлғалардың ауыл шаруашылығы жануарларының мал басын орналастыру үшін бұл аудандағы жайылымдарды қайта бөлу әрекетінің қажеті жоқ, себебі мал жаю үшін жайылымдар алқаптары жеткілікті.</w:t>
      </w:r>
    </w:p>
    <w:bookmarkEnd w:id="1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 қосымша</w:t>
            </w:r>
          </w:p>
        </w:tc>
      </w:tr>
    </w:tbl>
    <w:bookmarkStart w:name="z199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85"/>
    <w:bookmarkStart w:name="z20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0612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1 учаскесі. Ақшығанақ ауылдық округі (Ақшығанақ ауылы – 5302 гектар, Түйемойнақ ауылы – 200 гектар)</w:t>
      </w:r>
    </w:p>
    <w:bookmarkEnd w:id="187"/>
    <w:bookmarkStart w:name="z20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69850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2 учаскесі. Ақкөл ауылы – 3280 гектар. № 3 учаскесі. Шеген ауылы – 3514 гектар.</w:t>
      </w:r>
    </w:p>
    <w:bookmarkEnd w:id="189"/>
    <w:bookmarkStart w:name="z20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2136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4 учаскесі. Жаркөл ауылдық округі (Тентексай ауылы – 2644 гектар, Сарысу ауылы – 3289 гектар, Тәуіш ауылы – 6267гектар)</w:t>
      </w:r>
    </w:p>
    <w:bookmarkEnd w:id="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 қосымша</w:t>
            </w:r>
          </w:p>
        </w:tc>
      </w:tr>
    </w:tbl>
    <w:bookmarkStart w:name="z207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2"/>
        <w:gridCol w:w="1616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>
        <w:trPr>
          <w:trHeight w:val="30" w:hRule="atLeast"/>
        </w:trPr>
        <w:tc>
          <w:tcPr>
            <w:tcW w:w="16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93"/>
        </w:tc>
        <w:tc>
          <w:tcPr>
            <w:tcW w:w="16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Ауылдардың және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94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 ауылы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95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Аралбай ауылы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6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Ақшығанақ ауылдық округі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7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Албарбөгет ауылдық округі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8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Жаркөл ауылдық округі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99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Қалам-Қарасу ауылдық округі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00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Қызбел ауылдық округі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01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Қарасу ауылы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02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Милісай ауылы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03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Сужарған ауылы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04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Торғай ауылы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05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 ауылы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06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ауылы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