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c18d1" w14:textId="f0c18d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Федоров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Федоров ауданы мәслихатының 2017 жылғы 29 қарашадағы № 184 шешімі. Қостанай облысының Әділет департаментінде 2017 жылғы 15 желтоқсанда № 7387 болып тіркелді. Күші жойылды - Қостанай облысы Федоров ауданы мәслихатының 2018 жылғы 29 маусымдағы № 247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Қостанай облысы Федоров ауданы мәслихатының 29.06.2018 </w:t>
      </w:r>
      <w:r>
        <w:rPr>
          <w:rFonts w:ascii="Times New Roman"/>
          <w:b w:val="false"/>
          <w:i w:val="false"/>
          <w:color w:val="ff0000"/>
          <w:sz w:val="28"/>
        </w:rPr>
        <w:t>№ 247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6-бабы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1-тармақшасына сәйкес, Федоров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Федоров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шешім алғашқы ресми жарияланған күнінен кейін күнтізбелік он күн өткен соң қолданысқа енгізіледі. 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Байменов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мәслихаттың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Исенғазин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КЕЛІСІЛДІ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"Федоров ауданының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әкімдігінің кәсіпкерлік және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бөлімі"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басшысының міндетін атқарушы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М. Найпак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КЕЛІСІЛДІ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"Федоров ауданының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қатынастары бөлімі"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басшысының міндетін атқарушы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 Қ. Муканов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29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184 шешіміне қосымша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ауданы бойынша 2018-2019 жылдарға арналған жайылымдарды басқару және оларды пайдалану жөніндегі жоспар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Федоров ауданының аумағында жайылымдардың орналасу схемасы (картасы) (Федоров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(Федоров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(Федоров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(Федоров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(Федоров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(Федоров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(Федоров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1-қосымша</w:t>
            </w:r>
          </w:p>
        </w:tc>
      </w:tr>
    </w:tbl>
    <w:bookmarkStart w:name="z3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Федоров ауданының аумағында жайылымдардың орналасу схемасы (картасы)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ауданының жайылымдардың орналасу схемасына (картасына) беріліп отырған жер учаскілерінің меншік иелері тізімі.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4"/>
        <w:gridCol w:w="8676"/>
      </w:tblGrid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Вейберт Александр Федорович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Гаркуша Николай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Генкуленко Наталья Алексеевна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Жмурко Борис Кузьмич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Зинченко Сергей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Карслян Мгер Давитович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Майборода Татьяна Васильевна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Николай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Налгиев Алихан Саварбекович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Налгиев Эдуард Алиханович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Романец Василий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Сергеев Анатолий Константинович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Снежко Юрий Григорьевич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Стась Евгений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Сауле Касымхановна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Фоменко Виктор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Амержанова Жамал Сагандыковна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Грибанов Петр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Антон Афанасьевич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Мурзина Бахытжамал Кенжегалиевна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Пигарев Евгений Викторович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Сатмурзина Гульнар Байбатыровна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Жангабыл Жанайдарович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Адабаш Василий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Сергей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Волоткевич Сергей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Губский Алексей Алексеевич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Губский Сергей Алексеевич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Гуляева Галина Витальевна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Дмитриенко Василий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5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Заверуха Владимир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5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Закладний Владимир Мартынович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 Кайдар Кабдинович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Келлер Анатолий Алексеевич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Кинько Иван Михайлович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Кихтенко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Владимир Григорьевич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 Александр Валерьевич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Николай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Кравец Сергей Яковлевич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6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Кудрявцев Сергей Георгиевич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6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Кумпа Павел Павлович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Луценко Нина Прокофьевна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Малышев Владимир Григорьевич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Михайлова Ольга Дмитриевна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Набок Александр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Оджахвердиев Мухтар Мамед-оглы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Гашим Али-Оглы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Остронок Николай Федорович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Лобач Екатерина Ивановна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7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Ринат Рафаилович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7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Тюлегенов Булат Ситкариевич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Ананько Ильсияр Ликовна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Бублик Владимир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Валюк Василий Степанович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Ворнат Татьяна Николаевна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Звонков Александр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Иванько Геннадий Евгеньевич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Андрей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Касьянов Игорь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Василий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8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Валентина Николаевна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Ратушняк Анна Станиславовна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Рахматулина Кадица Даутовна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Степаненко Игорь Викторович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Теремец Юрий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Шабанов Максим Викторович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Мухамбетжан Каржауович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 Бектимыс Тюлюмысович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9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 Мурат Тюлюмысович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9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Атепилева Светлана Тюлюмысовна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9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 Игорь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Баган Петр Степанович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Бочкарева Валентина Викторовна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Ветошкин Андрей Вячеславович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Вирт ФҰдор Яковлевич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Гожева Татьяна Леонидовна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Грушков Владимир Дмитриевич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Давлетбаев Баймурат Магзумович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0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Давлетпаев Булат Макзумович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0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Жумаков Урумбасар Абуталипович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0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Толкын Еренбековна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Александр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Коврижных Татьяна Алексеевна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Коктанова Дина Истаулетовна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Кузбаков Амантай Мухаметжанович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Ласовецкий Иван Анисимович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Логвинчук Людмила Николаевна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Сагенбай Сакенович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1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Полунин Владимир Михайлович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1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Понамаренко Дмитрий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1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Садаков Сергей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Сарыбаева Сиркуль Жундусовна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Светлаков Юрий Аркадьевич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 Виктор Иосифович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Шегеда Виктор Алексеевич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Эккерт Яков Карлович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Байтемир Салаватович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2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Айтленов Александр Азаматович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2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Абдыбек Камзинович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2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Кабдулсултан Камзанович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Добрыднев Андрей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Сержан Костаевич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Жабаев Акансары Анзаганович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Жабаев Ашимхан Ансаганович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Иржасов Бакитбек Салдарбекович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Татьяна Алексеевна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Маудан Назболат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3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Жумабай Орынбасович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3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Салим Мухтарович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3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Марат Ахметжанович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Запорожану Олег Семенович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Нурлан Ахметжанович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Сауле Кусмановна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Геря Владимир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 Александр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Яндиев Мухамед Хусейнович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4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Хайрутдинов Хаметзяк Хамзинович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4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Вороная Валентина Ивановна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4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Гороховец Юрий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Донченко Михаил Юрьевич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5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Андрей Вячеславович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5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Емельянова Мария Савельевна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Клевцур Надежда Егоровна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Найпак Александр Леонтьевич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Сакимов Касымкан Мендыгалиевич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5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Селезнева Екатерина Романовна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5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Тарасенко Олег Геннадьевич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5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Туриканов Хажмухан Баймуратович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5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Чернобровин Александр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6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Брылин Сергей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6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Буяльский Леонид Мичеславович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6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Андрей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6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Вячеслав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6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Гурина Татьяна Михайловна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6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Джумалиев Александр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6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Евтушенко Нина Григорьевна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6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Жулева Светлана Петровна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6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Курмановский Михаил Алексеевич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6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 Василий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7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Лунегов Дмитрий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7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Лях Алевтина Анатольевна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7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 Сергей Анатольевич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7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Нерух Николай Алексеевич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7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Самохвал Николай Михайлович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7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Сумамбаев Асан Нурманович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7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Чернешук Светлана Леонидовна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7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Чернешук Юрий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7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Шлегель Филипп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7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Абилев Серала Кудайбергенович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8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Едрес Муратович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8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Баланюк Владимир Анатольевич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8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 Евгений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8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Бердюгина Татьяна Николаевна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8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 Николай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8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Бырько Николай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8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Николай Алексеевич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8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Веймер Константин Давыдович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8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Гарькуша Анатолий Владимирович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8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Кимельбаев Тимур Шагатаевич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9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 Сергей Эдуардович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9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Павенко Вера Васильевна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9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Поспелов Дмитрий Геннадьевич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9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Раскевич Леонид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9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Семенченко Андрей Григорьевич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9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Хуан Аманбек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9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Шалбаева Багаткуль Шапирьяновна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9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Шелест Любовь Андреевна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9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ЯрҰменко Василий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19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Бексеитов Айдарбек Жумагазиевич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0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Грибак Раиса Васильевна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0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Илиева Аманкуль Жакуповна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0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Исмагамбетов Самат Сапаргалиевич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0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Липский Борис Яковлевич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0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Орлянский Виктор Григорьевич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0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Сарана Андрей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0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Тимошенко Николай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0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 Аманжул Сейтбекович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0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 Андрей Яковлевич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0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Михаил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1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Бугрей Татьяна Петровна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1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Вовк Галина Васильевна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1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Гладченко Василий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1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Кульбаги Жаксыбаевна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1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Сабиржан Бакиджанович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1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Иванько Сергей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1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Казакевич Анатолий Матвеевич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1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Малышко Юрий Михайлович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1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Евгений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1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Нина Петровна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2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Попко Юрий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2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Пфунт Иосиф Францевич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2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Тамара Нестеровна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2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Тодуряк Светлана Владимировна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2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Юненко Флюра Хакимовна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2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 Иван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2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Алибекова Айнагуль Жумашевна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2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Безбабный Анатолий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2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Безбабный Валерий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2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Ербол Мендиханович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3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Кайрат Урынтаевич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3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Грибко Владимир Григорьевич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3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Юрьевич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3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Жданов Сергей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3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Заваруев Александр Федорович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3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Заверюха Николай Владимирович 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3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Ольховский Александр Сергеевич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3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Церр Сергей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3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Сергиенко Тамара Александровна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3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Табашний Владимир Андреевич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4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Тюлегенов Эдуард Амержанович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4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Журкабаев Акылбек Салемжанович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4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Журкабаев Жумабек Сатаевич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4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Сибекин Александр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4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Раисова Айнур Алтаевна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4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Туменбаева Бахиткуль Ерсултановна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4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Тютенов Сергей Ертаевич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4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Аблай Жанайдарович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4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Шунушева Айгерим Жаксалыковна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4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Укасов Орал Сагнаевич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5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Шевелев Сергей Кириллович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5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Феттер Олег Валерьевич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5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Кузовая Любовь Николаевна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5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Ерлан Бахытжанович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5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Балыкбаев Бахытжан Урумбасарович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5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Бессарабов Владимир Иосифович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5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Митько Олег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5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Мялин Александр Викторович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5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Давлетханов Рафис Усманович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5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Куйшинов Бакит Кулжанович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6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Орлянская Любовь Захаровна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6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Фоектистов Николай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6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Чумаченко Галина Васильевна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6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Барзилов Андрей Анатольевич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237 </w:t>
            </w:r>
          </w:p>
          <w:bookmarkEnd w:id="26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Владимир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6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Гнояная Алла Антоновна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6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Сергей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6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Калиновский Валерий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6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"Алтын-Инвест"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6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"Алтын жаз-2004"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7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"Акулов"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7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"Фирма "Алтын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7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"Беркут"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7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"БЕК +"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7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"Большое 2016"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7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"Бейбарс Grain"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7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"ВишнҰвое"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7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"Галант"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7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"Гранд"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7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"Дала жеміс"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8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"Жанахай"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8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"Запасное"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8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"Изамер-Групп"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8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"Инновационный прогресс"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8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"Каракопа"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8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"Пшеничное"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8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"Сельхозтехника"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28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"СУЛУ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28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"Светлый Джарколь"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28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"Турар"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29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"Тогызбай-Агро"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29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"ТРОЯНА"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29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"Чандак"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жоспарына 2-қосымша </w:t>
            </w:r>
          </w:p>
        </w:tc>
      </w:tr>
    </w:tbl>
    <w:bookmarkStart w:name="z302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Жайылым айналымдарының қолайлы схемалары 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82"/>
        <w:gridCol w:w="2154"/>
        <w:gridCol w:w="2154"/>
        <w:gridCol w:w="2155"/>
        <w:gridCol w:w="2155"/>
      </w:tblGrid>
      <w:tr>
        <w:trPr>
          <w:trHeight w:val="30" w:hRule="atLeast"/>
        </w:trPr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  <w:bookmarkEnd w:id="294"/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295"/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көктемгі мезгіл 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жазғы мезгіл 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күзгі мезгіл 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296"/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көктемгі мезгіл 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жазғы мезгіл </w:t>
            </w:r>
          </w:p>
        </w:tc>
        <w:tc>
          <w:tcPr>
            <w:tcW w:w="2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 күзгі мезгіл </w:t>
            </w:r>
          </w:p>
        </w:tc>
      </w:tr>
    </w:tbl>
    <w:bookmarkStart w:name="z30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 жылына қашаны пайдалану кезегі.</w:t>
      </w:r>
    </w:p>
    <w:bookmarkEnd w:id="2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3-қосымша</w:t>
            </w:r>
          </w:p>
        </w:tc>
      </w:tr>
    </w:tbl>
    <w:bookmarkStart w:name="z308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298"/>
    <w:bookmarkStart w:name="z30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Федоров ауданы бойынша маусымдық жайылымдардың алаңы 184018 гектарды құрайды.</w:t>
      </w:r>
    </w:p>
    <w:bookmarkEnd w:id="300"/>
    <w:bookmarkStart w:name="z31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жерлерде 83659 гектар, елді мекендердің жерлерінде 53123 гектар, орман қоры жерлерінде 701 гектар, босалқы жерлерінде 46535 гектар.</w:t>
      </w:r>
    </w:p>
    <w:bookmarkEnd w:id="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4-қосымша</w:t>
            </w:r>
          </w:p>
        </w:tc>
      </w:tr>
    </w:tbl>
    <w:bookmarkStart w:name="z313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302"/>
    <w:bookmarkStart w:name="z31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– Қазақстан Республикасы Ауыл шаруашылық министрінің 2017 жылғы 24 сәуірдегі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бұйрығымен бекітілген Жайылымдарды ұтымды пайдалану </w:t>
      </w:r>
      <w:r>
        <w:rPr>
          <w:rFonts w:ascii="Times New Roman"/>
          <w:b w:val="false"/>
          <w:i w:val="false"/>
          <w:color w:val="000000"/>
          <w:sz w:val="28"/>
        </w:rPr>
        <w:t>қағидаларының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bookmarkEnd w:id="303"/>
    <w:bookmarkStart w:name="z31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Аудан аумағында суаратын немесе суландыратын, құбырлы немесе шахталы құдықтарға каналдары жоқ.</w:t>
      </w:r>
    </w:p>
    <w:bookmarkEnd w:id="304"/>
    <w:bookmarkStart w:name="z316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қол жеткізу схемасы</w:t>
      </w:r>
    </w:p>
    <w:bookmarkEnd w:id="305"/>
    <w:bookmarkStart w:name="z31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325"/>
    <w:bookmarkStart w:name="z33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5-қосымша</w:t>
            </w:r>
          </w:p>
        </w:tc>
      </w:tr>
    </w:tbl>
    <w:bookmarkStart w:name="z339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27"/>
    <w:bookmarkStart w:name="z34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6-қосымша</w:t>
            </w:r>
          </w:p>
        </w:tc>
      </w:tr>
    </w:tbl>
    <w:bookmarkStart w:name="z342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329"/>
    <w:bookmarkStart w:name="z34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Федоров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7-қосымша</w:t>
            </w:r>
          </w:p>
        </w:tc>
      </w:tr>
    </w:tbl>
    <w:bookmarkStart w:name="z346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Ауылшаруашылығы жануарларын жаюдың және айдаудың маусымдық маршруттарын белгілейтін жайылымдарды пайдалану жөніндегі күнтізбелік кестесі</w:t>
      </w:r>
    </w:p>
    <w:bookmarkEnd w:id="3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2"/>
        <w:gridCol w:w="2469"/>
        <w:gridCol w:w="1731"/>
        <w:gridCol w:w="1732"/>
        <w:gridCol w:w="1732"/>
        <w:gridCol w:w="2174"/>
      </w:tblGrid>
      <w:tr>
        <w:trPr>
          <w:trHeight w:val="30" w:hRule="atLeast"/>
        </w:trPr>
        <w:tc>
          <w:tcPr>
            <w:tcW w:w="24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33"/>
        </w:tc>
        <w:tc>
          <w:tcPr>
            <w:tcW w:w="24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4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5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6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7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8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Коржынкөл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39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40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41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42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Новошумный 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43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44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45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Шандақ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46"/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bookmarkStart w:name="z36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жалғасы:</w:t>
      </w:r>
    </w:p>
    <w:bookmarkEnd w:id="3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4"/>
        <w:gridCol w:w="2561"/>
        <w:gridCol w:w="1796"/>
        <w:gridCol w:w="1796"/>
        <w:gridCol w:w="1796"/>
        <w:gridCol w:w="1797"/>
      </w:tblGrid>
      <w:tr>
        <w:trPr>
          <w:trHeight w:val="30" w:hRule="atLeast"/>
        </w:trPr>
        <w:tc>
          <w:tcPr>
            <w:tcW w:w="25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48"/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5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5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52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53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Коржынкөл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54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5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5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57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Новошумный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58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5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6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Шандақ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6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