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d1db9c" w14:textId="2d1db9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Павлодар облысы әкімдігінің 2015 жылғы 28 шілдедегі "Әлеуметтік-еңбек саласындағы мемлекеттік көрсетілетін қызметтер регламенттерін бекіту туралы" № 222/8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облыстық әкімдігінің 2017 жылғы 25 сәуірдегі № 106/2 қаулысы. Павлодар облысының Әділет департаментінде 2017 жылғы 26 мамырда № 5519 болып тіркелді. Күші жойылды - Павлодар облысы әкімдігінің 2020 жылғы 28 желтоқсандағы № 290/5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ff0000"/>
          <w:sz w:val="28"/>
        </w:rPr>
        <w:t xml:space="preserve">
      Ескерту. Күші жойылды - Павлодар облысы әкімдігінің 28.12.2020 № 290/5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1"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Павлодар облысының әкімдігі </w:t>
      </w:r>
      <w:r>
        <w:rPr>
          <w:rFonts w:ascii="Times New Roman"/>
          <w:b/>
          <w:i w:val="false"/>
          <w:color w:val="000000"/>
          <w:sz w:val="28"/>
        </w:rPr>
        <w:t>ҚАУЛЫ ЕТЕДІ:</w:t>
      </w:r>
    </w:p>
    <w:bookmarkEnd w:id="0"/>
    <w:bookmarkStart w:name="z2" w:id="1"/>
    <w:p>
      <w:pPr>
        <w:spacing w:after="0"/>
        <w:ind w:left="0"/>
        <w:jc w:val="both"/>
      </w:pPr>
      <w:r>
        <w:rPr>
          <w:rFonts w:ascii="Times New Roman"/>
          <w:b w:val="false"/>
          <w:i w:val="false"/>
          <w:color w:val="000000"/>
          <w:sz w:val="28"/>
        </w:rPr>
        <w:t xml:space="preserve">
      1. Павлодар облысы әкімдігінің 2015 жылғы 28 шілдедегі "Әлеуметтік-еңбек саласындағы мемлекеттік көрсетілетін қызметтер регламенттерін бекіту туралы" № 222/8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4699 болып тіркелген, 2015 жылғы 25 қыркүйекте "Регион.kz" газетінде жарияланған) келесі өзгерістер енгізілсін:</w:t>
      </w:r>
    </w:p>
    <w:bookmarkEnd w:id="1"/>
    <w:bookmarkStart w:name="z3" w:id="2"/>
    <w:p>
      <w:pPr>
        <w:spacing w:after="0"/>
        <w:ind w:left="0"/>
        <w:jc w:val="both"/>
      </w:pPr>
      <w:r>
        <w:rPr>
          <w:rFonts w:ascii="Times New Roman"/>
          <w:b w:val="false"/>
          <w:i w:val="false"/>
          <w:color w:val="000000"/>
          <w:sz w:val="28"/>
        </w:rPr>
        <w:t xml:space="preserve">
      қаулының </w:t>
      </w:r>
      <w:r>
        <w:rPr>
          <w:rFonts w:ascii="Times New Roman"/>
          <w:b w:val="false"/>
          <w:i w:val="false"/>
          <w:color w:val="000000"/>
          <w:sz w:val="28"/>
        </w:rPr>
        <w:t>1-тармағының</w:t>
      </w:r>
      <w:r>
        <w:rPr>
          <w:rFonts w:ascii="Times New Roman"/>
          <w:b w:val="false"/>
          <w:i w:val="false"/>
          <w:color w:val="000000"/>
          <w:sz w:val="28"/>
        </w:rPr>
        <w:t xml:space="preserve"> 5) тармақшасы келесі редакцияда жазылсын: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w:t>
      </w:r>
    </w:p>
    <w:bookmarkEnd w:id="2"/>
    <w:bookmarkStart w:name="z4" w:id="3"/>
    <w:p>
      <w:pPr>
        <w:spacing w:after="0"/>
        <w:ind w:left="0"/>
        <w:jc w:val="both"/>
      </w:pPr>
      <w:r>
        <w:rPr>
          <w:rFonts w:ascii="Times New Roman"/>
          <w:b w:val="false"/>
          <w:i w:val="false"/>
          <w:color w:val="000000"/>
          <w:sz w:val="28"/>
        </w:rPr>
        <w:t xml:space="preserve">
      көрсетілген қаулымен бекітілген "Мүгедек балаларды үйде оқытуға жұмсалған шығындарды өтеу"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келесі редакцияда жазылсын;</w:t>
      </w:r>
    </w:p>
    <w:bookmarkEnd w:id="3"/>
    <w:bookmarkStart w:name="z5" w:id="4"/>
    <w:p>
      <w:pPr>
        <w:spacing w:after="0"/>
        <w:ind w:left="0"/>
        <w:jc w:val="both"/>
      </w:pPr>
      <w:r>
        <w:rPr>
          <w:rFonts w:ascii="Times New Roman"/>
          <w:b w:val="false"/>
          <w:i w:val="false"/>
          <w:color w:val="000000"/>
          <w:sz w:val="28"/>
        </w:rPr>
        <w:t xml:space="preserve">
      көрсетілген қаулымен бекітілген "Жұмыссыз азаматтарды тіркеу және есепке қою"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келесі редакцияда жазылсын;</w:t>
      </w:r>
    </w:p>
    <w:bookmarkEnd w:id="4"/>
    <w:bookmarkStart w:name="z6" w:id="5"/>
    <w:p>
      <w:pPr>
        <w:spacing w:after="0"/>
        <w:ind w:left="0"/>
        <w:jc w:val="both"/>
      </w:pPr>
      <w:r>
        <w:rPr>
          <w:rFonts w:ascii="Times New Roman"/>
          <w:b w:val="false"/>
          <w:i w:val="false"/>
          <w:color w:val="000000"/>
          <w:sz w:val="28"/>
        </w:rPr>
        <w:t xml:space="preserve">
      көрсетілген қаулымен бекітілген "Шетелдік қызметкерге жұмысқа орналасуға және жұмыс берушілерге тиісті әкімшілік-аумақтық бірлік аумағында еңбек қызметін жүзеге асыру үшін шетелдік жұмыс күшін тартуға рұқсат беру және ұзарту"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келесі редакцияда жазылсын;</w:t>
      </w:r>
    </w:p>
    <w:bookmarkEnd w:id="5"/>
    <w:bookmarkStart w:name="z7" w:id="6"/>
    <w:p>
      <w:pPr>
        <w:spacing w:after="0"/>
        <w:ind w:left="0"/>
        <w:jc w:val="both"/>
      </w:pPr>
      <w:r>
        <w:rPr>
          <w:rFonts w:ascii="Times New Roman"/>
          <w:b w:val="false"/>
          <w:i w:val="false"/>
          <w:color w:val="000000"/>
          <w:sz w:val="28"/>
        </w:rPr>
        <w:t xml:space="preserve">
      көрсетілген қаулымен бекітілген "Мемлекеттік атаулы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келесі редакцияда жазылсын;</w:t>
      </w:r>
    </w:p>
    <w:bookmarkEnd w:id="6"/>
    <w:bookmarkStart w:name="z8" w:id="7"/>
    <w:p>
      <w:pPr>
        <w:spacing w:after="0"/>
        <w:ind w:left="0"/>
        <w:jc w:val="both"/>
      </w:pPr>
      <w:r>
        <w:rPr>
          <w:rFonts w:ascii="Times New Roman"/>
          <w:b w:val="false"/>
          <w:i w:val="false"/>
          <w:color w:val="000000"/>
          <w:sz w:val="28"/>
        </w:rPr>
        <w:t xml:space="preserve">
      көрсетілген қаулымен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келесі редакцияда жазылсын;</w:t>
      </w:r>
    </w:p>
    <w:bookmarkEnd w:id="7"/>
    <w:bookmarkStart w:name="z9" w:id="8"/>
    <w:p>
      <w:pPr>
        <w:spacing w:after="0"/>
        <w:ind w:left="0"/>
        <w:jc w:val="both"/>
      </w:pPr>
      <w:r>
        <w:rPr>
          <w:rFonts w:ascii="Times New Roman"/>
          <w:b w:val="false"/>
          <w:i w:val="false"/>
          <w:color w:val="000000"/>
          <w:sz w:val="28"/>
        </w:rPr>
        <w:t xml:space="preserve">
      көрсетілген қаулымен бекітілген "Мүгедектерге протездік-ортопедиялық көмек ұсыну үшін оларға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келесі редакцияда жазылсын;</w:t>
      </w:r>
    </w:p>
    <w:bookmarkEnd w:id="8"/>
    <w:bookmarkStart w:name="z10" w:id="9"/>
    <w:p>
      <w:pPr>
        <w:spacing w:after="0"/>
        <w:ind w:left="0"/>
        <w:jc w:val="both"/>
      </w:pPr>
      <w:r>
        <w:rPr>
          <w:rFonts w:ascii="Times New Roman"/>
          <w:b w:val="false"/>
          <w:i w:val="false"/>
          <w:color w:val="000000"/>
          <w:sz w:val="28"/>
        </w:rPr>
        <w:t xml:space="preserve">
      көрсетілген қаулымен бекітілген "Мүгедектерді сурдо-тифлотехникалық және міндетті гигиеналық құралдармен қамтамасыз 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келесі редакцияда жазылсын;</w:t>
      </w:r>
    </w:p>
    <w:bookmarkEnd w:id="9"/>
    <w:bookmarkStart w:name="z11" w:id="10"/>
    <w:p>
      <w:pPr>
        <w:spacing w:after="0"/>
        <w:ind w:left="0"/>
        <w:jc w:val="both"/>
      </w:pPr>
      <w:r>
        <w:rPr>
          <w:rFonts w:ascii="Times New Roman"/>
          <w:b w:val="false"/>
          <w:i w:val="false"/>
          <w:color w:val="000000"/>
          <w:sz w:val="28"/>
        </w:rPr>
        <w:t xml:space="preserve">
      көрсетілген қаулымен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келесі редакцияда жазылсын;</w:t>
      </w:r>
    </w:p>
    <w:bookmarkEnd w:id="10"/>
    <w:bookmarkStart w:name="z12" w:id="11"/>
    <w:p>
      <w:pPr>
        <w:spacing w:after="0"/>
        <w:ind w:left="0"/>
        <w:jc w:val="both"/>
      </w:pPr>
      <w:r>
        <w:rPr>
          <w:rFonts w:ascii="Times New Roman"/>
          <w:b w:val="false"/>
          <w:i w:val="false"/>
          <w:color w:val="000000"/>
          <w:sz w:val="28"/>
        </w:rPr>
        <w:t xml:space="preserve">
      көрсетілген қаулымен бекітілген "Мүгедектерге кресло-арбалар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келесі редакцияда жазылсын;</w:t>
      </w:r>
    </w:p>
    <w:bookmarkEnd w:id="11"/>
    <w:bookmarkStart w:name="z13" w:id="12"/>
    <w:p>
      <w:pPr>
        <w:spacing w:after="0"/>
        <w:ind w:left="0"/>
        <w:jc w:val="both"/>
      </w:pPr>
      <w:r>
        <w:rPr>
          <w:rFonts w:ascii="Times New Roman"/>
          <w:b w:val="false"/>
          <w:i w:val="false"/>
          <w:color w:val="000000"/>
          <w:sz w:val="28"/>
        </w:rPr>
        <w:t xml:space="preserve">
      көрсетілген қаулымен бекітілген "Мүгедектерді санаторий-курорттық емдеумен қамтамасыз 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келесі редакцияда жазылсын;</w:t>
      </w:r>
    </w:p>
    <w:bookmarkEnd w:id="12"/>
    <w:bookmarkStart w:name="z14" w:id="13"/>
    <w:p>
      <w:pPr>
        <w:spacing w:after="0"/>
        <w:ind w:left="0"/>
        <w:jc w:val="both"/>
      </w:pPr>
      <w:r>
        <w:rPr>
          <w:rFonts w:ascii="Times New Roman"/>
          <w:b w:val="false"/>
          <w:i w:val="false"/>
          <w:color w:val="000000"/>
          <w:sz w:val="28"/>
        </w:rPr>
        <w:t xml:space="preserve">
      көрсетілген қаулымен бекітілген "Үйде күтім көрсету жағдайында арнаулы әлеуметтік қызмет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11-қосымшасына</w:t>
      </w:r>
      <w:r>
        <w:rPr>
          <w:rFonts w:ascii="Times New Roman"/>
          <w:b w:val="false"/>
          <w:i w:val="false"/>
          <w:color w:val="000000"/>
          <w:sz w:val="28"/>
        </w:rPr>
        <w:t xml:space="preserve"> сәйкес келесі редакцияда жазылсын;</w:t>
      </w:r>
    </w:p>
    <w:bookmarkEnd w:id="13"/>
    <w:bookmarkStart w:name="z15" w:id="14"/>
    <w:p>
      <w:pPr>
        <w:spacing w:after="0"/>
        <w:ind w:left="0"/>
        <w:jc w:val="both"/>
      </w:pPr>
      <w:r>
        <w:rPr>
          <w:rFonts w:ascii="Times New Roman"/>
          <w:b w:val="false"/>
          <w:i w:val="false"/>
          <w:color w:val="000000"/>
          <w:sz w:val="28"/>
        </w:rPr>
        <w:t xml:space="preserve">
      көрсетілген қаулымен бекітілген "Медициналық-әлеуметтік мекемелерде (ұйымдарда) арнаулы әлеуметтік қызмет көрсетуге құжаттар ресімдеу"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12-қосымшасына</w:t>
      </w:r>
      <w:r>
        <w:rPr>
          <w:rFonts w:ascii="Times New Roman"/>
          <w:b w:val="false"/>
          <w:i w:val="false"/>
          <w:color w:val="000000"/>
          <w:sz w:val="28"/>
        </w:rPr>
        <w:t xml:space="preserve"> сәйкес келесі редакцияда жазылсын;</w:t>
      </w:r>
    </w:p>
    <w:bookmarkEnd w:id="14"/>
    <w:bookmarkStart w:name="z16" w:id="15"/>
    <w:p>
      <w:pPr>
        <w:spacing w:after="0"/>
        <w:ind w:left="0"/>
        <w:jc w:val="both"/>
      </w:pPr>
      <w:r>
        <w:rPr>
          <w:rFonts w:ascii="Times New Roman"/>
          <w:b w:val="false"/>
          <w:i w:val="false"/>
          <w:color w:val="000000"/>
          <w:sz w:val="28"/>
        </w:rPr>
        <w:t xml:space="preserve">
      көрсетілген қаулымен бекітілген "Жұмыссыз азаматтарға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13-қосымшасына</w:t>
      </w:r>
      <w:r>
        <w:rPr>
          <w:rFonts w:ascii="Times New Roman"/>
          <w:b w:val="false"/>
          <w:i w:val="false"/>
          <w:color w:val="000000"/>
          <w:sz w:val="28"/>
        </w:rPr>
        <w:t xml:space="preserve"> сәйкес келесі редакцияда жазылсын;</w:t>
      </w:r>
    </w:p>
    <w:bookmarkEnd w:id="15"/>
    <w:bookmarkStart w:name="z17" w:id="16"/>
    <w:p>
      <w:pPr>
        <w:spacing w:after="0"/>
        <w:ind w:left="0"/>
        <w:jc w:val="both"/>
      </w:pPr>
      <w:r>
        <w:rPr>
          <w:rFonts w:ascii="Times New Roman"/>
          <w:b w:val="false"/>
          <w:i w:val="false"/>
          <w:color w:val="000000"/>
          <w:sz w:val="28"/>
        </w:rPr>
        <w:t xml:space="preserve">
      көрсетілген қаулымен бекітілген "Он сегіз жасқа дейінгі балаларға мемлекеттік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14-қосымшасына</w:t>
      </w:r>
      <w:r>
        <w:rPr>
          <w:rFonts w:ascii="Times New Roman"/>
          <w:b w:val="false"/>
          <w:i w:val="false"/>
          <w:color w:val="000000"/>
          <w:sz w:val="28"/>
        </w:rPr>
        <w:t xml:space="preserve"> сәйкес келесі редакцияда жазылсын;</w:t>
      </w:r>
    </w:p>
    <w:bookmarkEnd w:id="16"/>
    <w:bookmarkStart w:name="z18" w:id="17"/>
    <w:p>
      <w:pPr>
        <w:spacing w:after="0"/>
        <w:ind w:left="0"/>
        <w:jc w:val="both"/>
      </w:pPr>
      <w:r>
        <w:rPr>
          <w:rFonts w:ascii="Times New Roman"/>
          <w:b w:val="false"/>
          <w:i w:val="false"/>
          <w:color w:val="000000"/>
          <w:sz w:val="28"/>
        </w:rPr>
        <w:t xml:space="preserve">
      көрсетілген қаулымен бекітілген "Оралман мәртебесін беру" мемлекеттік көрсетілетін қызмет регламентінің </w:t>
      </w:r>
      <w:r>
        <w:rPr>
          <w:rFonts w:ascii="Times New Roman"/>
          <w:b w:val="false"/>
          <w:i w:val="false"/>
          <w:color w:val="000000"/>
          <w:sz w:val="28"/>
        </w:rPr>
        <w:t>4-тармағы</w:t>
      </w:r>
      <w:r>
        <w:rPr>
          <w:rFonts w:ascii="Times New Roman"/>
          <w:b w:val="false"/>
          <w:i w:val="false"/>
          <w:color w:val="000000"/>
          <w:sz w:val="28"/>
        </w:rPr>
        <w:t xml:space="preserve"> келесі редакцияда жазылсын: "Қазақстан Республикасы Денсаулық сақтау және әлеуметтік даму министрінің 2015 жылғы 28 сәуірдегі № 279 бұйрығымен бекітілген "Оралман мәртебесін беру" мемлекеттік көрсетілетін қызмет стандартының (бұдан әрі - Стандарт) 1-қосымшасына сәйкес көрсетілетін қызмет алушының нысан бойынша толтырылған өтінішінің және Стандарттың 9-тармағында көзделген қажетті құжаттардың болуы мемлекеттік қызметті көрсету жөніндегі рәсімді (іс-қимылды) бастау үшін негіздеме болып табылады.";</w:t>
      </w:r>
    </w:p>
    <w:bookmarkEnd w:id="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9-тармақтың</w:t>
      </w:r>
      <w:r>
        <w:rPr>
          <w:rFonts w:ascii="Times New Roman"/>
          <w:b w:val="false"/>
          <w:i w:val="false"/>
          <w:color w:val="000000"/>
          <w:sz w:val="28"/>
        </w:rPr>
        <w:t xml:space="preserve"> төртінші абзац келесі редакцияда жазылсын: "Көрсетілетін қызметті алушы Стандарттың 9-тармағында көзделген тізбеге сәйкес құжаттардың толық емес топтамасын және (немесе) қолданылу мерзімі өткен құжаттарды ұсынған жағдайда, Мемлекеттік корпорация қызметкері Стандарттың 2-қосымшасына сәйкес нысан бойынша құжаттарды қабылдаудан бас тарту туралы қолхат береді.";</w:t>
      </w:r>
    </w:p>
    <w:bookmarkStart w:name="z20" w:id="18"/>
    <w:p>
      <w:pPr>
        <w:spacing w:after="0"/>
        <w:ind w:left="0"/>
        <w:jc w:val="both"/>
      </w:pPr>
      <w:r>
        <w:rPr>
          <w:rFonts w:ascii="Times New Roman"/>
          <w:b w:val="false"/>
          <w:i w:val="false"/>
          <w:color w:val="000000"/>
          <w:sz w:val="28"/>
        </w:rPr>
        <w:t xml:space="preserve">
      көрсетілген қаулымен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регламентінің </w:t>
      </w:r>
      <w:r>
        <w:rPr>
          <w:rFonts w:ascii="Times New Roman"/>
          <w:b w:val="false"/>
          <w:i w:val="false"/>
          <w:color w:val="000000"/>
          <w:sz w:val="28"/>
        </w:rPr>
        <w:t>4-тармағы</w:t>
      </w:r>
      <w:r>
        <w:rPr>
          <w:rFonts w:ascii="Times New Roman"/>
          <w:b w:val="false"/>
          <w:i w:val="false"/>
          <w:color w:val="000000"/>
          <w:sz w:val="28"/>
        </w:rPr>
        <w:t xml:space="preserve"> келесі редакцияда жазылсын: "Қазақстан Республикасы Денсаулық сақтау және әлеуметтік даму министрінің 2015 жылғы 28 сәуірдегі № 279 бұйрығымен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стандартының (бұдан әрі - Стандарт) 9-тармағының талаптарына сәйкес қажетті құжаттар мен ақпаратты ұсына отырып, ерікті түрде жазылған өтініштің болуы мемлекеттік қызметті көрсету жөніндегі рәсімді (іс-қимылды) бастау үшін негіздеме болып табылады.";</w:t>
      </w:r>
    </w:p>
    <w:bookmarkEnd w:id="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9-тармақтың</w:t>
      </w:r>
      <w:r>
        <w:rPr>
          <w:rFonts w:ascii="Times New Roman"/>
          <w:b w:val="false"/>
          <w:i w:val="false"/>
          <w:color w:val="000000"/>
          <w:sz w:val="28"/>
        </w:rPr>
        <w:t xml:space="preserve"> төртінші абзац келесі редакцияда жазылсын: "Көрсетілетін қызметті алушы Стандарттың 9-тармағында көзделген тізбеге сәйкес құжаттардың толық емес топтамасын және (немесе) қолданылу мерзімі өткен құжаттар ұсынған жағдайда, Мемлекеттік корпорация қызметкері Стандарттың қосымшасына сәйкес нысан бойынша құжаттарды қабылдаудан бас тарту туралы қолхат береді.";</w:t>
      </w:r>
    </w:p>
    <w:bookmarkStart w:name="z22" w:id="19"/>
    <w:p>
      <w:pPr>
        <w:spacing w:after="0"/>
        <w:ind w:left="0"/>
        <w:jc w:val="both"/>
      </w:pPr>
      <w:r>
        <w:rPr>
          <w:rFonts w:ascii="Times New Roman"/>
          <w:b w:val="false"/>
          <w:i w:val="false"/>
          <w:color w:val="000000"/>
          <w:sz w:val="28"/>
        </w:rPr>
        <w:t xml:space="preserve">
      көрсетілген қаулымен бекітілген "Өтініш берушінің (отбасының) атаулы әлеуметтік көмек алушыларға тиесілігін растайтын анықтама беру" мемлекеттік көрсетілетін қызмет регламентінің </w:t>
      </w:r>
      <w:r>
        <w:rPr>
          <w:rFonts w:ascii="Times New Roman"/>
          <w:b w:val="false"/>
          <w:i w:val="false"/>
          <w:color w:val="000000"/>
          <w:sz w:val="28"/>
        </w:rPr>
        <w:t>4-тармағы</w:t>
      </w:r>
      <w:r>
        <w:rPr>
          <w:rFonts w:ascii="Times New Roman"/>
          <w:b w:val="false"/>
          <w:i w:val="false"/>
          <w:color w:val="000000"/>
          <w:sz w:val="28"/>
        </w:rPr>
        <w:t xml:space="preserve"> келесі редакцияда жазылсын: "Қазақстан Республикасы Денсаулық сақтау және әлеуметтік даму министрінің 2015 жылғы 28 сәуірдегі № 279 бұйрығымен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стандартының (бұдан әрі – Стандарт) 1-қосымшасына көрсетілетін қызмет алушының нысан бойынша толтырылған өтінішінің және Стандарттың 9-тармағында көзделген қажетті құжаттардың болуы мемлекеттік қызметті көрсету жөніндегі рәсімді (іс-қимылды) бастау үшін негіздеме болып табылады."; </w:t>
      </w:r>
    </w:p>
    <w:bookmarkEnd w:id="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10-тармақтың</w:t>
      </w:r>
      <w:r>
        <w:rPr>
          <w:rFonts w:ascii="Times New Roman"/>
          <w:b w:val="false"/>
          <w:i w:val="false"/>
          <w:color w:val="000000"/>
          <w:sz w:val="28"/>
        </w:rPr>
        <w:t xml:space="preserve"> үшінші абзац келесі редакцияда жазылсын: "Көрсетілетін қызметті алушы Стандарттың 9-тармағында көзделген тізбеге сәйкес құжаттардың толық емес топтамасын және (немесе) қолданылу мерзімі өткен құжаттарды ұсынған жағдайда, Мемлекеттік корпорация қызметкері Стандарттың 2-қосымшасына сәйкес нысан бойынша құжаттарды қабылдаудан бас тарту туралы қолхат береді.".</w:t>
      </w:r>
    </w:p>
    <w:bookmarkStart w:name="z24" w:id="20"/>
    <w:p>
      <w:pPr>
        <w:spacing w:after="0"/>
        <w:ind w:left="0"/>
        <w:jc w:val="both"/>
      </w:pPr>
      <w:r>
        <w:rPr>
          <w:rFonts w:ascii="Times New Roman"/>
          <w:b w:val="false"/>
          <w:i w:val="false"/>
          <w:color w:val="000000"/>
          <w:sz w:val="28"/>
        </w:rPr>
        <w:t>
      2. "Павлодар облысының жұмыспен қамтуды үйлестіру және әлеуметтік бағдарламалар басқармасы" мемлекеттік мекемесі заңнамамен белгіленген тәртіпте:</w:t>
      </w:r>
    </w:p>
    <w:bookmarkEnd w:id="20"/>
    <w:p>
      <w:pPr>
        <w:spacing w:after="0"/>
        <w:ind w:left="0"/>
        <w:jc w:val="both"/>
      </w:pPr>
      <w:r>
        <w:rPr>
          <w:rFonts w:ascii="Times New Roman"/>
          <w:b w:val="false"/>
          <w:i w:val="false"/>
          <w:color w:val="000000"/>
          <w:sz w:val="28"/>
        </w:rPr>
        <w:t>
      осы қаулының аумақтық әділет органында мемлекеттік тіркелуін;</w:t>
      </w:r>
    </w:p>
    <w:p>
      <w:pPr>
        <w:spacing w:after="0"/>
        <w:ind w:left="0"/>
        <w:jc w:val="both"/>
      </w:pPr>
      <w:r>
        <w:rPr>
          <w:rFonts w:ascii="Times New Roman"/>
          <w:b w:val="false"/>
          <w:i w:val="false"/>
          <w:color w:val="000000"/>
          <w:sz w:val="28"/>
        </w:rPr>
        <w:t>
      осы қаулының ресми жариялануын;</w:t>
      </w:r>
    </w:p>
    <w:p>
      <w:pPr>
        <w:spacing w:after="0"/>
        <w:ind w:left="0"/>
        <w:jc w:val="both"/>
      </w:pPr>
      <w:r>
        <w:rPr>
          <w:rFonts w:ascii="Times New Roman"/>
          <w:b w:val="false"/>
          <w:i w:val="false"/>
          <w:color w:val="000000"/>
          <w:sz w:val="28"/>
        </w:rPr>
        <w:t>
      осы қаулыны Павлодар облысы әкімдігінің интернет-ресурсында орналастыруды қамтамасыз етсін.</w:t>
      </w:r>
    </w:p>
    <w:bookmarkStart w:name="z25" w:id="21"/>
    <w:p>
      <w:pPr>
        <w:spacing w:after="0"/>
        <w:ind w:left="0"/>
        <w:jc w:val="both"/>
      </w:pPr>
      <w:r>
        <w:rPr>
          <w:rFonts w:ascii="Times New Roman"/>
          <w:b w:val="false"/>
          <w:i w:val="false"/>
          <w:color w:val="000000"/>
          <w:sz w:val="28"/>
        </w:rPr>
        <w:t>
      3. Осы қаулының орындалуын бақылау облыс әкімінің орынбасары М.М. Бегентаевқа жүктелсін.</w:t>
      </w:r>
    </w:p>
    <w:bookmarkEnd w:id="21"/>
    <w:bookmarkStart w:name="z26" w:id="22"/>
    <w:p>
      <w:pPr>
        <w:spacing w:after="0"/>
        <w:ind w:left="0"/>
        <w:jc w:val="both"/>
      </w:pPr>
      <w:r>
        <w:rPr>
          <w:rFonts w:ascii="Times New Roman"/>
          <w:b w:val="false"/>
          <w:i w:val="false"/>
          <w:color w:val="000000"/>
          <w:sz w:val="28"/>
        </w:rPr>
        <w:t>
      4. Осы қаулы алғашқы ресми жарияланған күнінен кейін күнтізбелік он күн өткен соң қолданысқа енгізіледі.</w:t>
      </w:r>
    </w:p>
    <w:bookmarkEnd w:id="2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Бақауов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2017 жылғы "25" сәуірдегі</w:t>
            </w:r>
            <w:r>
              <w:br/>
            </w:r>
            <w:r>
              <w:rPr>
                <w:rFonts w:ascii="Times New Roman"/>
                <w:b w:val="false"/>
                <w:i w:val="false"/>
                <w:color w:val="000000"/>
                <w:sz w:val="20"/>
              </w:rPr>
              <w:t>№ 106/2 қаулысына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28" w:id="23"/>
    <w:p>
      <w:pPr>
        <w:spacing w:after="0"/>
        <w:ind w:left="0"/>
        <w:jc w:val="left"/>
      </w:pPr>
      <w:r>
        <w:rPr>
          <w:rFonts w:ascii="Times New Roman"/>
          <w:b/>
          <w:i w:val="false"/>
          <w:color w:val="000000"/>
        </w:rPr>
        <w:t xml:space="preserve"> "Мүгедек балаларды үйде оқытуға жұмсалған шығындарды</w:t>
      </w:r>
      <w:r>
        <w:br/>
      </w:r>
      <w:r>
        <w:rPr>
          <w:rFonts w:ascii="Times New Roman"/>
          <w:b/>
          <w:i w:val="false"/>
          <w:color w:val="000000"/>
        </w:rPr>
        <w:t>өтеу" мемлекеттік көрсетілетін қызмет регламенті</w:t>
      </w:r>
    </w:p>
    <w:bookmarkEnd w:id="23"/>
    <w:bookmarkStart w:name="z29" w:id="24"/>
    <w:p>
      <w:pPr>
        <w:spacing w:after="0"/>
        <w:ind w:left="0"/>
        <w:jc w:val="left"/>
      </w:pPr>
      <w:r>
        <w:rPr>
          <w:rFonts w:ascii="Times New Roman"/>
          <w:b/>
          <w:i w:val="false"/>
          <w:color w:val="000000"/>
        </w:rPr>
        <w:t xml:space="preserve"> 1. Жалпы ережелер</w:t>
      </w:r>
    </w:p>
    <w:bookmarkEnd w:id="24"/>
    <w:bookmarkStart w:name="z30" w:id="25"/>
    <w:p>
      <w:pPr>
        <w:spacing w:after="0"/>
        <w:ind w:left="0"/>
        <w:jc w:val="both"/>
      </w:pPr>
      <w:r>
        <w:rPr>
          <w:rFonts w:ascii="Times New Roman"/>
          <w:b w:val="false"/>
          <w:i w:val="false"/>
          <w:color w:val="000000"/>
          <w:sz w:val="28"/>
        </w:rPr>
        <w:t xml:space="preserve">
      1. "Мүгедек балаларды үйде оқытуға жұмсалған шығындарды өтеу"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25"/>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3) мүгедек балаларды үйде оқытуға жұмсалған шығындарды өтеуді тағайындау, сондай-ақ мүгедек балаларды үйде оқытуға жұмсалған шығындарды өтеуді тағайындау (бұдан әрі - жәрдемақы) туралы ақпарат алу кезінде www.egov.kz "электрондық үкімет" веб-порталы (бұдан әрі - портал) арқылы жүзеге асырылады.</w:t>
      </w:r>
    </w:p>
    <w:bookmarkStart w:name="z31" w:id="26"/>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 және (немесе) қағаз түрінде.</w:t>
      </w:r>
    </w:p>
    <w:bookmarkEnd w:id="26"/>
    <w:bookmarkStart w:name="z32" w:id="27"/>
    <w:p>
      <w:pPr>
        <w:spacing w:after="0"/>
        <w:ind w:left="0"/>
        <w:jc w:val="both"/>
      </w:pPr>
      <w:r>
        <w:rPr>
          <w:rFonts w:ascii="Times New Roman"/>
          <w:b w:val="false"/>
          <w:i w:val="false"/>
          <w:color w:val="000000"/>
          <w:sz w:val="28"/>
        </w:rPr>
        <w:t>
      3. Мемлекеттік қызметті көрсету нәтижесі жәрдемақы тағайындау туралы хабарлама болып табылады.</w:t>
      </w:r>
    </w:p>
    <w:bookmarkEnd w:id="27"/>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p>
      <w:pPr>
        <w:spacing w:after="0"/>
        <w:ind w:left="0"/>
        <w:jc w:val="both"/>
      </w:pPr>
      <w:r>
        <w:rPr>
          <w:rFonts w:ascii="Times New Roman"/>
          <w:b w:val="false"/>
          <w:i w:val="false"/>
          <w:color w:val="000000"/>
          <w:sz w:val="28"/>
        </w:rPr>
        <w:t>
      Порталда жәрдемақы тағайындау туралы хабарлама, сондай-ақ жәрдемақы тағайындау туралы ақпарат көрсетілетін қызметті берушінің уәкілетті адамының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w:t>
      </w:r>
    </w:p>
    <w:bookmarkStart w:name="z33" w:id="28"/>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28"/>
    <w:bookmarkStart w:name="z34" w:id="29"/>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 балаларды үйде оқытуға жұмсалған шығындарды өтеу" мемлекеттік көрсетілетін қызмет стандартының (бұдан әрі - Cтандарт)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құжаттарды және ақпаратты ұсына отырып, Мемлекеттiк көрсетiлетiн қызмет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өтiнiштің болуы мемлекеттік қызметті көрсету жөніндегі рәсімді (іс-қимылды) бастау үшін негіздеме болып табылады.</w:t>
      </w:r>
    </w:p>
    <w:bookmarkEnd w:id="29"/>
    <w:bookmarkStart w:name="z35" w:id="30"/>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орындалу ұзақтығы:</w:t>
      </w:r>
    </w:p>
    <w:bookmarkEnd w:id="30"/>
    <w:p>
      <w:pPr>
        <w:spacing w:after="0"/>
        <w:ind w:left="0"/>
        <w:jc w:val="both"/>
      </w:pPr>
      <w:r>
        <w:rPr>
          <w:rFonts w:ascii="Times New Roman"/>
          <w:b w:val="false"/>
          <w:i w:val="false"/>
          <w:color w:val="000000"/>
          <w:sz w:val="28"/>
        </w:rPr>
        <w:t xml:space="preserve">
      көрсетiлетiн қызметтi берушінің маманы көрсетiлетiн қызметтi алушы ұсынған қажетті құжаттарды қабылдайды, мемлекеттік қызметті тіркеу және алу күнін көрсетумен өтініштің үзбелі талоны беріледі - 30 (отыз) минут, кіріс құжаттар журналына тіркейді, жәрдемақы тағайындау немесе Стандарттың </w:t>
      </w:r>
      <w:r>
        <w:rPr>
          <w:rFonts w:ascii="Times New Roman"/>
          <w:b w:val="false"/>
          <w:i w:val="false"/>
          <w:color w:val="000000"/>
          <w:sz w:val="28"/>
        </w:rPr>
        <w:t>10-1-тармағымен</w:t>
      </w:r>
      <w:r>
        <w:rPr>
          <w:rFonts w:ascii="Times New Roman"/>
          <w:b w:val="false"/>
          <w:i w:val="false"/>
          <w:color w:val="000000"/>
          <w:sz w:val="28"/>
        </w:rPr>
        <w:t xml:space="preserve"> көзделген негіздер бойынша мемлекеттік қызмет көрсетуден бас тарту жөнінде дәлелді жауап туралы хабарламаны дайындайды - 7 (жеті) жұмыс күні;</w:t>
      </w:r>
    </w:p>
    <w:p>
      <w:pPr>
        <w:spacing w:after="0"/>
        <w:ind w:left="0"/>
        <w:jc w:val="both"/>
      </w:pPr>
      <w:r>
        <w:rPr>
          <w:rFonts w:ascii="Times New Roman"/>
          <w:b w:val="false"/>
          <w:i w:val="false"/>
          <w:color w:val="000000"/>
          <w:sz w:val="28"/>
        </w:rPr>
        <w:t>
      көрсетiлетiн қызметтi берушінің басшысы мемлекеттік көрсетілетін қызметтер нәтижесіне қол қояды - 1 (бір) жұмыс күні;</w:t>
      </w:r>
    </w:p>
    <w:p>
      <w:pPr>
        <w:spacing w:after="0"/>
        <w:ind w:left="0"/>
        <w:jc w:val="both"/>
      </w:pPr>
      <w:r>
        <w:rPr>
          <w:rFonts w:ascii="Times New Roman"/>
          <w:b w:val="false"/>
          <w:i w:val="false"/>
          <w:color w:val="000000"/>
          <w:sz w:val="28"/>
        </w:rPr>
        <w:t>
      көрсетiлетiн қызметтi берушінің маманы мемлекеттік көрсетілетін қызметтер нәтижесін беруді жүзеге асырады - 30 (отыз) минут.</w:t>
      </w:r>
    </w:p>
    <w:bookmarkStart w:name="z36" w:id="31"/>
    <w:p>
      <w:pPr>
        <w:spacing w:after="0"/>
        <w:ind w:left="0"/>
        <w:jc w:val="both"/>
      </w:pPr>
      <w:r>
        <w:rPr>
          <w:rFonts w:ascii="Times New Roman"/>
          <w:b w:val="false"/>
          <w:i w:val="false"/>
          <w:color w:val="000000"/>
          <w:sz w:val="28"/>
        </w:rPr>
        <w:t>
      6. Рәсімнің (іс-қимылдың) нәтижесі жәрдемақы тағайындау туралы хабарламаны беру болып табылады.</w:t>
      </w:r>
    </w:p>
    <w:bookmarkEnd w:id="31"/>
    <w:bookmarkStart w:name="z37" w:id="32"/>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32"/>
    <w:bookmarkStart w:name="z38" w:id="33"/>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33"/>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bookmarkStart w:name="z39" w:id="34"/>
    <w:p>
      <w:pPr>
        <w:spacing w:after="0"/>
        <w:ind w:left="0"/>
        <w:jc w:val="both"/>
      </w:pPr>
      <w:r>
        <w:rPr>
          <w:rFonts w:ascii="Times New Roman"/>
          <w:b w:val="false"/>
          <w:i w:val="false"/>
          <w:color w:val="000000"/>
          <w:sz w:val="28"/>
        </w:rPr>
        <w:t xml:space="preserve">
      8. Әрбір рәсімді (іс-қимылды) өтудің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келтірілген.</w:t>
      </w:r>
    </w:p>
    <w:bookmarkEnd w:id="34"/>
    <w:bookmarkStart w:name="z40" w:id="35"/>
    <w:p>
      <w:pPr>
        <w:spacing w:after="0"/>
        <w:ind w:left="0"/>
        <w:jc w:val="left"/>
      </w:pPr>
      <w:r>
        <w:rPr>
          <w:rFonts w:ascii="Times New Roman"/>
          <w:b/>
          <w:i w:val="false"/>
          <w:color w:val="000000"/>
        </w:rPr>
        <w:t xml:space="preserve"> 4. Мемлекеттік қызмет көрсету процесінде Мемлекеттік</w:t>
      </w:r>
      <w:r>
        <w:br/>
      </w:r>
      <w:r>
        <w:rPr>
          <w:rFonts w:ascii="Times New Roman"/>
          <w:b/>
          <w:i w:val="false"/>
          <w:color w:val="000000"/>
        </w:rPr>
        <w:t>корпорациямен және (немесе) өзге де көрсетілетін</w:t>
      </w:r>
      <w:r>
        <w:br/>
      </w:r>
      <w:r>
        <w:rPr>
          <w:rFonts w:ascii="Times New Roman"/>
          <w:b/>
          <w:i w:val="false"/>
          <w:color w:val="000000"/>
        </w:rPr>
        <w:t>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35"/>
    <w:bookmarkStart w:name="z41" w:id="36"/>
    <w:p>
      <w:pPr>
        <w:spacing w:after="0"/>
        <w:ind w:left="0"/>
        <w:jc w:val="both"/>
      </w:pPr>
      <w:r>
        <w:rPr>
          <w:rFonts w:ascii="Times New Roman"/>
          <w:b w:val="false"/>
          <w:i w:val="false"/>
          <w:color w:val="000000"/>
          <w:sz w:val="28"/>
        </w:rPr>
        <w:t xml:space="preserve">
      9. Мемлекеттік көрсетілетін қызметті алушылар мемлекеттік қызметті алу үшін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ақпараттарды ұсына отырып, Мемлекеттік корпорацияға жүгінеді.</w:t>
      </w:r>
    </w:p>
    <w:bookmarkEnd w:id="36"/>
    <w:p>
      <w:pPr>
        <w:spacing w:after="0"/>
        <w:ind w:left="0"/>
        <w:jc w:val="both"/>
      </w:pPr>
      <w:r>
        <w:rPr>
          <w:rFonts w:ascii="Times New Roman"/>
          <w:b w:val="false"/>
          <w:i w:val="false"/>
          <w:color w:val="000000"/>
          <w:sz w:val="28"/>
        </w:rPr>
        <w:t>
      Мемлекеттiк қызметтi көрсету мерзiмi көрсетiлетiн қызметтi алушы Мемлекеттік корпорацияға құжаттардың топтамасын тапсырған сәттен бастап - 10 (он) жұмыс күнi.</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жағдайда Мемлекеттік корпорацияның қызметкері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тағайындауға өтінішті қабылдаудан бас тарту туралы қолхат береді.</w:t>
      </w:r>
    </w:p>
    <w:p>
      <w:pPr>
        <w:spacing w:after="0"/>
        <w:ind w:left="0"/>
        <w:jc w:val="both"/>
      </w:pPr>
      <w:r>
        <w:rPr>
          <w:rFonts w:ascii="Times New Roman"/>
          <w:b w:val="false"/>
          <w:i w:val="false"/>
          <w:color w:val="000000"/>
          <w:sz w:val="28"/>
        </w:rPr>
        <w:t>
      Мемлекеттік корпорацияға жүгіну тәртібін сипаттау, мемлекеттік көрсетілетін қызметті алушы сұрауының өңделу ұзақтығы, мемлекеттік қызметті көрсету нәтижесін алу тәртібі:</w:t>
      </w:r>
    </w:p>
    <w:p>
      <w:pPr>
        <w:spacing w:after="0"/>
        <w:ind w:left="0"/>
        <w:jc w:val="both"/>
      </w:pPr>
      <w:r>
        <w:rPr>
          <w:rFonts w:ascii="Times New Roman"/>
          <w:b w:val="false"/>
          <w:i w:val="false"/>
          <w:color w:val="000000"/>
          <w:sz w:val="28"/>
        </w:rPr>
        <w:t>
      1-процесс - Мемлекеттік корпорация қызметкерінің мемлекеттік қызмет көрсету үшін Мемлекеттік корпорацияның ақпараттық жүйесінде (бұдан әрі - Мемлекеттік корпорацияның АЖ) авторландыру процесі;</w:t>
      </w:r>
    </w:p>
    <w:p>
      <w:pPr>
        <w:spacing w:after="0"/>
        <w:ind w:left="0"/>
        <w:jc w:val="both"/>
      </w:pPr>
      <w:r>
        <w:rPr>
          <w:rFonts w:ascii="Times New Roman"/>
          <w:b w:val="false"/>
          <w:i w:val="false"/>
          <w:color w:val="000000"/>
          <w:sz w:val="28"/>
        </w:rPr>
        <w:t>
      1-шарт - логин және пароль немесе электрондық цифрлық қолтаңба (бұдан әрі - ЭЦҚ) арқылы тіркелген қызметкер туралы деректердің түпнұсқалығын Мемлекеттік корпорацияның АЖ-да тексеру;</w:t>
      </w:r>
    </w:p>
    <w:p>
      <w:pPr>
        <w:spacing w:after="0"/>
        <w:ind w:left="0"/>
        <w:jc w:val="both"/>
      </w:pPr>
      <w:r>
        <w:rPr>
          <w:rFonts w:ascii="Times New Roman"/>
          <w:b w:val="false"/>
          <w:i w:val="false"/>
          <w:color w:val="000000"/>
          <w:sz w:val="28"/>
        </w:rPr>
        <w:t>
      2-процесс - Мемлекеттік корпорация қызметкерінің деректерінде бұзушылықтар болуына байланысты Мемлекеттік корпорацияның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корпорация қызметкерінің мемлекеттік қызметті таңдауы, қызметті көрсетуі үшін сұрау салу нысанын оның құрылымы мен форматтық талаптарын ескере отырып, экранға шығару және нысанды (деректер енгізу, сканерленген құжатты бекіту) толтыру;</w:t>
      </w:r>
    </w:p>
    <w:p>
      <w:pPr>
        <w:spacing w:after="0"/>
        <w:ind w:left="0"/>
        <w:jc w:val="both"/>
      </w:pPr>
      <w:r>
        <w:rPr>
          <w:rFonts w:ascii="Times New Roman"/>
          <w:b w:val="false"/>
          <w:i w:val="false"/>
          <w:color w:val="000000"/>
          <w:sz w:val="28"/>
        </w:rPr>
        <w:t>
      4-процесс - Мемлекеттік корпорация қызметкерінің мемлекеттік қызметті көрсетуге сұраудың толтырылған нысанына (енгізілген деректерге, сканерленген құжатқа) ЭЦҚ арқылы қол қоюы қызметкердің бұдан кейінгі әрекеттері туралы ақпарат алу;</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Мемлекеттік корпорацияның АЖ-да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қызметкердің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мемлекеттік көрсетілетін қызметті алушының ЭЦҚ қойылған құжат қызметін (қызметті алушының сұрауын) "электрондық үкіметтің" шлюзі (бұдан әрі - ЭҮШ / "электрондық үкіметтің" өңірлік шлюзі (бұдан әрі - ЭҮӨШ) арқылы жергілікті атқарушы орган ақпараттық жүйесіне (бұдан әрі - ЖАО АЖ) жіберу және көрсетілетін қызметті беруші маманының электрондық мемлекеттік қызметті өндеуі;</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 көрсету нәтижесін қалыптастыруы. Электрондық құжатты көрсетілетін қызметті берушінің маманы ЭЦҚ-ны пайдаланып қалыптастырады және Мемлекеттік корпорацияның ақпараттық жүйесіне жібереді;</w:t>
      </w:r>
    </w:p>
    <w:p>
      <w:pPr>
        <w:spacing w:after="0"/>
        <w:ind w:left="0"/>
        <w:jc w:val="both"/>
      </w:pPr>
      <w:r>
        <w:rPr>
          <w:rFonts w:ascii="Times New Roman"/>
          <w:b w:val="false"/>
          <w:i w:val="false"/>
          <w:color w:val="000000"/>
          <w:sz w:val="28"/>
        </w:rPr>
        <w:t>
      8-процесс - Мемлекеттік корпорация қызметкерінің мемлекеттік қызметті көрсетудің нәтижесін көрсетілетін қызметті алушының қолына беруі.</w:t>
      </w:r>
    </w:p>
    <w:p>
      <w:pPr>
        <w:spacing w:after="0"/>
        <w:ind w:left="0"/>
        <w:jc w:val="both"/>
      </w:pPr>
      <w:r>
        <w:rPr>
          <w:rFonts w:ascii="Times New Roman"/>
          <w:b w:val="false"/>
          <w:i w:val="false"/>
          <w:color w:val="000000"/>
          <w:sz w:val="28"/>
        </w:rPr>
        <w:t>
      Мемлекеттік қызмет көрсету нәтижесі жәрдемақы тағайындау туралы хабарлама беру болып табылады.</w:t>
      </w:r>
    </w:p>
    <w:bookmarkStart w:name="z42" w:id="37"/>
    <w:p>
      <w:pPr>
        <w:spacing w:after="0"/>
        <w:ind w:left="0"/>
        <w:jc w:val="both"/>
      </w:pPr>
      <w:r>
        <w:rPr>
          <w:rFonts w:ascii="Times New Roman"/>
          <w:b w:val="false"/>
          <w:i w:val="false"/>
          <w:color w:val="000000"/>
          <w:sz w:val="28"/>
        </w:rPr>
        <w:t xml:space="preserve">
      10. Көрсетілетін қызметті алушылар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ақпаратты ұсына отырып, көрсетілетін қызметті алу үшін порталға жүгінеді.</w:t>
      </w:r>
    </w:p>
    <w:bookmarkEnd w:id="37"/>
    <w:p>
      <w:pPr>
        <w:spacing w:after="0"/>
        <w:ind w:left="0"/>
        <w:jc w:val="both"/>
      </w:pPr>
      <w:r>
        <w:rPr>
          <w:rFonts w:ascii="Times New Roman"/>
          <w:b w:val="false"/>
          <w:i w:val="false"/>
          <w:color w:val="000000"/>
          <w:sz w:val="28"/>
        </w:rPr>
        <w:t>
      Мемлекеттiк қызметтi көрсету мерзiмi көрсетiлетiн қызметтi алушы құжаттардың топтамасын порталға тапсырған сәттен бастап - 10 (он) жұмыс күнi.</w:t>
      </w:r>
    </w:p>
    <w:p>
      <w:pPr>
        <w:spacing w:after="0"/>
        <w:ind w:left="0"/>
        <w:jc w:val="both"/>
      </w:pPr>
      <w:r>
        <w:rPr>
          <w:rFonts w:ascii="Times New Roman"/>
          <w:b w:val="false"/>
          <w:i w:val="false"/>
          <w:color w:val="000000"/>
          <w:sz w:val="28"/>
        </w:rPr>
        <w:t>
      Мемлекеттік көрсетілетін қызметті алушының портал арқылы мемлекеттік қызметті алу үшін жүгіну тәртібінің және рәсімнің реттілігі:</w:t>
      </w:r>
    </w:p>
    <w:p>
      <w:pPr>
        <w:spacing w:after="0"/>
        <w:ind w:left="0"/>
        <w:jc w:val="both"/>
      </w:pPr>
      <w:r>
        <w:rPr>
          <w:rFonts w:ascii="Times New Roman"/>
          <w:b w:val="false"/>
          <w:i w:val="false"/>
          <w:color w:val="000000"/>
          <w:sz w:val="28"/>
        </w:rPr>
        <w:t>
      1-процесс - мемлекеттік көрсетілетін қызметті алушымен мемлекеттік қызметті алу үшін ЖСН және парольді (автоматтандыру процесі) порталға енгізу процесі;</w:t>
      </w:r>
    </w:p>
    <w:p>
      <w:pPr>
        <w:spacing w:after="0"/>
        <w:ind w:left="0"/>
        <w:jc w:val="both"/>
      </w:pPr>
      <w:r>
        <w:rPr>
          <w:rFonts w:ascii="Times New Roman"/>
          <w:b w:val="false"/>
          <w:i w:val="false"/>
          <w:color w:val="000000"/>
          <w:sz w:val="28"/>
        </w:rPr>
        <w:t>
      1-шарт - порталда тіркелген мемлекеттік көрсетілетін қызметті алушы туралы деректердің түпнұсқалығын ЖСН және пароль арқылы тексеру;</w:t>
      </w:r>
    </w:p>
    <w:p>
      <w:pPr>
        <w:spacing w:after="0"/>
        <w:ind w:left="0"/>
        <w:jc w:val="both"/>
      </w:pPr>
      <w:r>
        <w:rPr>
          <w:rFonts w:ascii="Times New Roman"/>
          <w:b w:val="false"/>
          <w:i w:val="false"/>
          <w:color w:val="000000"/>
          <w:sz w:val="28"/>
        </w:rPr>
        <w:t>
      2-процесс - мемлекеттік көрсетілетін қызметті алушының деректеріне бұзушылықтардың болуына байланысты порталда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көрсетілетін қызметті алушының мемлекеттік қызметті таңдауы, қызметті көрсету үшін сұрату нысанын экранға шығару және мемлекеттік көрсетілетін қызметті алушының нысанды оның құрылымы мен форматтық талаптарын ескере отырып толтыруы (деректерді енгізу);</w:t>
      </w:r>
    </w:p>
    <w:p>
      <w:pPr>
        <w:spacing w:after="0"/>
        <w:ind w:left="0"/>
        <w:jc w:val="both"/>
      </w:pPr>
      <w:r>
        <w:rPr>
          <w:rFonts w:ascii="Times New Roman"/>
          <w:b w:val="false"/>
          <w:i w:val="false"/>
          <w:color w:val="000000"/>
          <w:sz w:val="28"/>
        </w:rPr>
        <w:t>
      4-процесс - толтырылған нысанға (енгізілген деректерге, қоса берілген сканерленген құжатқа), мемлекеттік қызметті көрсетуге сұрау салуға көрсетілетін қызметті алушының ЭЦҚ арқылы қол қою;</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ЖСН мен ЭЦҚ тіркеу куәлігінде көрсетілген ЖСН арасындағы) және порталда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мемлекеттік көрсетілетін қызметті алушының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мемлекеттік қызметті алушының ЭЦҚ қойылған құжат қызметін (қызметті алушының сұрауын) ЭҮШ/ЭҮӨШ арқылы ЖАО АЖ-ға жіберу және көрсетілетін қызметті беруші маманының электрондық мемлекеттік қызметті өңдеуі;</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 көрсету нәтижесін (жәрдемақы тағайындау туралы хабарламаны) қалыптастыруы. Электрондық құжатты маман ЭЦҚ-ны пайдалана отыра қалыптастырады және көрсетілетін қызметті алушының "жеке кабинетіне" порталға жібереді.</w:t>
      </w:r>
    </w:p>
    <w:p>
      <w:pPr>
        <w:spacing w:after="0"/>
        <w:ind w:left="0"/>
        <w:jc w:val="both"/>
      </w:pPr>
      <w:r>
        <w:rPr>
          <w:rFonts w:ascii="Times New Roman"/>
          <w:b w:val="false"/>
          <w:i w:val="false"/>
          <w:color w:val="000000"/>
          <w:sz w:val="28"/>
        </w:rPr>
        <w:t xml:space="preserve">
      Мемлекеттік көрсетілетін қызметтерге қатыстырылатын ақпараттық жүйелердің функционалдық өзара іс-қимылының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(диаграмма) берілген.</w:t>
      </w:r>
    </w:p>
    <w:bookmarkStart w:name="z43" w:id="38"/>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 көрсетілетін қызметті берушінің құрылымдық бөлімшелерінің (қызметкерлерінің) өзара іс-қимылын толық сипаттау, сондай-ақ өзге де көрсетілетін қызметті берушілермен және (немесе) мемлекеттік қызмет көрсету процесінде Мемлекеттік корпорациямен өзара іс-қимыл тәртібін және ақпараттық жүйелерді пайдалану тәртібін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45" w:id="39"/>
    <w:p>
      <w:pPr>
        <w:spacing w:after="0"/>
        <w:ind w:left="0"/>
        <w:jc w:val="left"/>
      </w:pPr>
      <w:r>
        <w:rPr>
          <w:rFonts w:ascii="Times New Roman"/>
          <w:b/>
          <w:i w:val="false"/>
          <w:color w:val="000000"/>
        </w:rPr>
        <w:t xml:space="preserve"> Көрсетілетін қызметті берушінің</w:t>
      </w:r>
      <w:r>
        <w:br/>
      </w:r>
      <w:r>
        <w:rPr>
          <w:rFonts w:ascii="Times New Roman"/>
          <w:b/>
          <w:i w:val="false"/>
          <w:color w:val="000000"/>
        </w:rPr>
        <w:t>атауы және байланыс деректері</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4"/>
        <w:gridCol w:w="2514"/>
        <w:gridCol w:w="8592"/>
      </w:tblGrid>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Кривенко көшесі, 25-үй</w:t>
            </w:r>
            <w:r>
              <w:br/>
            </w:r>
            <w:r>
              <w:rPr>
                <w:rFonts w:ascii="Times New Roman"/>
                <w:b w:val="false"/>
                <w:i w:val="false"/>
                <w:color w:val="000000"/>
                <w:sz w:val="20"/>
              </w:rPr>
              <w:t>
телефон: 8(7182) 323332</w:t>
            </w:r>
            <w:r>
              <w:br/>
            </w:r>
            <w:r>
              <w:rPr>
                <w:rFonts w:ascii="Times New Roman"/>
                <w:b w:val="false"/>
                <w:i w:val="false"/>
                <w:color w:val="000000"/>
                <w:sz w:val="20"/>
              </w:rPr>
              <w:t>
opr.osz.ap@pavlodar.gov.kz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Мәшһүр Жүсіп, 87 А-үйі,</w:t>
            </w:r>
            <w:r>
              <w:br/>
            </w:r>
            <w:r>
              <w:rPr>
                <w:rFonts w:ascii="Times New Roman"/>
                <w:b w:val="false"/>
                <w:i w:val="false"/>
                <w:color w:val="000000"/>
                <w:sz w:val="20"/>
              </w:rPr>
              <w:t>
телефон: 8(71877)70455</w:t>
            </w:r>
            <w:r>
              <w:br/>
            </w:r>
            <w:r>
              <w:rPr>
                <w:rFonts w:ascii="Times New Roman"/>
                <w:b w:val="false"/>
                <w:i w:val="false"/>
                <w:color w:val="000000"/>
                <w:sz w:val="20"/>
              </w:rPr>
              <w:t>
zan_ekibastuz@mail.ru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Советов көшесі, 10-үй</w:t>
            </w:r>
            <w:r>
              <w:br/>
            </w:r>
            <w:r>
              <w:rPr>
                <w:rFonts w:ascii="Times New Roman"/>
                <w:b w:val="false"/>
                <w:i w:val="false"/>
                <w:color w:val="000000"/>
                <w:sz w:val="20"/>
              </w:rPr>
              <w:t>
телефон: 8(71837)50105</w:t>
            </w:r>
            <w:r>
              <w:br/>
            </w:r>
            <w:r>
              <w:rPr>
                <w:rFonts w:ascii="Times New Roman"/>
                <w:b w:val="false"/>
                <w:i w:val="false"/>
                <w:color w:val="000000"/>
                <w:sz w:val="20"/>
              </w:rPr>
              <w:t>
zanak@yandex.ru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ауылы,</w:t>
            </w:r>
            <w:r>
              <w:br/>
            </w:r>
            <w:r>
              <w:rPr>
                <w:rFonts w:ascii="Times New Roman"/>
                <w:b w:val="false"/>
                <w:i w:val="false"/>
                <w:color w:val="000000"/>
                <w:sz w:val="20"/>
              </w:rPr>
              <w:t>
 Абай көшесі, 118-үй</w:t>
            </w:r>
            <w:r>
              <w:br/>
            </w:r>
            <w:r>
              <w:rPr>
                <w:rFonts w:ascii="Times New Roman"/>
                <w:b w:val="false"/>
                <w:i w:val="false"/>
                <w:color w:val="000000"/>
                <w:sz w:val="20"/>
              </w:rPr>
              <w:t>
телефон: 8(71841)21173</w:t>
            </w:r>
            <w:r>
              <w:br/>
            </w:r>
            <w:r>
              <w:rPr>
                <w:rFonts w:ascii="Times New Roman"/>
                <w:b w:val="false"/>
                <w:i w:val="false"/>
                <w:color w:val="000000"/>
                <w:sz w:val="20"/>
              </w:rPr>
              <w:t>
aktogai_sozprog@mail.ru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Сәтбаев көшесі, 56-үй</w:t>
            </w:r>
            <w:r>
              <w:br/>
            </w:r>
            <w:r>
              <w:rPr>
                <w:rFonts w:ascii="Times New Roman"/>
                <w:b w:val="false"/>
                <w:i w:val="false"/>
                <w:color w:val="000000"/>
                <w:sz w:val="20"/>
              </w:rPr>
              <w:t>
телефон: 8(71840)91481</w:t>
            </w:r>
            <w:r>
              <w:br/>
            </w:r>
            <w:r>
              <w:rPr>
                <w:rFonts w:ascii="Times New Roman"/>
                <w:b w:val="false"/>
                <w:i w:val="false"/>
                <w:color w:val="000000"/>
                <w:sz w:val="20"/>
              </w:rPr>
              <w:t>
pavlzan@yandex.ru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Железинка ауылы,</w:t>
            </w:r>
            <w:r>
              <w:br/>
            </w:r>
            <w:r>
              <w:rPr>
                <w:rFonts w:ascii="Times New Roman"/>
                <w:b w:val="false"/>
                <w:i w:val="false"/>
                <w:color w:val="000000"/>
                <w:sz w:val="20"/>
              </w:rPr>
              <w:t>
Квитков көшесі, 7-үй</w:t>
            </w:r>
            <w:r>
              <w:br/>
            </w:r>
            <w:r>
              <w:rPr>
                <w:rFonts w:ascii="Times New Roman"/>
                <w:b w:val="false"/>
                <w:i w:val="false"/>
                <w:color w:val="000000"/>
                <w:sz w:val="20"/>
              </w:rPr>
              <w:t>
телефон: 8(71831)22146</w:t>
            </w:r>
            <w:r>
              <w:br/>
            </w:r>
            <w:r>
              <w:rPr>
                <w:rFonts w:ascii="Times New Roman"/>
                <w:b w:val="false"/>
                <w:i w:val="false"/>
                <w:color w:val="000000"/>
                <w:sz w:val="20"/>
              </w:rPr>
              <w:t>
gelez_oszn@mail.ru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w:t>
            </w:r>
            <w:r>
              <w:br/>
            </w:r>
            <w:r>
              <w:rPr>
                <w:rFonts w:ascii="Times New Roman"/>
                <w:b w:val="false"/>
                <w:i w:val="false"/>
                <w:color w:val="000000"/>
                <w:sz w:val="20"/>
              </w:rPr>
              <w:t>
Бөгембай көшесі, 97-үй</w:t>
            </w:r>
            <w:r>
              <w:br/>
            </w:r>
            <w:r>
              <w:rPr>
                <w:rFonts w:ascii="Times New Roman"/>
                <w:b w:val="false"/>
                <w:i w:val="false"/>
                <w:color w:val="000000"/>
                <w:sz w:val="20"/>
              </w:rPr>
              <w:t>
телефон: 8(71832)21474</w:t>
            </w:r>
            <w:r>
              <w:br/>
            </w:r>
            <w:r>
              <w:rPr>
                <w:rFonts w:ascii="Times New Roman"/>
                <w:b w:val="false"/>
                <w:i w:val="false"/>
                <w:color w:val="000000"/>
                <w:sz w:val="20"/>
              </w:rPr>
              <w:t>
irtyshk@yandex.ru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Тереңкол ауылы,</w:t>
            </w:r>
            <w:r>
              <w:br/>
            </w:r>
            <w:r>
              <w:rPr>
                <w:rFonts w:ascii="Times New Roman"/>
                <w:b w:val="false"/>
                <w:i w:val="false"/>
                <w:color w:val="000000"/>
                <w:sz w:val="20"/>
              </w:rPr>
              <w:t>
 Елгин көшесі, 139-үйі</w:t>
            </w:r>
            <w:r>
              <w:br/>
            </w:r>
            <w:r>
              <w:rPr>
                <w:rFonts w:ascii="Times New Roman"/>
                <w:b w:val="false"/>
                <w:i w:val="false"/>
                <w:color w:val="000000"/>
                <w:sz w:val="20"/>
              </w:rPr>
              <w:t>
телефон: 8(71833)21371</w:t>
            </w:r>
            <w:r>
              <w:br/>
            </w:r>
            <w:r>
              <w:rPr>
                <w:rFonts w:ascii="Times New Roman"/>
                <w:b w:val="false"/>
                <w:i w:val="false"/>
                <w:color w:val="000000"/>
                <w:sz w:val="20"/>
              </w:rPr>
              <w:t>
kachirrouz@mail.ru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ауылы,</w:t>
            </w:r>
            <w:r>
              <w:br/>
            </w:r>
            <w:r>
              <w:rPr>
                <w:rFonts w:ascii="Times New Roman"/>
                <w:b w:val="false"/>
                <w:i w:val="false"/>
                <w:color w:val="000000"/>
                <w:sz w:val="20"/>
              </w:rPr>
              <w:t>
 Амангелді көшесі, 57-үй</w:t>
            </w:r>
            <w:r>
              <w:br/>
            </w:r>
            <w:r>
              <w:rPr>
                <w:rFonts w:ascii="Times New Roman"/>
                <w:b w:val="false"/>
                <w:i w:val="false"/>
                <w:color w:val="000000"/>
                <w:sz w:val="20"/>
              </w:rPr>
              <w:t>
телефон: 8(71839)21399</w:t>
            </w:r>
            <w:r>
              <w:br/>
            </w:r>
            <w:r>
              <w:rPr>
                <w:rFonts w:ascii="Times New Roman"/>
                <w:b w:val="false"/>
                <w:i w:val="false"/>
                <w:color w:val="000000"/>
                <w:sz w:val="20"/>
              </w:rPr>
              <w:t>
OZiSP@yandex.kz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w:t>
            </w:r>
            <w:r>
              <w:br/>
            </w:r>
            <w:r>
              <w:rPr>
                <w:rFonts w:ascii="Times New Roman"/>
                <w:b w:val="false"/>
                <w:i w:val="false"/>
                <w:color w:val="000000"/>
                <w:sz w:val="20"/>
              </w:rPr>
              <w:t>
Әйтеке би көшесі, 18-үй</w:t>
            </w:r>
            <w:r>
              <w:br/>
            </w:r>
            <w:r>
              <w:rPr>
                <w:rFonts w:ascii="Times New Roman"/>
                <w:b w:val="false"/>
                <w:i w:val="false"/>
                <w:color w:val="000000"/>
                <w:sz w:val="20"/>
              </w:rPr>
              <w:t>
телефон: 8(71838)91434</w:t>
            </w:r>
            <w:r>
              <w:br/>
            </w:r>
            <w:r>
              <w:rPr>
                <w:rFonts w:ascii="Times New Roman"/>
                <w:b w:val="false"/>
                <w:i w:val="false"/>
                <w:color w:val="000000"/>
                <w:sz w:val="20"/>
              </w:rPr>
              <w:t>
center5556@rambler.ru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Красноармейка ауылы, 60 лет Октября көшесі, 20-үй</w:t>
            </w:r>
            <w:r>
              <w:br/>
            </w:r>
            <w:r>
              <w:rPr>
                <w:rFonts w:ascii="Times New Roman"/>
                <w:b w:val="false"/>
                <w:i w:val="false"/>
                <w:color w:val="000000"/>
                <w:sz w:val="20"/>
              </w:rPr>
              <w:t>
телефон: 8(7182)533133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w:t>
            </w:r>
            <w:r>
              <w:br/>
            </w:r>
            <w:r>
              <w:rPr>
                <w:rFonts w:ascii="Times New Roman"/>
                <w:b w:val="false"/>
                <w:i w:val="false"/>
                <w:color w:val="000000"/>
                <w:sz w:val="20"/>
              </w:rPr>
              <w:t>
10 лет Независимости көшесі, 27-үй</w:t>
            </w:r>
            <w:r>
              <w:br/>
            </w:r>
            <w:r>
              <w:rPr>
                <w:rFonts w:ascii="Times New Roman"/>
                <w:b w:val="false"/>
                <w:i w:val="false"/>
                <w:color w:val="000000"/>
                <w:sz w:val="20"/>
              </w:rPr>
              <w:t>
телефон: 8(71834)91400</w:t>
            </w:r>
            <w:r>
              <w:br/>
            </w:r>
            <w:r>
              <w:rPr>
                <w:rFonts w:ascii="Times New Roman"/>
                <w:b w:val="false"/>
                <w:i w:val="false"/>
                <w:color w:val="000000"/>
                <w:sz w:val="20"/>
              </w:rPr>
              <w:t>
zanusp@mail.ru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47" w:id="40"/>
    <w:p>
      <w:pPr>
        <w:spacing w:after="0"/>
        <w:ind w:left="0"/>
        <w:jc w:val="left"/>
      </w:pPr>
      <w:r>
        <w:rPr>
          <w:rFonts w:ascii="Times New Roman"/>
          <w:b/>
          <w:i w:val="false"/>
          <w:color w:val="000000"/>
        </w:rPr>
        <w:t xml:space="preserve"> "Мүгедек балаларды үйде оқытуға жұмсалған</w:t>
      </w:r>
      <w:r>
        <w:br/>
      </w:r>
      <w:r>
        <w:rPr>
          <w:rFonts w:ascii="Times New Roman"/>
          <w:b/>
          <w:i w:val="false"/>
          <w:color w:val="000000"/>
        </w:rPr>
        <w:t>шығындарды өтеу" мемлекеттік қызмет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8"/>
        <w:gridCol w:w="2882"/>
        <w:gridCol w:w="2292"/>
        <w:gridCol w:w="2886"/>
        <w:gridCol w:w="1829"/>
        <w:gridCol w:w="150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Негізігі процестің (жұмыс барысының, ағынының) іс-қимылы</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қажетті құжаттарды қабылдау</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құжаттарды тіркеу</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 беруді жүзеге асырады</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қызметті тіркеу және алу күнін көрсетумен өтініштің үзбелі талонын береді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Жәрдемақы тағайындау туралы хабарламаны немесе мемлекеттік қызметті көрсетуден бас тарту туралы дәлелді жауап дайындайды</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қояды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 беру</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(жеті) жұмыс күні</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(он) жұмыс күні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49" w:id="41"/>
    <w:p>
      <w:pPr>
        <w:spacing w:after="0"/>
        <w:ind w:left="0"/>
        <w:jc w:val="left"/>
      </w:pPr>
      <w:r>
        <w:rPr>
          <w:rFonts w:ascii="Times New Roman"/>
          <w:b/>
          <w:i w:val="false"/>
          <w:color w:val="000000"/>
        </w:rPr>
        <w:t xml:space="preserve"> Портал арқылы электрондық мемлекеттік қызметті</w:t>
      </w:r>
      <w:r>
        <w:br/>
      </w:r>
      <w:r>
        <w:rPr>
          <w:rFonts w:ascii="Times New Roman"/>
          <w:b/>
          <w:i w:val="false"/>
          <w:color w:val="000000"/>
        </w:rPr>
        <w:t xml:space="preserve">көрсету кезіндегі функционалдық іс-қимылдың диаграммасы </w:t>
      </w:r>
    </w:p>
    <w:bookmarkEnd w:id="41"/>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71900"/>
                    </a:xfrm>
                    <a:prstGeom prst="rect">
                      <a:avLst/>
                    </a:prstGeom>
                  </pic:spPr>
                </pic:pic>
              </a:graphicData>
            </a:graphic>
          </wp:inline>
        </w:drawing>
      </w:r>
    </w:p>
    <w:p>
      <w:pPr>
        <w:spacing w:after="0"/>
        <w:ind w:left="0"/>
        <w:jc w:val="left"/>
      </w:pPr>
      <w:r>
        <w:br/>
      </w:r>
    </w:p>
    <w:bookmarkStart w:name="z50" w:id="42"/>
    <w:p>
      <w:pPr>
        <w:spacing w:after="0"/>
        <w:ind w:left="0"/>
        <w:jc w:val="left"/>
      </w:pPr>
      <w:r>
        <w:rPr>
          <w:rFonts w:ascii="Times New Roman"/>
          <w:b/>
          <w:i w:val="false"/>
          <w:color w:val="000000"/>
        </w:rPr>
        <w:t xml:space="preserve"> Шартты белгілер: </w:t>
      </w:r>
    </w:p>
    <w:bookmarkEnd w:id="42"/>
    <w:p>
      <w:pPr>
        <w:spacing w:after="0"/>
        <w:ind w:left="0"/>
        <w:jc w:val="both"/>
      </w:pPr>
      <w:r>
        <w:drawing>
          <wp:inline distT="0" distB="0" distL="0" distR="0">
            <wp:extent cx="61849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184900" cy="5130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52" w:id="43"/>
    <w:p>
      <w:pPr>
        <w:spacing w:after="0"/>
        <w:ind w:left="0"/>
        <w:jc w:val="left"/>
      </w:pPr>
      <w:r>
        <w:rPr>
          <w:rFonts w:ascii="Times New Roman"/>
          <w:b/>
          <w:i w:val="false"/>
          <w:color w:val="000000"/>
        </w:rPr>
        <w:t xml:space="preserve"> "Мүгедек балаларды үйде оқытуға жұмсалған шығындарды өтеу"</w:t>
      </w:r>
      <w:r>
        <w:br/>
      </w:r>
      <w:r>
        <w:rPr>
          <w:rFonts w:ascii="Times New Roman"/>
          <w:b/>
          <w:i w:val="false"/>
          <w:color w:val="000000"/>
        </w:rPr>
        <w:t xml:space="preserve">мемлекеттік қызмет көрсетудің бизнес-прцестерінің анықтамалығы </w:t>
      </w:r>
    </w:p>
    <w:bookmarkEnd w:id="43"/>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254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4676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467600" cy="2921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2017 жылғы "25" сәуірдегі</w:t>
            </w:r>
            <w:r>
              <w:br/>
            </w:r>
            <w:r>
              <w:rPr>
                <w:rFonts w:ascii="Times New Roman"/>
                <w:b w:val="false"/>
                <w:i w:val="false"/>
                <w:color w:val="000000"/>
                <w:sz w:val="20"/>
              </w:rPr>
              <w:t>№ 106/2 қаулысына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54" w:id="44"/>
    <w:p>
      <w:pPr>
        <w:spacing w:after="0"/>
        <w:ind w:left="0"/>
        <w:jc w:val="left"/>
      </w:pPr>
      <w:r>
        <w:rPr>
          <w:rFonts w:ascii="Times New Roman"/>
          <w:b/>
          <w:i w:val="false"/>
          <w:color w:val="000000"/>
        </w:rPr>
        <w:t xml:space="preserve"> "Жұмыссыз азаматтарды тіркеу және есепке қою"</w:t>
      </w:r>
      <w:r>
        <w:br/>
      </w:r>
      <w:r>
        <w:rPr>
          <w:rFonts w:ascii="Times New Roman"/>
          <w:b/>
          <w:i w:val="false"/>
          <w:color w:val="000000"/>
        </w:rPr>
        <w:t>мемлекеттік көрсетілетін қызмет регламенті</w:t>
      </w:r>
    </w:p>
    <w:bookmarkEnd w:id="44"/>
    <w:bookmarkStart w:name="z55" w:id="45"/>
    <w:p>
      <w:pPr>
        <w:spacing w:after="0"/>
        <w:ind w:left="0"/>
        <w:jc w:val="left"/>
      </w:pPr>
      <w:r>
        <w:rPr>
          <w:rFonts w:ascii="Times New Roman"/>
          <w:b/>
          <w:i w:val="false"/>
          <w:color w:val="000000"/>
        </w:rPr>
        <w:t xml:space="preserve"> 1. Жалпы ережелер</w:t>
      </w:r>
    </w:p>
    <w:bookmarkEnd w:id="45"/>
    <w:bookmarkStart w:name="z56" w:id="46"/>
    <w:p>
      <w:pPr>
        <w:spacing w:after="0"/>
        <w:ind w:left="0"/>
        <w:jc w:val="both"/>
      </w:pPr>
      <w:r>
        <w:rPr>
          <w:rFonts w:ascii="Times New Roman"/>
          <w:b w:val="false"/>
          <w:i w:val="false"/>
          <w:color w:val="000000"/>
          <w:sz w:val="28"/>
        </w:rPr>
        <w:t xml:space="preserve">
      1. "Жұмыссыз азаматтарды тіркеу және есепке қою"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46"/>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3) www.egov.kz "электрондық үкіметтің" веб-порталы (бұдан әрі – портал) арқылы жүзеге асырылады.</w:t>
      </w:r>
    </w:p>
    <w:bookmarkStart w:name="z57" w:id="47"/>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47"/>
    <w:bookmarkStart w:name="z58" w:id="48"/>
    <w:p>
      <w:pPr>
        <w:spacing w:after="0"/>
        <w:ind w:left="0"/>
        <w:jc w:val="both"/>
      </w:pPr>
      <w:r>
        <w:rPr>
          <w:rFonts w:ascii="Times New Roman"/>
          <w:b w:val="false"/>
          <w:i w:val="false"/>
          <w:color w:val="000000"/>
          <w:sz w:val="28"/>
        </w:rPr>
        <w:t>
      3. Мемлекеттік қызметті көрсету нәтижесі: қағаз немесе электрондық түрде жұмыссыз ретінде тіркеу және есепке қою туралы хабарлама болып табылады.</w:t>
      </w:r>
    </w:p>
    <w:bookmarkEnd w:id="48"/>
    <w:p>
      <w:pPr>
        <w:spacing w:after="0"/>
        <w:ind w:left="0"/>
        <w:jc w:val="both"/>
      </w:pPr>
      <w:r>
        <w:rPr>
          <w:rFonts w:ascii="Times New Roman"/>
          <w:b w:val="false"/>
          <w:i w:val="false"/>
          <w:color w:val="000000"/>
          <w:sz w:val="28"/>
        </w:rPr>
        <w:t>
      Порталда жұмыссыз ретінде тіркеу және есепке қою туралы хабарлама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жіберіледі.</w:t>
      </w:r>
    </w:p>
    <w:bookmarkStart w:name="z59" w:id="49"/>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49"/>
    <w:bookmarkStart w:name="z60" w:id="50"/>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"Жұмыссыз азаматтарды тіркеу және есепке қою" мемлекеттік көрсетілетін қызмет стандартының (бұдан әрі – Стандарт)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ақпараттарды беру мемлекеттік қызметті көрсету жөніндегі рәсімді (іс-қимылды) бастау үшін негіздеме болып табылады.</w:t>
      </w:r>
    </w:p>
    <w:bookmarkEnd w:id="50"/>
    <w:bookmarkStart w:name="z61" w:id="51"/>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орындалу ұзақтығы:</w:t>
      </w:r>
    </w:p>
    <w:bookmarkEnd w:id="51"/>
    <w:p>
      <w:pPr>
        <w:spacing w:after="0"/>
        <w:ind w:left="0"/>
        <w:jc w:val="both"/>
      </w:pPr>
      <w:r>
        <w:rPr>
          <w:rFonts w:ascii="Times New Roman"/>
          <w:b w:val="false"/>
          <w:i w:val="false"/>
          <w:color w:val="000000"/>
          <w:sz w:val="28"/>
        </w:rPr>
        <w:t xml:space="preserve">
      көрсетiлетiн қызметтi берушінің маманы көрсетiлетiн қызметтi алушы ұсынған құжаттарды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қабылдайды - 10 (он) минут;</w:t>
      </w:r>
    </w:p>
    <w:p>
      <w:pPr>
        <w:spacing w:after="0"/>
        <w:ind w:left="0"/>
        <w:jc w:val="both"/>
      </w:pPr>
      <w:r>
        <w:rPr>
          <w:rFonts w:ascii="Times New Roman"/>
          <w:b w:val="false"/>
          <w:i w:val="false"/>
          <w:color w:val="000000"/>
          <w:sz w:val="28"/>
        </w:rPr>
        <w:t>
      көрсетілетін қызметті алушы барлық құжаттарды ұсынған кезде, көрсетілетін қызметті берушінің маманы көрсетілетін қызметті алушының персоналды деректерін автоматтандырылған ақпараттық жүйеге тіркейді, қағаз түрінде жұмыссыз ретінде тіркеу және есепке қою туралы хабарламаны дайындайды – 2 (екі) жұмыс күні;</w:t>
      </w:r>
    </w:p>
    <w:p>
      <w:pPr>
        <w:spacing w:after="0"/>
        <w:ind w:left="0"/>
        <w:jc w:val="both"/>
      </w:pPr>
      <w:r>
        <w:rPr>
          <w:rFonts w:ascii="Times New Roman"/>
          <w:b w:val="false"/>
          <w:i w:val="false"/>
          <w:color w:val="000000"/>
          <w:sz w:val="28"/>
        </w:rPr>
        <w:t>
      көрсетiлетiн қызметтi берушінің басшысы мемлекеттік көрсетілетін қызмет нәтижесіне қол қояды - 1 (бір) жұмыс күні;</w:t>
      </w:r>
    </w:p>
    <w:p>
      <w:pPr>
        <w:spacing w:after="0"/>
        <w:ind w:left="0"/>
        <w:jc w:val="both"/>
      </w:pPr>
      <w:r>
        <w:rPr>
          <w:rFonts w:ascii="Times New Roman"/>
          <w:b w:val="false"/>
          <w:i w:val="false"/>
          <w:color w:val="000000"/>
          <w:sz w:val="28"/>
        </w:rPr>
        <w:t>
      көрсетiлетiн қызметтi берушінің маманы көрсетілетін қызметті алушыға мемлекеттік көрсетілетін қызмет нәтижесін беруді жүзеге асырады – 10 (он) минут.</w:t>
      </w:r>
    </w:p>
    <w:bookmarkStart w:name="z62" w:id="52"/>
    <w:p>
      <w:pPr>
        <w:spacing w:after="0"/>
        <w:ind w:left="0"/>
        <w:jc w:val="both"/>
      </w:pPr>
      <w:r>
        <w:rPr>
          <w:rFonts w:ascii="Times New Roman"/>
          <w:b w:val="false"/>
          <w:i w:val="false"/>
          <w:color w:val="000000"/>
          <w:sz w:val="28"/>
        </w:rPr>
        <w:t>
      6. Рәсімнің (іс-қимылдың) нәтижесі жұмыссыз ретінде тіркеу және есепке қою туралы хабарламаны қағаз немесе электрондық түрде беру болып табылады.</w:t>
      </w:r>
    </w:p>
    <w:bookmarkEnd w:id="52"/>
    <w:bookmarkStart w:name="z63" w:id="53"/>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53"/>
    <w:bookmarkStart w:name="z64" w:id="54"/>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54"/>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bookmarkStart w:name="z65" w:id="55"/>
    <w:p>
      <w:pPr>
        <w:spacing w:after="0"/>
        <w:ind w:left="0"/>
        <w:jc w:val="both"/>
      </w:pPr>
      <w:r>
        <w:rPr>
          <w:rFonts w:ascii="Times New Roman"/>
          <w:b w:val="false"/>
          <w:i w:val="false"/>
          <w:color w:val="000000"/>
          <w:sz w:val="28"/>
        </w:rPr>
        <w:t xml:space="preserve">
      8. Әрбір рәсімнің (іс-қимылдың) өту рәсімінің (іс-қимылының)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көрсетілген.</w:t>
      </w:r>
    </w:p>
    <w:bookmarkEnd w:id="55"/>
    <w:bookmarkStart w:name="z66" w:id="56"/>
    <w:p>
      <w:pPr>
        <w:spacing w:after="0"/>
        <w:ind w:left="0"/>
        <w:jc w:val="left"/>
      </w:pPr>
      <w:r>
        <w:rPr>
          <w:rFonts w:ascii="Times New Roman"/>
          <w:b/>
          <w:i w:val="false"/>
          <w:color w:val="000000"/>
        </w:rPr>
        <w:t xml:space="preserve"> 4. Мемлекеттік қызмет көрсету процесінде Мемлекеттік</w:t>
      </w:r>
      <w:r>
        <w:br/>
      </w:r>
      <w:r>
        <w:rPr>
          <w:rFonts w:ascii="Times New Roman"/>
          <w:b/>
          <w:i w:val="false"/>
          <w:color w:val="000000"/>
        </w:rPr>
        <w:t>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56"/>
    <w:bookmarkStart w:name="z67" w:id="57"/>
    <w:p>
      <w:pPr>
        <w:spacing w:after="0"/>
        <w:ind w:left="0"/>
        <w:jc w:val="both"/>
      </w:pPr>
      <w:r>
        <w:rPr>
          <w:rFonts w:ascii="Times New Roman"/>
          <w:b w:val="false"/>
          <w:i w:val="false"/>
          <w:color w:val="000000"/>
          <w:sz w:val="28"/>
        </w:rPr>
        <w:t xml:space="preserve">
      9. Мемлекеттік көрсетілетін қызметті алушылар мемлекеттік қызметті алу үшін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ақпараттарды ұсына отырып, Мемлекеттік корпорацияға жүгінеді.</w:t>
      </w:r>
    </w:p>
    <w:bookmarkEnd w:id="57"/>
    <w:p>
      <w:pPr>
        <w:spacing w:after="0"/>
        <w:ind w:left="0"/>
        <w:jc w:val="both"/>
      </w:pPr>
      <w:r>
        <w:rPr>
          <w:rFonts w:ascii="Times New Roman"/>
          <w:b w:val="false"/>
          <w:i w:val="false"/>
          <w:color w:val="000000"/>
          <w:sz w:val="28"/>
        </w:rPr>
        <w:t xml:space="preserve">
      Көрсетiлетiн қызметтi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жағдайда, Мемлекеттік корпорация қызметкері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өтінішті қабылдаудан бас тарту туралы қолхат береді.</w:t>
      </w:r>
    </w:p>
    <w:p>
      <w:pPr>
        <w:spacing w:after="0"/>
        <w:ind w:left="0"/>
        <w:jc w:val="both"/>
      </w:pPr>
      <w:r>
        <w:rPr>
          <w:rFonts w:ascii="Times New Roman"/>
          <w:b w:val="false"/>
          <w:i w:val="false"/>
          <w:color w:val="000000"/>
          <w:sz w:val="28"/>
        </w:rPr>
        <w:t>
      Мемлекеттiк қызметтi көрсету мерзiмi Мемлекеттік корпорацияға құжаттардың топтамасын тапсырған сәттен бастап – 5 (бес) жұмыс күнi.</w:t>
      </w:r>
    </w:p>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көрсетілетін қызмет мерзіміне кірмейді.</w:t>
      </w:r>
    </w:p>
    <w:p>
      <w:pPr>
        <w:spacing w:after="0"/>
        <w:ind w:left="0"/>
        <w:jc w:val="both"/>
      </w:pPr>
      <w:r>
        <w:rPr>
          <w:rFonts w:ascii="Times New Roman"/>
          <w:b w:val="false"/>
          <w:i w:val="false"/>
          <w:color w:val="000000"/>
          <w:sz w:val="28"/>
        </w:rPr>
        <w:t>
      Мемлекеттік корпорацияға жүгіну тәртібін сипаттау, мемлекеттік көрсетілетін қызметті алушы сұрауының өңделу ұзақтығы, мемлекеттік қызметті көрсету нәтижесін алу тәртібі:</w:t>
      </w:r>
    </w:p>
    <w:p>
      <w:pPr>
        <w:spacing w:after="0"/>
        <w:ind w:left="0"/>
        <w:jc w:val="both"/>
      </w:pPr>
      <w:r>
        <w:rPr>
          <w:rFonts w:ascii="Times New Roman"/>
          <w:b w:val="false"/>
          <w:i w:val="false"/>
          <w:color w:val="000000"/>
          <w:sz w:val="28"/>
        </w:rPr>
        <w:t>
      1-процесс – Мемлекеттік корпорация қызметкерінің мемлекеттік қызмет көрсету үшін Мемлекеттік корпорацияның ақпараттық жүйесінде (бұдан әрі – Мемлекеттік корпорацияның АЖ) авторландыру процесі;</w:t>
      </w:r>
    </w:p>
    <w:p>
      <w:pPr>
        <w:spacing w:after="0"/>
        <w:ind w:left="0"/>
        <w:jc w:val="both"/>
      </w:pPr>
      <w:r>
        <w:rPr>
          <w:rFonts w:ascii="Times New Roman"/>
          <w:b w:val="false"/>
          <w:i w:val="false"/>
          <w:color w:val="000000"/>
          <w:sz w:val="28"/>
        </w:rPr>
        <w:t>
      1-шарт – логин және пароль немесе ЭЦҚ арқылы тіркелген қызметкер туралы деректердің түпнұсқалығын Мемлекеттік корпорацияның АЖ-да тексеру;</w:t>
      </w:r>
    </w:p>
    <w:p>
      <w:pPr>
        <w:spacing w:after="0"/>
        <w:ind w:left="0"/>
        <w:jc w:val="both"/>
      </w:pPr>
      <w:r>
        <w:rPr>
          <w:rFonts w:ascii="Times New Roman"/>
          <w:b w:val="false"/>
          <w:i w:val="false"/>
          <w:color w:val="000000"/>
          <w:sz w:val="28"/>
        </w:rPr>
        <w:t>
      2-процесс – Мемлекеттік корпорация қызметкерінің деректерінде бұзушылықтар болуына байланысты Мемлекеттік корпорацияның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корпорация қызметкерінің мемлекеттік қызметті таңдауы, қызметті көрсету үшін сұрау салу нысанын экранға шығару және оның құрылымы мен форматтық талаптарын ескере отырып, нысанды (деректер енгізу, сканерленген құжатты бекіту) толтыру;</w:t>
      </w:r>
    </w:p>
    <w:p>
      <w:pPr>
        <w:spacing w:after="0"/>
        <w:ind w:left="0"/>
        <w:jc w:val="both"/>
      </w:pPr>
      <w:r>
        <w:rPr>
          <w:rFonts w:ascii="Times New Roman"/>
          <w:b w:val="false"/>
          <w:i w:val="false"/>
          <w:color w:val="000000"/>
          <w:sz w:val="28"/>
        </w:rPr>
        <w:t>
      4-процесс – Мемлекеттік корпорация қызметкерінің мемлекеттік қызметті көрсетуге сұраудың толтырылған нысанына (енгізілген деректерге, сканерленген құжатқа) ЭЦҚ арқылы қол қоюы қызметкердің бұдан кейінгі әрекеттері туралы ақпарат алу;</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Мемлекеттік корпорацияның АЖ-да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қызметкердің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мемлекеттік көрсетілетін қызметті алушының ЭЦҚ қойылған құжат қызметін (қызметті алушының сұрауын) "электрондық үкіметтің" шлюзі (бұдан әрі – ЭҮШ/"электрондық үкіметтің" өңірлік шлюзі (бұдан әрі – ЭҮӨШ) арқылы жергілікті атқарушы орган ақпараттық жүйесіне (бұдан әрі – ЖАО АЖ) жіберу және көрсетілетін қызметті беруші маманының электрондық мемлекеттік қызметті өндеуі;</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 көрсету нәтижесін қалыптастыруы. Электрондық құжатты көрсетілетін қызметті берушінің маманы ЭЦҚ-ны пайдаланып қалыптастырады және Мемлекеттік корпорацияның ақпараттық жүйесіне жібереді;</w:t>
      </w:r>
    </w:p>
    <w:p>
      <w:pPr>
        <w:spacing w:after="0"/>
        <w:ind w:left="0"/>
        <w:jc w:val="both"/>
      </w:pPr>
      <w:r>
        <w:rPr>
          <w:rFonts w:ascii="Times New Roman"/>
          <w:b w:val="false"/>
          <w:i w:val="false"/>
          <w:color w:val="000000"/>
          <w:sz w:val="28"/>
        </w:rPr>
        <w:t>
      8-процесс – Мемлекеттік корпорация қызметкерінің мемлекеттік қызметті көрсетудің нәтижесін көрсетілетін қызметті алушының қолына беруі.</w:t>
      </w:r>
    </w:p>
    <w:p>
      <w:pPr>
        <w:spacing w:after="0"/>
        <w:ind w:left="0"/>
        <w:jc w:val="both"/>
      </w:pPr>
      <w:r>
        <w:rPr>
          <w:rFonts w:ascii="Times New Roman"/>
          <w:b w:val="false"/>
          <w:i w:val="false"/>
          <w:color w:val="000000"/>
          <w:sz w:val="28"/>
        </w:rPr>
        <w:t>
      Мемлекеттік қызмет көрсету нәтижесі жұмыссыз ретінде тіркеу және есепке қою туралы хабарламаны қағаз түрінде беру болып табылады.</w:t>
      </w:r>
    </w:p>
    <w:bookmarkStart w:name="z68" w:id="58"/>
    <w:p>
      <w:pPr>
        <w:spacing w:after="0"/>
        <w:ind w:left="0"/>
        <w:jc w:val="both"/>
      </w:pPr>
      <w:r>
        <w:rPr>
          <w:rFonts w:ascii="Times New Roman"/>
          <w:b w:val="false"/>
          <w:i w:val="false"/>
          <w:color w:val="000000"/>
          <w:sz w:val="28"/>
        </w:rPr>
        <w:t xml:space="preserve">
      10. Көрсетiлетiн қызметтi алушылар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ақпараттарды ұсына отырып, мемлекеттiк қызметті алу үшін порталға жүгінеді.</w:t>
      </w:r>
    </w:p>
    <w:bookmarkEnd w:id="58"/>
    <w:p>
      <w:pPr>
        <w:spacing w:after="0"/>
        <w:ind w:left="0"/>
        <w:jc w:val="both"/>
      </w:pPr>
      <w:r>
        <w:rPr>
          <w:rFonts w:ascii="Times New Roman"/>
          <w:b w:val="false"/>
          <w:i w:val="false"/>
          <w:color w:val="000000"/>
          <w:sz w:val="28"/>
        </w:rPr>
        <w:t>
      Мемлекеттiк қызметтi көрсету мерзiмi порталға жүгiнген кезде – 5 (бес) жұмыс күнi.</w:t>
      </w:r>
    </w:p>
    <w:p>
      <w:pPr>
        <w:spacing w:after="0"/>
        <w:ind w:left="0"/>
        <w:jc w:val="both"/>
      </w:pPr>
      <w:r>
        <w:rPr>
          <w:rFonts w:ascii="Times New Roman"/>
          <w:b w:val="false"/>
          <w:i w:val="false"/>
          <w:color w:val="000000"/>
          <w:sz w:val="28"/>
        </w:rPr>
        <w:t>
      Мемлекеттік көрсетілетін қызметті алушының портал арқылы мемлекеттік қызметті алу үшін жүгіну тәртібін және рәсімнің (іс-қилылдың) реттілігін сипаттау:</w:t>
      </w:r>
    </w:p>
    <w:p>
      <w:pPr>
        <w:spacing w:after="0"/>
        <w:ind w:left="0"/>
        <w:jc w:val="both"/>
      </w:pPr>
      <w:r>
        <w:rPr>
          <w:rFonts w:ascii="Times New Roman"/>
          <w:b w:val="false"/>
          <w:i w:val="false"/>
          <w:color w:val="000000"/>
          <w:sz w:val="28"/>
        </w:rPr>
        <w:t>
      1-процесс – мемлекеттік көрсетілетін қызметті алушымен мемлекеттік қызметті алу үшін ЖСН және парольді (авторландыру процесі) порталға енгізу процесі;</w:t>
      </w:r>
    </w:p>
    <w:p>
      <w:pPr>
        <w:spacing w:after="0"/>
        <w:ind w:left="0"/>
        <w:jc w:val="both"/>
      </w:pPr>
      <w:r>
        <w:rPr>
          <w:rFonts w:ascii="Times New Roman"/>
          <w:b w:val="false"/>
          <w:i w:val="false"/>
          <w:color w:val="000000"/>
          <w:sz w:val="28"/>
        </w:rPr>
        <w:t>
      1-шарт – порталда тіркелген мемлекеттік көрсетілетін қызметті алушы туралы деректердің түпнұсқалығын ЖСН және пароль арқылы тексеру;</w:t>
      </w:r>
    </w:p>
    <w:p>
      <w:pPr>
        <w:spacing w:after="0"/>
        <w:ind w:left="0"/>
        <w:jc w:val="both"/>
      </w:pPr>
      <w:r>
        <w:rPr>
          <w:rFonts w:ascii="Times New Roman"/>
          <w:b w:val="false"/>
          <w:i w:val="false"/>
          <w:color w:val="000000"/>
          <w:sz w:val="28"/>
        </w:rPr>
        <w:t>
      2-процесс – мемлекеттік көрсетілетін қызметті алушының деректеріне бұзушылықтардың болуына байланысты порталда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көрсетілетін қызметті алушының мемлекеттік қызметті таңдауы, қызметті көрсету үшін сұрату нысанын экранға шығару және мемлекеттік көрсетілетін қызметті алушының нысанды оның құрылымы мен форматтық талаптарын ескере отырып толтыруы (деректерді енгізу);</w:t>
      </w:r>
    </w:p>
    <w:p>
      <w:pPr>
        <w:spacing w:after="0"/>
        <w:ind w:left="0"/>
        <w:jc w:val="both"/>
      </w:pPr>
      <w:r>
        <w:rPr>
          <w:rFonts w:ascii="Times New Roman"/>
          <w:b w:val="false"/>
          <w:i w:val="false"/>
          <w:color w:val="000000"/>
          <w:sz w:val="28"/>
        </w:rPr>
        <w:t>
      4-процесс – толтырылған нысанға (енгізілген деректерге, қоса берілген сканерленген құжатқа), мемлекеттік қызметті көрсетуге сұрау салуға көрсетілетін қызметті алушының ЭЦҚ арқылы қол қою;</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ЖСН мен ЭЦҚ тіркеу куәлігінде көрсетілген ЖСН арасындағы) және порталда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мемлекеттік көрсетілетін қызметті алушының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мемлекеттік көрсетілетін қызметті алушының ЭЦҚ қойылған құжат қызметін (қызметті алушының сұрауын) ЭҮШ/ЭҮӨШ арқылы ЖАО АЖ-ға жіберу және көрсетілетін қызметті беруші маманының электрондық мемлекеттік қызметті өңдеуі;</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 көрсету нәтижесін қалыптастыруы (электрондық түрдегі жұмыссыз ретінде тіркеу және есепке қою туралы хабарлама). Электрондық құжатты маман ЭЦҚ-ны пайдалана отыра қалыптастырады және көрсетілетін қызметті алушының "жеке кабинетіне" порталға жібереді.</w:t>
      </w:r>
    </w:p>
    <w:p>
      <w:pPr>
        <w:spacing w:after="0"/>
        <w:ind w:left="0"/>
        <w:jc w:val="both"/>
      </w:pPr>
      <w:r>
        <w:rPr>
          <w:rFonts w:ascii="Times New Roman"/>
          <w:b w:val="false"/>
          <w:i w:val="false"/>
          <w:color w:val="000000"/>
          <w:sz w:val="28"/>
        </w:rPr>
        <w:t xml:space="preserve">
      Мемлекеттік көрсетілетін қызметтерге қатыстырылатын ақпараттық жүйелердің функционалдық өзара іс-қимылының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(диаграмма) берілген.</w:t>
      </w:r>
    </w:p>
    <w:bookmarkStart w:name="z69" w:id="59"/>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 көрсетілетін қызметті берушінің құрылымдық бөлімшелерінің (қызметкерлерінің) өзара іс-қимылын толық сипаттау, сондай-ақ мемлекеттік қызмет көрсету процесінде өзге де көрсетілетін қызметті берушілермен және (немесе) Мемлекеттік корпорациямен өзара іс-қимыл тәртібін және ақпараттық жүйелерді пайдалану тәртібін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End w:id="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w:t>
            </w:r>
            <w:r>
              <w:br/>
            </w:r>
            <w:r>
              <w:rPr>
                <w:rFonts w:ascii="Times New Roman"/>
                <w:b w:val="false"/>
                <w:i w:val="false"/>
                <w:color w:val="000000"/>
                <w:sz w:val="20"/>
              </w:rPr>
              <w:t>және есепке қою"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71" w:id="60"/>
    <w:p>
      <w:pPr>
        <w:spacing w:after="0"/>
        <w:ind w:left="0"/>
        <w:jc w:val="left"/>
      </w:pPr>
      <w:r>
        <w:rPr>
          <w:rFonts w:ascii="Times New Roman"/>
          <w:b/>
          <w:i w:val="false"/>
          <w:color w:val="000000"/>
        </w:rPr>
        <w:t xml:space="preserve"> Көрсетілетін қызметті берушінің</w:t>
      </w:r>
      <w:r>
        <w:br/>
      </w:r>
      <w:r>
        <w:rPr>
          <w:rFonts w:ascii="Times New Roman"/>
          <w:b/>
          <w:i w:val="false"/>
          <w:color w:val="000000"/>
        </w:rPr>
        <w:t>атауы және байланыс деректері</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4"/>
        <w:gridCol w:w="2514"/>
        <w:gridCol w:w="8592"/>
      </w:tblGrid>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Кривенко көшесі, 25-үй</w:t>
            </w:r>
            <w:r>
              <w:br/>
            </w:r>
            <w:r>
              <w:rPr>
                <w:rFonts w:ascii="Times New Roman"/>
                <w:b w:val="false"/>
                <w:i w:val="false"/>
                <w:color w:val="000000"/>
                <w:sz w:val="20"/>
              </w:rPr>
              <w:t>
телефон: 8(7182) 323332</w:t>
            </w:r>
            <w:r>
              <w:br/>
            </w:r>
            <w:r>
              <w:rPr>
                <w:rFonts w:ascii="Times New Roman"/>
                <w:b w:val="false"/>
                <w:i w:val="false"/>
                <w:color w:val="000000"/>
                <w:sz w:val="20"/>
              </w:rPr>
              <w:t>
opr.osz.ap@pavlodar.gov.kz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Мәшһүр Жүсіп, 87 А-үйі,</w:t>
            </w:r>
            <w:r>
              <w:br/>
            </w:r>
            <w:r>
              <w:rPr>
                <w:rFonts w:ascii="Times New Roman"/>
                <w:b w:val="false"/>
                <w:i w:val="false"/>
                <w:color w:val="000000"/>
                <w:sz w:val="20"/>
              </w:rPr>
              <w:t>
телефон: 8(71877)70455</w:t>
            </w:r>
            <w:r>
              <w:br/>
            </w:r>
            <w:r>
              <w:rPr>
                <w:rFonts w:ascii="Times New Roman"/>
                <w:b w:val="false"/>
                <w:i w:val="false"/>
                <w:color w:val="000000"/>
                <w:sz w:val="20"/>
              </w:rPr>
              <w:t>
zan_ekibastuz@mail.ru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Советов көшесі, 10-үй</w:t>
            </w:r>
            <w:r>
              <w:br/>
            </w:r>
            <w:r>
              <w:rPr>
                <w:rFonts w:ascii="Times New Roman"/>
                <w:b w:val="false"/>
                <w:i w:val="false"/>
                <w:color w:val="000000"/>
                <w:sz w:val="20"/>
              </w:rPr>
              <w:t>
телефон: 8(71837)50105</w:t>
            </w:r>
            <w:r>
              <w:br/>
            </w:r>
            <w:r>
              <w:rPr>
                <w:rFonts w:ascii="Times New Roman"/>
                <w:b w:val="false"/>
                <w:i w:val="false"/>
                <w:color w:val="000000"/>
                <w:sz w:val="20"/>
              </w:rPr>
              <w:t>
zanak@yandex.ru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ауылы,</w:t>
            </w:r>
            <w:r>
              <w:br/>
            </w:r>
            <w:r>
              <w:rPr>
                <w:rFonts w:ascii="Times New Roman"/>
                <w:b w:val="false"/>
                <w:i w:val="false"/>
                <w:color w:val="000000"/>
                <w:sz w:val="20"/>
              </w:rPr>
              <w:t>
Абай көшесі, 118-үй</w:t>
            </w:r>
            <w:r>
              <w:br/>
            </w:r>
            <w:r>
              <w:rPr>
                <w:rFonts w:ascii="Times New Roman"/>
                <w:b w:val="false"/>
                <w:i w:val="false"/>
                <w:color w:val="000000"/>
                <w:sz w:val="20"/>
              </w:rPr>
              <w:t>
телефон: 8(71841)21173</w:t>
            </w:r>
            <w:r>
              <w:br/>
            </w:r>
            <w:r>
              <w:rPr>
                <w:rFonts w:ascii="Times New Roman"/>
                <w:b w:val="false"/>
                <w:i w:val="false"/>
                <w:color w:val="000000"/>
                <w:sz w:val="20"/>
              </w:rPr>
              <w:t>
aktogai_sozprog@mail.ru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Сәтбаев көшесі, 56-үй</w:t>
            </w:r>
            <w:r>
              <w:br/>
            </w:r>
            <w:r>
              <w:rPr>
                <w:rFonts w:ascii="Times New Roman"/>
                <w:b w:val="false"/>
                <w:i w:val="false"/>
                <w:color w:val="000000"/>
                <w:sz w:val="20"/>
              </w:rPr>
              <w:t>
телефон: 8(71840)91481</w:t>
            </w:r>
            <w:r>
              <w:br/>
            </w:r>
            <w:r>
              <w:rPr>
                <w:rFonts w:ascii="Times New Roman"/>
                <w:b w:val="false"/>
                <w:i w:val="false"/>
                <w:color w:val="000000"/>
                <w:sz w:val="20"/>
              </w:rPr>
              <w:t>
pavlzan@yandex.ru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Железинка ауылы,</w:t>
            </w:r>
            <w:r>
              <w:br/>
            </w:r>
            <w:r>
              <w:rPr>
                <w:rFonts w:ascii="Times New Roman"/>
                <w:b w:val="false"/>
                <w:i w:val="false"/>
                <w:color w:val="000000"/>
                <w:sz w:val="20"/>
              </w:rPr>
              <w:t>
Квитков көшесі, 7-үй</w:t>
            </w:r>
            <w:r>
              <w:br/>
            </w:r>
            <w:r>
              <w:rPr>
                <w:rFonts w:ascii="Times New Roman"/>
                <w:b w:val="false"/>
                <w:i w:val="false"/>
                <w:color w:val="000000"/>
                <w:sz w:val="20"/>
              </w:rPr>
              <w:t>
телефон: 8(71831)22146</w:t>
            </w:r>
            <w:r>
              <w:br/>
            </w:r>
            <w:r>
              <w:rPr>
                <w:rFonts w:ascii="Times New Roman"/>
                <w:b w:val="false"/>
                <w:i w:val="false"/>
                <w:color w:val="000000"/>
                <w:sz w:val="20"/>
              </w:rPr>
              <w:t>
gelez_oszn@mail.ru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w:t>
            </w:r>
            <w:r>
              <w:br/>
            </w:r>
            <w:r>
              <w:rPr>
                <w:rFonts w:ascii="Times New Roman"/>
                <w:b w:val="false"/>
                <w:i w:val="false"/>
                <w:color w:val="000000"/>
                <w:sz w:val="20"/>
              </w:rPr>
              <w:t>
Бөгембай көшесі, 97-үй</w:t>
            </w:r>
            <w:r>
              <w:br/>
            </w:r>
            <w:r>
              <w:rPr>
                <w:rFonts w:ascii="Times New Roman"/>
                <w:b w:val="false"/>
                <w:i w:val="false"/>
                <w:color w:val="000000"/>
                <w:sz w:val="20"/>
              </w:rPr>
              <w:t>
телефон: 8(71832)21474</w:t>
            </w:r>
            <w:r>
              <w:br/>
            </w:r>
            <w:r>
              <w:rPr>
                <w:rFonts w:ascii="Times New Roman"/>
                <w:b w:val="false"/>
                <w:i w:val="false"/>
                <w:color w:val="000000"/>
                <w:sz w:val="20"/>
              </w:rPr>
              <w:t>
irtyshk@yandex.ru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Тереңкол ауылы,</w:t>
            </w:r>
            <w:r>
              <w:br/>
            </w:r>
            <w:r>
              <w:rPr>
                <w:rFonts w:ascii="Times New Roman"/>
                <w:b w:val="false"/>
                <w:i w:val="false"/>
                <w:color w:val="000000"/>
                <w:sz w:val="20"/>
              </w:rPr>
              <w:t>
 Елгин көшесі, 139-үйі</w:t>
            </w:r>
            <w:r>
              <w:br/>
            </w:r>
            <w:r>
              <w:rPr>
                <w:rFonts w:ascii="Times New Roman"/>
                <w:b w:val="false"/>
                <w:i w:val="false"/>
                <w:color w:val="000000"/>
                <w:sz w:val="20"/>
              </w:rPr>
              <w:t>
телефон: 8(71833)21371</w:t>
            </w:r>
            <w:r>
              <w:br/>
            </w:r>
            <w:r>
              <w:rPr>
                <w:rFonts w:ascii="Times New Roman"/>
                <w:b w:val="false"/>
                <w:i w:val="false"/>
                <w:color w:val="000000"/>
                <w:sz w:val="20"/>
              </w:rPr>
              <w:t>
kachirrouz@mail.ru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ауылы,</w:t>
            </w:r>
            <w:r>
              <w:br/>
            </w:r>
            <w:r>
              <w:rPr>
                <w:rFonts w:ascii="Times New Roman"/>
                <w:b w:val="false"/>
                <w:i w:val="false"/>
                <w:color w:val="000000"/>
                <w:sz w:val="20"/>
              </w:rPr>
              <w:t>
Амангелді көшесі, 57-үй</w:t>
            </w:r>
            <w:r>
              <w:br/>
            </w:r>
            <w:r>
              <w:rPr>
                <w:rFonts w:ascii="Times New Roman"/>
                <w:b w:val="false"/>
                <w:i w:val="false"/>
                <w:color w:val="000000"/>
                <w:sz w:val="20"/>
              </w:rPr>
              <w:t>
телефон: 8(71839)21399</w:t>
            </w:r>
            <w:r>
              <w:br/>
            </w:r>
            <w:r>
              <w:rPr>
                <w:rFonts w:ascii="Times New Roman"/>
                <w:b w:val="false"/>
                <w:i w:val="false"/>
                <w:color w:val="000000"/>
                <w:sz w:val="20"/>
              </w:rPr>
              <w:t>
OZiSP@yandex.kz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w:t>
            </w:r>
            <w:r>
              <w:br/>
            </w:r>
            <w:r>
              <w:rPr>
                <w:rFonts w:ascii="Times New Roman"/>
                <w:b w:val="false"/>
                <w:i w:val="false"/>
                <w:color w:val="000000"/>
                <w:sz w:val="20"/>
              </w:rPr>
              <w:t>
Әйтеке би көшесі, 18-үй</w:t>
            </w:r>
            <w:r>
              <w:br/>
            </w:r>
            <w:r>
              <w:rPr>
                <w:rFonts w:ascii="Times New Roman"/>
                <w:b w:val="false"/>
                <w:i w:val="false"/>
                <w:color w:val="000000"/>
                <w:sz w:val="20"/>
              </w:rPr>
              <w:t>
телефон: 8(71838)91434</w:t>
            </w:r>
            <w:r>
              <w:br/>
            </w:r>
            <w:r>
              <w:rPr>
                <w:rFonts w:ascii="Times New Roman"/>
                <w:b w:val="false"/>
                <w:i w:val="false"/>
                <w:color w:val="000000"/>
                <w:sz w:val="20"/>
              </w:rPr>
              <w:t>
center5556@rambler.ru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Красноармейка ауылы, 60 лет Октября көшесі, 20-үй</w:t>
            </w:r>
            <w:r>
              <w:br/>
            </w:r>
            <w:r>
              <w:rPr>
                <w:rFonts w:ascii="Times New Roman"/>
                <w:b w:val="false"/>
                <w:i w:val="false"/>
                <w:color w:val="000000"/>
                <w:sz w:val="20"/>
              </w:rPr>
              <w:t>
телефон: 8(7182)533133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w:t>
            </w:r>
            <w:r>
              <w:br/>
            </w:r>
            <w:r>
              <w:rPr>
                <w:rFonts w:ascii="Times New Roman"/>
                <w:b w:val="false"/>
                <w:i w:val="false"/>
                <w:color w:val="000000"/>
                <w:sz w:val="20"/>
              </w:rPr>
              <w:t>
10 лет Независимости көшесі, 27-үй</w:t>
            </w:r>
            <w:r>
              <w:br/>
            </w:r>
            <w:r>
              <w:rPr>
                <w:rFonts w:ascii="Times New Roman"/>
                <w:b w:val="false"/>
                <w:i w:val="false"/>
                <w:color w:val="000000"/>
                <w:sz w:val="20"/>
              </w:rPr>
              <w:t>
телефон: 8(71834)91400</w:t>
            </w:r>
            <w:r>
              <w:br/>
            </w:r>
            <w:r>
              <w:rPr>
                <w:rFonts w:ascii="Times New Roman"/>
                <w:b w:val="false"/>
                <w:i w:val="false"/>
                <w:color w:val="000000"/>
                <w:sz w:val="20"/>
              </w:rPr>
              <w:t>
zanusp@mail.ru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w:t>
            </w:r>
            <w:r>
              <w:br/>
            </w:r>
            <w:r>
              <w:rPr>
                <w:rFonts w:ascii="Times New Roman"/>
                <w:b w:val="false"/>
                <w:i w:val="false"/>
                <w:color w:val="000000"/>
                <w:sz w:val="20"/>
              </w:rPr>
              <w:t>және есепке қою"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73" w:id="61"/>
    <w:p>
      <w:pPr>
        <w:spacing w:after="0"/>
        <w:ind w:left="0"/>
        <w:jc w:val="left"/>
      </w:pPr>
      <w:r>
        <w:rPr>
          <w:rFonts w:ascii="Times New Roman"/>
          <w:b/>
          <w:i w:val="false"/>
          <w:color w:val="000000"/>
        </w:rPr>
        <w:t xml:space="preserve">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8"/>
        <w:gridCol w:w="3134"/>
        <w:gridCol w:w="2062"/>
        <w:gridCol w:w="2493"/>
        <w:gridCol w:w="1989"/>
        <w:gridCol w:w="1634"/>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қажетті құжаттарды қабылдау</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тіркеу</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 беруді жүзеге асырады</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алушының персоналды деректерін автоматтандырылған ақпараттық жүйеге тіркеу </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 ретінде тіркеу және есепке қою туралы хабарламаны қағаз түрінде дайындайды</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қояды</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 беру</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минут </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w:t>
            </w:r>
          </w:p>
        </w:tc>
        <w:tc>
          <w:tcPr>
            <w:tcW w:w="1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w:t>
            </w:r>
            <w:r>
              <w:br/>
            </w:r>
            <w:r>
              <w:rPr>
                <w:rFonts w:ascii="Times New Roman"/>
                <w:b w:val="false"/>
                <w:i w:val="false"/>
                <w:color w:val="000000"/>
                <w:sz w:val="20"/>
              </w:rPr>
              <w:t>және есепке қою"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75" w:id="62"/>
    <w:p>
      <w:pPr>
        <w:spacing w:after="0"/>
        <w:ind w:left="0"/>
        <w:jc w:val="left"/>
      </w:pPr>
      <w:r>
        <w:rPr>
          <w:rFonts w:ascii="Times New Roman"/>
          <w:b/>
          <w:i w:val="false"/>
          <w:color w:val="000000"/>
        </w:rPr>
        <w:t xml:space="preserve"> Портал арқылы электрондық мемлекеттік қызметті</w:t>
      </w:r>
      <w:r>
        <w:br/>
      </w:r>
      <w:r>
        <w:rPr>
          <w:rFonts w:ascii="Times New Roman"/>
          <w:b/>
          <w:i w:val="false"/>
          <w:color w:val="000000"/>
        </w:rPr>
        <w:t xml:space="preserve">көрсету кезінде функционалдық іс-қимыл диаграммасы </w:t>
      </w:r>
    </w:p>
    <w:bookmarkEnd w:id="62"/>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860800"/>
                    </a:xfrm>
                    <a:prstGeom prst="rect">
                      <a:avLst/>
                    </a:prstGeom>
                  </pic:spPr>
                </pic:pic>
              </a:graphicData>
            </a:graphic>
          </wp:inline>
        </w:drawing>
      </w:r>
    </w:p>
    <w:p>
      <w:pPr>
        <w:spacing w:after="0"/>
        <w:ind w:left="0"/>
        <w:jc w:val="left"/>
      </w:pPr>
      <w:r>
        <w:br/>
      </w:r>
    </w:p>
    <w:bookmarkStart w:name="z76" w:id="63"/>
    <w:p>
      <w:pPr>
        <w:spacing w:after="0"/>
        <w:ind w:left="0"/>
        <w:jc w:val="left"/>
      </w:pPr>
      <w:r>
        <w:rPr>
          <w:rFonts w:ascii="Times New Roman"/>
          <w:b/>
          <w:i w:val="false"/>
          <w:color w:val="000000"/>
        </w:rPr>
        <w:t xml:space="preserve"> Шартты белгілер: </w:t>
      </w:r>
    </w:p>
    <w:bookmarkEnd w:id="63"/>
    <w:p>
      <w:pPr>
        <w:spacing w:after="0"/>
        <w:ind w:left="0"/>
        <w:jc w:val="both"/>
      </w:pPr>
      <w:r>
        <w:drawing>
          <wp:inline distT="0" distB="0" distL="0" distR="0">
            <wp:extent cx="56388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638800" cy="5334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w:t>
            </w:r>
            <w:r>
              <w:br/>
            </w:r>
            <w:r>
              <w:rPr>
                <w:rFonts w:ascii="Times New Roman"/>
                <w:b w:val="false"/>
                <w:i w:val="false"/>
                <w:color w:val="000000"/>
                <w:sz w:val="20"/>
              </w:rPr>
              <w:t>және есепке қою"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78" w:id="64"/>
    <w:p>
      <w:pPr>
        <w:spacing w:after="0"/>
        <w:ind w:left="0"/>
        <w:jc w:val="left"/>
      </w:pPr>
      <w:r>
        <w:rPr>
          <w:rFonts w:ascii="Times New Roman"/>
          <w:b/>
          <w:i w:val="false"/>
          <w:color w:val="000000"/>
        </w:rPr>
        <w:t xml:space="preserve"> "Жұмыссыз азаматтарды тіркеу және есепке қою"</w:t>
      </w:r>
      <w:r>
        <w:br/>
      </w:r>
      <w:r>
        <w:rPr>
          <w:rFonts w:ascii="Times New Roman"/>
          <w:b/>
          <w:i w:val="false"/>
          <w:color w:val="000000"/>
        </w:rPr>
        <w:t xml:space="preserve">мемлекеттік қызмет көрсетудің бизнес-процестерінің анықтамалығы </w:t>
      </w:r>
    </w:p>
    <w:bookmarkEnd w:id="64"/>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9751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1501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150100" cy="2755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2017 жылғы "25" сәуірдегі</w:t>
            </w:r>
            <w:r>
              <w:br/>
            </w:r>
            <w:r>
              <w:rPr>
                <w:rFonts w:ascii="Times New Roman"/>
                <w:b w:val="false"/>
                <w:i w:val="false"/>
                <w:color w:val="000000"/>
                <w:sz w:val="20"/>
              </w:rPr>
              <w:t>№ 106/2 қаулысына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80" w:id="65"/>
    <w:p>
      <w:pPr>
        <w:spacing w:after="0"/>
        <w:ind w:left="0"/>
        <w:jc w:val="left"/>
      </w:pPr>
      <w:r>
        <w:rPr>
          <w:rFonts w:ascii="Times New Roman"/>
          <w:b/>
          <w:i w:val="false"/>
          <w:color w:val="000000"/>
        </w:rPr>
        <w:t xml:space="preserve"> "Жұмыс берушілерге тиісті әкімшілік-аумақтық бірліктің</w:t>
      </w:r>
      <w:r>
        <w:br/>
      </w:r>
      <w:r>
        <w:rPr>
          <w:rFonts w:ascii="Times New Roman"/>
          <w:b/>
          <w:i w:val="false"/>
          <w:color w:val="000000"/>
        </w:rPr>
        <w:t>аумағында еңбек қызметін жүзеге асыру үшін не</w:t>
      </w:r>
      <w:r>
        <w:br/>
      </w:r>
      <w:r>
        <w:rPr>
          <w:rFonts w:ascii="Times New Roman"/>
          <w:b/>
          <w:i w:val="false"/>
          <w:color w:val="000000"/>
        </w:rPr>
        <w:t>корпоративішілік ауыстыру шеңберінде шетелдік жұмыс</w:t>
      </w:r>
      <w:r>
        <w:br/>
      </w:r>
      <w:r>
        <w:rPr>
          <w:rFonts w:ascii="Times New Roman"/>
          <w:b/>
          <w:i w:val="false"/>
          <w:color w:val="000000"/>
        </w:rPr>
        <w:t>күшін тартуға рұқсат беру және ұзарту"</w:t>
      </w:r>
      <w:r>
        <w:br/>
      </w:r>
      <w:r>
        <w:rPr>
          <w:rFonts w:ascii="Times New Roman"/>
          <w:b/>
          <w:i w:val="false"/>
          <w:color w:val="000000"/>
        </w:rPr>
        <w:t>мемлекеттік көрсетілетін қызмет регламенті</w:t>
      </w:r>
    </w:p>
    <w:bookmarkEnd w:id="65"/>
    <w:bookmarkStart w:name="z81" w:id="66"/>
    <w:p>
      <w:pPr>
        <w:spacing w:after="0"/>
        <w:ind w:left="0"/>
        <w:jc w:val="left"/>
      </w:pPr>
      <w:r>
        <w:rPr>
          <w:rFonts w:ascii="Times New Roman"/>
          <w:b/>
          <w:i w:val="false"/>
          <w:color w:val="000000"/>
        </w:rPr>
        <w:t xml:space="preserve"> 1. Жалпы ережелер</w:t>
      </w:r>
    </w:p>
    <w:bookmarkEnd w:id="66"/>
    <w:bookmarkStart w:name="z82" w:id="67"/>
    <w:p>
      <w:pPr>
        <w:spacing w:after="0"/>
        <w:ind w:left="0"/>
        <w:jc w:val="both"/>
      </w:pPr>
      <w:r>
        <w:rPr>
          <w:rFonts w:ascii="Times New Roman"/>
          <w:b w:val="false"/>
          <w:i w:val="false"/>
          <w:color w:val="000000"/>
          <w:sz w:val="28"/>
        </w:rPr>
        <w:t>
      1.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қызметін (бұдан әрі - мемлекеттік көрсетілетін қызмет) "Павлодар облысының жұмыспен қамтуды үйлестіру және әлеуметтік бағдарламалар басқармасы" мемлекеттік мекемесі (бұдан әрі – көрсетілетін қызметті беруші) көрсетеді.</w:t>
      </w:r>
    </w:p>
    <w:bookmarkEnd w:id="67"/>
    <w:p>
      <w:pPr>
        <w:spacing w:after="0"/>
        <w:ind w:left="0"/>
        <w:jc w:val="both"/>
      </w:pPr>
      <w:r>
        <w:rPr>
          <w:rFonts w:ascii="Times New Roman"/>
          <w:b w:val="false"/>
          <w:i w:val="false"/>
          <w:color w:val="000000"/>
          <w:sz w:val="28"/>
        </w:rPr>
        <w:t>
      Көрсетілетін қызметті алушыдан (жұмыс берушіден)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www.e.gov.kz, www.elicense.kz "электрондық үкімет" веб-порталы (бұдан әрі – портал) арқылы жүзеге асырылады.</w:t>
      </w:r>
    </w:p>
    <w:bookmarkStart w:name="z83" w:id="68"/>
    <w:p>
      <w:pPr>
        <w:spacing w:after="0"/>
        <w:ind w:left="0"/>
        <w:jc w:val="both"/>
      </w:pPr>
      <w:r>
        <w:rPr>
          <w:rFonts w:ascii="Times New Roman"/>
          <w:b w:val="false"/>
          <w:i w:val="false"/>
          <w:color w:val="000000"/>
          <w:sz w:val="28"/>
        </w:rPr>
        <w:t>
      2. Мемлекеттiк қызметті көрсету нысаны: электрондық (ішінара автоматтандырылған) және (немесе) қағаз түрінде.</w:t>
      </w:r>
    </w:p>
    <w:bookmarkEnd w:id="68"/>
    <w:bookmarkStart w:name="z84" w:id="69"/>
    <w:p>
      <w:pPr>
        <w:spacing w:after="0"/>
        <w:ind w:left="0"/>
        <w:jc w:val="both"/>
      </w:pPr>
      <w:r>
        <w:rPr>
          <w:rFonts w:ascii="Times New Roman"/>
          <w:b w:val="false"/>
          <w:i w:val="false"/>
          <w:color w:val="000000"/>
          <w:sz w:val="28"/>
        </w:rPr>
        <w:t xml:space="preserve">
      3. Мемлекеттік қызметті көрсету нәтижесі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жұмыс берушілерге тиісті әкімшілік-аумақтық бірліктің аумағында еңбек қызметін жүзеге асыру үшін шетелдік жұмыс күшін тартуға берілген қайта ресімделген рұқсат және ұзартылған рұқсат (бұдан әрі – шетелдік жұмыс күшін тартуға рұқсат) не Стандарттың </w:t>
      </w:r>
      <w:r>
        <w:rPr>
          <w:rFonts w:ascii="Times New Roman"/>
          <w:b w:val="false"/>
          <w:i w:val="false"/>
          <w:color w:val="000000"/>
          <w:sz w:val="28"/>
        </w:rPr>
        <w:t>10-1-тармағында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69"/>
    <w:p>
      <w:pPr>
        <w:spacing w:after="0"/>
        <w:ind w:left="0"/>
        <w:jc w:val="both"/>
      </w:pPr>
      <w:r>
        <w:rPr>
          <w:rFonts w:ascii="Times New Roman"/>
          <w:b w:val="false"/>
          <w:i w:val="false"/>
          <w:color w:val="000000"/>
          <w:sz w:val="28"/>
        </w:rPr>
        <w:t>
      Мемлекеттік қызметті көрсетудің нәтижесін беру нысаны: электрондық және (немесе) қағаз түрінде.</w:t>
      </w:r>
    </w:p>
    <w:bookmarkStart w:name="z85" w:id="70"/>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70"/>
    <w:bookmarkStart w:name="z86" w:id="71"/>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қосымшасымен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нысан бойынша көрсетілетін қызметті алушының (не нотариалдық куәландырылған сенімхат бойынша оның өкілінің) өтініші мемлекеттік қызметті көрсету жөніндегі рәсімді (іс-қимылды) бастау үшін негіздеме болып табылады.</w:t>
      </w:r>
    </w:p>
    <w:bookmarkEnd w:id="71"/>
    <w:bookmarkStart w:name="z87" w:id="72"/>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орындалу ұзақтығы:</w:t>
      </w:r>
    </w:p>
    <w:bookmarkEnd w:id="72"/>
    <w:p>
      <w:pPr>
        <w:spacing w:after="0"/>
        <w:ind w:left="0"/>
        <w:jc w:val="both"/>
      </w:pPr>
      <w:r>
        <w:rPr>
          <w:rFonts w:ascii="Times New Roman"/>
          <w:b w:val="false"/>
          <w:i w:val="false"/>
          <w:color w:val="000000"/>
          <w:sz w:val="28"/>
        </w:rPr>
        <w:t>
      көрсетілетін қызметті алушы барлық қажетті құжаттарды берген кезде:</w:t>
      </w:r>
    </w:p>
    <w:p>
      <w:pPr>
        <w:spacing w:after="0"/>
        <w:ind w:left="0"/>
        <w:jc w:val="both"/>
      </w:pPr>
      <w:r>
        <w:rPr>
          <w:rFonts w:ascii="Times New Roman"/>
          <w:b w:val="false"/>
          <w:i w:val="false"/>
          <w:color w:val="000000"/>
          <w:sz w:val="28"/>
        </w:rPr>
        <w:t xml:space="preserve">
      көрсетілетін қызметті алушыға – тіркелген күні және мемлекеттік қызметті алатын күні, құжаттарды қабылдаған адамның тегі мен аты-жөні (бар болған жағдайда) көрсетілген өтініштің үзбелі талоны (бұдан әрі – өтініштің үзбелі талоны) және Стандарттың </w:t>
      </w:r>
      <w:r>
        <w:rPr>
          <w:rFonts w:ascii="Times New Roman"/>
          <w:b w:val="false"/>
          <w:i w:val="false"/>
          <w:color w:val="000000"/>
          <w:sz w:val="28"/>
        </w:rPr>
        <w:t>7-қосымшасына</w:t>
      </w:r>
      <w:r>
        <w:rPr>
          <w:rFonts w:ascii="Times New Roman"/>
          <w:b w:val="false"/>
          <w:i w:val="false"/>
          <w:color w:val="000000"/>
          <w:sz w:val="28"/>
        </w:rPr>
        <w:t xml:space="preserve"> сәйкес нысан бойынша тиісті қолхат (бұдан әрі – қолхат ) беріледі;</w:t>
      </w:r>
    </w:p>
    <w:p>
      <w:pPr>
        <w:spacing w:after="0"/>
        <w:ind w:left="0"/>
        <w:jc w:val="both"/>
      </w:pPr>
      <w:r>
        <w:rPr>
          <w:rFonts w:ascii="Times New Roman"/>
          <w:b w:val="false"/>
          <w:i w:val="false"/>
          <w:color w:val="000000"/>
          <w:sz w:val="28"/>
        </w:rPr>
        <w:t>
      1) рұқсатты беру:</w:t>
      </w:r>
    </w:p>
    <w:p>
      <w:pPr>
        <w:spacing w:after="0"/>
        <w:ind w:left="0"/>
        <w:jc w:val="both"/>
      </w:pPr>
      <w:r>
        <w:rPr>
          <w:rFonts w:ascii="Times New Roman"/>
          <w:b w:val="false"/>
          <w:i w:val="false"/>
          <w:color w:val="000000"/>
          <w:sz w:val="28"/>
        </w:rPr>
        <w:t>
      1-кезең: рұқсатты беру не беруден бас тарту туралы хабарлама – 8 (сегіз) жұмыс күні ішінде:</w:t>
      </w:r>
    </w:p>
    <w:p>
      <w:pPr>
        <w:spacing w:after="0"/>
        <w:ind w:left="0"/>
        <w:jc w:val="both"/>
      </w:pPr>
      <w:r>
        <w:rPr>
          <w:rFonts w:ascii="Times New Roman"/>
          <w:b w:val="false"/>
          <w:i w:val="false"/>
          <w:color w:val="000000"/>
          <w:sz w:val="28"/>
        </w:rPr>
        <w:t xml:space="preserve">
      көрсетілетін қызметті берушінің кеңсе қызметкері көрсетілетін қызметті алушы ұсынған құжаттарды тексереді, "Электрондық құжат айналым" ақпараттық жүйесінде (бұдан әрі – "ЭҚА" АЖ) тіркейді, көрсетілетін қызметті алушыға өтініштің үзбелі талонын және қолхат береді,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жағдайда, өтінішті қабылдаудан бас тартады – 20 (жиырма) минут;</w:t>
      </w:r>
    </w:p>
    <w:p>
      <w:pPr>
        <w:spacing w:after="0"/>
        <w:ind w:left="0"/>
        <w:jc w:val="both"/>
      </w:pPr>
      <w:r>
        <w:rPr>
          <w:rFonts w:ascii="Times New Roman"/>
          <w:b w:val="false"/>
          <w:i w:val="false"/>
          <w:color w:val="000000"/>
          <w:sz w:val="28"/>
        </w:rPr>
        <w:t>
      көрсетілетін қызметті берушінің басшысы бұрыштамамен мемлекеттік қызметті көрсету бойынша маманды анықтайды – 7 (жеті) сағат 40 (қырық) минут;</w:t>
      </w:r>
    </w:p>
    <w:p>
      <w:pPr>
        <w:spacing w:after="0"/>
        <w:ind w:left="0"/>
        <w:jc w:val="both"/>
      </w:pPr>
      <w:r>
        <w:rPr>
          <w:rFonts w:ascii="Times New Roman"/>
          <w:b w:val="false"/>
          <w:i w:val="false"/>
          <w:color w:val="000000"/>
          <w:sz w:val="28"/>
        </w:rPr>
        <w:t xml:space="preserve">
      көрсетілетін қызметті берушінің маманы ұсынған құжаттарды тексереді, "Шетелдік жұмыс күші" ақпараттық жүйесінде (бұдан әрі – "ШЖК" АЖ) өтінішті тіркейді, Шетелдік жұмыс күшін тартуға рұқсатты беру жөніндегі комиссияның қарауына құжаттарды ұсынады не Стандарттың </w:t>
      </w:r>
      <w:r>
        <w:rPr>
          <w:rFonts w:ascii="Times New Roman"/>
          <w:b w:val="false"/>
          <w:i w:val="false"/>
          <w:color w:val="000000"/>
          <w:sz w:val="28"/>
        </w:rPr>
        <w:t>10-1-тармағымен</w:t>
      </w:r>
      <w:r>
        <w:rPr>
          <w:rFonts w:ascii="Times New Roman"/>
          <w:b w:val="false"/>
          <w:i w:val="false"/>
          <w:color w:val="000000"/>
          <w:sz w:val="28"/>
        </w:rPr>
        <w:t xml:space="preserve"> көзделген негіздер бойынша мемлекеттік қызметтер көрсетуден бас тарту туралы дәлелді жауапты дайындайды – 5 (бес) жұмыс күні;</w:t>
      </w:r>
    </w:p>
    <w:p>
      <w:pPr>
        <w:spacing w:after="0"/>
        <w:ind w:left="0"/>
        <w:jc w:val="both"/>
      </w:pPr>
      <w:r>
        <w:rPr>
          <w:rFonts w:ascii="Times New Roman"/>
          <w:b w:val="false"/>
          <w:i w:val="false"/>
          <w:color w:val="000000"/>
          <w:sz w:val="28"/>
        </w:rPr>
        <w:t>
      көрсетілетін қызметті берушінің басшысы Комиссияның ұсынымы бойынша рұқсатты беру немесе беруден бас тарту туралы шешім қабылдайды,</w:t>
      </w:r>
    </w:p>
    <w:p>
      <w:pPr>
        <w:spacing w:after="0"/>
        <w:ind w:left="0"/>
        <w:jc w:val="both"/>
      </w:pPr>
      <w:r>
        <w:rPr>
          <w:rFonts w:ascii="Times New Roman"/>
          <w:b w:val="false"/>
          <w:i w:val="false"/>
          <w:color w:val="000000"/>
          <w:sz w:val="28"/>
        </w:rPr>
        <w:t>
      "ШЖК" АЖ-де рұқсатты беруге сома жиынын көрсетумен қабылданған шешім туралы рұқсатқа және хабарламаға қол қояды немесе мемлекеттік қызметтер көрсетуден бас тарту туралы дәлелді жауап береді – 1 (бір) жұмыс күні;</w:t>
      </w:r>
    </w:p>
    <w:p>
      <w:pPr>
        <w:spacing w:after="0"/>
        <w:ind w:left="0"/>
        <w:jc w:val="both"/>
      </w:pPr>
      <w:r>
        <w:rPr>
          <w:rFonts w:ascii="Times New Roman"/>
          <w:b w:val="false"/>
          <w:i w:val="false"/>
          <w:color w:val="000000"/>
          <w:sz w:val="28"/>
        </w:rPr>
        <w:t>
      көрсетілетін қызметті берушінің бас маманы қабылданған шешім туралы "Е-лицензиялау" мемлекеттік деректер қоры" ақпараттық жүйесі (бұдан әрі - МДҚ АЖ) арқылы немесе жұмыс берушіні жазбаша хабарлайды – 1 (бір) жұмыс күні;</w:t>
      </w:r>
    </w:p>
    <w:p>
      <w:pPr>
        <w:spacing w:after="0"/>
        <w:ind w:left="0"/>
        <w:jc w:val="both"/>
      </w:pPr>
      <w:r>
        <w:rPr>
          <w:rFonts w:ascii="Times New Roman"/>
          <w:b w:val="false"/>
          <w:i w:val="false"/>
          <w:color w:val="000000"/>
          <w:sz w:val="28"/>
        </w:rPr>
        <w:t>
      2-кезең: рұқсатты беру – 11 (он бір) жұмыс күні ішінде, оның 10 (он) жұмыс күні ішінде көрсетілетін қызметті алушы көрсетілетін қызметті берушіге рұқсатты бергені үшін алымды енгізгенін растайтын құжаттардың көшірмелерін береді;</w:t>
      </w:r>
    </w:p>
    <w:p>
      <w:pPr>
        <w:spacing w:after="0"/>
        <w:ind w:left="0"/>
        <w:jc w:val="both"/>
      </w:pPr>
      <w:r>
        <w:rPr>
          <w:rFonts w:ascii="Times New Roman"/>
          <w:b w:val="false"/>
          <w:i w:val="false"/>
          <w:color w:val="000000"/>
          <w:sz w:val="28"/>
        </w:rPr>
        <w:t>
      көрсетілетін қызметті берушінің басшысы бұрыштамамен құжаттарды көрсетілетін қызметті берушінің маманына орындау үшін жібереді – 2 (екі) сағат;</w:t>
      </w:r>
    </w:p>
    <w:p>
      <w:pPr>
        <w:spacing w:after="0"/>
        <w:ind w:left="0"/>
        <w:jc w:val="both"/>
      </w:pPr>
      <w:r>
        <w:rPr>
          <w:rFonts w:ascii="Times New Roman"/>
          <w:b w:val="false"/>
          <w:i w:val="false"/>
          <w:color w:val="000000"/>
          <w:sz w:val="28"/>
        </w:rPr>
        <w:t>
      көрсетілетін қызметті берушінің бас маманы құжаттарды тексереді, "ЖШК" АЖ-да рұқсатты бергені үшін алымды енгізу бойынша мәліметтер енгізеді, көрсетілетін қызметті алушы "Е-лицензиялау" МДҚ АЖ арқылы өтінген жағдайда, көрсетілетін қызметті алушыға "Е-лицензиялау" МДҚ АЖ арқылы немесе көрсетілетін қызметті алушыға беру үшін көрсетілетін қызметті берушінің кеңсесіне қағаз түрінде рұқсатты жібереді – 4 (төрт) сағат;</w:t>
      </w:r>
    </w:p>
    <w:p>
      <w:pPr>
        <w:spacing w:after="0"/>
        <w:ind w:left="0"/>
        <w:jc w:val="both"/>
      </w:pPr>
      <w:r>
        <w:rPr>
          <w:rFonts w:ascii="Times New Roman"/>
          <w:b w:val="false"/>
          <w:i w:val="false"/>
          <w:color w:val="000000"/>
          <w:sz w:val="28"/>
        </w:rPr>
        <w:t>
      көрсетілетін қызметті берушінің кеңсе қызметкері рұқсатты беру журналында рұқсатты тіркейді және көрсетілетін қызметті алушыға береді – 20 (жиырма) минут;</w:t>
      </w:r>
    </w:p>
    <w:p>
      <w:pPr>
        <w:spacing w:after="0"/>
        <w:ind w:left="0"/>
        <w:jc w:val="both"/>
      </w:pPr>
      <w:r>
        <w:rPr>
          <w:rFonts w:ascii="Times New Roman"/>
          <w:b w:val="false"/>
          <w:i w:val="false"/>
          <w:color w:val="000000"/>
          <w:sz w:val="28"/>
        </w:rPr>
        <w:t>
      2) рұқсатты қайта ресімдеу – 6 (алты) жұмыс күні:</w:t>
      </w:r>
    </w:p>
    <w:p>
      <w:pPr>
        <w:spacing w:after="0"/>
        <w:ind w:left="0"/>
        <w:jc w:val="both"/>
      </w:pPr>
      <w:r>
        <w:rPr>
          <w:rFonts w:ascii="Times New Roman"/>
          <w:b w:val="false"/>
          <w:i w:val="false"/>
          <w:color w:val="000000"/>
          <w:sz w:val="28"/>
        </w:rPr>
        <w:t xml:space="preserve">
      көрсетілетін қызметті берушінің кеңсе қызметкері көрсетілетін қызметті алушы ұсынған құжаттарды тексереді, "ЭҚА" АЖ-да тіркейді, көрсетілетін қызметті алушыға өтініштің үзбелі талонын және қолхат береді,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жағдайда, өтінішті қабылдаудан бас тартады – 20 (жиырма) минут;</w:t>
      </w:r>
    </w:p>
    <w:p>
      <w:pPr>
        <w:spacing w:after="0"/>
        <w:ind w:left="0"/>
        <w:jc w:val="both"/>
      </w:pPr>
      <w:r>
        <w:rPr>
          <w:rFonts w:ascii="Times New Roman"/>
          <w:b w:val="false"/>
          <w:i w:val="false"/>
          <w:color w:val="000000"/>
          <w:sz w:val="28"/>
        </w:rPr>
        <w:t>
      көрсетілетін қызметті берушінің басшысы бұрыштамамен мемлекеттік қызметті көрсету бойынша маманды анықтайды – 7 (жеті) сағат 40 (қырық) минут;</w:t>
      </w:r>
    </w:p>
    <w:p>
      <w:pPr>
        <w:spacing w:after="0"/>
        <w:ind w:left="0"/>
        <w:jc w:val="both"/>
      </w:pPr>
      <w:r>
        <w:rPr>
          <w:rFonts w:ascii="Times New Roman"/>
          <w:b w:val="false"/>
          <w:i w:val="false"/>
          <w:color w:val="000000"/>
          <w:sz w:val="28"/>
        </w:rPr>
        <w:t xml:space="preserve">
      көрсетілетін қызметті берушінің бас маманы ұсынылған құжаттарды тексереді, "ШЖҚ" АЖ-да өтінішті тіркейді немесе Стандарттың </w:t>
      </w:r>
      <w:r>
        <w:rPr>
          <w:rFonts w:ascii="Times New Roman"/>
          <w:b w:val="false"/>
          <w:i w:val="false"/>
          <w:color w:val="000000"/>
          <w:sz w:val="28"/>
        </w:rPr>
        <w:t>10-1-тармағымен</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дайындайды – 3 (үш) жұмыс күні;</w:t>
      </w:r>
    </w:p>
    <w:p>
      <w:pPr>
        <w:spacing w:after="0"/>
        <w:ind w:left="0"/>
        <w:jc w:val="both"/>
      </w:pPr>
      <w:r>
        <w:rPr>
          <w:rFonts w:ascii="Times New Roman"/>
          <w:b w:val="false"/>
          <w:i w:val="false"/>
          <w:color w:val="000000"/>
          <w:sz w:val="28"/>
        </w:rPr>
        <w:t>
      көрсетілетін қызметті берушінің басшысы рұқсатты қайта ресімдеу туралы шешімді қабылдайды, "ШЖҚ" АЖ-да рұқсатқа қол қояды немесе мемлекеттік қызметті көрсетуден бас тарту туралы дәлелді жауапты береді – 1 (бір) жұмыс күні;</w:t>
      </w:r>
    </w:p>
    <w:p>
      <w:pPr>
        <w:spacing w:after="0"/>
        <w:ind w:left="0"/>
        <w:jc w:val="both"/>
      </w:pPr>
      <w:r>
        <w:rPr>
          <w:rFonts w:ascii="Times New Roman"/>
          <w:b w:val="false"/>
          <w:i w:val="false"/>
          <w:color w:val="000000"/>
          <w:sz w:val="28"/>
        </w:rPr>
        <w:t>
      көрсетілетін қызметті берушінің бас маманы "Е-лицензиялау" МДҚ АЖ арқылы немесе кеңсе қызметкері көрсетілетін қызметті алушыға мемлекеттік қызметті көрсету нәтижесін қағаз түрінде береді – 20 (жиырма) минут;</w:t>
      </w:r>
    </w:p>
    <w:p>
      <w:pPr>
        <w:spacing w:after="0"/>
        <w:ind w:left="0"/>
        <w:jc w:val="both"/>
      </w:pPr>
      <w:r>
        <w:rPr>
          <w:rFonts w:ascii="Times New Roman"/>
          <w:b w:val="false"/>
          <w:i w:val="false"/>
          <w:color w:val="000000"/>
          <w:sz w:val="28"/>
        </w:rPr>
        <w:t xml:space="preserve">
      3) рұқсатты ұзарту: </w:t>
      </w:r>
    </w:p>
    <w:p>
      <w:pPr>
        <w:spacing w:after="0"/>
        <w:ind w:left="0"/>
        <w:jc w:val="both"/>
      </w:pPr>
      <w:r>
        <w:rPr>
          <w:rFonts w:ascii="Times New Roman"/>
          <w:b w:val="false"/>
          <w:i w:val="false"/>
          <w:color w:val="000000"/>
          <w:sz w:val="28"/>
        </w:rPr>
        <w:t>
      1-кезең: рұқсатты беру не беруден бас тарту туралы хабарлама – 4 (төрт) жұмыс күні:</w:t>
      </w:r>
    </w:p>
    <w:p>
      <w:pPr>
        <w:spacing w:after="0"/>
        <w:ind w:left="0"/>
        <w:jc w:val="both"/>
      </w:pPr>
      <w:r>
        <w:rPr>
          <w:rFonts w:ascii="Times New Roman"/>
          <w:b w:val="false"/>
          <w:i w:val="false"/>
          <w:color w:val="000000"/>
          <w:sz w:val="28"/>
        </w:rPr>
        <w:t xml:space="preserve">
      көрсетілетін қызметті берушінің кеңсе қызметкері көрсетілетін қызметті алушы ұсынған құжаттарды тексереді, "ЭҚА" АЖ-да тіркейді, көрсетілетін қызметті алушыға өтініштің үзбелі талонын және қолхат береді,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жағдайда өтінішті қабылдаудан бас тартады – 20 (жиырма) минут;</w:t>
      </w:r>
    </w:p>
    <w:p>
      <w:pPr>
        <w:spacing w:after="0"/>
        <w:ind w:left="0"/>
        <w:jc w:val="both"/>
      </w:pPr>
      <w:r>
        <w:rPr>
          <w:rFonts w:ascii="Times New Roman"/>
          <w:b w:val="false"/>
          <w:i w:val="false"/>
          <w:color w:val="000000"/>
          <w:sz w:val="28"/>
        </w:rPr>
        <w:t>
      көрсетілетін қызметті берушінің басшысы бұрыштамамен мемлекеттік қызметті көрсету бойынша маманды анықтайды – 7 (жеті) сағат 40 (қырық) минут;</w:t>
      </w:r>
    </w:p>
    <w:p>
      <w:pPr>
        <w:spacing w:after="0"/>
        <w:ind w:left="0"/>
        <w:jc w:val="both"/>
      </w:pPr>
      <w:r>
        <w:rPr>
          <w:rFonts w:ascii="Times New Roman"/>
          <w:b w:val="false"/>
          <w:i w:val="false"/>
          <w:color w:val="000000"/>
          <w:sz w:val="28"/>
        </w:rPr>
        <w:t xml:space="preserve">
      көрсетілетін қызметті берушінің бас маманы көрсетілетін қызметті алушы ұсынған құжаттарды тексереді, өтінішті "ШЖК" АЖ-да тіркейді немесе Стандарттың </w:t>
      </w:r>
      <w:r>
        <w:rPr>
          <w:rFonts w:ascii="Times New Roman"/>
          <w:b w:val="false"/>
          <w:i w:val="false"/>
          <w:color w:val="000000"/>
          <w:sz w:val="28"/>
        </w:rPr>
        <w:t>10-1-тармағымен</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жауапты дайындайды – 1 (бір) жұмыс күні;</w:t>
      </w:r>
    </w:p>
    <w:p>
      <w:pPr>
        <w:spacing w:after="0"/>
        <w:ind w:left="0"/>
        <w:jc w:val="both"/>
      </w:pPr>
      <w:r>
        <w:rPr>
          <w:rFonts w:ascii="Times New Roman"/>
          <w:b w:val="false"/>
          <w:i w:val="false"/>
          <w:color w:val="000000"/>
          <w:sz w:val="28"/>
        </w:rPr>
        <w:t>
      көрсетілетін қызметті берушінің басшысы "ШЖҚ" АЖ-да рұқсатқа және рұқсатты бергені үшін алым сомасын көрсетумен қабылданған шешім туралы хабарламаға қол қояды немесе мемлекеттік қызметті көрсетуден бас тарту туралы дәлелді жауап береді – 1 (бір) жұмыс күні;</w:t>
      </w:r>
    </w:p>
    <w:p>
      <w:pPr>
        <w:spacing w:after="0"/>
        <w:ind w:left="0"/>
        <w:jc w:val="both"/>
      </w:pPr>
      <w:r>
        <w:rPr>
          <w:rFonts w:ascii="Times New Roman"/>
          <w:b w:val="false"/>
          <w:i w:val="false"/>
          <w:color w:val="000000"/>
          <w:sz w:val="28"/>
        </w:rPr>
        <w:t>
      көрсетілетін қызметті берушінің бас маманы "Е-лицензиялау" МДҚ АЖ арқылы немесе қабылданған шешім туралы жұмыс берушіні жазбаша хабарлайды – 1 (бір) жұмыс күні;</w:t>
      </w:r>
    </w:p>
    <w:p>
      <w:pPr>
        <w:spacing w:after="0"/>
        <w:ind w:left="0"/>
        <w:jc w:val="both"/>
      </w:pPr>
      <w:r>
        <w:rPr>
          <w:rFonts w:ascii="Times New Roman"/>
          <w:b w:val="false"/>
          <w:i w:val="false"/>
          <w:color w:val="000000"/>
          <w:sz w:val="28"/>
        </w:rPr>
        <w:t>
      2-кезең: рұқсатты беру – 11 (он бір) жұмыс күні ішінде, оның 10 (он) жұмыс күні ішінде көрсетілетін қызметті алушы көрсетілетін қызметті берушіге рұқсатты бергені үшін алымды енгізгенін растайтын құжаттардың көшірмелерін береді;</w:t>
      </w:r>
    </w:p>
    <w:p>
      <w:pPr>
        <w:spacing w:after="0"/>
        <w:ind w:left="0"/>
        <w:jc w:val="both"/>
      </w:pPr>
      <w:r>
        <w:rPr>
          <w:rFonts w:ascii="Times New Roman"/>
          <w:b w:val="false"/>
          <w:i w:val="false"/>
          <w:color w:val="000000"/>
          <w:sz w:val="28"/>
        </w:rPr>
        <w:t>
      көрсетілетін қызметті берушінің басшысы бұрыштамамен көрсетілетін қызметті берушінің маманына құжаттарды орындауға жібереді – 2 (екі) сағат;</w:t>
      </w:r>
    </w:p>
    <w:p>
      <w:pPr>
        <w:spacing w:after="0"/>
        <w:ind w:left="0"/>
        <w:jc w:val="both"/>
      </w:pPr>
      <w:r>
        <w:rPr>
          <w:rFonts w:ascii="Times New Roman"/>
          <w:b w:val="false"/>
          <w:i w:val="false"/>
          <w:color w:val="000000"/>
          <w:sz w:val="28"/>
        </w:rPr>
        <w:t>
      көрсетілетін қызметті берушінің бас маманы құжаттарды тексереді, "ШЖҚ" АЖ-да рұқсатты бергені үшін алымды енгізу бойынша мәліметтер енгізеді, көрсетілетін қызметті алушы "Е-лицензиялау" МДҚ АЖ арқылы өтінген жағдайда, көрсетілетін қызметті алушыға "Е-лицензиялау" МДҚ АЖ арқылы немесе көрсетілетін қызметті алушыға беру үшін көрсетілетін қызметті берушінің кеңсесіне қағаз түрінде рұқсатты жібереді – 4 (төрт) сағат;</w:t>
      </w:r>
    </w:p>
    <w:p>
      <w:pPr>
        <w:spacing w:after="0"/>
        <w:ind w:left="0"/>
        <w:jc w:val="both"/>
      </w:pPr>
      <w:r>
        <w:rPr>
          <w:rFonts w:ascii="Times New Roman"/>
          <w:b w:val="false"/>
          <w:i w:val="false"/>
          <w:color w:val="000000"/>
          <w:sz w:val="28"/>
        </w:rPr>
        <w:t>
      көрсетілетін қызметті берушінің кеңсе қызметкері рұқсатты беру журналында рұқсатты тіркейді және көрсетілетін қызметті алушыға береді – 20 (жиырма) минут;</w:t>
      </w:r>
    </w:p>
    <w:p>
      <w:pPr>
        <w:spacing w:after="0"/>
        <w:ind w:left="0"/>
        <w:jc w:val="both"/>
      </w:pPr>
      <w:r>
        <w:rPr>
          <w:rFonts w:ascii="Times New Roman"/>
          <w:b w:val="false"/>
          <w:i w:val="false"/>
          <w:color w:val="000000"/>
          <w:sz w:val="28"/>
        </w:rPr>
        <w:t>
      корпоративішілік ауыстыру шеңберінде:</w:t>
      </w:r>
    </w:p>
    <w:p>
      <w:pPr>
        <w:spacing w:after="0"/>
        <w:ind w:left="0"/>
        <w:jc w:val="both"/>
      </w:pPr>
      <w:r>
        <w:rPr>
          <w:rFonts w:ascii="Times New Roman"/>
          <w:b w:val="false"/>
          <w:i w:val="false"/>
          <w:color w:val="000000"/>
          <w:sz w:val="28"/>
        </w:rPr>
        <w:t>
      1) рұқсатты беру – 8 (сегіз) жұмыс күні:</w:t>
      </w:r>
    </w:p>
    <w:p>
      <w:pPr>
        <w:spacing w:after="0"/>
        <w:ind w:left="0"/>
        <w:jc w:val="both"/>
      </w:pPr>
      <w:r>
        <w:rPr>
          <w:rFonts w:ascii="Times New Roman"/>
          <w:b w:val="false"/>
          <w:i w:val="false"/>
          <w:color w:val="000000"/>
          <w:sz w:val="28"/>
        </w:rPr>
        <w:t xml:space="preserve">
      көрсетілетін қызметті берушінің кеңсе қызметкері көрсетілетін қызметті алушы ұсынған құжаттарды тексереді, "ЭҚА" АЖ-да тіркейді, көрсетілетін қызметті алушыға өтініштің үзбелі талонын және қолхат береді,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жағдайда өтінішті қабылдаудан бас тартады – 20 (жиырма) минут;</w:t>
      </w:r>
    </w:p>
    <w:p>
      <w:pPr>
        <w:spacing w:after="0"/>
        <w:ind w:left="0"/>
        <w:jc w:val="both"/>
      </w:pPr>
      <w:r>
        <w:rPr>
          <w:rFonts w:ascii="Times New Roman"/>
          <w:b w:val="false"/>
          <w:i w:val="false"/>
          <w:color w:val="000000"/>
          <w:sz w:val="28"/>
        </w:rPr>
        <w:t>
      көрсетілетін қызметті берушінің басшысы бұрыштамамен мемлекеттік қызметті көрсету бойынша маманды анықтайды – 7 (жеті) сағат 40 (қырық) минут;</w:t>
      </w:r>
    </w:p>
    <w:p>
      <w:pPr>
        <w:spacing w:after="0"/>
        <w:ind w:left="0"/>
        <w:jc w:val="both"/>
      </w:pPr>
      <w:r>
        <w:rPr>
          <w:rFonts w:ascii="Times New Roman"/>
          <w:b w:val="false"/>
          <w:i w:val="false"/>
          <w:color w:val="000000"/>
          <w:sz w:val="28"/>
        </w:rPr>
        <w:t xml:space="preserve">
      көрсетілетін қызметті берушінің бас маманы ұсынған құжаттарды тексереді, "ШЖК" АЖ-да өтінішті тіркейді, Комиссияның қарауына құжаттарды ұсынады не Стандарттың </w:t>
      </w:r>
      <w:r>
        <w:rPr>
          <w:rFonts w:ascii="Times New Roman"/>
          <w:b w:val="false"/>
          <w:i w:val="false"/>
          <w:color w:val="000000"/>
          <w:sz w:val="28"/>
        </w:rPr>
        <w:t>10-1-тармағымен</w:t>
      </w:r>
      <w:r>
        <w:rPr>
          <w:rFonts w:ascii="Times New Roman"/>
          <w:b w:val="false"/>
          <w:i w:val="false"/>
          <w:color w:val="000000"/>
          <w:sz w:val="28"/>
        </w:rPr>
        <w:t xml:space="preserve"> көзделген негіздер бойынша мемлекеттік қызметтер көрсетуден бас тарту туралы дәлелді жауапты дайындайды – 5 (бес) жұмыс күні;</w:t>
      </w:r>
    </w:p>
    <w:p>
      <w:pPr>
        <w:spacing w:after="0"/>
        <w:ind w:left="0"/>
        <w:jc w:val="both"/>
      </w:pPr>
      <w:r>
        <w:rPr>
          <w:rFonts w:ascii="Times New Roman"/>
          <w:b w:val="false"/>
          <w:i w:val="false"/>
          <w:color w:val="000000"/>
          <w:sz w:val="28"/>
        </w:rPr>
        <w:t>
      көрсетілетін қызметті берушінің басшысы Комиссияның ұсынымдары бойынша рұқсатты беру не беруден бас тарту туралы шешімді қабылдайды, "ШЖҚ"АЖ-да рұқсатқа қол қояды немесе мемлекеттік қызмет көрсетуден бас тарту туралы дәлелді жауап береді – 1 (бір) жұмыс күні;</w:t>
      </w:r>
    </w:p>
    <w:p>
      <w:pPr>
        <w:spacing w:after="0"/>
        <w:ind w:left="0"/>
        <w:jc w:val="both"/>
      </w:pPr>
      <w:r>
        <w:rPr>
          <w:rFonts w:ascii="Times New Roman"/>
          <w:b w:val="false"/>
          <w:i w:val="false"/>
          <w:color w:val="000000"/>
          <w:sz w:val="28"/>
        </w:rPr>
        <w:t>
      көрсетілетін қызметті берушінің бас маманы "Е-лицензиялау" МДҚ АЖ арқылы немесе кеңсе қызметкері қағаз түрінде көрсетілетін қызметті алушыға мемлекеттік қызметті көрсету нәтижесін береді – 20 (жиырма) минут;</w:t>
      </w:r>
    </w:p>
    <w:p>
      <w:pPr>
        <w:spacing w:after="0"/>
        <w:ind w:left="0"/>
        <w:jc w:val="both"/>
      </w:pPr>
      <w:r>
        <w:rPr>
          <w:rFonts w:ascii="Times New Roman"/>
          <w:b w:val="false"/>
          <w:i w:val="false"/>
          <w:color w:val="000000"/>
          <w:sz w:val="28"/>
        </w:rPr>
        <w:t>
      рұқсатты қайта ресімдеу – 6 (алты) жұмыс күні:</w:t>
      </w:r>
    </w:p>
    <w:p>
      <w:pPr>
        <w:spacing w:after="0"/>
        <w:ind w:left="0"/>
        <w:jc w:val="both"/>
      </w:pPr>
      <w:r>
        <w:rPr>
          <w:rFonts w:ascii="Times New Roman"/>
          <w:b w:val="false"/>
          <w:i w:val="false"/>
          <w:color w:val="000000"/>
          <w:sz w:val="28"/>
        </w:rPr>
        <w:t xml:space="preserve">
      көрсетілетін қызметті берушінің кеңсе қызметкері көрсетілетін қызметті алушы ұсынған құжаттарды тексереді, "ЭҚА" АЖ-да тіркейді, көрсетілетін қызметті алушыға өтініштің үзбелі талонын және қолхат береді,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жағдайда, өтінішті қабылдаудан бас тартады – 20 (жиырма) минут;</w:t>
      </w:r>
    </w:p>
    <w:p>
      <w:pPr>
        <w:spacing w:after="0"/>
        <w:ind w:left="0"/>
        <w:jc w:val="both"/>
      </w:pPr>
      <w:r>
        <w:rPr>
          <w:rFonts w:ascii="Times New Roman"/>
          <w:b w:val="false"/>
          <w:i w:val="false"/>
          <w:color w:val="000000"/>
          <w:sz w:val="28"/>
        </w:rPr>
        <w:t>
      көрсетілетін қызметті берушінің басшысы бұрыштамамен мемлекеттік қызметті көрсету бойынша маманды анықтайды – 7 (жеті) сағат 40 (қырық) минут;</w:t>
      </w:r>
    </w:p>
    <w:p>
      <w:pPr>
        <w:spacing w:after="0"/>
        <w:ind w:left="0"/>
        <w:jc w:val="both"/>
      </w:pPr>
      <w:r>
        <w:rPr>
          <w:rFonts w:ascii="Times New Roman"/>
          <w:b w:val="false"/>
          <w:i w:val="false"/>
          <w:color w:val="000000"/>
          <w:sz w:val="28"/>
        </w:rPr>
        <w:t xml:space="preserve">
      көрсетілетін қызметті берушінің бас маманы ұсынған құжаттарды тексереді, "ШЖҚ" АЖ-да өтінішті тіркейді немесе Стандарттың </w:t>
      </w:r>
      <w:r>
        <w:rPr>
          <w:rFonts w:ascii="Times New Roman"/>
          <w:b w:val="false"/>
          <w:i w:val="false"/>
          <w:color w:val="000000"/>
          <w:sz w:val="28"/>
        </w:rPr>
        <w:t>10-1-тармағымен</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дайындайды – 3 (үш) жұмыс күні;</w:t>
      </w:r>
    </w:p>
    <w:p>
      <w:pPr>
        <w:spacing w:after="0"/>
        <w:ind w:left="0"/>
        <w:jc w:val="both"/>
      </w:pPr>
      <w:r>
        <w:rPr>
          <w:rFonts w:ascii="Times New Roman"/>
          <w:b w:val="false"/>
          <w:i w:val="false"/>
          <w:color w:val="000000"/>
          <w:sz w:val="28"/>
        </w:rPr>
        <w:t>
      көрсетілетін қызметті берушінің басшысы "ШЖҚ" АЖ-да рұқсатқа қол қояды немесе мемлекеттік қызметтен бас тарту туралы дәлелді жауап береді – 1 (бір) жұмыс күні;</w:t>
      </w:r>
    </w:p>
    <w:p>
      <w:pPr>
        <w:spacing w:after="0"/>
        <w:ind w:left="0"/>
        <w:jc w:val="both"/>
      </w:pPr>
      <w:r>
        <w:rPr>
          <w:rFonts w:ascii="Times New Roman"/>
          <w:b w:val="false"/>
          <w:i w:val="false"/>
          <w:color w:val="000000"/>
          <w:sz w:val="28"/>
        </w:rPr>
        <w:t>
      көрсетілетін қызметті берушінің бас маманы "Е-лицензиялау" МДҚ АЖ арқылы немесе кеңсе қызметкері қағаз түрінде көрсетілетін қызметті алушыға мемлекеттік қызметті көрсету нәтижесін береді – 20 (жиырма) минут;</w:t>
      </w:r>
    </w:p>
    <w:p>
      <w:pPr>
        <w:spacing w:after="0"/>
        <w:ind w:left="0"/>
        <w:jc w:val="both"/>
      </w:pPr>
      <w:r>
        <w:rPr>
          <w:rFonts w:ascii="Times New Roman"/>
          <w:b w:val="false"/>
          <w:i w:val="false"/>
          <w:color w:val="000000"/>
          <w:sz w:val="28"/>
        </w:rPr>
        <w:t>
      2) рұқсатты ұзарту – 6 (алты) жұмыс күні:</w:t>
      </w:r>
    </w:p>
    <w:p>
      <w:pPr>
        <w:spacing w:after="0"/>
        <w:ind w:left="0"/>
        <w:jc w:val="both"/>
      </w:pPr>
      <w:r>
        <w:rPr>
          <w:rFonts w:ascii="Times New Roman"/>
          <w:b w:val="false"/>
          <w:i w:val="false"/>
          <w:color w:val="000000"/>
          <w:sz w:val="28"/>
        </w:rPr>
        <w:t xml:space="preserve">
      көрсетілетін қызметті берушінің кеңсе қызметкері көрсетілетін қызметті алушы ұсынған құжаттарды тексереді, "ЭҚА" АЖ-да тіркейді, көрсетілетін қызметті алушыға өтініштің үзбелі талонын және қолхат береді,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жағдайда, өтінішті қабылдаудан бас тартады – 20 (жиырма) минут;</w:t>
      </w:r>
    </w:p>
    <w:p>
      <w:pPr>
        <w:spacing w:after="0"/>
        <w:ind w:left="0"/>
        <w:jc w:val="both"/>
      </w:pPr>
      <w:r>
        <w:rPr>
          <w:rFonts w:ascii="Times New Roman"/>
          <w:b w:val="false"/>
          <w:i w:val="false"/>
          <w:color w:val="000000"/>
          <w:sz w:val="28"/>
        </w:rPr>
        <w:t>
      көрсетілетін қызметті берушінің басшысы бұрыштамамен мемлекеттік қызметті көрсету бойынша маманды анықтайды – 7 (жеті) сағат 40 (қырық) минут;</w:t>
      </w:r>
    </w:p>
    <w:p>
      <w:pPr>
        <w:spacing w:after="0"/>
        <w:ind w:left="0"/>
        <w:jc w:val="both"/>
      </w:pPr>
      <w:r>
        <w:rPr>
          <w:rFonts w:ascii="Times New Roman"/>
          <w:b w:val="false"/>
          <w:i w:val="false"/>
          <w:color w:val="000000"/>
          <w:sz w:val="28"/>
        </w:rPr>
        <w:t xml:space="preserve">
      көрсетілетін қызметті берушінің бас маманы ұсынылған құжаттарды тексереді, "ШЖҚ" АЖ-да өтінішті тіркейді немесе Стандарттың </w:t>
      </w:r>
      <w:r>
        <w:rPr>
          <w:rFonts w:ascii="Times New Roman"/>
          <w:b w:val="false"/>
          <w:i w:val="false"/>
          <w:color w:val="000000"/>
          <w:sz w:val="28"/>
        </w:rPr>
        <w:t>10-1-тармағымен</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дайындайды – 3 (үш) жұмыс күні;</w:t>
      </w:r>
    </w:p>
    <w:p>
      <w:pPr>
        <w:spacing w:after="0"/>
        <w:ind w:left="0"/>
        <w:jc w:val="both"/>
      </w:pPr>
      <w:r>
        <w:rPr>
          <w:rFonts w:ascii="Times New Roman"/>
          <w:b w:val="false"/>
          <w:i w:val="false"/>
          <w:color w:val="000000"/>
          <w:sz w:val="28"/>
        </w:rPr>
        <w:t>
      көрсетілетін қызметті берушінің басшысы "ШЖҚ" АЖ-да рұқсатқа қол қояды немесе мемлекеттік қызметтен бас тарту туралы дәлелді жауапты береді – 1 (бір) жұмыс күні;</w:t>
      </w:r>
    </w:p>
    <w:p>
      <w:pPr>
        <w:spacing w:after="0"/>
        <w:ind w:left="0"/>
        <w:jc w:val="both"/>
      </w:pPr>
      <w:r>
        <w:rPr>
          <w:rFonts w:ascii="Times New Roman"/>
          <w:b w:val="false"/>
          <w:i w:val="false"/>
          <w:color w:val="000000"/>
          <w:sz w:val="28"/>
        </w:rPr>
        <w:t>
      көрсетілетін қызметті берушінің бас маманы "Е-лицензиялау" МДҚ АЖ арқылы немесе кеңсе қызметкері қағаз түрінде көрсетілетін қызметті алушыға мемлекеттік қызметті көрсету нәтижесін береді – 20 (жиырма) минут.</w:t>
      </w:r>
    </w:p>
    <w:bookmarkStart w:name="z88" w:id="73"/>
    <w:p>
      <w:pPr>
        <w:spacing w:after="0"/>
        <w:ind w:left="0"/>
        <w:jc w:val="both"/>
      </w:pPr>
      <w:r>
        <w:rPr>
          <w:rFonts w:ascii="Times New Roman"/>
          <w:b w:val="false"/>
          <w:i w:val="false"/>
          <w:color w:val="000000"/>
          <w:sz w:val="28"/>
        </w:rPr>
        <w:t xml:space="preserve">
      6. Рәсімнің (іс-қимылдың) нәтижесі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берілген қайта ресімделген рұқсат және ұзартылған рұқсат не Стандарттың </w:t>
      </w:r>
      <w:r>
        <w:rPr>
          <w:rFonts w:ascii="Times New Roman"/>
          <w:b w:val="false"/>
          <w:i w:val="false"/>
          <w:color w:val="000000"/>
          <w:sz w:val="28"/>
        </w:rPr>
        <w:t>10-1-тармағында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болып табылады.</w:t>
      </w:r>
    </w:p>
    <w:bookmarkEnd w:id="73"/>
    <w:bookmarkStart w:name="z89" w:id="74"/>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74"/>
    <w:bookmarkStart w:name="z90" w:id="75"/>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75"/>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 маманы;</w:t>
      </w:r>
    </w:p>
    <w:p>
      <w:pPr>
        <w:spacing w:after="0"/>
        <w:ind w:left="0"/>
        <w:jc w:val="both"/>
      </w:pPr>
      <w:r>
        <w:rPr>
          <w:rFonts w:ascii="Times New Roman"/>
          <w:b w:val="false"/>
          <w:i w:val="false"/>
          <w:color w:val="000000"/>
          <w:sz w:val="28"/>
        </w:rPr>
        <w:t>
      3) көрсетілетін қызметті берушінің басшысы.</w:t>
      </w:r>
    </w:p>
    <w:bookmarkStart w:name="z91" w:id="76"/>
    <w:p>
      <w:pPr>
        <w:spacing w:after="0"/>
        <w:ind w:left="0"/>
        <w:jc w:val="both"/>
      </w:pPr>
      <w:r>
        <w:rPr>
          <w:rFonts w:ascii="Times New Roman"/>
          <w:b w:val="false"/>
          <w:i w:val="false"/>
          <w:color w:val="000000"/>
          <w:sz w:val="28"/>
        </w:rPr>
        <w:t xml:space="preserve">
      8. Әрбір рәсімнің (іс-қимылдың) өтуі рәсімнің (іс-қимылдың)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көрсетілген.</w:t>
      </w:r>
    </w:p>
    <w:bookmarkEnd w:id="76"/>
    <w:bookmarkStart w:name="z92" w:id="77"/>
    <w:p>
      <w:pPr>
        <w:spacing w:after="0"/>
        <w:ind w:left="0"/>
        <w:jc w:val="left"/>
      </w:pPr>
      <w:r>
        <w:rPr>
          <w:rFonts w:ascii="Times New Roman"/>
          <w:b/>
          <w:i w:val="false"/>
          <w:color w:val="000000"/>
        </w:rPr>
        <w:t xml:space="preserve"> 4. Мемлекеттік қызмет көрсету процесінде Мемлекеттік</w:t>
      </w:r>
      <w:r>
        <w:br/>
      </w:r>
      <w:r>
        <w:rPr>
          <w:rFonts w:ascii="Times New Roman"/>
          <w:b/>
          <w:i w:val="false"/>
          <w:color w:val="000000"/>
        </w:rPr>
        <w:t>корпорациямен және (немесе) өзге де көрсетілетін</w:t>
      </w:r>
      <w:r>
        <w:br/>
      </w:r>
      <w:r>
        <w:rPr>
          <w:rFonts w:ascii="Times New Roman"/>
          <w:b/>
          <w:i w:val="false"/>
          <w:color w:val="000000"/>
        </w:rPr>
        <w:t>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77"/>
    <w:bookmarkStart w:name="z93" w:id="78"/>
    <w:p>
      <w:pPr>
        <w:spacing w:after="0"/>
        <w:ind w:left="0"/>
        <w:jc w:val="both"/>
      </w:pPr>
      <w:r>
        <w:rPr>
          <w:rFonts w:ascii="Times New Roman"/>
          <w:b w:val="false"/>
          <w:i w:val="false"/>
          <w:color w:val="000000"/>
          <w:sz w:val="28"/>
        </w:rPr>
        <w:t>
      9. Мемлекеттік қызметті көрсету процесінде Мемлекеттік корпорациямен өзара іс-қимыл қарастырылмаған.</w:t>
      </w:r>
    </w:p>
    <w:bookmarkEnd w:id="78"/>
    <w:bookmarkStart w:name="z94" w:id="79"/>
    <w:p>
      <w:pPr>
        <w:spacing w:after="0"/>
        <w:ind w:left="0"/>
        <w:jc w:val="both"/>
      </w:pPr>
      <w:r>
        <w:rPr>
          <w:rFonts w:ascii="Times New Roman"/>
          <w:b w:val="false"/>
          <w:i w:val="false"/>
          <w:color w:val="000000"/>
          <w:sz w:val="28"/>
        </w:rPr>
        <w:t xml:space="preserve">
      10. Көрсетілетін қызметті алушылар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ақпаратты ұсына отырып, мемлекеттік қызметті алу үшін порталға жүгінеді.</w:t>
      </w:r>
    </w:p>
    <w:bookmarkEnd w:id="79"/>
    <w:bookmarkStart w:name="z95" w:id="80"/>
    <w:p>
      <w:pPr>
        <w:spacing w:after="0"/>
        <w:ind w:left="0"/>
        <w:jc w:val="both"/>
      </w:pPr>
      <w:r>
        <w:rPr>
          <w:rFonts w:ascii="Times New Roman"/>
          <w:b w:val="false"/>
          <w:i w:val="false"/>
          <w:color w:val="000000"/>
          <w:sz w:val="28"/>
        </w:rPr>
        <w:t>
      11. Көрсетілетін қызметті алушы (жұмыс беруші) портал арқылы құжаттардың топтамасын тапсырған сәттен бастап мемлекеттiк қызметтi көрсету мерзiмдерi:</w:t>
      </w:r>
    </w:p>
    <w:bookmarkEnd w:id="80"/>
    <w:p>
      <w:pPr>
        <w:spacing w:after="0"/>
        <w:ind w:left="0"/>
        <w:jc w:val="both"/>
      </w:pPr>
      <w:r>
        <w:rPr>
          <w:rFonts w:ascii="Times New Roman"/>
          <w:b w:val="false"/>
          <w:i w:val="false"/>
          <w:color w:val="000000"/>
          <w:sz w:val="28"/>
        </w:rPr>
        <w:t>
      1) рұқсатты беру:</w:t>
      </w:r>
    </w:p>
    <w:p>
      <w:pPr>
        <w:spacing w:after="0"/>
        <w:ind w:left="0"/>
        <w:jc w:val="both"/>
      </w:pPr>
      <w:r>
        <w:rPr>
          <w:rFonts w:ascii="Times New Roman"/>
          <w:b w:val="false"/>
          <w:i w:val="false"/>
          <w:color w:val="000000"/>
          <w:sz w:val="28"/>
        </w:rPr>
        <w:t>
      1-кезең: рұқсатты беру не беруден бас тарту туралы хабарлама – 8 (сегіз) жұмыс күні ішінде;</w:t>
      </w:r>
    </w:p>
    <w:p>
      <w:pPr>
        <w:spacing w:after="0"/>
        <w:ind w:left="0"/>
        <w:jc w:val="both"/>
      </w:pPr>
      <w:r>
        <w:rPr>
          <w:rFonts w:ascii="Times New Roman"/>
          <w:b w:val="false"/>
          <w:i w:val="false"/>
          <w:color w:val="000000"/>
          <w:sz w:val="28"/>
        </w:rPr>
        <w:t>
      2-кезең: рұқсатты беру – 11 (он бір) жұмыс күні ішінде, оның 10 (он) жұмыс күні ішінде көрсетілетін қызметті алушы көрсетілетін қызметті берушіге рұқсатты бергені үшін алымды енгізгенін растайтын құжаттардың көшірмелерін береді;</w:t>
      </w:r>
    </w:p>
    <w:p>
      <w:pPr>
        <w:spacing w:after="0"/>
        <w:ind w:left="0"/>
        <w:jc w:val="both"/>
      </w:pPr>
      <w:r>
        <w:rPr>
          <w:rFonts w:ascii="Times New Roman"/>
          <w:b w:val="false"/>
          <w:i w:val="false"/>
          <w:color w:val="000000"/>
          <w:sz w:val="28"/>
        </w:rPr>
        <w:t>
      2) рұқсатты қайта ресімдеу – 6 (алты) жұмыс күні;</w:t>
      </w:r>
    </w:p>
    <w:p>
      <w:pPr>
        <w:spacing w:after="0"/>
        <w:ind w:left="0"/>
        <w:jc w:val="both"/>
      </w:pPr>
      <w:r>
        <w:rPr>
          <w:rFonts w:ascii="Times New Roman"/>
          <w:b w:val="false"/>
          <w:i w:val="false"/>
          <w:color w:val="000000"/>
          <w:sz w:val="28"/>
        </w:rPr>
        <w:t>
      3) рұқсатты ұзарту:</w:t>
      </w:r>
    </w:p>
    <w:p>
      <w:pPr>
        <w:spacing w:after="0"/>
        <w:ind w:left="0"/>
        <w:jc w:val="both"/>
      </w:pPr>
      <w:r>
        <w:rPr>
          <w:rFonts w:ascii="Times New Roman"/>
          <w:b w:val="false"/>
          <w:i w:val="false"/>
          <w:color w:val="000000"/>
          <w:sz w:val="28"/>
        </w:rPr>
        <w:t>
      1-кезең: рұқсатты беру не беруден бас тарту туралы хабарлама – 4 (төрт) жұмыс күні ішінде;</w:t>
      </w:r>
    </w:p>
    <w:p>
      <w:pPr>
        <w:spacing w:after="0"/>
        <w:ind w:left="0"/>
        <w:jc w:val="both"/>
      </w:pPr>
      <w:r>
        <w:rPr>
          <w:rFonts w:ascii="Times New Roman"/>
          <w:b w:val="false"/>
          <w:i w:val="false"/>
          <w:color w:val="000000"/>
          <w:sz w:val="28"/>
        </w:rPr>
        <w:t>
      2-кезең: рұқсатты беру – 11 (он бір) жұмыс күні ішінде, оның 10 (он) жұмыс күні ішінде көрсетілетін қызметті алушы көрсетілетін қызметті берушіге рұқсатты бергені үшін алымды енгізгенін растайтын құжаттардың көшірмелерін береді;</w:t>
      </w:r>
    </w:p>
    <w:p>
      <w:pPr>
        <w:spacing w:after="0"/>
        <w:ind w:left="0"/>
        <w:jc w:val="both"/>
      </w:pPr>
      <w:r>
        <w:rPr>
          <w:rFonts w:ascii="Times New Roman"/>
          <w:b w:val="false"/>
          <w:i w:val="false"/>
          <w:color w:val="000000"/>
          <w:sz w:val="28"/>
        </w:rPr>
        <w:t>
      корпоративішілік ауыстыру шеңберінде:</w:t>
      </w:r>
    </w:p>
    <w:p>
      <w:pPr>
        <w:spacing w:after="0"/>
        <w:ind w:left="0"/>
        <w:jc w:val="both"/>
      </w:pPr>
      <w:r>
        <w:rPr>
          <w:rFonts w:ascii="Times New Roman"/>
          <w:b w:val="false"/>
          <w:i w:val="false"/>
          <w:color w:val="000000"/>
          <w:sz w:val="28"/>
        </w:rPr>
        <w:t>
      1) рұқсатты беру – 8 (сегіз) жұмыс күні;</w:t>
      </w:r>
    </w:p>
    <w:p>
      <w:pPr>
        <w:spacing w:after="0"/>
        <w:ind w:left="0"/>
        <w:jc w:val="both"/>
      </w:pPr>
      <w:r>
        <w:rPr>
          <w:rFonts w:ascii="Times New Roman"/>
          <w:b w:val="false"/>
          <w:i w:val="false"/>
          <w:color w:val="000000"/>
          <w:sz w:val="28"/>
        </w:rPr>
        <w:t>
      2) рұқсатты қайта ресімдеу – 6 (алты) жұмыс күні;</w:t>
      </w:r>
    </w:p>
    <w:p>
      <w:pPr>
        <w:spacing w:after="0"/>
        <w:ind w:left="0"/>
        <w:jc w:val="both"/>
      </w:pPr>
      <w:r>
        <w:rPr>
          <w:rFonts w:ascii="Times New Roman"/>
          <w:b w:val="false"/>
          <w:i w:val="false"/>
          <w:color w:val="000000"/>
          <w:sz w:val="28"/>
        </w:rPr>
        <w:t>
      3) рұқсатты ұзарту – 6 (алты) жұмыс күні.</w:t>
      </w:r>
    </w:p>
    <w:p>
      <w:pPr>
        <w:spacing w:after="0"/>
        <w:ind w:left="0"/>
        <w:jc w:val="both"/>
      </w:pPr>
      <w:r>
        <w:rPr>
          <w:rFonts w:ascii="Times New Roman"/>
          <w:b w:val="false"/>
          <w:i w:val="false"/>
          <w:color w:val="000000"/>
          <w:sz w:val="28"/>
        </w:rPr>
        <w:t>
      Көрсетілетін қызметті алушының портал арқылы мемлекеттік қызметті алу үшін жүгіну тәртібін және рәсімнің (іс-қимылдың) реттілігін сипаттау:</w:t>
      </w:r>
    </w:p>
    <w:p>
      <w:pPr>
        <w:spacing w:after="0"/>
        <w:ind w:left="0"/>
        <w:jc w:val="both"/>
      </w:pPr>
      <w:r>
        <w:rPr>
          <w:rFonts w:ascii="Times New Roman"/>
          <w:b w:val="false"/>
          <w:i w:val="false"/>
          <w:color w:val="000000"/>
          <w:sz w:val="28"/>
        </w:rPr>
        <w:t>
      1-процесс – көрсетілетін қызметті алушының мемлекеттік қызметті алу үшін ЖСН және парольді (автоматтандыру процесі) порталға енгізу үдерісі;</w:t>
      </w:r>
    </w:p>
    <w:p>
      <w:pPr>
        <w:spacing w:after="0"/>
        <w:ind w:left="0"/>
        <w:jc w:val="both"/>
      </w:pPr>
      <w:r>
        <w:rPr>
          <w:rFonts w:ascii="Times New Roman"/>
          <w:b w:val="false"/>
          <w:i w:val="false"/>
          <w:color w:val="000000"/>
          <w:sz w:val="28"/>
        </w:rPr>
        <w:t>
      1-шарт – порталда тіркелген мемлекеттік көрсетілетін қызметті алушы туралы деректердің түпнұсқалығын ЖСН және пароль арқылы тексеру;</w:t>
      </w:r>
    </w:p>
    <w:p>
      <w:pPr>
        <w:spacing w:after="0"/>
        <w:ind w:left="0"/>
        <w:jc w:val="both"/>
      </w:pPr>
      <w:r>
        <w:rPr>
          <w:rFonts w:ascii="Times New Roman"/>
          <w:b w:val="false"/>
          <w:i w:val="false"/>
          <w:color w:val="000000"/>
          <w:sz w:val="28"/>
        </w:rPr>
        <w:t>
      2-процесс – көрсетілетін қызметті алушының деректеріне бұзушылықтардың болуына байланысты порталда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көрсетілетін қызметті алушының мемлекеттік қызметті таңдауы, қызметті көрсету үшін сұрату нысанын экранға шығару және көрсетілетін қызметті алушының нысанды оның құрылымы мен форматтық талаптарын ескере отырып толтыруы (деректерді енгізу);</w:t>
      </w:r>
    </w:p>
    <w:p>
      <w:pPr>
        <w:spacing w:after="0"/>
        <w:ind w:left="0"/>
        <w:jc w:val="both"/>
      </w:pPr>
      <w:r>
        <w:rPr>
          <w:rFonts w:ascii="Times New Roman"/>
          <w:b w:val="false"/>
          <w:i w:val="false"/>
          <w:color w:val="000000"/>
          <w:sz w:val="28"/>
        </w:rPr>
        <w:t>
      4-процесс – толтырылған нысанға (енгізілген деректерге, қоса берілген сканерленген құжатқа), мемлекеттік қызметті көрсетуге сұрау салуға көрсетілетін қызметті алушының ЭЦҚ арқылы қол қою;</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ЖСН мен ЭЦҚ тіркеу куәлігінде көрсетілген ЖСН арасындағы) және порталда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көрсетілетін қызметті алушының ЭЦҚ түпнұсқалығының расталмауына байланысты сұрау салынатын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көрсетілетін қызметті алушының ЭЦҚ қойылған құжат қызметін (қызметті алушының сұрауын) ЭҮШ/ЭҮӨШ арқылы ЖАО АЖ-ға жіберу және көрсетілетін қызметті берушінің маманының электрондық мемлекеттік қызметті өндеуі;</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қызметті көрсету нәтижесін (көрсетілетін қызмет алушыға (жұмыс берушіге) шетелдік жұмыс күшін тартуға рұқсат беру, қайта ресімдеу және рұқсаттың мерзімін ұзартуды) қалыптастыруы. Электрондық құжат маманының ЭЦҚ-сын пайдалана отыра, қалыптастырады және көрсетілетін қызметті алушының "жеке кабинетіне" жүйесіне порталға жіберіледі.</w:t>
      </w:r>
    </w:p>
    <w:p>
      <w:pPr>
        <w:spacing w:after="0"/>
        <w:ind w:left="0"/>
        <w:jc w:val="both"/>
      </w:pPr>
      <w:r>
        <w:rPr>
          <w:rFonts w:ascii="Times New Roman"/>
          <w:b w:val="false"/>
          <w:i w:val="false"/>
          <w:color w:val="000000"/>
          <w:sz w:val="28"/>
        </w:rPr>
        <w:t xml:space="preserve">
      Мемлекеттік көрсетілетін қызметтерге қатыстырылатын ақпараттық жүйелердің функционалдық өзара іс-қимылының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(диаграмма) берілген.</w:t>
      </w:r>
    </w:p>
    <w:bookmarkStart w:name="z96" w:id="81"/>
    <w:p>
      <w:pPr>
        <w:spacing w:after="0"/>
        <w:ind w:left="0"/>
        <w:jc w:val="both"/>
      </w:pPr>
      <w:r>
        <w:rPr>
          <w:rFonts w:ascii="Times New Roman"/>
          <w:b w:val="false"/>
          <w:i w:val="false"/>
          <w:color w:val="000000"/>
          <w:sz w:val="28"/>
        </w:rPr>
        <w:t xml:space="preserve">
      12. Мемлекеттік қызметті көрсету процесінде рәсімдер (іс-қимылдар) реттілігін, көрсетілетін қызметті берушінің құрылымдық бөлімшелерінің (қызметкерлерінің) өзара іс-қимылын толық сипаттау, сондай-ақ мемлекеттік қызметті көрсету процесінде ақпараттық жүйелерде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берушілерге тиісті</w:t>
            </w:r>
            <w:r>
              <w:br/>
            </w:r>
            <w:r>
              <w:rPr>
                <w:rFonts w:ascii="Times New Roman"/>
                <w:b w:val="false"/>
                <w:i w:val="false"/>
                <w:color w:val="000000"/>
                <w:sz w:val="20"/>
              </w:rPr>
              <w:t>әкімшілік-аумақтық бірліктің</w:t>
            </w:r>
            <w:r>
              <w:br/>
            </w:r>
            <w:r>
              <w:rPr>
                <w:rFonts w:ascii="Times New Roman"/>
                <w:b w:val="false"/>
                <w:i w:val="false"/>
                <w:color w:val="000000"/>
                <w:sz w:val="20"/>
              </w:rPr>
              <w:t>аумағында еңбек қызметін</w:t>
            </w:r>
            <w:r>
              <w:br/>
            </w:r>
            <w:r>
              <w:rPr>
                <w:rFonts w:ascii="Times New Roman"/>
                <w:b w:val="false"/>
                <w:i w:val="false"/>
                <w:color w:val="000000"/>
                <w:sz w:val="20"/>
              </w:rPr>
              <w:t>жүзеге асыру үшін не</w:t>
            </w:r>
            <w:r>
              <w:br/>
            </w:r>
            <w:r>
              <w:rPr>
                <w:rFonts w:ascii="Times New Roman"/>
                <w:b w:val="false"/>
                <w:i w:val="false"/>
                <w:color w:val="000000"/>
                <w:sz w:val="20"/>
              </w:rPr>
              <w:t>корпоративішілік ауыстыру</w:t>
            </w:r>
            <w:r>
              <w:br/>
            </w:r>
            <w:r>
              <w:rPr>
                <w:rFonts w:ascii="Times New Roman"/>
                <w:b w:val="false"/>
                <w:i w:val="false"/>
                <w:color w:val="000000"/>
                <w:sz w:val="20"/>
              </w:rPr>
              <w:t>шеңберінде шетелдік жұмыс</w:t>
            </w:r>
            <w:r>
              <w:br/>
            </w:r>
            <w:r>
              <w:rPr>
                <w:rFonts w:ascii="Times New Roman"/>
                <w:b w:val="false"/>
                <w:i w:val="false"/>
                <w:color w:val="000000"/>
                <w:sz w:val="20"/>
              </w:rPr>
              <w:t>күшін тартуға рұқсат беру</w:t>
            </w:r>
            <w:r>
              <w:br/>
            </w:r>
            <w:r>
              <w:rPr>
                <w:rFonts w:ascii="Times New Roman"/>
                <w:b w:val="false"/>
                <w:i w:val="false"/>
                <w:color w:val="000000"/>
                <w:sz w:val="20"/>
              </w:rPr>
              <w:t>және ұзарту"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98" w:id="82"/>
    <w:p>
      <w:pPr>
        <w:spacing w:after="0"/>
        <w:ind w:left="0"/>
        <w:jc w:val="left"/>
      </w:pPr>
      <w:r>
        <w:rPr>
          <w:rFonts w:ascii="Times New Roman"/>
          <w:b/>
          <w:i w:val="false"/>
          <w:color w:val="000000"/>
        </w:rPr>
        <w:t xml:space="preserve">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82"/>
    <w:p>
      <w:pPr>
        <w:spacing w:after="0"/>
        <w:ind w:left="0"/>
        <w:jc w:val="both"/>
      </w:pPr>
      <w:r>
        <w:rPr>
          <w:rFonts w:ascii="Times New Roman"/>
          <w:b w:val="false"/>
          <w:i w:val="false"/>
          <w:color w:val="000000"/>
          <w:sz w:val="28"/>
        </w:rPr>
        <w:t>
      1) рұқсатты беру мәселесі бойынша көрсетілетін қызметті берушіге өтініш берген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7"/>
        <w:gridCol w:w="1166"/>
        <w:gridCol w:w="1214"/>
        <w:gridCol w:w="607"/>
        <w:gridCol w:w="1534"/>
        <w:gridCol w:w="2100"/>
        <w:gridCol w:w="1454"/>
        <w:gridCol w:w="1007"/>
        <w:gridCol w:w="687"/>
        <w:gridCol w:w="1215"/>
        <w:gridCol w:w="94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құжаттар топтамасын қабылдау, "ЭҚА" АЖ-да тіркеу</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Бұрыштамамен мемлекеттік қызметті көрсету бойынша маманды анықтайды</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"ШЖК" АЖ-да өтінішті тіркейді не мемлекеттік қызметті көрсетуден бас тарту туралы дәлелді жауапты дайындайды</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Комиссияның ұсынымы бойынша рұқсатты беру (не беруден бас тарту) туралы шешім қабылдайды немесе мемлекеттік қызметті көрсетуден бас тарту туралы дәлелді жауапқа қол қояды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берушіні "Е-лицензиялау МДҚ" АЖ арқылы немесе жазбаша түрде қабылданған шешім туралы хабарлайды</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рұқсатты бергені үшін алымды енгізгенін растайтын құжаттардың көшірмелерін қабылдайды</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мемлекеттік қызметтерді орындайтын жауапты тұлғаға құжаттарды жібереді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тексереді, "ШЖК" АЖ-да алымды енгізгені бойынша мәліметтерді енгізеді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алушыларға рұқсатты беру" журналында рұқсатты тіркеу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4"/>
        <w:gridCol w:w="1190"/>
        <w:gridCol w:w="624"/>
        <w:gridCol w:w="1001"/>
        <w:gridCol w:w="1097"/>
        <w:gridCol w:w="2666"/>
        <w:gridCol w:w="875"/>
        <w:gridCol w:w="1064"/>
        <w:gridCol w:w="813"/>
        <w:gridCol w:w="1816"/>
        <w:gridCol w:w="720"/>
      </w:tblGrid>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Өтініштің үзбелі талонын және қолхатты береді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маманына құжаттарды орындауға жолдайды</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Шетелдік жұмыс күшін тартуға рұқсат беру жөніндегі комиссияның қарауына құжаттарды ұсынады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"ШЖК" АЖ-да рұқсатқа және рұқсатты бергені үшін алым сомасын көрсетумен хабарламаға қол қояды немесе мемлекеттік қызметті көрсетуден бас тарту туралы дәлелді жауапты береді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алушыны қабылданған шешім туралы хабарлайды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"ЭҚА" АЖ-да тіркейді</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маманына құжаттарды орындауға жолдайды</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рұқсатты беру үшін кеңсеге жолдайды немесе "Е-лицензиялау МДҚ" АЖ арқылы береді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рұқсатты қағаз түрінде береді </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сағат 40 минут</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w:t>
            </w: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сағат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сағат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(сегіз) жұмыс күні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(он бір) жұмыс күні </w:t>
            </w:r>
          </w:p>
        </w:tc>
      </w:tr>
    </w:tbl>
    <w:p>
      <w:pPr>
        <w:spacing w:after="0"/>
        <w:ind w:left="0"/>
        <w:jc w:val="both"/>
      </w:pPr>
      <w:r>
        <w:rPr>
          <w:rFonts w:ascii="Times New Roman"/>
          <w:b w:val="false"/>
          <w:i w:val="false"/>
          <w:color w:val="000000"/>
          <w:sz w:val="28"/>
        </w:rPr>
        <w:t>
      2) рұқсаттың мерзімін ұзарту мәселесі бойынша көрсетілетін қызметті берушіге өтініш берген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3"/>
        <w:gridCol w:w="1187"/>
        <w:gridCol w:w="1133"/>
        <w:gridCol w:w="666"/>
        <w:gridCol w:w="1954"/>
        <w:gridCol w:w="2133"/>
        <w:gridCol w:w="1357"/>
        <w:gridCol w:w="940"/>
        <w:gridCol w:w="567"/>
        <w:gridCol w:w="1134"/>
        <w:gridCol w:w="886"/>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r>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алушының құжаттар топтамасын қабылдау және "ЭҚА" АЖ-да тіркеу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Бұрыштама-мен мемлекеттік қызметті көрсету бойынша маманды анықтайды</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 ұсынған құжаттарды тексереді, "ШЖК" АЖ-ға өтінішті тіркейді немесе мемлекеттік қызметті көрсетуден бас тарту туралы дәлелді жауапты дайындайды </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құжаттардың негізінде бұрында берілген рұқсаттың аяқталу күнінен бастап рұқсаттың мерзімін 12 айға ұзарту туралы немесе мемлекеттік қызметті көрсетуден бас тарту туралы шешім қабылдайды</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берушіні "Е-лицензиялау МДҚ" АЖ арқылы немесе жазбаша түрде қабылданған шешім туралы хабарлайды</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 рұқсатты бергені үшін алымды енгізгенін растайтын құжаттардың көшірмелерін қабылдайды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бас маманына құжаттарды жолдайды </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тексереді, "ШЖК" АЖ-да алымды енгізгені бойынша мәліметтерді енгізеді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алушыларға рұқсатты беру" журналында рұқсаттарды тіркеу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9"/>
        <w:gridCol w:w="1202"/>
        <w:gridCol w:w="630"/>
        <w:gridCol w:w="1011"/>
        <w:gridCol w:w="884"/>
        <w:gridCol w:w="2790"/>
        <w:gridCol w:w="885"/>
        <w:gridCol w:w="1075"/>
        <w:gridCol w:w="822"/>
        <w:gridCol w:w="1835"/>
        <w:gridCol w:w="727"/>
      </w:tblGrid>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Өтініштің үзбелі талонын және қолхатты береді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маманына құжаттарды орындауға жолдайды</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жоба шешімін дайындайды</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"ШЖК" АЖ-да рұқсатқа және рұқсатты бергені үшін алым сомасын көрсетумен хабарламаға қол қояды немесе мемлекеттік қызметті көрсетуден бас тарту туралы дәлелді жауапқа қол қояды</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хабарламаны жолдайды</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"ЭҚА" АЖ-да тіркейді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 маманына құжаттарды орындауға жолдайды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рұқсатты беру үшін кеңсеге жолдайды немесе "Е-лицензиялау МДҚ" АЖ арқылы береді</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қағаз түрінде рұқсатты береді</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сағат 40 минут</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(төрт) жұмыс күні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(он бір) жұмыс күні</w:t>
            </w:r>
          </w:p>
        </w:tc>
      </w:tr>
    </w:tbl>
    <w:p>
      <w:pPr>
        <w:spacing w:after="0"/>
        <w:ind w:left="0"/>
        <w:jc w:val="both"/>
      </w:pPr>
      <w:r>
        <w:rPr>
          <w:rFonts w:ascii="Times New Roman"/>
          <w:b w:val="false"/>
          <w:i w:val="false"/>
          <w:color w:val="000000"/>
          <w:sz w:val="28"/>
        </w:rPr>
        <w:t>
      3) рұқсатты қайта ресімдеу (не корпоративішілік ауыстыру шеңберінде) мәселесі бойынша қызмет берушіге өтініш берген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7"/>
        <w:gridCol w:w="1611"/>
        <w:gridCol w:w="1677"/>
        <w:gridCol w:w="1169"/>
        <w:gridCol w:w="1787"/>
        <w:gridCol w:w="2119"/>
        <w:gridCol w:w="2120"/>
        <w:gridCol w:w="1310"/>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құжаттар топтамасын қабылдайды және "ЭҚА" АЖ-да тіркейді</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Бұрыштамамен мемлекеттік қызметті көрсету бойынша маманды анықтайды</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құжаттарды тексереді, "ШЖК" АЖ-ға өтінішті тіркейді</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 негізінде рұқсатты қайта ресімдеу немесе ресімдеуден бас тарту туралы шешім қабылдайды</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мемлекеттік қызметті көрсету нәтижесін кеңсе немесе "Е-лицензиялау МДҚ" АЖ арқылы жібереді</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алушыларға рұқсатты беру" журналында рұқсаттарды тіркеу</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және қолхаттың үзбелі талонын береді</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маманына құжаттарды орындауға жолдайды</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жоба шешімін дайындайды</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Рұқсатты "ШЖК" АЖ-да немесес мемлекеттік қызмет көрсетуден бас тарту туралы дәлелді жауапқа қол қояды</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мемлекеттік қызмет нәтижесін береді</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мемлекеттік қызмет нәтижесін береді</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сағат 40 минут</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жұмыс күні</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(алты) жұмыс күні</w:t>
            </w:r>
          </w:p>
        </w:tc>
      </w:tr>
    </w:tbl>
    <w:p>
      <w:pPr>
        <w:spacing w:after="0"/>
        <w:ind w:left="0"/>
        <w:jc w:val="both"/>
      </w:pPr>
      <w:r>
        <w:rPr>
          <w:rFonts w:ascii="Times New Roman"/>
          <w:b w:val="false"/>
          <w:i w:val="false"/>
          <w:color w:val="000000"/>
          <w:sz w:val="28"/>
        </w:rPr>
        <w:t>
      4) корпоративішілік ауыстыру шеңберінде рұқсатты беру мәселесі бойынша көрсетілетін қызметті берушіге өтініш берген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
        <w:gridCol w:w="1478"/>
        <w:gridCol w:w="1538"/>
        <w:gridCol w:w="1072"/>
        <w:gridCol w:w="2654"/>
        <w:gridCol w:w="1945"/>
        <w:gridCol w:w="1945"/>
        <w:gridCol w:w="1202"/>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құжаттар топтамасын қабылдайды және "ЭҚА" АЖ-ға тіркейді</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Бұрыштамамен мемлекеттік қызметті көрсету бойынша маманды анықтайды</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құжаттарды тексереді, "ШЖК" АЖ-ға өтінішті тіркейді немесе мемлекеттік қызметті көрсетуден бас тарту туралы дәлелді жауапты дайындайды</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ұсынымдары бойынша рұқсатты беру немесе мемлекеттік қызмет көрсетуден бас тарту туралы шешімді қабылдайды</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мемлекеттік қызметті көрсету нәтижесін кеңсеге немесе "Е-лицензиялау МДҚ" АЖ арқылы жібереді</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алушыларға рұқсатты беру" журналында рұқсаттарды тіркеу</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Өтініштің үзбелі талонын және қолхатты береді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 маманына құжаттарды орындауға жолдайды </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Шетелдік жұмыс күшін тартуға рұқсат беру жөніндегі комиссияның қарауына құжаттарды ұсынады </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Рұқсатты "ШЖК" АЖ-да немесес мемлекеттік қызмет көрсетуден бас тарту туралы дәлелді жауапқа қол қояды</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мемлекеттік қызмет нәтижесін береді </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мемлекеттік қызмет нәтижесін береді </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сағат 40 минут</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минут </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(сегіз) жұмыс күні</w:t>
            </w:r>
          </w:p>
        </w:tc>
      </w:tr>
    </w:tbl>
    <w:p>
      <w:pPr>
        <w:spacing w:after="0"/>
        <w:ind w:left="0"/>
        <w:jc w:val="both"/>
      </w:pPr>
      <w:r>
        <w:rPr>
          <w:rFonts w:ascii="Times New Roman"/>
          <w:b w:val="false"/>
          <w:i w:val="false"/>
          <w:color w:val="000000"/>
          <w:sz w:val="28"/>
        </w:rPr>
        <w:t>
      5) корпоративішілік ауыстыру шеңберінде рұқсатты ұзарту мәселесі бойынша көрсетілетін қызметті берушіге өтініш берген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4"/>
        <w:gridCol w:w="1568"/>
        <w:gridCol w:w="1633"/>
        <w:gridCol w:w="1138"/>
        <w:gridCol w:w="1741"/>
        <w:gridCol w:w="2063"/>
        <w:gridCol w:w="2387"/>
        <w:gridCol w:w="1276"/>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r>
              <w:br/>
            </w:r>
            <w:r>
              <w:rPr>
                <w:rFonts w:ascii="Times New Roman"/>
                <w:b w:val="false"/>
                <w:i w:val="false"/>
                <w:color w:val="000000"/>
                <w:sz w:val="20"/>
              </w:rPr>
              <w:t>
 </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құжаттар топтамасын қабылдау және "ЭҚА" АЖ-да тіркеу</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Бұрыштамамен мемлекеттік қызметті көрсету бойынша маманды анықтайды </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алушымен ұсынылған құжаттарды тексереді, "ШЖК" АЖ-ға өтінішті тіркейді</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Ұсынылған құжаттар негізінде рұқсатты ұзарту немесе мемлекеттік қызметті көрсетуден бас тарту туралы шешім қабылдайды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мемлекеттік қызметті көрсету нәтижесін көрсетілетін қызметті берушінің кеңсесі немесе "Е-лицензиялау МДҚ" АЖ арқылы жібереді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алушыларға рұқсатты беру" журналында рұқсаттарды тіркеу</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Өтініштің үзбелі талонын және қолхатты береді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 маманына құжаттарды орындауға жібереді </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шешім жобасын дайындайды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Рұқсатты "ШЖК" АЖ-да немесе мемлекеттік қызметті көрсетуден бас тарту туралы дәлелді жауапқа қол қояды</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мемлекеттік қызмет нәтижесін береді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мемлекеттік қызмет нәтижесін береді </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сағат 40 минут</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жұмыс күні</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(бір) жұмыс күні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(алты) жұмыс күні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берушілерге тиісті</w:t>
            </w:r>
            <w:r>
              <w:br/>
            </w:r>
            <w:r>
              <w:rPr>
                <w:rFonts w:ascii="Times New Roman"/>
                <w:b w:val="false"/>
                <w:i w:val="false"/>
                <w:color w:val="000000"/>
                <w:sz w:val="20"/>
              </w:rPr>
              <w:t>әкімшілік-аумақтық бірліктің</w:t>
            </w:r>
            <w:r>
              <w:br/>
            </w:r>
            <w:r>
              <w:rPr>
                <w:rFonts w:ascii="Times New Roman"/>
                <w:b w:val="false"/>
                <w:i w:val="false"/>
                <w:color w:val="000000"/>
                <w:sz w:val="20"/>
              </w:rPr>
              <w:t>аумағында еңбек қызметін</w:t>
            </w:r>
            <w:r>
              <w:br/>
            </w:r>
            <w:r>
              <w:rPr>
                <w:rFonts w:ascii="Times New Roman"/>
                <w:b w:val="false"/>
                <w:i w:val="false"/>
                <w:color w:val="000000"/>
                <w:sz w:val="20"/>
              </w:rPr>
              <w:t>жүзеге асыру үшін не</w:t>
            </w:r>
            <w:r>
              <w:br/>
            </w:r>
            <w:r>
              <w:rPr>
                <w:rFonts w:ascii="Times New Roman"/>
                <w:b w:val="false"/>
                <w:i w:val="false"/>
                <w:color w:val="000000"/>
                <w:sz w:val="20"/>
              </w:rPr>
              <w:t>корпоративішілік ауыстыру</w:t>
            </w:r>
            <w:r>
              <w:br/>
            </w:r>
            <w:r>
              <w:rPr>
                <w:rFonts w:ascii="Times New Roman"/>
                <w:b w:val="false"/>
                <w:i w:val="false"/>
                <w:color w:val="000000"/>
                <w:sz w:val="20"/>
              </w:rPr>
              <w:t>шеңберінде шетелдік жұмыс</w:t>
            </w:r>
            <w:r>
              <w:br/>
            </w:r>
            <w:r>
              <w:rPr>
                <w:rFonts w:ascii="Times New Roman"/>
                <w:b w:val="false"/>
                <w:i w:val="false"/>
                <w:color w:val="000000"/>
                <w:sz w:val="20"/>
              </w:rPr>
              <w:t>күшін тартуға рұқсат беру</w:t>
            </w:r>
            <w:r>
              <w:br/>
            </w:r>
            <w:r>
              <w:rPr>
                <w:rFonts w:ascii="Times New Roman"/>
                <w:b w:val="false"/>
                <w:i w:val="false"/>
                <w:color w:val="000000"/>
                <w:sz w:val="20"/>
              </w:rPr>
              <w:t>және ұзарту"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00" w:id="83"/>
    <w:p>
      <w:pPr>
        <w:spacing w:after="0"/>
        <w:ind w:left="0"/>
        <w:jc w:val="left"/>
      </w:pPr>
      <w:r>
        <w:rPr>
          <w:rFonts w:ascii="Times New Roman"/>
          <w:b/>
          <w:i w:val="false"/>
          <w:color w:val="000000"/>
        </w:rPr>
        <w:t xml:space="preserve"> Портал арқылы электрондық мемлекеттік қызметті</w:t>
      </w:r>
      <w:r>
        <w:br/>
      </w:r>
      <w:r>
        <w:rPr>
          <w:rFonts w:ascii="Times New Roman"/>
          <w:b/>
          <w:i w:val="false"/>
          <w:color w:val="000000"/>
        </w:rPr>
        <w:t xml:space="preserve">көрсету кезінде функционалдық іс-қимылдың диаграммасы </w:t>
      </w:r>
    </w:p>
    <w:bookmarkEnd w:id="83"/>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543300"/>
                    </a:xfrm>
                    <a:prstGeom prst="rect">
                      <a:avLst/>
                    </a:prstGeom>
                  </pic:spPr>
                </pic:pic>
              </a:graphicData>
            </a:graphic>
          </wp:inline>
        </w:drawing>
      </w:r>
    </w:p>
    <w:p>
      <w:pPr>
        <w:spacing w:after="0"/>
        <w:ind w:left="0"/>
        <w:jc w:val="left"/>
      </w:pPr>
      <w:r>
        <w:br/>
      </w:r>
    </w:p>
    <w:bookmarkStart w:name="z101" w:id="84"/>
    <w:p>
      <w:pPr>
        <w:spacing w:after="0"/>
        <w:ind w:left="0"/>
        <w:jc w:val="left"/>
      </w:pPr>
      <w:r>
        <w:rPr>
          <w:rFonts w:ascii="Times New Roman"/>
          <w:b/>
          <w:i w:val="false"/>
          <w:color w:val="000000"/>
        </w:rPr>
        <w:t xml:space="preserve"> Шартты белгілер: </w:t>
      </w:r>
    </w:p>
    <w:bookmarkEnd w:id="84"/>
    <w:p>
      <w:pPr>
        <w:spacing w:after="0"/>
        <w:ind w:left="0"/>
        <w:jc w:val="both"/>
      </w:pPr>
      <w:r>
        <w:drawing>
          <wp:inline distT="0" distB="0" distL="0" distR="0">
            <wp:extent cx="54483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448300" cy="5486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берушілерге тиісті</w:t>
            </w:r>
            <w:r>
              <w:br/>
            </w:r>
            <w:r>
              <w:rPr>
                <w:rFonts w:ascii="Times New Roman"/>
                <w:b w:val="false"/>
                <w:i w:val="false"/>
                <w:color w:val="000000"/>
                <w:sz w:val="20"/>
              </w:rPr>
              <w:t>әкімшілік-аумақтық бірліктің</w:t>
            </w:r>
            <w:r>
              <w:br/>
            </w:r>
            <w:r>
              <w:rPr>
                <w:rFonts w:ascii="Times New Roman"/>
                <w:b w:val="false"/>
                <w:i w:val="false"/>
                <w:color w:val="000000"/>
                <w:sz w:val="20"/>
              </w:rPr>
              <w:t>аумағында еңбек қызметін</w:t>
            </w:r>
            <w:r>
              <w:br/>
            </w:r>
            <w:r>
              <w:rPr>
                <w:rFonts w:ascii="Times New Roman"/>
                <w:b w:val="false"/>
                <w:i w:val="false"/>
                <w:color w:val="000000"/>
                <w:sz w:val="20"/>
              </w:rPr>
              <w:t>жүзеге асыру үшін не</w:t>
            </w:r>
            <w:r>
              <w:br/>
            </w:r>
            <w:r>
              <w:rPr>
                <w:rFonts w:ascii="Times New Roman"/>
                <w:b w:val="false"/>
                <w:i w:val="false"/>
                <w:color w:val="000000"/>
                <w:sz w:val="20"/>
              </w:rPr>
              <w:t>корпоративішілік ауыстыру</w:t>
            </w:r>
            <w:r>
              <w:br/>
            </w:r>
            <w:r>
              <w:rPr>
                <w:rFonts w:ascii="Times New Roman"/>
                <w:b w:val="false"/>
                <w:i w:val="false"/>
                <w:color w:val="000000"/>
                <w:sz w:val="20"/>
              </w:rPr>
              <w:t>шеңберінде шетелдік жұмыс</w:t>
            </w:r>
            <w:r>
              <w:br/>
            </w:r>
            <w:r>
              <w:rPr>
                <w:rFonts w:ascii="Times New Roman"/>
                <w:b w:val="false"/>
                <w:i w:val="false"/>
                <w:color w:val="000000"/>
                <w:sz w:val="20"/>
              </w:rPr>
              <w:t>күшін тартуға рұқсат беру</w:t>
            </w:r>
            <w:r>
              <w:br/>
            </w:r>
            <w:r>
              <w:rPr>
                <w:rFonts w:ascii="Times New Roman"/>
                <w:b w:val="false"/>
                <w:i w:val="false"/>
                <w:color w:val="000000"/>
                <w:sz w:val="20"/>
              </w:rPr>
              <w:t>және ұзарту"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03" w:id="85"/>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85"/>
    <w:p>
      <w:pPr>
        <w:spacing w:after="0"/>
        <w:ind w:left="0"/>
        <w:jc w:val="both"/>
      </w:pPr>
      <w:r>
        <w:rPr>
          <w:rFonts w:ascii="Times New Roman"/>
          <w:b w:val="false"/>
          <w:i w:val="false"/>
          <w:color w:val="000000"/>
          <w:sz w:val="28"/>
        </w:rPr>
        <w:t>
      1) руқсат беру мәселесі бойынша: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рұқсат беру мерзімін ұзарту мәселесі: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676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676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рұқсатты қайта ресімдеу мәселесі бойын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564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7564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2017 жылғы "25" сәуірдегі</w:t>
            </w:r>
            <w:r>
              <w:br/>
            </w:r>
            <w:r>
              <w:rPr>
                <w:rFonts w:ascii="Times New Roman"/>
                <w:b w:val="false"/>
                <w:i w:val="false"/>
                <w:color w:val="000000"/>
                <w:sz w:val="20"/>
              </w:rPr>
              <w:t>№ 106/2 қаулысына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105" w:id="86"/>
    <w:p>
      <w:pPr>
        <w:spacing w:after="0"/>
        <w:ind w:left="0"/>
        <w:jc w:val="left"/>
      </w:pPr>
      <w:r>
        <w:rPr>
          <w:rFonts w:ascii="Times New Roman"/>
          <w:b/>
          <w:i w:val="false"/>
          <w:color w:val="000000"/>
        </w:rPr>
        <w:t xml:space="preserve"> "Мемлекеттік атаулы әлеуметтік көмек тағайындау"</w:t>
      </w:r>
      <w:r>
        <w:br/>
      </w:r>
      <w:r>
        <w:rPr>
          <w:rFonts w:ascii="Times New Roman"/>
          <w:b/>
          <w:i w:val="false"/>
          <w:color w:val="000000"/>
        </w:rPr>
        <w:t>мемлекеттік көрсетілетін қызмет регламенті</w:t>
      </w:r>
    </w:p>
    <w:bookmarkEnd w:id="86"/>
    <w:bookmarkStart w:name="z106" w:id="87"/>
    <w:p>
      <w:pPr>
        <w:spacing w:after="0"/>
        <w:ind w:left="0"/>
        <w:jc w:val="left"/>
      </w:pPr>
      <w:r>
        <w:rPr>
          <w:rFonts w:ascii="Times New Roman"/>
          <w:b/>
          <w:i w:val="false"/>
          <w:color w:val="000000"/>
        </w:rPr>
        <w:t xml:space="preserve"> 1. Жалпы ережелер</w:t>
      </w:r>
    </w:p>
    <w:bookmarkEnd w:id="87"/>
    <w:bookmarkStart w:name="z107" w:id="88"/>
    <w:p>
      <w:pPr>
        <w:spacing w:after="0"/>
        <w:ind w:left="0"/>
        <w:jc w:val="both"/>
      </w:pPr>
      <w:r>
        <w:rPr>
          <w:rFonts w:ascii="Times New Roman"/>
          <w:b w:val="false"/>
          <w:i w:val="false"/>
          <w:color w:val="000000"/>
          <w:sz w:val="28"/>
        </w:rPr>
        <w:t xml:space="preserve">
      1. "Мемлекеттік атаулы әлеуметтік көмек тағайындау"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88"/>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3) тұрғылықты жері бойынша көрсетілетін қызметті беруші болмаған жағдайда – кент, ауыл, ауылдық округ әкімі (бұдан әрі – ауылдық округ әкімі) арқылы жүзеге асырылады.</w:t>
      </w:r>
    </w:p>
    <w:bookmarkStart w:name="z108" w:id="89"/>
    <w:p>
      <w:pPr>
        <w:spacing w:after="0"/>
        <w:ind w:left="0"/>
        <w:jc w:val="both"/>
      </w:pPr>
      <w:r>
        <w:rPr>
          <w:rFonts w:ascii="Times New Roman"/>
          <w:b w:val="false"/>
          <w:i w:val="false"/>
          <w:color w:val="000000"/>
          <w:sz w:val="28"/>
        </w:rPr>
        <w:t>
      2. Мемлекеттiк қызметті көрсету нысаны: қағаз түрінде.</w:t>
      </w:r>
    </w:p>
    <w:bookmarkEnd w:id="89"/>
    <w:bookmarkStart w:name="z109" w:id="90"/>
    <w:p>
      <w:pPr>
        <w:spacing w:after="0"/>
        <w:ind w:left="0"/>
        <w:jc w:val="both"/>
      </w:pPr>
      <w:r>
        <w:rPr>
          <w:rFonts w:ascii="Times New Roman"/>
          <w:b w:val="false"/>
          <w:i w:val="false"/>
          <w:color w:val="000000"/>
          <w:sz w:val="28"/>
        </w:rPr>
        <w:t>
      3. Мемлекеттік қызметті көрсету нәтижесі мемлекеттік атаулы әлеуметтік көмек тағайындау (тағайындаудан бас тарту) туралы хабарлама болып табылады.</w:t>
      </w:r>
    </w:p>
    <w:bookmarkEnd w:id="90"/>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Start w:name="z110" w:id="91"/>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91"/>
    <w:bookmarkStart w:name="z111" w:id="92"/>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атаулы әлеуметтік көмек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көрсетілетін қызметті алушының (немесе нотариат куәландырған сенімхат бойынша оның өкілінің) нысан бойынша толтырылған өтініштің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қажетті құжаттардың болуы мемлекеттік қызметті көрсету жөніндегі рәсімді (іс-қимылды) бастау үшін негіздеме болып табылады.</w:t>
      </w:r>
    </w:p>
    <w:bookmarkEnd w:id="92"/>
    <w:bookmarkStart w:name="z112" w:id="93"/>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орындалу ұзақтығы:</w:t>
      </w:r>
    </w:p>
    <w:bookmarkEnd w:id="93"/>
    <w:p>
      <w:pPr>
        <w:spacing w:after="0"/>
        <w:ind w:left="0"/>
        <w:jc w:val="both"/>
      </w:pPr>
      <w:r>
        <w:rPr>
          <w:rFonts w:ascii="Times New Roman"/>
          <w:b w:val="false"/>
          <w:i w:val="false"/>
          <w:color w:val="000000"/>
          <w:sz w:val="28"/>
        </w:rPr>
        <w:t xml:space="preserve">
      көрсетiлетiн қызметтi берушінің маманы көрсетiлетiн қызметтi алушы ұсынған қажетті құжаттарды қабылдайды, мемлекеттік қызметті тіркеу және алу күнін көрсетумен өтініштің үзбелі талоны беріледі – 30 (отыз) минут, кіріс құжаттар журналында тіркейді, мемлекеттік атаулы әлеуметтік көмек тағайындау (тағайындаудан бас тарту) туралы хабарлама немесе Стандарттың </w:t>
      </w:r>
      <w:r>
        <w:rPr>
          <w:rFonts w:ascii="Times New Roman"/>
          <w:b w:val="false"/>
          <w:i w:val="false"/>
          <w:color w:val="000000"/>
          <w:sz w:val="28"/>
        </w:rPr>
        <w:t>10-1-тармағымен</w:t>
      </w:r>
      <w:r>
        <w:rPr>
          <w:rFonts w:ascii="Times New Roman"/>
          <w:b w:val="false"/>
          <w:i w:val="false"/>
          <w:color w:val="000000"/>
          <w:sz w:val="28"/>
        </w:rPr>
        <w:t xml:space="preserve"> көзделген негіздер бойынша мемлекеттік қызмет көрсетуден бас тарту туралы дәлелді жауап дайындайды – 4 (төрт) жұмыс күні;</w:t>
      </w:r>
    </w:p>
    <w:p>
      <w:pPr>
        <w:spacing w:after="0"/>
        <w:ind w:left="0"/>
        <w:jc w:val="both"/>
      </w:pPr>
      <w:r>
        <w:rPr>
          <w:rFonts w:ascii="Times New Roman"/>
          <w:b w:val="false"/>
          <w:i w:val="false"/>
          <w:color w:val="000000"/>
          <w:sz w:val="28"/>
        </w:rPr>
        <w:t>
      көрсетілетін қызметті берушінің басшысы мемлекеттік қызмет көрсету нәтижесіне қол қояды – 1 (бір) жұмыс күні;</w:t>
      </w:r>
    </w:p>
    <w:p>
      <w:pPr>
        <w:spacing w:after="0"/>
        <w:ind w:left="0"/>
        <w:jc w:val="both"/>
      </w:pPr>
      <w:r>
        <w:rPr>
          <w:rFonts w:ascii="Times New Roman"/>
          <w:b w:val="false"/>
          <w:i w:val="false"/>
          <w:color w:val="000000"/>
          <w:sz w:val="28"/>
        </w:rPr>
        <w:t>
      көрсетілетін қызметті берушінің маманы көрсетілетін қызметті алушыға мемлекеттік қызмет көрсету нәтижесін беруді жүзеге асырады – 30 (отыз) минут.</w:t>
      </w:r>
    </w:p>
    <w:bookmarkStart w:name="z113" w:id="94"/>
    <w:p>
      <w:pPr>
        <w:spacing w:after="0"/>
        <w:ind w:left="0"/>
        <w:jc w:val="both"/>
      </w:pPr>
      <w:r>
        <w:rPr>
          <w:rFonts w:ascii="Times New Roman"/>
          <w:b w:val="false"/>
          <w:i w:val="false"/>
          <w:color w:val="000000"/>
          <w:sz w:val="28"/>
        </w:rPr>
        <w:t>
      6. Рәсімнің (іс-қимылдың) нәтижесі мемлекеттік атаулы әлеуметтік көмек тағайындау (тағайындаудан бас тарту) туралы хабарлама беру болып табылады.</w:t>
      </w:r>
    </w:p>
    <w:bookmarkEnd w:id="94"/>
    <w:bookmarkStart w:name="z114" w:id="95"/>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95"/>
    <w:bookmarkStart w:name="z115" w:id="96"/>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96"/>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bookmarkStart w:name="z116" w:id="97"/>
    <w:p>
      <w:pPr>
        <w:spacing w:after="0"/>
        <w:ind w:left="0"/>
        <w:jc w:val="both"/>
      </w:pPr>
      <w:r>
        <w:rPr>
          <w:rFonts w:ascii="Times New Roman"/>
          <w:b w:val="false"/>
          <w:i w:val="false"/>
          <w:color w:val="000000"/>
          <w:sz w:val="28"/>
        </w:rPr>
        <w:t xml:space="preserve">
      8. Әрбір рәсімді (іс-қимылды) өту рәсімінің (іс-қимылының)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келтірілген.</w:t>
      </w:r>
    </w:p>
    <w:bookmarkEnd w:id="97"/>
    <w:bookmarkStart w:name="z117" w:id="98"/>
    <w:p>
      <w:pPr>
        <w:spacing w:after="0"/>
        <w:ind w:left="0"/>
        <w:jc w:val="left"/>
      </w:pPr>
      <w:r>
        <w:rPr>
          <w:rFonts w:ascii="Times New Roman"/>
          <w:b/>
          <w:i w:val="false"/>
          <w:color w:val="000000"/>
        </w:rPr>
        <w:t xml:space="preserve"> 4. Мемлекеттік қызмет көрсету процесінде Мемлекеттік</w:t>
      </w:r>
      <w:r>
        <w:br/>
      </w:r>
      <w:r>
        <w:rPr>
          <w:rFonts w:ascii="Times New Roman"/>
          <w:b/>
          <w:i w:val="false"/>
          <w:color w:val="000000"/>
        </w:rPr>
        <w:t>корпорациямен және (немесе) өзге де көрсетілетін</w:t>
      </w:r>
      <w:r>
        <w:br/>
      </w:r>
      <w:r>
        <w:rPr>
          <w:rFonts w:ascii="Times New Roman"/>
          <w:b/>
          <w:i w:val="false"/>
          <w:color w:val="000000"/>
        </w:rPr>
        <w:t>қызметті берушілермен өзара іс-қимыл тәртібін,</w:t>
      </w:r>
      <w:r>
        <w:br/>
      </w:r>
      <w:r>
        <w:rPr>
          <w:rFonts w:ascii="Times New Roman"/>
          <w:b/>
          <w:i w:val="false"/>
          <w:color w:val="000000"/>
        </w:rPr>
        <w:t>сондай-ақ ақпараттық жүйелерді қолдану тәртібін сипаттау</w:t>
      </w:r>
    </w:p>
    <w:bookmarkEnd w:id="98"/>
    <w:bookmarkStart w:name="z118" w:id="99"/>
    <w:p>
      <w:pPr>
        <w:spacing w:after="0"/>
        <w:ind w:left="0"/>
        <w:jc w:val="both"/>
      </w:pPr>
      <w:r>
        <w:rPr>
          <w:rFonts w:ascii="Times New Roman"/>
          <w:b w:val="false"/>
          <w:i w:val="false"/>
          <w:color w:val="000000"/>
          <w:sz w:val="28"/>
        </w:rPr>
        <w:t xml:space="preserve">
      9. Мемлекеттік көрсетілетін қызметті алушы мемлекеттік қызметті алу үшін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ақпараттарды ұсына отырып, Мемлекеттік корпорацияға жүгінеді.</w:t>
      </w:r>
    </w:p>
    <w:bookmarkEnd w:id="99"/>
    <w:p>
      <w:pPr>
        <w:spacing w:after="0"/>
        <w:ind w:left="0"/>
        <w:jc w:val="both"/>
      </w:pPr>
      <w:r>
        <w:rPr>
          <w:rFonts w:ascii="Times New Roman"/>
          <w:b w:val="false"/>
          <w:i w:val="false"/>
          <w:color w:val="000000"/>
          <w:sz w:val="28"/>
        </w:rPr>
        <w:t>
      Мемлекеттiк қызметтi көрсету мерзiмi көрсетiлетiн қызметтi алушы құжаттардың топтамасын тапсырған сәттен бастап - 7 (жетi) жұмыс күнi;</w:t>
      </w:r>
    </w:p>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жағдайда Мемлекеттік корпорация қызметкері Стандарттың </w:t>
      </w:r>
      <w:r>
        <w:rPr>
          <w:rFonts w:ascii="Times New Roman"/>
          <w:b w:val="false"/>
          <w:i w:val="false"/>
          <w:color w:val="000000"/>
          <w:sz w:val="28"/>
        </w:rPr>
        <w:t>6-қосымшасына</w:t>
      </w:r>
      <w:r>
        <w:rPr>
          <w:rFonts w:ascii="Times New Roman"/>
          <w:b w:val="false"/>
          <w:i w:val="false"/>
          <w:color w:val="000000"/>
          <w:sz w:val="28"/>
        </w:rPr>
        <w:t xml:space="preserve"> сәйкес нысан бойынша тағайындауға өтінішті қабылдаудан бас тарту туралы қолхат береді.</w:t>
      </w:r>
    </w:p>
    <w:p>
      <w:pPr>
        <w:spacing w:after="0"/>
        <w:ind w:left="0"/>
        <w:jc w:val="both"/>
      </w:pPr>
      <w:r>
        <w:rPr>
          <w:rFonts w:ascii="Times New Roman"/>
          <w:b w:val="false"/>
          <w:i w:val="false"/>
          <w:color w:val="000000"/>
          <w:sz w:val="28"/>
        </w:rPr>
        <w:t>
      Мемлекеттік корпорацияға жүгіну тәртібінің сипаттамасы, мемлекеттік көрсетілетін қызметті алушы сұрауының өнделу ұзақтығы, мемлекеттік қызметті көрсету нәтижесін алу тәртібі:</w:t>
      </w:r>
    </w:p>
    <w:p>
      <w:pPr>
        <w:spacing w:after="0"/>
        <w:ind w:left="0"/>
        <w:jc w:val="both"/>
      </w:pPr>
      <w:r>
        <w:rPr>
          <w:rFonts w:ascii="Times New Roman"/>
          <w:b w:val="false"/>
          <w:i w:val="false"/>
          <w:color w:val="000000"/>
          <w:sz w:val="28"/>
        </w:rPr>
        <w:t>
      1-процесс – мемлекеттік қызмет көрсету үшін Мемлекеттік корпорация қызметкерінің мемлекеттік корпорацияның ақпараттық жүйесінде (бұдан әрі – мемлекеттік корпорацияның АЖ) авторландыру процесі;</w:t>
      </w:r>
    </w:p>
    <w:p>
      <w:pPr>
        <w:spacing w:after="0"/>
        <w:ind w:left="0"/>
        <w:jc w:val="both"/>
      </w:pPr>
      <w:r>
        <w:rPr>
          <w:rFonts w:ascii="Times New Roman"/>
          <w:b w:val="false"/>
          <w:i w:val="false"/>
          <w:color w:val="000000"/>
          <w:sz w:val="28"/>
        </w:rPr>
        <w:t>
      1-шарт – логин және пароль немесе электрондық цифрлық қолтаңба (бұдан әрі – ЭЦҚ) арқылы тіркелген қызметкер туралы деректердің түпнұсқалығын Мемлекеттік корпорацияның АЖ-да тексеру;</w:t>
      </w:r>
    </w:p>
    <w:p>
      <w:pPr>
        <w:spacing w:after="0"/>
        <w:ind w:left="0"/>
        <w:jc w:val="both"/>
      </w:pPr>
      <w:r>
        <w:rPr>
          <w:rFonts w:ascii="Times New Roman"/>
          <w:b w:val="false"/>
          <w:i w:val="false"/>
          <w:color w:val="000000"/>
          <w:sz w:val="28"/>
        </w:rPr>
        <w:t>
      2-процесс – Мемлекеттік корпорация қызметкерінің деректерінде бұзушылықтар болуына байланысты Мемлекеттік корпорацияның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корпорация қызметкерінің мемлекеттік қызметті таңдауы, қызметті көрсетуі үшін сұрау салу нысанын оның құрылымы мен форматтық талаптарын ескере отырып, экранға шығару және нысанды (деректер енгізу, сканерленген құжатты бекіту) толтыру;</w:t>
      </w:r>
    </w:p>
    <w:p>
      <w:pPr>
        <w:spacing w:after="0"/>
        <w:ind w:left="0"/>
        <w:jc w:val="both"/>
      </w:pPr>
      <w:r>
        <w:rPr>
          <w:rFonts w:ascii="Times New Roman"/>
          <w:b w:val="false"/>
          <w:i w:val="false"/>
          <w:color w:val="000000"/>
          <w:sz w:val="28"/>
        </w:rPr>
        <w:t>
      4-процесс – Мемлекеттік корпорация қызметкерінің мемлекеттік қызметті көрсетуге сұраудың толтырылған нысанына (енгізілген деректерге, сканерленген құжатқа) ЭЦҚ арқылы қол қоюы қызметкердің бұдан кейінгі әрекеттері туралы ақпарат алу;</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Мемлекеттік корпорацияның АЖ-да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қызметкердің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мемлекеттік көрсетілетін қызметті алушының ЭЦҚ қойылған құжат қызметін (қызметті алушының сұрауын) "электрондық үкіметтің" шлюзі (бұдан әрі – ЭҮШ / "электрондық үкіметтің" өңірлік шлюзі (бұдан әрі – ЭҮӨШ) арқылы жергілікті атқарушы орган ақпараттық жүйесіне (бұдан әрі – ЖАО АЖ) жіберу және көрсетілетін қызметті беруші маманының электрондық мемлекеттік қызметті өндеуі;</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 көрсету нәтижесін қалыптастыруы. Электрондық құжатты көрсетілетін қызметті берушінің маманы ЭЦҚ-ны пайдаланып қалыптастырады және Мемлекеттік корпорацияның ақпараттық жүйесіне жібереді;</w:t>
      </w:r>
    </w:p>
    <w:p>
      <w:pPr>
        <w:spacing w:after="0"/>
        <w:ind w:left="0"/>
        <w:jc w:val="both"/>
      </w:pPr>
      <w:r>
        <w:rPr>
          <w:rFonts w:ascii="Times New Roman"/>
          <w:b w:val="false"/>
          <w:i w:val="false"/>
          <w:color w:val="000000"/>
          <w:sz w:val="28"/>
        </w:rPr>
        <w:t>
      8-процесс – Мемлекеттік корпорация қызметкерінің мемлекеттік қызметті көрсетудің нәтижесін көрсетілетін қызметті алушының қолына беруі.</w:t>
      </w:r>
    </w:p>
    <w:p>
      <w:pPr>
        <w:spacing w:after="0"/>
        <w:ind w:left="0"/>
        <w:jc w:val="both"/>
      </w:pPr>
      <w:r>
        <w:rPr>
          <w:rFonts w:ascii="Times New Roman"/>
          <w:b w:val="false"/>
          <w:i w:val="false"/>
          <w:color w:val="000000"/>
          <w:sz w:val="28"/>
        </w:rPr>
        <w:t>
      Мемлекеттік қызметті көрсету нәтижесі мемлекеттік атаулы әлеуметтік көмек тағайындау (тағайындаудан бас тарту) туралы хабарлама болып табылады.</w:t>
      </w:r>
    </w:p>
    <w:bookmarkStart w:name="z119" w:id="100"/>
    <w:p>
      <w:pPr>
        <w:spacing w:after="0"/>
        <w:ind w:left="0"/>
        <w:jc w:val="both"/>
      </w:pPr>
      <w:r>
        <w:rPr>
          <w:rFonts w:ascii="Times New Roman"/>
          <w:b w:val="false"/>
          <w:i w:val="false"/>
          <w:color w:val="000000"/>
          <w:sz w:val="28"/>
        </w:rPr>
        <w:t>
      10. Ауылдық округ әкіміне өтініш білдірген кезде:</w:t>
      </w:r>
    </w:p>
    <w:bookmarkEnd w:id="100"/>
    <w:p>
      <w:pPr>
        <w:spacing w:after="0"/>
        <w:ind w:left="0"/>
        <w:jc w:val="both"/>
      </w:pPr>
      <w:r>
        <w:rPr>
          <w:rFonts w:ascii="Times New Roman"/>
          <w:b w:val="false"/>
          <w:i w:val="false"/>
          <w:color w:val="000000"/>
          <w:sz w:val="28"/>
        </w:rPr>
        <w:t>
      Ауылдық округ әкімдігінің маманы көрсетілетін қызметті алушы ұсынған қажетті құжаттарды қабылдайды және мемлекеттік қызметті тіркеу және алу күнін көрсетумен өтініштің үзбелі талоны беріледі – 30 (отыз) минут, кіріс құжаттар журналында тіркейді және көрсетілетін қызметті алушыдан алынған құжаттарды көрсетілетін қызметті берушіге береді – 7 (жеті) жұмыс күні.</w:t>
      </w:r>
    </w:p>
    <w:p>
      <w:pPr>
        <w:spacing w:after="0"/>
        <w:ind w:left="0"/>
        <w:jc w:val="both"/>
      </w:pPr>
      <w:r>
        <w:rPr>
          <w:rFonts w:ascii="Times New Roman"/>
          <w:b w:val="false"/>
          <w:i w:val="false"/>
          <w:color w:val="000000"/>
          <w:sz w:val="28"/>
        </w:rPr>
        <w:t xml:space="preserve">
      Көрсетілетін қызметті берушінің маманы ауылдық округінің әкімдігі ұсынған құжаттарды тексереді, кіріс құжаттар журналында тіркейді, мемлекеттік атаулы әлеуметтік көмекті тағайындау (тағайындаудан бас тарту) туралы хабарлама немесе Стандарттың </w:t>
      </w:r>
      <w:r>
        <w:rPr>
          <w:rFonts w:ascii="Times New Roman"/>
          <w:b w:val="false"/>
          <w:i w:val="false"/>
          <w:color w:val="000000"/>
          <w:sz w:val="28"/>
        </w:rPr>
        <w:t>10-1-тармағымен</w:t>
      </w:r>
      <w:r>
        <w:rPr>
          <w:rFonts w:ascii="Times New Roman"/>
          <w:b w:val="false"/>
          <w:i w:val="false"/>
          <w:color w:val="000000"/>
          <w:sz w:val="28"/>
        </w:rPr>
        <w:t xml:space="preserve"> көзделген негіздер бойынша дәлелді жауап дайындайды - 5 (бес) жұмыс күні.</w:t>
      </w:r>
    </w:p>
    <w:p>
      <w:pPr>
        <w:spacing w:after="0"/>
        <w:ind w:left="0"/>
        <w:jc w:val="both"/>
      </w:pPr>
      <w:r>
        <w:rPr>
          <w:rFonts w:ascii="Times New Roman"/>
          <w:b w:val="false"/>
          <w:i w:val="false"/>
          <w:color w:val="000000"/>
          <w:sz w:val="28"/>
        </w:rPr>
        <w:t>
      Көрсетілетін қызметті берушінің басшысы мемлекеттік қызмет нәтижесіне қол қояды - 1 (бір) жұмыс күні.</w:t>
      </w:r>
    </w:p>
    <w:p>
      <w:pPr>
        <w:spacing w:after="0"/>
        <w:ind w:left="0"/>
        <w:jc w:val="both"/>
      </w:pPr>
      <w:r>
        <w:rPr>
          <w:rFonts w:ascii="Times New Roman"/>
          <w:b w:val="false"/>
          <w:i w:val="false"/>
          <w:color w:val="000000"/>
          <w:sz w:val="28"/>
        </w:rPr>
        <w:t>
      Көрсетілетін қызметті берушінің маманы ауылдық округінің әкімдігіне мемлекеттік қызмет нәтижесін береді - 7 (жеті) жұмыс күні.</w:t>
      </w:r>
    </w:p>
    <w:p>
      <w:pPr>
        <w:spacing w:after="0"/>
        <w:ind w:left="0"/>
        <w:jc w:val="both"/>
      </w:pPr>
      <w:r>
        <w:rPr>
          <w:rFonts w:ascii="Times New Roman"/>
          <w:b w:val="false"/>
          <w:i w:val="false"/>
          <w:color w:val="000000"/>
          <w:sz w:val="28"/>
        </w:rPr>
        <w:t>
      Ауылдық округ әкімдігінің маманы көрсетілетін қызметті алушыға мемлекеттік қызмет нәтижесін береді - 30 (отыз) минут.</w:t>
      </w:r>
    </w:p>
    <w:p>
      <w:pPr>
        <w:spacing w:after="0"/>
        <w:ind w:left="0"/>
        <w:jc w:val="both"/>
      </w:pPr>
      <w:r>
        <w:rPr>
          <w:rFonts w:ascii="Times New Roman"/>
          <w:b w:val="false"/>
          <w:i w:val="false"/>
          <w:color w:val="000000"/>
          <w:sz w:val="28"/>
        </w:rPr>
        <w:t xml:space="preserve">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көрсетілген.</w:t>
      </w:r>
    </w:p>
    <w:bookmarkStart w:name="z120" w:id="101"/>
    <w:p>
      <w:pPr>
        <w:spacing w:after="0"/>
        <w:ind w:left="0"/>
        <w:jc w:val="both"/>
      </w:pPr>
      <w:r>
        <w:rPr>
          <w:rFonts w:ascii="Times New Roman"/>
          <w:b w:val="false"/>
          <w:i w:val="false"/>
          <w:color w:val="000000"/>
          <w:sz w:val="28"/>
        </w:rPr>
        <w:t>
      11. Мемлекеттік қызмет "Электрондық үкімет" веб-порталы арқылы көрсетілмейді.</w:t>
      </w:r>
    </w:p>
    <w:bookmarkEnd w:id="101"/>
    <w:bookmarkStart w:name="z121" w:id="102"/>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(іс-қимылдар) реттілігін көрсетілетін қызметті берушінің құрылымдық бөлімшелерінің (қызметкерлерінің) өзара іс-қимылдары, сондай-ақ басқа көрсетілетін қызмет берушілермен және (немесе) Мемлекеттік корпорациямен өзара іс-қимыл тәртібін толық сипаттауы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w:t>
            </w:r>
            <w:r>
              <w:br/>
            </w:r>
            <w:r>
              <w:rPr>
                <w:rFonts w:ascii="Times New Roman"/>
                <w:b w:val="false"/>
                <w:i w:val="false"/>
                <w:color w:val="000000"/>
                <w:sz w:val="20"/>
              </w:rPr>
              <w:t>әлеуметтік көмек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23" w:id="103"/>
    <w:p>
      <w:pPr>
        <w:spacing w:after="0"/>
        <w:ind w:left="0"/>
        <w:jc w:val="left"/>
      </w:pPr>
      <w:r>
        <w:rPr>
          <w:rFonts w:ascii="Times New Roman"/>
          <w:b/>
          <w:i w:val="false"/>
          <w:color w:val="000000"/>
        </w:rPr>
        <w:t xml:space="preserve"> Көрсетілетін қызметті берушінің</w:t>
      </w:r>
      <w:r>
        <w:br/>
      </w:r>
      <w:r>
        <w:rPr>
          <w:rFonts w:ascii="Times New Roman"/>
          <w:b/>
          <w:i w:val="false"/>
          <w:color w:val="000000"/>
        </w:rPr>
        <w:t>атауы және байланыс деректері</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4"/>
        <w:gridCol w:w="2514"/>
        <w:gridCol w:w="8592"/>
      </w:tblGrid>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Кривенко көшесі, 25-үй</w:t>
            </w:r>
            <w:r>
              <w:br/>
            </w:r>
            <w:r>
              <w:rPr>
                <w:rFonts w:ascii="Times New Roman"/>
                <w:b w:val="false"/>
                <w:i w:val="false"/>
                <w:color w:val="000000"/>
                <w:sz w:val="20"/>
              </w:rPr>
              <w:t>
телефон: 8(7182) 323332</w:t>
            </w:r>
            <w:r>
              <w:br/>
            </w:r>
            <w:r>
              <w:rPr>
                <w:rFonts w:ascii="Times New Roman"/>
                <w:b w:val="false"/>
                <w:i w:val="false"/>
                <w:color w:val="000000"/>
                <w:sz w:val="20"/>
              </w:rPr>
              <w:t>
opr.osz.ap@pavlodar.gov.kz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Мәшһүр Жүсіп көшесі, 87 А-үй,</w:t>
            </w:r>
            <w:r>
              <w:br/>
            </w:r>
            <w:r>
              <w:rPr>
                <w:rFonts w:ascii="Times New Roman"/>
                <w:b w:val="false"/>
                <w:i w:val="false"/>
                <w:color w:val="000000"/>
                <w:sz w:val="20"/>
              </w:rPr>
              <w:t>
телефон: 8(71877)70455</w:t>
            </w:r>
            <w:r>
              <w:br/>
            </w:r>
            <w:r>
              <w:rPr>
                <w:rFonts w:ascii="Times New Roman"/>
                <w:b w:val="false"/>
                <w:i w:val="false"/>
                <w:color w:val="000000"/>
                <w:sz w:val="20"/>
              </w:rPr>
              <w:t>
zan_ekibastuz@mail.ru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Советов көшесі, 10-үй</w:t>
            </w:r>
            <w:r>
              <w:br/>
            </w:r>
            <w:r>
              <w:rPr>
                <w:rFonts w:ascii="Times New Roman"/>
                <w:b w:val="false"/>
                <w:i w:val="false"/>
                <w:color w:val="000000"/>
                <w:sz w:val="20"/>
              </w:rPr>
              <w:t>
телефон: 8(71837)50105</w:t>
            </w:r>
            <w:r>
              <w:br/>
            </w:r>
            <w:r>
              <w:rPr>
                <w:rFonts w:ascii="Times New Roman"/>
                <w:b w:val="false"/>
                <w:i w:val="false"/>
                <w:color w:val="000000"/>
                <w:sz w:val="20"/>
              </w:rPr>
              <w:t>
zanak@yandex.ru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ауылы,</w:t>
            </w:r>
            <w:r>
              <w:br/>
            </w:r>
            <w:r>
              <w:rPr>
                <w:rFonts w:ascii="Times New Roman"/>
                <w:b w:val="false"/>
                <w:i w:val="false"/>
                <w:color w:val="000000"/>
                <w:sz w:val="20"/>
              </w:rPr>
              <w:t>
Абай көшесі, 118-үй</w:t>
            </w:r>
            <w:r>
              <w:br/>
            </w:r>
            <w:r>
              <w:rPr>
                <w:rFonts w:ascii="Times New Roman"/>
                <w:b w:val="false"/>
                <w:i w:val="false"/>
                <w:color w:val="000000"/>
                <w:sz w:val="20"/>
              </w:rPr>
              <w:t>
телефон: 8(71841)21173</w:t>
            </w:r>
            <w:r>
              <w:br/>
            </w:r>
            <w:r>
              <w:rPr>
                <w:rFonts w:ascii="Times New Roman"/>
                <w:b w:val="false"/>
                <w:i w:val="false"/>
                <w:color w:val="000000"/>
                <w:sz w:val="20"/>
              </w:rPr>
              <w:t>
aktogai_sozprog@mail.ru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Сәтбаев көшесі, 49-үй</w:t>
            </w:r>
            <w:r>
              <w:br/>
            </w:r>
            <w:r>
              <w:rPr>
                <w:rFonts w:ascii="Times New Roman"/>
                <w:b w:val="false"/>
                <w:i w:val="false"/>
                <w:color w:val="000000"/>
                <w:sz w:val="20"/>
              </w:rPr>
              <w:t>
телефон: 8(71840)91481</w:t>
            </w:r>
            <w:r>
              <w:br/>
            </w:r>
            <w:r>
              <w:rPr>
                <w:rFonts w:ascii="Times New Roman"/>
                <w:b w:val="false"/>
                <w:i w:val="false"/>
                <w:color w:val="000000"/>
                <w:sz w:val="20"/>
              </w:rPr>
              <w:t>
pavlzan@yandex.ru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Железинка ауылы,</w:t>
            </w:r>
            <w:r>
              <w:br/>
            </w:r>
            <w:r>
              <w:rPr>
                <w:rFonts w:ascii="Times New Roman"/>
                <w:b w:val="false"/>
                <w:i w:val="false"/>
                <w:color w:val="000000"/>
                <w:sz w:val="20"/>
              </w:rPr>
              <w:t>
Квиткова көшесі, 7-үй</w:t>
            </w:r>
            <w:r>
              <w:br/>
            </w:r>
            <w:r>
              <w:rPr>
                <w:rFonts w:ascii="Times New Roman"/>
                <w:b w:val="false"/>
                <w:i w:val="false"/>
                <w:color w:val="000000"/>
                <w:sz w:val="20"/>
              </w:rPr>
              <w:t>
телефон: 8(71831)22146</w:t>
            </w:r>
            <w:r>
              <w:br/>
            </w:r>
            <w:r>
              <w:rPr>
                <w:rFonts w:ascii="Times New Roman"/>
                <w:b w:val="false"/>
                <w:i w:val="false"/>
                <w:color w:val="000000"/>
                <w:sz w:val="20"/>
              </w:rPr>
              <w:t>
gelez_oszn@mail.ru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w:t>
            </w:r>
            <w:r>
              <w:br/>
            </w:r>
            <w:r>
              <w:rPr>
                <w:rFonts w:ascii="Times New Roman"/>
                <w:b w:val="false"/>
                <w:i w:val="false"/>
                <w:color w:val="000000"/>
                <w:sz w:val="20"/>
              </w:rPr>
              <w:t>
Бөгенбай көшесі, 97-үй</w:t>
            </w:r>
            <w:r>
              <w:br/>
            </w:r>
            <w:r>
              <w:rPr>
                <w:rFonts w:ascii="Times New Roman"/>
                <w:b w:val="false"/>
                <w:i w:val="false"/>
                <w:color w:val="000000"/>
                <w:sz w:val="20"/>
              </w:rPr>
              <w:t>
телефон: 8(71832)21474</w:t>
            </w:r>
            <w:r>
              <w:br/>
            </w:r>
            <w:r>
              <w:rPr>
                <w:rFonts w:ascii="Times New Roman"/>
                <w:b w:val="false"/>
                <w:i w:val="false"/>
                <w:color w:val="000000"/>
                <w:sz w:val="20"/>
              </w:rPr>
              <w:t>
irtyshk@yandex.ru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ауылы,</w:t>
            </w:r>
            <w:r>
              <w:br/>
            </w:r>
            <w:r>
              <w:rPr>
                <w:rFonts w:ascii="Times New Roman"/>
                <w:b w:val="false"/>
                <w:i w:val="false"/>
                <w:color w:val="000000"/>
                <w:sz w:val="20"/>
              </w:rPr>
              <w:t>
Тургенев көшесі, 85а-үй</w:t>
            </w:r>
            <w:r>
              <w:br/>
            </w:r>
            <w:r>
              <w:rPr>
                <w:rFonts w:ascii="Times New Roman"/>
                <w:b w:val="false"/>
                <w:i w:val="false"/>
                <w:color w:val="000000"/>
                <w:sz w:val="20"/>
              </w:rPr>
              <w:t>
телефон: 8(71833)21371</w:t>
            </w:r>
            <w:r>
              <w:br/>
            </w:r>
            <w:r>
              <w:rPr>
                <w:rFonts w:ascii="Times New Roman"/>
                <w:b w:val="false"/>
                <w:i w:val="false"/>
                <w:color w:val="000000"/>
                <w:sz w:val="20"/>
              </w:rPr>
              <w:t>
kachirrouz@mail.ru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ауылы,</w:t>
            </w:r>
            <w:r>
              <w:br/>
            </w:r>
            <w:r>
              <w:rPr>
                <w:rFonts w:ascii="Times New Roman"/>
                <w:b w:val="false"/>
                <w:i w:val="false"/>
                <w:color w:val="000000"/>
                <w:sz w:val="20"/>
              </w:rPr>
              <w:t>
Амангелді көшесі, 57-үй</w:t>
            </w:r>
            <w:r>
              <w:br/>
            </w:r>
            <w:r>
              <w:rPr>
                <w:rFonts w:ascii="Times New Roman"/>
                <w:b w:val="false"/>
                <w:i w:val="false"/>
                <w:color w:val="000000"/>
                <w:sz w:val="20"/>
              </w:rPr>
              <w:t>
телефон: 8(71839)21399</w:t>
            </w:r>
            <w:r>
              <w:br/>
            </w:r>
            <w:r>
              <w:rPr>
                <w:rFonts w:ascii="Times New Roman"/>
                <w:b w:val="false"/>
                <w:i w:val="false"/>
                <w:color w:val="000000"/>
                <w:sz w:val="20"/>
              </w:rPr>
              <w:t>
OZiSP@yandex.kz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w:t>
            </w:r>
            <w:r>
              <w:br/>
            </w:r>
            <w:r>
              <w:rPr>
                <w:rFonts w:ascii="Times New Roman"/>
                <w:b w:val="false"/>
                <w:i w:val="false"/>
                <w:color w:val="000000"/>
                <w:sz w:val="20"/>
              </w:rPr>
              <w:t>
Әйтеке би көшесі, 18-үй</w:t>
            </w:r>
            <w:r>
              <w:br/>
            </w:r>
            <w:r>
              <w:rPr>
                <w:rFonts w:ascii="Times New Roman"/>
                <w:b w:val="false"/>
                <w:i w:val="false"/>
                <w:color w:val="000000"/>
                <w:sz w:val="20"/>
              </w:rPr>
              <w:t>
телефон: 8(71838)91434</w:t>
            </w:r>
            <w:r>
              <w:br/>
            </w:r>
            <w:r>
              <w:rPr>
                <w:rFonts w:ascii="Times New Roman"/>
                <w:b w:val="false"/>
                <w:i w:val="false"/>
                <w:color w:val="000000"/>
                <w:sz w:val="20"/>
              </w:rPr>
              <w:t xml:space="preserve">
center5556@rambler.ru </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Красноармейка ауылы, 60 лет Октября көшесі, 20-үй</w:t>
            </w:r>
            <w:r>
              <w:br/>
            </w:r>
            <w:r>
              <w:rPr>
                <w:rFonts w:ascii="Times New Roman"/>
                <w:b w:val="false"/>
                <w:i w:val="false"/>
                <w:color w:val="000000"/>
                <w:sz w:val="20"/>
              </w:rPr>
              <w:t>
телефон: 8(7182)533133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w:t>
            </w:r>
            <w:r>
              <w:br/>
            </w:r>
            <w:r>
              <w:rPr>
                <w:rFonts w:ascii="Times New Roman"/>
                <w:b w:val="false"/>
                <w:i w:val="false"/>
                <w:color w:val="000000"/>
                <w:sz w:val="20"/>
              </w:rPr>
              <w:t>
10 лет Независимости көшесі, 27-үй</w:t>
            </w:r>
            <w:r>
              <w:br/>
            </w:r>
            <w:r>
              <w:rPr>
                <w:rFonts w:ascii="Times New Roman"/>
                <w:b w:val="false"/>
                <w:i w:val="false"/>
                <w:color w:val="000000"/>
                <w:sz w:val="20"/>
              </w:rPr>
              <w:t>
телефон: 8(71834)91400</w:t>
            </w:r>
            <w:r>
              <w:br/>
            </w:r>
            <w:r>
              <w:rPr>
                <w:rFonts w:ascii="Times New Roman"/>
                <w:b w:val="false"/>
                <w:i w:val="false"/>
                <w:color w:val="000000"/>
                <w:sz w:val="20"/>
              </w:rPr>
              <w:t>
zanusp@mail.ru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w:t>
            </w:r>
            <w:r>
              <w:br/>
            </w:r>
            <w:r>
              <w:rPr>
                <w:rFonts w:ascii="Times New Roman"/>
                <w:b w:val="false"/>
                <w:i w:val="false"/>
                <w:color w:val="000000"/>
                <w:sz w:val="20"/>
              </w:rPr>
              <w:t>әлеуметтік көмек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25" w:id="104"/>
    <w:p>
      <w:pPr>
        <w:spacing w:after="0"/>
        <w:ind w:left="0"/>
        <w:jc w:val="left"/>
      </w:pPr>
      <w:r>
        <w:rPr>
          <w:rFonts w:ascii="Times New Roman"/>
          <w:b/>
          <w:i w:val="false"/>
          <w:color w:val="000000"/>
        </w:rPr>
        <w:t xml:space="preserve"> "Мемлекеттік атаулы әлеуметтік көмек тағайындау"</w:t>
      </w:r>
      <w:r>
        <w:br/>
      </w:r>
      <w:r>
        <w:rPr>
          <w:rFonts w:ascii="Times New Roman"/>
          <w:b/>
          <w:i w:val="false"/>
          <w:color w:val="000000"/>
        </w:rPr>
        <w:t>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04"/>
    <w:p>
      <w:pPr>
        <w:spacing w:after="0"/>
        <w:ind w:left="0"/>
        <w:jc w:val="both"/>
      </w:pPr>
      <w:r>
        <w:rPr>
          <w:rFonts w:ascii="Times New Roman"/>
          <w:b w:val="false"/>
          <w:i w:val="false"/>
          <w:color w:val="000000"/>
          <w:sz w:val="28"/>
        </w:rPr>
        <w:t>
      1) көрсетілетін қызметті берушіге өтініш білдірген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8"/>
        <w:gridCol w:w="2978"/>
        <w:gridCol w:w="2368"/>
        <w:gridCol w:w="2369"/>
        <w:gridCol w:w="1890"/>
        <w:gridCol w:w="175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қажетті құжаттарды қабылдау</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құжаттарды тіркеу</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қойылған құжаттарды қабылдайды</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тіркеу және алу күнін көрсетумен өтініштің үзбелі талонын беру</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немесе мемлекеттік қызметті көрсетуден бас тарту бойынша дәлелді жауапты дайындау</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нәтижесіне қол қою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мемлекеттік қызметті көрсету нәтижесін беру</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 </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(төрт) жұмыс күні</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(бір) жұмыс күні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 </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(жеті) жұмыс күні </w:t>
            </w:r>
          </w:p>
        </w:tc>
      </w:tr>
    </w:tbl>
    <w:p>
      <w:pPr>
        <w:spacing w:after="0"/>
        <w:ind w:left="0"/>
        <w:jc w:val="both"/>
      </w:pPr>
      <w:r>
        <w:rPr>
          <w:rFonts w:ascii="Times New Roman"/>
          <w:b w:val="false"/>
          <w:i w:val="false"/>
          <w:color w:val="000000"/>
          <w:sz w:val="28"/>
        </w:rPr>
        <w:t>
      2) Ауылдық округ әкіміне өтініш білдірген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4"/>
        <w:gridCol w:w="2006"/>
        <w:gridCol w:w="1596"/>
        <w:gridCol w:w="1273"/>
        <w:gridCol w:w="3200"/>
        <w:gridCol w:w="1273"/>
        <w:gridCol w:w="1274"/>
        <w:gridCol w:w="1184"/>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Процестердің (жұмыс барысының, ағынының) іс-қимылы</w:t>
            </w:r>
            <w:r>
              <w:br/>
            </w:r>
            <w:r>
              <w:rPr>
                <w:rFonts w:ascii="Times New Roman"/>
                <w:b w:val="false"/>
                <w:i w:val="false"/>
                <w:color w:val="000000"/>
                <w:sz w:val="20"/>
              </w:rPr>
              <w:t>
 </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әкімдігінің маманы</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әкімдігінің маманы</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қажетті құжаттарды қабылдау</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құжаттар журналында тіркеу</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қабылдау және тексеру. Кіріс құжаттар журналында тіркеу</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Әкімдікке мемлекеттік қызметті көрсету нәтижесін беруді жүзеге асыру</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 қабылдау</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қызметтің тіркеу және алу күнін көрсетумен өтініштің үзбелі талонын беру</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құжаттарды жіберу</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атаулы әлеуметтік көмек тағайындау (тағайындаудан бас тарту) туралы хабарлама немесе мемлекеттік қызметті көрсетуден бас тарту туралы дәлелді жауап дайындау</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нәтижесіне қол қою</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Әкімдікке мемлекеттік қызметті көрсету нәтижесін беру</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мемлекеттік қызметті көрсету нәтижесін беру</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(жеті) жұмыс күні</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(бес) жұмыс күні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(жеті) жұмыс күні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 </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(жиырма екі)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w:t>
            </w:r>
            <w:r>
              <w:br/>
            </w:r>
            <w:r>
              <w:rPr>
                <w:rFonts w:ascii="Times New Roman"/>
                <w:b w:val="false"/>
                <w:i w:val="false"/>
                <w:color w:val="000000"/>
                <w:sz w:val="20"/>
              </w:rPr>
              <w:t>әлеуметтік көмек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27" w:id="105"/>
    <w:p>
      <w:pPr>
        <w:spacing w:after="0"/>
        <w:ind w:left="0"/>
        <w:jc w:val="left"/>
      </w:pPr>
      <w:r>
        <w:rPr>
          <w:rFonts w:ascii="Times New Roman"/>
          <w:b/>
          <w:i w:val="false"/>
          <w:color w:val="000000"/>
        </w:rPr>
        <w:t xml:space="preserve"> "Мемлекеттік атаулы әлеуметтік көмек тағайындау"</w:t>
      </w:r>
      <w:r>
        <w:br/>
      </w:r>
      <w:r>
        <w:rPr>
          <w:rFonts w:ascii="Times New Roman"/>
          <w:b/>
          <w:i w:val="false"/>
          <w:color w:val="000000"/>
        </w:rPr>
        <w:t xml:space="preserve">мемлекеттік қызмет көрсетудің бизнес-процестерінің анықтамалығы </w:t>
      </w:r>
    </w:p>
    <w:bookmarkEnd w:id="105"/>
    <w:p>
      <w:pPr>
        <w:spacing w:after="0"/>
        <w:ind w:left="0"/>
        <w:jc w:val="both"/>
      </w:pPr>
      <w:r>
        <w:drawing>
          <wp:inline distT="0" distB="0" distL="0" distR="0">
            <wp:extent cx="73152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315200" cy="79883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1247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124700" cy="3009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2017 жылғы "25" сәуірдегі</w:t>
            </w:r>
            <w:r>
              <w:br/>
            </w:r>
            <w:r>
              <w:rPr>
                <w:rFonts w:ascii="Times New Roman"/>
                <w:b w:val="false"/>
                <w:i w:val="false"/>
                <w:color w:val="000000"/>
                <w:sz w:val="20"/>
              </w:rPr>
              <w:t>№ 106/2 қаулысына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129" w:id="106"/>
    <w:p>
      <w:pPr>
        <w:spacing w:after="0"/>
        <w:ind w:left="0"/>
        <w:jc w:val="left"/>
      </w:pPr>
      <w:r>
        <w:rPr>
          <w:rFonts w:ascii="Times New Roman"/>
          <w:b/>
          <w:i w:val="false"/>
          <w:color w:val="000000"/>
        </w:rPr>
        <w:t xml:space="preserve"> "Семей ядролық сынақ полигонында ядролық сынақтардың</w:t>
      </w:r>
      <w:r>
        <w:br/>
      </w:r>
      <w:r>
        <w:rPr>
          <w:rFonts w:ascii="Times New Roman"/>
          <w:b/>
          <w:i w:val="false"/>
          <w:color w:val="000000"/>
        </w:rPr>
        <w:t>салдарынан зардап шеккен азаматтарды тіркеу, біржолғы</w:t>
      </w:r>
      <w:r>
        <w:br/>
      </w:r>
      <w:r>
        <w:rPr>
          <w:rFonts w:ascii="Times New Roman"/>
          <w:b/>
          <w:i w:val="false"/>
          <w:color w:val="000000"/>
        </w:rPr>
        <w:t>мемлекеттік ақшалай өтемақы төлеу, куәлік беру"</w:t>
      </w:r>
      <w:r>
        <w:br/>
      </w:r>
      <w:r>
        <w:rPr>
          <w:rFonts w:ascii="Times New Roman"/>
          <w:b/>
          <w:i w:val="false"/>
          <w:color w:val="000000"/>
        </w:rPr>
        <w:t>мемлекеттік көрсетілетін қызмет регламенті</w:t>
      </w:r>
    </w:p>
    <w:bookmarkEnd w:id="106"/>
    <w:bookmarkStart w:name="z130" w:id="107"/>
    <w:p>
      <w:pPr>
        <w:spacing w:after="0"/>
        <w:ind w:left="0"/>
        <w:jc w:val="left"/>
      </w:pPr>
      <w:r>
        <w:rPr>
          <w:rFonts w:ascii="Times New Roman"/>
          <w:b/>
          <w:i w:val="false"/>
          <w:color w:val="000000"/>
        </w:rPr>
        <w:t xml:space="preserve"> 1. Жалпы ережелер</w:t>
      </w:r>
    </w:p>
    <w:bookmarkEnd w:id="107"/>
    <w:bookmarkStart w:name="z131" w:id="108"/>
    <w:p>
      <w:pPr>
        <w:spacing w:after="0"/>
        <w:ind w:left="0"/>
        <w:jc w:val="both"/>
      </w:pPr>
      <w:r>
        <w:rPr>
          <w:rFonts w:ascii="Times New Roman"/>
          <w:b w:val="false"/>
          <w:i w:val="false"/>
          <w:color w:val="000000"/>
          <w:sz w:val="28"/>
        </w:rPr>
        <w:t xml:space="preserve">
      1.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108"/>
    <w:p>
      <w:pPr>
        <w:spacing w:after="0"/>
        <w:ind w:left="0"/>
        <w:jc w:val="both"/>
      </w:pPr>
      <w:r>
        <w:rPr>
          <w:rFonts w:ascii="Times New Roman"/>
          <w:b w:val="false"/>
          <w:i w:val="false"/>
          <w:color w:val="000000"/>
          <w:sz w:val="28"/>
        </w:rPr>
        <w:t>
      Өтінішті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bookmarkStart w:name="z132" w:id="109"/>
    <w:p>
      <w:pPr>
        <w:spacing w:after="0"/>
        <w:ind w:left="0"/>
        <w:jc w:val="both"/>
      </w:pPr>
      <w:r>
        <w:rPr>
          <w:rFonts w:ascii="Times New Roman"/>
          <w:b w:val="false"/>
          <w:i w:val="false"/>
          <w:color w:val="000000"/>
          <w:sz w:val="28"/>
        </w:rPr>
        <w:t>
      2. Мемлекеттiк қызметті көрсету нысаны: қағаз түрінде.</w:t>
      </w:r>
    </w:p>
    <w:bookmarkEnd w:id="109"/>
    <w:bookmarkStart w:name="z133" w:id="110"/>
    <w:p>
      <w:pPr>
        <w:spacing w:after="0"/>
        <w:ind w:left="0"/>
        <w:jc w:val="both"/>
      </w:pPr>
      <w:r>
        <w:rPr>
          <w:rFonts w:ascii="Times New Roman"/>
          <w:b w:val="false"/>
          <w:i w:val="false"/>
          <w:color w:val="000000"/>
          <w:sz w:val="28"/>
        </w:rPr>
        <w:t>
      3. Мемлекеттік қызметті көрсету нәтижесі:</w:t>
      </w:r>
    </w:p>
    <w:bookmarkEnd w:id="110"/>
    <w:p>
      <w:pPr>
        <w:spacing w:after="0"/>
        <w:ind w:left="0"/>
        <w:jc w:val="both"/>
      </w:pPr>
      <w:r>
        <w:rPr>
          <w:rFonts w:ascii="Times New Roman"/>
          <w:b w:val="false"/>
          <w:i w:val="false"/>
          <w:color w:val="000000"/>
          <w:sz w:val="28"/>
        </w:rPr>
        <w:t>
      көрсетілетін қызметті беруші:</w:t>
      </w:r>
    </w:p>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p>
      <w:pPr>
        <w:spacing w:after="0"/>
        <w:ind w:left="0"/>
        <w:jc w:val="both"/>
      </w:pPr>
      <w:r>
        <w:rPr>
          <w:rFonts w:ascii="Times New Roman"/>
          <w:b w:val="false"/>
          <w:i w:val="false"/>
          <w:color w:val="000000"/>
          <w:sz w:val="28"/>
        </w:rPr>
        <w:t>
      2) куәлікті немесе оның телнұсқасын беру.</w:t>
      </w:r>
    </w:p>
    <w:p>
      <w:pPr>
        <w:spacing w:after="0"/>
        <w:ind w:left="0"/>
        <w:jc w:val="both"/>
      </w:pPr>
      <w:r>
        <w:rPr>
          <w:rFonts w:ascii="Times New Roman"/>
          <w:b w:val="false"/>
          <w:i w:val="false"/>
          <w:color w:val="000000"/>
          <w:sz w:val="28"/>
        </w:rPr>
        <w:t>
      Мемлекеттік корпорацияда:</w:t>
      </w:r>
    </w:p>
    <w:p>
      <w:pPr>
        <w:spacing w:after="0"/>
        <w:ind w:left="0"/>
        <w:jc w:val="both"/>
      </w:pPr>
      <w:r>
        <w:rPr>
          <w:rFonts w:ascii="Times New Roman"/>
          <w:b w:val="false"/>
          <w:i w:val="false"/>
          <w:color w:val="000000"/>
          <w:sz w:val="28"/>
        </w:rPr>
        <w:t>
      Қазақстан Республикасының азаматтарын Семей ядролық сынақ полигонындағы ядролық сынақтардың салдарынан зардап шеккендер деп тану туралы шешім;</w:t>
      </w:r>
    </w:p>
    <w:p>
      <w:pPr>
        <w:spacing w:after="0"/>
        <w:ind w:left="0"/>
        <w:jc w:val="both"/>
      </w:pPr>
      <w:r>
        <w:rPr>
          <w:rFonts w:ascii="Times New Roman"/>
          <w:b w:val="false"/>
          <w:i w:val="false"/>
          <w:color w:val="000000"/>
          <w:sz w:val="28"/>
        </w:rPr>
        <w:t>
      куәлікті немесе оның телнұсқасын беру;</w:t>
      </w:r>
    </w:p>
    <w:p>
      <w:pPr>
        <w:spacing w:after="0"/>
        <w:ind w:left="0"/>
        <w:jc w:val="both"/>
      </w:pPr>
      <w:r>
        <w:rPr>
          <w:rFonts w:ascii="Times New Roman"/>
          <w:b w:val="false"/>
          <w:i w:val="false"/>
          <w:color w:val="000000"/>
          <w:sz w:val="28"/>
        </w:rPr>
        <w:t>
      көрсетілетін қызметті алушының дербес шотына аудару арқылы өтемақы төлеу;</w:t>
      </w:r>
    </w:p>
    <w:p>
      <w:pPr>
        <w:spacing w:after="0"/>
        <w:ind w:left="0"/>
        <w:jc w:val="both"/>
      </w:pPr>
      <w:r>
        <w:rPr>
          <w:rFonts w:ascii="Times New Roman"/>
          <w:b w:val="false"/>
          <w:i w:val="false"/>
          <w:color w:val="000000"/>
          <w:sz w:val="28"/>
        </w:rPr>
        <w:t>
      4)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p>
    <w:bookmarkStart w:name="z134" w:id="111"/>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11"/>
    <w:bookmarkStart w:name="z135" w:id="112"/>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және (немесе) </w:t>
      </w:r>
      <w:r>
        <w:rPr>
          <w:rFonts w:ascii="Times New Roman"/>
          <w:b w:val="false"/>
          <w:i w:val="false"/>
          <w:color w:val="000000"/>
          <w:sz w:val="28"/>
        </w:rPr>
        <w:t>2</w:t>
      </w:r>
      <w:r>
        <w:rPr>
          <w:rFonts w:ascii="Times New Roman"/>
          <w:b w:val="false"/>
          <w:i w:val="false"/>
          <w:color w:val="000000"/>
          <w:sz w:val="28"/>
        </w:rPr>
        <w:t xml:space="preserve">-қосымшаларына сәйкес нысан бойынша толтырылған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құжаттарды және ақпаратты ұсынумен көрсетілетін қызметті алушының өтініші (өтініштері) мемлекеттік қызметті көрсету жөніндегі рәсімді (іс-қимылды) бастау үшін негіздеме болып табылады.</w:t>
      </w:r>
    </w:p>
    <w:bookmarkEnd w:id="112"/>
    <w:bookmarkStart w:name="z136" w:id="113"/>
    <w:p>
      <w:pPr>
        <w:spacing w:after="0"/>
        <w:ind w:left="0"/>
        <w:jc w:val="both"/>
      </w:pPr>
      <w:r>
        <w:rPr>
          <w:rFonts w:ascii="Times New Roman"/>
          <w:b w:val="false"/>
          <w:i w:val="false"/>
          <w:color w:val="000000"/>
          <w:sz w:val="28"/>
        </w:rPr>
        <w:t>
      5. Мемлекеттік қызметті көрсету процесіне кіретін әрбір рәсімнің (іс-қимылдың) мазмұны, орындалу ұзақтығы:</w:t>
      </w:r>
    </w:p>
    <w:bookmarkEnd w:id="113"/>
    <w:p>
      <w:pPr>
        <w:spacing w:after="0"/>
        <w:ind w:left="0"/>
        <w:jc w:val="both"/>
      </w:pPr>
      <w:r>
        <w:rPr>
          <w:rFonts w:ascii="Times New Roman"/>
          <w:b w:val="false"/>
          <w:i w:val="false"/>
          <w:color w:val="000000"/>
          <w:sz w:val="28"/>
        </w:rPr>
        <w:t>
      1) Семей ядролық сынақ полигонындағы ядролық сынақ салдарынан зардап шеккен азаматтарды тіркеу немесе тіркеуден бас тарту туралы шешім қабылдау үшін:</w:t>
      </w:r>
    </w:p>
    <w:p>
      <w:pPr>
        <w:spacing w:after="0"/>
        <w:ind w:left="0"/>
        <w:jc w:val="both"/>
      </w:pPr>
      <w:r>
        <w:rPr>
          <w:rFonts w:ascii="Times New Roman"/>
          <w:b w:val="false"/>
          <w:i w:val="false"/>
          <w:color w:val="000000"/>
          <w:sz w:val="28"/>
        </w:rPr>
        <w:t xml:space="preserve">
      көрсетiлетiн қызметтi берушінің маманы көрсетiлетiн қызметтi алушы ұсынған құжаттарды қабылдайды, мемлекеттік қызметті тіркеу және алу күнін көрсетумен өтініштің үзбелі талоны беріледі – 30 (отыз) минут, кіріс құжаттар журналында тіркейді, Қазақстан Республикасының азаматын Семей ядролық сынақ полигонындағы ядролық сынақ салдарынан зардап шеккен деп тану немесе Стандарттың </w:t>
      </w:r>
      <w:r>
        <w:rPr>
          <w:rFonts w:ascii="Times New Roman"/>
          <w:b w:val="false"/>
          <w:i w:val="false"/>
          <w:color w:val="000000"/>
          <w:sz w:val="28"/>
        </w:rPr>
        <w:t>10-1-тармағымен</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туралы шешім дайындайды –17 (он жеті) жұмыс күні.</w:t>
      </w:r>
    </w:p>
    <w:p>
      <w:pPr>
        <w:spacing w:after="0"/>
        <w:ind w:left="0"/>
        <w:jc w:val="both"/>
      </w:pPr>
      <w:r>
        <w:rPr>
          <w:rFonts w:ascii="Times New Roman"/>
          <w:b w:val="false"/>
          <w:i w:val="false"/>
          <w:color w:val="000000"/>
          <w:sz w:val="28"/>
        </w:rPr>
        <w:t>
      көрсетілетін қызметті берушінің басшысы мемлекеттік қызмет нәтижесіне қол қояды – 2 (екі) жұмыс күні;</w:t>
      </w:r>
    </w:p>
    <w:p>
      <w:pPr>
        <w:spacing w:after="0"/>
        <w:ind w:left="0"/>
        <w:jc w:val="both"/>
      </w:pPr>
      <w:r>
        <w:rPr>
          <w:rFonts w:ascii="Times New Roman"/>
          <w:b w:val="false"/>
          <w:i w:val="false"/>
          <w:color w:val="000000"/>
          <w:sz w:val="28"/>
        </w:rPr>
        <w:t>
      көрсетілетін қызметті берушінің маманы көрсетілетін қызметті алушыға мемлекеттік қызметті көрсету нәтижесін береді, тану туралы шешім беру кезінде облыстардың, Астана және Алматы қалаларының бөлінісінде өтемақы төлеу кестесіне сәйкес біржолғы мемлекеттік ақшалай өтемақыны (бұдан әрі – өтемақы) төлеу үшін көрсетілетін қызметті алушының құжаттарын Мемлекеттік корпорацияға жібереді – 30 (отыз) минут.</w:t>
      </w:r>
    </w:p>
    <w:p>
      <w:pPr>
        <w:spacing w:after="0"/>
        <w:ind w:left="0"/>
        <w:jc w:val="both"/>
      </w:pPr>
      <w:r>
        <w:rPr>
          <w:rFonts w:ascii="Times New Roman"/>
          <w:b w:val="false"/>
          <w:i w:val="false"/>
          <w:color w:val="000000"/>
          <w:sz w:val="28"/>
        </w:rPr>
        <w:t>
      2) Алғашқы рет жүгінген адамдарға куәлік немесе оның телнұсқасын алу үшін:</w:t>
      </w:r>
    </w:p>
    <w:p>
      <w:pPr>
        <w:spacing w:after="0"/>
        <w:ind w:left="0"/>
        <w:jc w:val="both"/>
      </w:pPr>
      <w:r>
        <w:rPr>
          <w:rFonts w:ascii="Times New Roman"/>
          <w:b w:val="false"/>
          <w:i w:val="false"/>
          <w:color w:val="000000"/>
          <w:sz w:val="28"/>
        </w:rPr>
        <w:t>
      көрсетiлетiн қызметтi берушінің маманы көрсетiлетiн қызметтi алушы ұсынған құжаттарды қабылдайды, мемлекеттік қызметті тіркеу және алу күнін көрсетумен өтініштің үзбелі талоны беріледі – 30 (отыз) минут, Семей ядролық сынақ полигонындағы ядролық сынақ салдарынан зардап шеккен азаматты тіркеу туралы шешімді қабылдау кезінде куәлікті немесе оның телнұсқасын дайындайды – 2 (екі) жұмыс күні;</w:t>
      </w:r>
    </w:p>
    <w:p>
      <w:pPr>
        <w:spacing w:after="0"/>
        <w:ind w:left="0"/>
        <w:jc w:val="both"/>
      </w:pPr>
      <w:r>
        <w:rPr>
          <w:rFonts w:ascii="Times New Roman"/>
          <w:b w:val="false"/>
          <w:i w:val="false"/>
          <w:color w:val="000000"/>
          <w:sz w:val="28"/>
        </w:rPr>
        <w:t>
      көрсетілетін қызметті берушінің басшысы куәлікке немесе оның телнұсқасына қол қояды – 1 (бір) жұмыс күні;</w:t>
      </w:r>
    </w:p>
    <w:p>
      <w:pPr>
        <w:spacing w:after="0"/>
        <w:ind w:left="0"/>
        <w:jc w:val="both"/>
      </w:pPr>
      <w:r>
        <w:rPr>
          <w:rFonts w:ascii="Times New Roman"/>
          <w:b w:val="false"/>
          <w:i w:val="false"/>
          <w:color w:val="000000"/>
          <w:sz w:val="28"/>
        </w:rPr>
        <w:t>
      көрсетілетін қызметті берушінің маманы куәлікті немесе оның телнұсқасын береді – 30 (отыз) минут.</w:t>
      </w:r>
    </w:p>
    <w:p>
      <w:pPr>
        <w:spacing w:after="0"/>
        <w:ind w:left="0"/>
        <w:jc w:val="both"/>
      </w:pPr>
      <w:r>
        <w:rPr>
          <w:rFonts w:ascii="Times New Roman"/>
          <w:b w:val="false"/>
          <w:i w:val="false"/>
          <w:color w:val="000000"/>
          <w:sz w:val="28"/>
        </w:rPr>
        <w:t>
      Мемлекеттік қызмет көрсету мерзімі егер мемлекеттік қызмет көрсету туралы шешім қабылдау үшін қосымша сұрау салу, тексерістер жүргізу қажет болған жағдайда 1 (бір) айға ұзартылады.</w:t>
      </w:r>
    </w:p>
    <w:bookmarkStart w:name="z137" w:id="114"/>
    <w:p>
      <w:pPr>
        <w:spacing w:after="0"/>
        <w:ind w:left="0"/>
        <w:jc w:val="both"/>
      </w:pPr>
      <w:r>
        <w:rPr>
          <w:rFonts w:ascii="Times New Roman"/>
          <w:b w:val="false"/>
          <w:i w:val="false"/>
          <w:color w:val="000000"/>
          <w:sz w:val="28"/>
        </w:rPr>
        <w:t>
      6. Рәсімнің (іс-қимылдың) нәтижесі Қазақстан Республикасының азаматтарын Семей ядролық сынақ полигонындағы ядролық сынақтардың салдарынан зардап шеккендер деп тану туралы шешім, куәлікті немесе оның телнұсқасын беру, өтемақы төлеу болып табылады.</w:t>
      </w:r>
    </w:p>
    <w:bookmarkEnd w:id="114"/>
    <w:bookmarkStart w:name="z138" w:id="115"/>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15"/>
    <w:bookmarkStart w:name="z139" w:id="116"/>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116"/>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bookmarkStart w:name="z140" w:id="117"/>
    <w:p>
      <w:pPr>
        <w:spacing w:after="0"/>
        <w:ind w:left="0"/>
        <w:jc w:val="both"/>
      </w:pPr>
      <w:r>
        <w:rPr>
          <w:rFonts w:ascii="Times New Roman"/>
          <w:b w:val="false"/>
          <w:i w:val="false"/>
          <w:color w:val="000000"/>
          <w:sz w:val="28"/>
        </w:rPr>
        <w:t xml:space="preserve">
      8. Әрбір рәсімді (іс-қимылды) өту рәсімінің (іс-қимылының)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келтірілген.</w:t>
      </w:r>
    </w:p>
    <w:bookmarkEnd w:id="117"/>
    <w:bookmarkStart w:name="z141" w:id="118"/>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w:t>
      </w:r>
      <w:r>
        <w:br/>
      </w:r>
      <w:r>
        <w:rPr>
          <w:rFonts w:ascii="Times New Roman"/>
          <w:b/>
          <w:i w:val="false"/>
          <w:color w:val="000000"/>
        </w:rPr>
        <w:t>басқа да қызмет берушілермен өзара іс-әрекет жасау,</w:t>
      </w:r>
      <w:r>
        <w:br/>
      </w:r>
      <w:r>
        <w:rPr>
          <w:rFonts w:ascii="Times New Roman"/>
          <w:b/>
          <w:i w:val="false"/>
          <w:color w:val="000000"/>
        </w:rPr>
        <w:t>сондай-ақ ақпараттық жүйелерді пайдалану тәртібін сипаттау</w:t>
      </w:r>
    </w:p>
    <w:bookmarkEnd w:id="118"/>
    <w:bookmarkStart w:name="z142" w:id="119"/>
    <w:p>
      <w:pPr>
        <w:spacing w:after="0"/>
        <w:ind w:left="0"/>
        <w:jc w:val="both"/>
      </w:pPr>
      <w:r>
        <w:rPr>
          <w:rFonts w:ascii="Times New Roman"/>
          <w:b w:val="false"/>
          <w:i w:val="false"/>
          <w:color w:val="000000"/>
          <w:sz w:val="28"/>
        </w:rPr>
        <w:t xml:space="preserve">
      9. Мемлекеттік көрсетілетін қызметті алушылар мемлекеттік қызметті алу үшін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ақпараттарды ұсына отырып, Мемлекеттік корпорацияға жүгінеді.</w:t>
      </w:r>
    </w:p>
    <w:bookmarkEnd w:id="119"/>
    <w:p>
      <w:pPr>
        <w:spacing w:after="0"/>
        <w:ind w:left="0"/>
        <w:jc w:val="both"/>
      </w:pPr>
      <w:r>
        <w:rPr>
          <w:rFonts w:ascii="Times New Roman"/>
          <w:b w:val="false"/>
          <w:i w:val="false"/>
          <w:color w:val="000000"/>
          <w:sz w:val="28"/>
        </w:rPr>
        <w:t>
      Мемлекеттiк қызметтi көрсету мерзiмi көрсетiлетiн қызметтi алушы құжаттардың топтамасын Мемлекеттік корпорацияға тапсырған сәттен бастап:</w:t>
      </w:r>
    </w:p>
    <w:p>
      <w:pPr>
        <w:spacing w:after="0"/>
        <w:ind w:left="0"/>
        <w:jc w:val="both"/>
      </w:pPr>
      <w:r>
        <w:rPr>
          <w:rFonts w:ascii="Times New Roman"/>
          <w:b w:val="false"/>
          <w:i w:val="false"/>
          <w:color w:val="000000"/>
          <w:sz w:val="28"/>
        </w:rPr>
        <w:t>
      1) Семей ядролық сынақ полигонындағы ядролық сынақтардың салдарынан зардап шеккен азаматтарды тiркеу немесе тiркеуден бас тарту туралы шешiм қабылдау – өтiнiштi тiркеген күннен бастап - 20 (жиырма) жұмыс күнi;</w:t>
      </w:r>
    </w:p>
    <w:p>
      <w:pPr>
        <w:spacing w:after="0"/>
        <w:ind w:left="0"/>
        <w:jc w:val="both"/>
      </w:pPr>
      <w:r>
        <w:rPr>
          <w:rFonts w:ascii="Times New Roman"/>
          <w:b w:val="false"/>
          <w:i w:val="false"/>
          <w:color w:val="000000"/>
          <w:sz w:val="28"/>
        </w:rPr>
        <w:t>
      2) алғашқы рет жүгiнген көрсетiлетiн қызметтi алушыларға куәлiк беру – Семей ядролық сынақ полигонындағы ядролық сынақтардың салдарынан зардап шеккен азаматтарды тiркеу туралы шешiм қабылданғаннан кейiн - 5 (бес) жұмыс күнi;</w:t>
      </w:r>
    </w:p>
    <w:p>
      <w:pPr>
        <w:spacing w:after="0"/>
        <w:ind w:left="0"/>
        <w:jc w:val="both"/>
      </w:pPr>
      <w:r>
        <w:rPr>
          <w:rFonts w:ascii="Times New Roman"/>
          <w:b w:val="false"/>
          <w:i w:val="false"/>
          <w:color w:val="000000"/>
          <w:sz w:val="28"/>
        </w:rPr>
        <w:t xml:space="preserve">
      3) куәлiктiң телнұсқасын беру – көрсетiлетiн қызметтi алушының өтiнiшi тiркелген күнiнен бастап 5 (бес) жұмыс күнi; </w:t>
      </w:r>
    </w:p>
    <w:p>
      <w:pPr>
        <w:spacing w:after="0"/>
        <w:ind w:left="0"/>
        <w:jc w:val="both"/>
      </w:pPr>
      <w:r>
        <w:rPr>
          <w:rFonts w:ascii="Times New Roman"/>
          <w:b w:val="false"/>
          <w:i w:val="false"/>
          <w:color w:val="000000"/>
          <w:sz w:val="28"/>
        </w:rPr>
        <w:t>
      4) көрсетілетін қызметті алушылардың дербес шоттарына аудару арқылы өтемақы төлеу;</w:t>
      </w:r>
    </w:p>
    <w:p>
      <w:pPr>
        <w:spacing w:after="0"/>
        <w:ind w:left="0"/>
        <w:jc w:val="both"/>
      </w:pPr>
      <w:r>
        <w:rPr>
          <w:rFonts w:ascii="Times New Roman"/>
          <w:b w:val="false"/>
          <w:i w:val="false"/>
          <w:color w:val="000000"/>
          <w:sz w:val="28"/>
        </w:rPr>
        <w:t>
      5)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w:t>
      </w:r>
    </w:p>
    <w:p>
      <w:pPr>
        <w:spacing w:after="0"/>
        <w:ind w:left="0"/>
        <w:jc w:val="both"/>
      </w:pPr>
      <w:r>
        <w:rPr>
          <w:rFonts w:ascii="Times New Roman"/>
          <w:b w:val="false"/>
          <w:i w:val="false"/>
          <w:color w:val="000000"/>
          <w:sz w:val="28"/>
        </w:rPr>
        <w:t>
       Мемлекеттiк қызмет көрсету мерзiмi мемлекеттiк қызмет көрсету туралы шешiмдi қабылдау үшiн қосымша сұрау салу, тексеріс жүргiзу қажет болған жағдайда 1 (бiр) айға ұзартылады.</w:t>
      </w:r>
    </w:p>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xml:space="preserve">
      Көрсетiлетiн қызметтi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тiзбеге сәйкес құжаттардың толық емес топтамасын немесе қолданылу мерзімі өткен құжаттарды ұсынған жағдайда, Мемлекеттік корпорация қызметкерi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бередi.</w:t>
      </w:r>
    </w:p>
    <w:p>
      <w:pPr>
        <w:spacing w:after="0"/>
        <w:ind w:left="0"/>
        <w:jc w:val="both"/>
      </w:pPr>
      <w:r>
        <w:rPr>
          <w:rFonts w:ascii="Times New Roman"/>
          <w:b w:val="false"/>
          <w:i w:val="false"/>
          <w:color w:val="000000"/>
          <w:sz w:val="28"/>
        </w:rPr>
        <w:t>
      Мемлекеттік корпорацияға жүгіну тәртібін сипаттау, мемлекеттік көрсетілетін қызметті алушы сұрауының өңделу ұзақтығы, мемлекеттік қызметті көрсету нәтижесін алу тәртібі:</w:t>
      </w:r>
    </w:p>
    <w:p>
      <w:pPr>
        <w:spacing w:after="0"/>
        <w:ind w:left="0"/>
        <w:jc w:val="both"/>
      </w:pPr>
      <w:r>
        <w:rPr>
          <w:rFonts w:ascii="Times New Roman"/>
          <w:b w:val="false"/>
          <w:i w:val="false"/>
          <w:color w:val="000000"/>
          <w:sz w:val="28"/>
        </w:rPr>
        <w:t>
      1-процесс – мемлекеттік қызмет көрсету үшін Мемлекеттік корпорация қызметкерінің мемлекеттік корпорация ақпараттық жүйесінде (бұдан әрі – Мемлекеттік корпорацияның АЖ) авторландыру процесі;</w:t>
      </w:r>
    </w:p>
    <w:p>
      <w:pPr>
        <w:spacing w:after="0"/>
        <w:ind w:left="0"/>
        <w:jc w:val="both"/>
      </w:pPr>
      <w:r>
        <w:rPr>
          <w:rFonts w:ascii="Times New Roman"/>
          <w:b w:val="false"/>
          <w:i w:val="false"/>
          <w:color w:val="000000"/>
          <w:sz w:val="28"/>
        </w:rPr>
        <w:t>
      1-шарт – логин және пароль немесе электрондық цифрлық қолтаңба (бұдан әрі – ЭЦҚ) арқылы тіркелген қызметкер туралы деректердің түпнұсқалығын Мемлекеттік корпорацияның АЖ-да тексеру;</w:t>
      </w:r>
    </w:p>
    <w:p>
      <w:pPr>
        <w:spacing w:after="0"/>
        <w:ind w:left="0"/>
        <w:jc w:val="both"/>
      </w:pPr>
      <w:r>
        <w:rPr>
          <w:rFonts w:ascii="Times New Roman"/>
          <w:b w:val="false"/>
          <w:i w:val="false"/>
          <w:color w:val="000000"/>
          <w:sz w:val="28"/>
        </w:rPr>
        <w:t>
      2-процесс – Мемлекеттік корпорация қызметкерінің деректерінде бұзушылықтар болуына байланысты Мемлекеттік корпорацияның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корпорация қызметкерінің мемлекеттік қызметті таңдауы, қызметті көрсетуі үшін сұрау салу нысанын оның құрылымы мен форматтық талаптарын ескере отырып, экранға шығару және нысанды (деректер енгізу, сканерленген құжатты бекіту) толтыру;</w:t>
      </w:r>
    </w:p>
    <w:p>
      <w:pPr>
        <w:spacing w:after="0"/>
        <w:ind w:left="0"/>
        <w:jc w:val="both"/>
      </w:pPr>
      <w:r>
        <w:rPr>
          <w:rFonts w:ascii="Times New Roman"/>
          <w:b w:val="false"/>
          <w:i w:val="false"/>
          <w:color w:val="000000"/>
          <w:sz w:val="28"/>
        </w:rPr>
        <w:t>
      4-процесс – Мемлекеттік корпорация қызметкерінің мемлекеттік қызметті көрсетуге сұраудың толтырылған нысанына (енгізілген деректерге, сканерленген құжатқа) ЭЦҚ арқылы қол қоюы қызметкердің бұдан кейінгі әрекеттері туралы ақпарат алу;</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Мемлекеттік корпорацияның АЖ-да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қызметкердің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мемлекеттік көрсетілетін қызметті алушының ЭЦҚ қойылған құжат қызметін (қызметті алушының сұрауын) "электрондық үкіметтің" шлюзі (бұдан әрі – ЭҮШ / "электрондық үкіметтің" өңірлік шлюзі (бұдан әрі – ЭҮӨШ) арқылы жергілікті атқарушы орган ақпараттық жүйесіне (бұдан әрі – ЖАО АЖ) жіберу және көрсетілетін қызметті беруші маманының электрондық мемлекеттік қызметті өндеуі;</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 көрсету нәтижесін қалыптастыруы. Электрондық құжатты көрсетілетін қызметті берушінің маманы ЭЦҚ-ны пайдаланып қалыптастырады және Мемлекеттік корпорацияның ақпараттық жүйесіне жібереді;</w:t>
      </w:r>
    </w:p>
    <w:p>
      <w:pPr>
        <w:spacing w:after="0"/>
        <w:ind w:left="0"/>
        <w:jc w:val="both"/>
      </w:pPr>
      <w:r>
        <w:rPr>
          <w:rFonts w:ascii="Times New Roman"/>
          <w:b w:val="false"/>
          <w:i w:val="false"/>
          <w:color w:val="000000"/>
          <w:sz w:val="28"/>
        </w:rPr>
        <w:t>
      8-процесс – Мемлекеттік корпорация қызметкерінің мемлекеттік қызметті көрсету нәтижесін көрсетілетін қызметті алушының қолына беруі.</w:t>
      </w:r>
    </w:p>
    <w:p>
      <w:pPr>
        <w:spacing w:after="0"/>
        <w:ind w:left="0"/>
        <w:jc w:val="both"/>
      </w:pPr>
      <w:r>
        <w:rPr>
          <w:rFonts w:ascii="Times New Roman"/>
          <w:b w:val="false"/>
          <w:i w:val="false"/>
          <w:color w:val="000000"/>
          <w:sz w:val="28"/>
        </w:rPr>
        <w:t>
      Мемлекеттік қызметті көрсету нәтижесі:</w:t>
      </w:r>
    </w:p>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p>
      <w:pPr>
        <w:spacing w:after="0"/>
        <w:ind w:left="0"/>
        <w:jc w:val="both"/>
      </w:pPr>
      <w:r>
        <w:rPr>
          <w:rFonts w:ascii="Times New Roman"/>
          <w:b w:val="false"/>
          <w:i w:val="false"/>
          <w:color w:val="000000"/>
          <w:sz w:val="28"/>
        </w:rPr>
        <w:t>
      2) куәлікті немесе оның телнұсқасын беру;</w:t>
      </w:r>
    </w:p>
    <w:p>
      <w:pPr>
        <w:spacing w:after="0"/>
        <w:ind w:left="0"/>
        <w:jc w:val="both"/>
      </w:pPr>
      <w:r>
        <w:rPr>
          <w:rFonts w:ascii="Times New Roman"/>
          <w:b w:val="false"/>
          <w:i w:val="false"/>
          <w:color w:val="000000"/>
          <w:sz w:val="28"/>
        </w:rPr>
        <w:t>
      3) көрсетілетін қызметті алушының дербес шотына аудару арқылы өтемақы төлеу;</w:t>
      </w:r>
    </w:p>
    <w:p>
      <w:pPr>
        <w:spacing w:after="0"/>
        <w:ind w:left="0"/>
        <w:jc w:val="both"/>
      </w:pPr>
      <w:r>
        <w:rPr>
          <w:rFonts w:ascii="Times New Roman"/>
          <w:b w:val="false"/>
          <w:i w:val="false"/>
          <w:color w:val="000000"/>
          <w:sz w:val="28"/>
        </w:rPr>
        <w:t>
      4)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p>
    <w:bookmarkStart w:name="z143" w:id="120"/>
    <w:p>
      <w:pPr>
        <w:spacing w:after="0"/>
        <w:ind w:left="0"/>
        <w:jc w:val="both"/>
      </w:pPr>
      <w:r>
        <w:rPr>
          <w:rFonts w:ascii="Times New Roman"/>
          <w:b w:val="false"/>
          <w:i w:val="false"/>
          <w:color w:val="000000"/>
          <w:sz w:val="28"/>
        </w:rPr>
        <w:t>
      10. Мемлекеттік қызмет "электрондық үкімет" веб-порталы арқылы көрсетілмейді.</w:t>
      </w:r>
    </w:p>
    <w:bookmarkEnd w:id="120"/>
    <w:bookmarkStart w:name="z144" w:id="121"/>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 көрсетілетін қызметті берушінің құрылымдық бөлімшелерінің (қызметкерлерінің) өзара іс-қимылын, сондай-ақ Мемлекеттік корпорациямен және өзара іс-қимыл жасау тәртібін толық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1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w:t>
            </w:r>
            <w:r>
              <w:br/>
            </w:r>
            <w:r>
              <w:rPr>
                <w:rFonts w:ascii="Times New Roman"/>
                <w:b w:val="false"/>
                <w:i w:val="false"/>
                <w:color w:val="000000"/>
                <w:sz w:val="20"/>
              </w:rPr>
              <w:t>полигонында ядролық</w:t>
            </w:r>
            <w:r>
              <w:br/>
            </w:r>
            <w:r>
              <w:rPr>
                <w:rFonts w:ascii="Times New Roman"/>
                <w:b w:val="false"/>
                <w:i w:val="false"/>
                <w:color w:val="000000"/>
                <w:sz w:val="20"/>
              </w:rPr>
              <w:t>сынақтардың салдарынан зардап</w:t>
            </w:r>
            <w:r>
              <w:br/>
            </w:r>
            <w:r>
              <w:rPr>
                <w:rFonts w:ascii="Times New Roman"/>
                <w:b w:val="false"/>
                <w:i w:val="false"/>
                <w:color w:val="000000"/>
                <w:sz w:val="20"/>
              </w:rPr>
              <w:t>шеккен азаматтарды тіркеу,</w:t>
            </w:r>
            <w:r>
              <w:br/>
            </w:r>
            <w:r>
              <w:rPr>
                <w:rFonts w:ascii="Times New Roman"/>
                <w:b w:val="false"/>
                <w:i w:val="false"/>
                <w:color w:val="000000"/>
                <w:sz w:val="20"/>
              </w:rPr>
              <w:t>біржолғы мемлекеттік</w:t>
            </w:r>
            <w:r>
              <w:br/>
            </w:r>
            <w:r>
              <w:rPr>
                <w:rFonts w:ascii="Times New Roman"/>
                <w:b w:val="false"/>
                <w:i w:val="false"/>
                <w:color w:val="000000"/>
                <w:sz w:val="20"/>
              </w:rPr>
              <w:t>ақшалай өтемақы төлеу,</w:t>
            </w:r>
            <w:r>
              <w:br/>
            </w:r>
            <w:r>
              <w:rPr>
                <w:rFonts w:ascii="Times New Roman"/>
                <w:b w:val="false"/>
                <w:i w:val="false"/>
                <w:color w:val="000000"/>
                <w:sz w:val="20"/>
              </w:rPr>
              <w:t>куәлік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46" w:id="122"/>
    <w:p>
      <w:pPr>
        <w:spacing w:after="0"/>
        <w:ind w:left="0"/>
        <w:jc w:val="left"/>
      </w:pPr>
      <w:r>
        <w:rPr>
          <w:rFonts w:ascii="Times New Roman"/>
          <w:b/>
          <w:i w:val="false"/>
          <w:color w:val="000000"/>
        </w:rPr>
        <w:t xml:space="preserve"> Көрсетілетін қызметті берушінің</w:t>
      </w:r>
      <w:r>
        <w:br/>
      </w:r>
      <w:r>
        <w:rPr>
          <w:rFonts w:ascii="Times New Roman"/>
          <w:b/>
          <w:i w:val="false"/>
          <w:color w:val="000000"/>
        </w:rPr>
        <w:t>атауы және байланыс деректері</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4"/>
        <w:gridCol w:w="2514"/>
        <w:gridCol w:w="8592"/>
      </w:tblGrid>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Кривенко көшесі, 25-үй</w:t>
            </w:r>
            <w:r>
              <w:br/>
            </w:r>
            <w:r>
              <w:rPr>
                <w:rFonts w:ascii="Times New Roman"/>
                <w:b w:val="false"/>
                <w:i w:val="false"/>
                <w:color w:val="000000"/>
                <w:sz w:val="20"/>
              </w:rPr>
              <w:t>
телефон: 8(7182) 323332</w:t>
            </w:r>
            <w:r>
              <w:br/>
            </w:r>
            <w:r>
              <w:rPr>
                <w:rFonts w:ascii="Times New Roman"/>
                <w:b w:val="false"/>
                <w:i w:val="false"/>
                <w:color w:val="000000"/>
                <w:sz w:val="20"/>
              </w:rPr>
              <w:t>
opr.osz.ap@pavlodar.gov.kz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Мәшһүр Жүсіп көшесі, 87 А-үй,</w:t>
            </w:r>
            <w:r>
              <w:br/>
            </w:r>
            <w:r>
              <w:rPr>
                <w:rFonts w:ascii="Times New Roman"/>
                <w:b w:val="false"/>
                <w:i w:val="false"/>
                <w:color w:val="000000"/>
                <w:sz w:val="20"/>
              </w:rPr>
              <w:t>
телефон: 8(71877)70455</w:t>
            </w:r>
            <w:r>
              <w:br/>
            </w:r>
            <w:r>
              <w:rPr>
                <w:rFonts w:ascii="Times New Roman"/>
                <w:b w:val="false"/>
                <w:i w:val="false"/>
                <w:color w:val="000000"/>
                <w:sz w:val="20"/>
              </w:rPr>
              <w:t>
zan_ekibastuz@mail.ru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Советов көшесі, 10-үй</w:t>
            </w:r>
            <w:r>
              <w:br/>
            </w:r>
            <w:r>
              <w:rPr>
                <w:rFonts w:ascii="Times New Roman"/>
                <w:b w:val="false"/>
                <w:i w:val="false"/>
                <w:color w:val="000000"/>
                <w:sz w:val="20"/>
              </w:rPr>
              <w:t>
телефон: 8(71837)50105</w:t>
            </w:r>
            <w:r>
              <w:br/>
            </w:r>
            <w:r>
              <w:rPr>
                <w:rFonts w:ascii="Times New Roman"/>
                <w:b w:val="false"/>
                <w:i w:val="false"/>
                <w:color w:val="000000"/>
                <w:sz w:val="20"/>
              </w:rPr>
              <w:t>
zanak@yandex.ru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ауылы,</w:t>
            </w:r>
            <w:r>
              <w:br/>
            </w:r>
            <w:r>
              <w:rPr>
                <w:rFonts w:ascii="Times New Roman"/>
                <w:b w:val="false"/>
                <w:i w:val="false"/>
                <w:color w:val="000000"/>
                <w:sz w:val="20"/>
              </w:rPr>
              <w:t>
Абай көшесі, 118-үй</w:t>
            </w:r>
            <w:r>
              <w:br/>
            </w:r>
            <w:r>
              <w:rPr>
                <w:rFonts w:ascii="Times New Roman"/>
                <w:b w:val="false"/>
                <w:i w:val="false"/>
                <w:color w:val="000000"/>
                <w:sz w:val="20"/>
              </w:rPr>
              <w:t>
телефон: 8(71841)21173</w:t>
            </w:r>
            <w:r>
              <w:br/>
            </w:r>
            <w:r>
              <w:rPr>
                <w:rFonts w:ascii="Times New Roman"/>
                <w:b w:val="false"/>
                <w:i w:val="false"/>
                <w:color w:val="000000"/>
                <w:sz w:val="20"/>
              </w:rPr>
              <w:t>
aktogai_sozprog@mail.ru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Сәтбаев көшесі, 49-үй</w:t>
            </w:r>
            <w:r>
              <w:br/>
            </w:r>
            <w:r>
              <w:rPr>
                <w:rFonts w:ascii="Times New Roman"/>
                <w:b w:val="false"/>
                <w:i w:val="false"/>
                <w:color w:val="000000"/>
                <w:sz w:val="20"/>
              </w:rPr>
              <w:t>
телефон: 8(71840)91481</w:t>
            </w:r>
            <w:r>
              <w:br/>
            </w:r>
            <w:r>
              <w:rPr>
                <w:rFonts w:ascii="Times New Roman"/>
                <w:b w:val="false"/>
                <w:i w:val="false"/>
                <w:color w:val="000000"/>
                <w:sz w:val="20"/>
              </w:rPr>
              <w:t>
pavlzan@yandex.ru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Железинка ауылы,</w:t>
            </w:r>
            <w:r>
              <w:br/>
            </w:r>
            <w:r>
              <w:rPr>
                <w:rFonts w:ascii="Times New Roman"/>
                <w:b w:val="false"/>
                <w:i w:val="false"/>
                <w:color w:val="000000"/>
                <w:sz w:val="20"/>
              </w:rPr>
              <w:t>
Квиткова көшесі, 7-үй</w:t>
            </w:r>
            <w:r>
              <w:br/>
            </w:r>
            <w:r>
              <w:rPr>
                <w:rFonts w:ascii="Times New Roman"/>
                <w:b w:val="false"/>
                <w:i w:val="false"/>
                <w:color w:val="000000"/>
                <w:sz w:val="20"/>
              </w:rPr>
              <w:t>
телефон: 8(71831)22146</w:t>
            </w:r>
            <w:r>
              <w:br/>
            </w:r>
            <w:r>
              <w:rPr>
                <w:rFonts w:ascii="Times New Roman"/>
                <w:b w:val="false"/>
                <w:i w:val="false"/>
                <w:color w:val="000000"/>
                <w:sz w:val="20"/>
              </w:rPr>
              <w:t>
gelez_oszn@mail.ru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w:t>
            </w:r>
            <w:r>
              <w:br/>
            </w:r>
            <w:r>
              <w:rPr>
                <w:rFonts w:ascii="Times New Roman"/>
                <w:b w:val="false"/>
                <w:i w:val="false"/>
                <w:color w:val="000000"/>
                <w:sz w:val="20"/>
              </w:rPr>
              <w:t>
Бөгенбай көшесі, 97-үй</w:t>
            </w:r>
            <w:r>
              <w:br/>
            </w:r>
            <w:r>
              <w:rPr>
                <w:rFonts w:ascii="Times New Roman"/>
                <w:b w:val="false"/>
                <w:i w:val="false"/>
                <w:color w:val="000000"/>
                <w:sz w:val="20"/>
              </w:rPr>
              <w:t>
телефон: 8(71832)21474</w:t>
            </w:r>
            <w:r>
              <w:br/>
            </w:r>
            <w:r>
              <w:rPr>
                <w:rFonts w:ascii="Times New Roman"/>
                <w:b w:val="false"/>
                <w:i w:val="false"/>
                <w:color w:val="000000"/>
                <w:sz w:val="20"/>
              </w:rPr>
              <w:t>
irtyshk@yandex.ru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ауылы,</w:t>
            </w:r>
            <w:r>
              <w:br/>
            </w:r>
            <w:r>
              <w:rPr>
                <w:rFonts w:ascii="Times New Roman"/>
                <w:b w:val="false"/>
                <w:i w:val="false"/>
                <w:color w:val="000000"/>
                <w:sz w:val="20"/>
              </w:rPr>
              <w:t>
 Тургенев көшесі, 85а-үй</w:t>
            </w:r>
            <w:r>
              <w:br/>
            </w:r>
            <w:r>
              <w:rPr>
                <w:rFonts w:ascii="Times New Roman"/>
                <w:b w:val="false"/>
                <w:i w:val="false"/>
                <w:color w:val="000000"/>
                <w:sz w:val="20"/>
              </w:rPr>
              <w:t>
телефон: 8(71833)21371</w:t>
            </w:r>
            <w:r>
              <w:br/>
            </w:r>
            <w:r>
              <w:rPr>
                <w:rFonts w:ascii="Times New Roman"/>
                <w:b w:val="false"/>
                <w:i w:val="false"/>
                <w:color w:val="000000"/>
                <w:sz w:val="20"/>
              </w:rPr>
              <w:t>
kachirrouz@mail.ru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ауылы,</w:t>
            </w:r>
            <w:r>
              <w:br/>
            </w:r>
            <w:r>
              <w:rPr>
                <w:rFonts w:ascii="Times New Roman"/>
                <w:b w:val="false"/>
                <w:i w:val="false"/>
                <w:color w:val="000000"/>
                <w:sz w:val="20"/>
              </w:rPr>
              <w:t>
Амангелді көшесі, 57-үй</w:t>
            </w:r>
            <w:r>
              <w:br/>
            </w:r>
            <w:r>
              <w:rPr>
                <w:rFonts w:ascii="Times New Roman"/>
                <w:b w:val="false"/>
                <w:i w:val="false"/>
                <w:color w:val="000000"/>
                <w:sz w:val="20"/>
              </w:rPr>
              <w:t>
телефон: 8(71839)21399</w:t>
            </w:r>
            <w:r>
              <w:br/>
            </w:r>
            <w:r>
              <w:rPr>
                <w:rFonts w:ascii="Times New Roman"/>
                <w:b w:val="false"/>
                <w:i w:val="false"/>
                <w:color w:val="000000"/>
                <w:sz w:val="20"/>
              </w:rPr>
              <w:t>
OZiSP@yandex.kz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w:t>
            </w:r>
            <w:r>
              <w:br/>
            </w:r>
            <w:r>
              <w:rPr>
                <w:rFonts w:ascii="Times New Roman"/>
                <w:b w:val="false"/>
                <w:i w:val="false"/>
                <w:color w:val="000000"/>
                <w:sz w:val="20"/>
              </w:rPr>
              <w:t>
Әйтеке би көшесі, 18-үй</w:t>
            </w:r>
            <w:r>
              <w:br/>
            </w:r>
            <w:r>
              <w:rPr>
                <w:rFonts w:ascii="Times New Roman"/>
                <w:b w:val="false"/>
                <w:i w:val="false"/>
                <w:color w:val="000000"/>
                <w:sz w:val="20"/>
              </w:rPr>
              <w:t>
телефон: 8(71838)91434</w:t>
            </w:r>
            <w:r>
              <w:br/>
            </w:r>
            <w:r>
              <w:rPr>
                <w:rFonts w:ascii="Times New Roman"/>
                <w:b w:val="false"/>
                <w:i w:val="false"/>
                <w:color w:val="000000"/>
                <w:sz w:val="20"/>
              </w:rPr>
              <w:t xml:space="preserve">
center5556@rambler.ru </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Красноармейка ауылы, 60 лет Октября көшесі, 20-үй</w:t>
            </w:r>
            <w:r>
              <w:br/>
            </w:r>
            <w:r>
              <w:rPr>
                <w:rFonts w:ascii="Times New Roman"/>
                <w:b w:val="false"/>
                <w:i w:val="false"/>
                <w:color w:val="000000"/>
                <w:sz w:val="20"/>
              </w:rPr>
              <w:t>
телефон: 8(7182)533133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w:t>
            </w:r>
            <w:r>
              <w:br/>
            </w:r>
            <w:r>
              <w:rPr>
                <w:rFonts w:ascii="Times New Roman"/>
                <w:b w:val="false"/>
                <w:i w:val="false"/>
                <w:color w:val="000000"/>
                <w:sz w:val="20"/>
              </w:rPr>
              <w:t>
10 лет Независимости көшесі, 27-үй</w:t>
            </w:r>
            <w:r>
              <w:br/>
            </w:r>
            <w:r>
              <w:rPr>
                <w:rFonts w:ascii="Times New Roman"/>
                <w:b w:val="false"/>
                <w:i w:val="false"/>
                <w:color w:val="000000"/>
                <w:sz w:val="20"/>
              </w:rPr>
              <w:t>
телефон: 8(71834)91400</w:t>
            </w:r>
            <w:r>
              <w:br/>
            </w:r>
            <w:r>
              <w:rPr>
                <w:rFonts w:ascii="Times New Roman"/>
                <w:b w:val="false"/>
                <w:i w:val="false"/>
                <w:color w:val="000000"/>
                <w:sz w:val="20"/>
              </w:rPr>
              <w:t>
zanusp@mail.ru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w:t>
            </w:r>
            <w:r>
              <w:br/>
            </w:r>
            <w:r>
              <w:rPr>
                <w:rFonts w:ascii="Times New Roman"/>
                <w:b w:val="false"/>
                <w:i w:val="false"/>
                <w:color w:val="000000"/>
                <w:sz w:val="20"/>
              </w:rPr>
              <w:t>полигонында ядролық</w:t>
            </w:r>
            <w:r>
              <w:br/>
            </w:r>
            <w:r>
              <w:rPr>
                <w:rFonts w:ascii="Times New Roman"/>
                <w:b w:val="false"/>
                <w:i w:val="false"/>
                <w:color w:val="000000"/>
                <w:sz w:val="20"/>
              </w:rPr>
              <w:t>сынақтардың салдарынан зардап</w:t>
            </w:r>
            <w:r>
              <w:br/>
            </w:r>
            <w:r>
              <w:rPr>
                <w:rFonts w:ascii="Times New Roman"/>
                <w:b w:val="false"/>
                <w:i w:val="false"/>
                <w:color w:val="000000"/>
                <w:sz w:val="20"/>
              </w:rPr>
              <w:t>шеккен азаматтарды тіркеу,</w:t>
            </w:r>
            <w:r>
              <w:br/>
            </w:r>
            <w:r>
              <w:rPr>
                <w:rFonts w:ascii="Times New Roman"/>
                <w:b w:val="false"/>
                <w:i w:val="false"/>
                <w:color w:val="000000"/>
                <w:sz w:val="20"/>
              </w:rPr>
              <w:t>біржолғы мемлекеттік</w:t>
            </w:r>
            <w:r>
              <w:br/>
            </w:r>
            <w:r>
              <w:rPr>
                <w:rFonts w:ascii="Times New Roman"/>
                <w:b w:val="false"/>
                <w:i w:val="false"/>
                <w:color w:val="000000"/>
                <w:sz w:val="20"/>
              </w:rPr>
              <w:t>ақшалай өтемақы төлеу,</w:t>
            </w:r>
            <w:r>
              <w:br/>
            </w:r>
            <w:r>
              <w:rPr>
                <w:rFonts w:ascii="Times New Roman"/>
                <w:b w:val="false"/>
                <w:i w:val="false"/>
                <w:color w:val="000000"/>
                <w:sz w:val="20"/>
              </w:rPr>
              <w:t>куәлік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48" w:id="123"/>
    <w:p>
      <w:pPr>
        <w:spacing w:after="0"/>
        <w:ind w:left="0"/>
        <w:jc w:val="left"/>
      </w:pPr>
      <w:r>
        <w:rPr>
          <w:rFonts w:ascii="Times New Roman"/>
          <w:b/>
          <w:i w:val="false"/>
          <w:color w:val="000000"/>
        </w:rPr>
        <w:t xml:space="preserve">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23"/>
    <w:p>
      <w:pPr>
        <w:spacing w:after="0"/>
        <w:ind w:left="0"/>
        <w:jc w:val="both"/>
      </w:pPr>
      <w:r>
        <w:rPr>
          <w:rFonts w:ascii="Times New Roman"/>
          <w:b w:val="false"/>
          <w:i w:val="false"/>
          <w:color w:val="000000"/>
          <w:sz w:val="28"/>
        </w:rPr>
        <w:t>
      1) көрсетілетін қызметті берушіге Семей ядролық сынақ полигонындағы ядролық сынақтардың салдарынан зардап шеккен азаматтарды тіркеу немесе тіркеуден бас тарту туралы шешім алу үшін өтініш білдірген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3"/>
        <w:gridCol w:w="2080"/>
        <w:gridCol w:w="1654"/>
        <w:gridCol w:w="3366"/>
        <w:gridCol w:w="1320"/>
        <w:gridCol w:w="336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іс-қимылы (жұмыс барысы, ағыны)</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құжаттарды қабылдау</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құжаттарды тіркеу</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мемлекеттік қызмет нәтижесін беру. Тану туралы шешімді беру кезінде көрсетілетін қызметті алушының құжаттарын Мемлекеттік корпорацияға өтемақы төлеу үшін жіберу</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тіркеу және алу күнін көрсетумен өтініштің үзбелі талонын беру</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ядролық сынақ полигонындағы ядролық сынақтардың салдарынан зардап шеккендер деп тану туралы шешім немесе мемлекеттік қызметті көрсетуден бас тарту туралы дәлелді жауап дайындайды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нәтижесіне қол қояды</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корпорацияда өтемақы төлеу</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(он жеті) жұмыс күні</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(жиырма) жұмыс күні</w:t>
            </w:r>
          </w:p>
        </w:tc>
      </w:tr>
    </w:tbl>
    <w:p>
      <w:pPr>
        <w:spacing w:after="0"/>
        <w:ind w:left="0"/>
        <w:jc w:val="both"/>
      </w:pPr>
      <w:r>
        <w:rPr>
          <w:rFonts w:ascii="Times New Roman"/>
          <w:b w:val="false"/>
          <w:i w:val="false"/>
          <w:color w:val="000000"/>
          <w:sz w:val="28"/>
        </w:rPr>
        <w:t>
      2) көрсетілетін қызметті берушіге куәлік немесе оның телнұсқасын беру туралы өтініш білдірген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8"/>
        <w:gridCol w:w="2629"/>
        <w:gridCol w:w="2090"/>
        <w:gridCol w:w="3714"/>
        <w:gridCol w:w="1668"/>
        <w:gridCol w:w="155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іс-қимылы (жұмыс барысы, ағыны)</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құжаттарды қабылдау</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ядролық сынақ полигонындағы ядролық сынақ салдарынан зардап шеккен азаматты тіркегеннен кейін куәлік немесе оның телнұсқасын беру туралы құжаттарды қарайды</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Куәлікті немесе оның көшірмесін беруді жүзеге асыру</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тіркеу және алу күнін көрсетумен өтініштің үзбелі талонын беру</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 немесе оның телнұсқасын дайындау</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Куәлікке немесе оның телнұсқасына қол қою</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куәлікті немесе оның телнұсқасын беру</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 </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(бес) жұмыс күні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w:t>
            </w:r>
            <w:r>
              <w:br/>
            </w:r>
            <w:r>
              <w:rPr>
                <w:rFonts w:ascii="Times New Roman"/>
                <w:b w:val="false"/>
                <w:i w:val="false"/>
                <w:color w:val="000000"/>
                <w:sz w:val="20"/>
              </w:rPr>
              <w:t>полигонында ядролық</w:t>
            </w:r>
            <w:r>
              <w:br/>
            </w:r>
            <w:r>
              <w:rPr>
                <w:rFonts w:ascii="Times New Roman"/>
                <w:b w:val="false"/>
                <w:i w:val="false"/>
                <w:color w:val="000000"/>
                <w:sz w:val="20"/>
              </w:rPr>
              <w:t>сынақтардың салдарынан зардап</w:t>
            </w:r>
            <w:r>
              <w:br/>
            </w:r>
            <w:r>
              <w:rPr>
                <w:rFonts w:ascii="Times New Roman"/>
                <w:b w:val="false"/>
                <w:i w:val="false"/>
                <w:color w:val="000000"/>
                <w:sz w:val="20"/>
              </w:rPr>
              <w:t>шеккен азаматтарды тіркеу,</w:t>
            </w:r>
            <w:r>
              <w:br/>
            </w:r>
            <w:r>
              <w:rPr>
                <w:rFonts w:ascii="Times New Roman"/>
                <w:b w:val="false"/>
                <w:i w:val="false"/>
                <w:color w:val="000000"/>
                <w:sz w:val="20"/>
              </w:rPr>
              <w:t>біржолғы мемлекеттік</w:t>
            </w:r>
            <w:r>
              <w:br/>
            </w:r>
            <w:r>
              <w:rPr>
                <w:rFonts w:ascii="Times New Roman"/>
                <w:b w:val="false"/>
                <w:i w:val="false"/>
                <w:color w:val="000000"/>
                <w:sz w:val="20"/>
              </w:rPr>
              <w:t>ақшалай өтемақы төлеу,</w:t>
            </w:r>
            <w:r>
              <w:br/>
            </w:r>
            <w:r>
              <w:rPr>
                <w:rFonts w:ascii="Times New Roman"/>
                <w:b w:val="false"/>
                <w:i w:val="false"/>
                <w:color w:val="000000"/>
                <w:sz w:val="20"/>
              </w:rPr>
              <w:t>куәлік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50" w:id="124"/>
    <w:p>
      <w:pPr>
        <w:spacing w:after="0"/>
        <w:ind w:left="0"/>
        <w:jc w:val="left"/>
      </w:pPr>
      <w:r>
        <w:rPr>
          <w:rFonts w:ascii="Times New Roman"/>
          <w:b/>
          <w:i w:val="false"/>
          <w:color w:val="000000"/>
        </w:rPr>
        <w:t xml:space="preserve"> Семей ядролық сынақ полигонында ядролық сынақтардың</w:t>
      </w:r>
      <w:r>
        <w:br/>
      </w:r>
      <w:r>
        <w:rPr>
          <w:rFonts w:ascii="Times New Roman"/>
          <w:b/>
          <w:i w:val="false"/>
          <w:color w:val="000000"/>
        </w:rPr>
        <w:t>салдарынан зардап шеккен азаматтарды тіркеу, біржолғы</w:t>
      </w:r>
      <w:r>
        <w:br/>
      </w:r>
      <w:r>
        <w:rPr>
          <w:rFonts w:ascii="Times New Roman"/>
          <w:b/>
          <w:i w:val="false"/>
          <w:color w:val="000000"/>
        </w:rPr>
        <w:t>мемлекеттік ақшалай өтемақы төлеу, куәлік беру" мемлекеттік</w:t>
      </w:r>
      <w:r>
        <w:br/>
      </w:r>
      <w:r>
        <w:rPr>
          <w:rFonts w:ascii="Times New Roman"/>
          <w:b/>
          <w:i w:val="false"/>
          <w:color w:val="000000"/>
        </w:rPr>
        <w:t>қызметті көрсетудің бизнес-процестерінің анықтамалығы</w:t>
      </w:r>
    </w:p>
    <w:bookmarkEnd w:id="124"/>
    <w:p>
      <w:pPr>
        <w:spacing w:after="0"/>
        <w:ind w:left="0"/>
        <w:jc w:val="both"/>
      </w:pPr>
      <w:r>
        <w:rPr>
          <w:rFonts w:ascii="Times New Roman"/>
          <w:b w:val="false"/>
          <w:i w:val="false"/>
          <w:color w:val="000000"/>
          <w:sz w:val="28"/>
        </w:rPr>
        <w:t>
      1) көрсетілетін қызметті берушіге Семей ядролық сынақ полигонындағы ядролық сынақтардың салдарынан зардап шеккен азаматтарды тіркеу немесе тіркеуден бас тарту туралы шешім алу үшін өтініш білдірген кезде: көрсетілетін қызметті берушіге куәлік немесе оның телнұсқасын беру туралы өтініш білдірген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көрсетілетін қызметті берушіге куәлік немесе оның телнұсқасын беру туралы өтініш білдірген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7056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2017 жылғы "25" сәуірдегі</w:t>
            </w:r>
            <w:r>
              <w:br/>
            </w:r>
            <w:r>
              <w:rPr>
                <w:rFonts w:ascii="Times New Roman"/>
                <w:b w:val="false"/>
                <w:i w:val="false"/>
                <w:color w:val="000000"/>
                <w:sz w:val="20"/>
              </w:rPr>
              <w:t>№ 106/2 қаулысына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152" w:id="125"/>
    <w:p>
      <w:pPr>
        <w:spacing w:after="0"/>
        <w:ind w:left="0"/>
        <w:jc w:val="left"/>
      </w:pPr>
      <w:r>
        <w:rPr>
          <w:rFonts w:ascii="Times New Roman"/>
          <w:b/>
          <w:i w:val="false"/>
          <w:color w:val="000000"/>
        </w:rPr>
        <w:t xml:space="preserve"> "Мүгедектерге протездік-ортопедиялық көмек ұсыну үшін оларға</w:t>
      </w:r>
      <w:r>
        <w:br/>
      </w:r>
      <w:r>
        <w:rPr>
          <w:rFonts w:ascii="Times New Roman"/>
          <w:b/>
          <w:i w:val="false"/>
          <w:color w:val="000000"/>
        </w:rPr>
        <w:t>құжаттарды ресімдеу" мемлекеттік көрсетілетін қызмет регламенті</w:t>
      </w:r>
    </w:p>
    <w:bookmarkEnd w:id="125"/>
    <w:bookmarkStart w:name="z153" w:id="126"/>
    <w:p>
      <w:pPr>
        <w:spacing w:after="0"/>
        <w:ind w:left="0"/>
        <w:jc w:val="left"/>
      </w:pPr>
      <w:r>
        <w:rPr>
          <w:rFonts w:ascii="Times New Roman"/>
          <w:b/>
          <w:i w:val="false"/>
          <w:color w:val="000000"/>
        </w:rPr>
        <w:t xml:space="preserve"> 1. Жалпы ережелер</w:t>
      </w:r>
    </w:p>
    <w:bookmarkEnd w:id="126"/>
    <w:bookmarkStart w:name="z154" w:id="127"/>
    <w:p>
      <w:pPr>
        <w:spacing w:after="0"/>
        <w:ind w:left="0"/>
        <w:jc w:val="both"/>
      </w:pPr>
      <w:r>
        <w:rPr>
          <w:rFonts w:ascii="Times New Roman"/>
          <w:b w:val="false"/>
          <w:i w:val="false"/>
          <w:color w:val="000000"/>
          <w:sz w:val="28"/>
        </w:rPr>
        <w:t xml:space="preserve">
      1. "Мүгедектерге протездік-ортопедиялық көмек ұсыну үшін оларға құжаттарды ресімдеу"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127"/>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көрсетілетін қызметті беруші арқылы жүзеге асырылады.</w:t>
      </w:r>
    </w:p>
    <w:bookmarkStart w:name="z155" w:id="128"/>
    <w:p>
      <w:pPr>
        <w:spacing w:after="0"/>
        <w:ind w:left="0"/>
        <w:jc w:val="both"/>
      </w:pPr>
      <w:r>
        <w:rPr>
          <w:rFonts w:ascii="Times New Roman"/>
          <w:b w:val="false"/>
          <w:i w:val="false"/>
          <w:color w:val="000000"/>
          <w:sz w:val="28"/>
        </w:rPr>
        <w:t>
      2. Мемлекеттік қызметті көрсету нысаны: қағаз түрінде.</w:t>
      </w:r>
    </w:p>
    <w:bookmarkEnd w:id="128"/>
    <w:bookmarkStart w:name="z156" w:id="129"/>
    <w:p>
      <w:pPr>
        <w:spacing w:after="0"/>
        <w:ind w:left="0"/>
        <w:jc w:val="both"/>
      </w:pPr>
      <w:r>
        <w:rPr>
          <w:rFonts w:ascii="Times New Roman"/>
          <w:b w:val="false"/>
          <w:i w:val="false"/>
          <w:color w:val="000000"/>
          <w:sz w:val="28"/>
        </w:rPr>
        <w:t>
      3. Мемлекеттік қызметті көрсетудің нәтижесі мүгедектерге протездік-ортопедиялық көмек ұсыну мерзімдерін көрсете отырып, құжаттарды ресімдеу туралы хабарлама (бұдан әрі - хабарлама).</w:t>
      </w:r>
    </w:p>
    <w:bookmarkEnd w:id="129"/>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157" w:id="130"/>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30"/>
    <w:bookmarkStart w:name="z158" w:id="131"/>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"Мүгедектерге протездік-ортопедиялық көмек ұсыну үшін оларға құжаттарды ресімдеу" мемлекеттік көрсетілетін қызмет стандартының (бұдан әрі – Стандарт) қосымшасына сәйкес нысан бойынша көрсетілетін қызметті алушының өтініші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құжаттардың болуы мемлекеттік қызметті көрсету жөніндегі рәсімді (іс-қимылды) бастау үшін негіздеме болып табылады.</w:t>
      </w:r>
    </w:p>
    <w:bookmarkEnd w:id="131"/>
    <w:bookmarkStart w:name="z159" w:id="132"/>
    <w:p>
      <w:pPr>
        <w:spacing w:after="0"/>
        <w:ind w:left="0"/>
        <w:jc w:val="both"/>
      </w:pPr>
      <w:r>
        <w:rPr>
          <w:rFonts w:ascii="Times New Roman"/>
          <w:b w:val="false"/>
          <w:i w:val="false"/>
          <w:color w:val="000000"/>
          <w:sz w:val="28"/>
        </w:rPr>
        <w:t>
      5. Мемлекеттік қызметті көрсету процесіне кіретін әрбір рәсімнің (іс-қимылдың) мазмұны, орындалу ұзақтығы:</w:t>
      </w:r>
    </w:p>
    <w:bookmarkEnd w:id="132"/>
    <w:p>
      <w:pPr>
        <w:spacing w:after="0"/>
        <w:ind w:left="0"/>
        <w:jc w:val="both"/>
      </w:pPr>
      <w:r>
        <w:rPr>
          <w:rFonts w:ascii="Times New Roman"/>
          <w:b w:val="false"/>
          <w:i w:val="false"/>
          <w:color w:val="000000"/>
          <w:sz w:val="28"/>
        </w:rPr>
        <w:t xml:space="preserve">
      көрсетілетін қызметті берушінің маманы көрсетілетін қызметті алушымен ұсынылған құжаттарды тексереді,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тізбеге сәйкес көрсетілетін қызметті алушы толық емес құжаттар топтамасын және (немесе) мерзімі өткен құжаттарды тапсырған жағдайда көрсетілетін қызметті беруші өтінішті қабылдаудан бас тартады және Стандарттың 2-қосымшасына сәйкес нысан бойынша құжаттарды қабылдаудан бас тарту туралы қолхат беріледі – 30 (отыз) минут;</w:t>
      </w:r>
    </w:p>
    <w:p>
      <w:pPr>
        <w:spacing w:after="0"/>
        <w:ind w:left="0"/>
        <w:jc w:val="both"/>
      </w:pPr>
      <w:r>
        <w:rPr>
          <w:rFonts w:ascii="Times New Roman"/>
          <w:b w:val="false"/>
          <w:i w:val="false"/>
          <w:color w:val="000000"/>
          <w:sz w:val="28"/>
        </w:rPr>
        <w:t xml:space="preserve">
      көрсетілетін қызметті алушы барлық құжаттарды ұсынған кезде кіріс құжаттар журналында тіркейді, Стандарттың </w:t>
      </w:r>
      <w:r>
        <w:rPr>
          <w:rFonts w:ascii="Times New Roman"/>
          <w:b w:val="false"/>
          <w:i w:val="false"/>
          <w:color w:val="000000"/>
          <w:sz w:val="28"/>
        </w:rPr>
        <w:t>9-2-тармағымен</w:t>
      </w:r>
      <w:r>
        <w:rPr>
          <w:rFonts w:ascii="Times New Roman"/>
          <w:b w:val="false"/>
          <w:i w:val="false"/>
          <w:color w:val="000000"/>
          <w:sz w:val="28"/>
        </w:rPr>
        <w:t xml:space="preserve"> көзделген негіздер бойынша хабарламаны немесе мемлекеттік қызметті көрсетуден бас тарту туралы дәлелді жауапты дайындайды - 7 (жеті) жұмыс күні;</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- 1 (бір) жұмыс күні;</w:t>
      </w:r>
    </w:p>
    <w:p>
      <w:pPr>
        <w:spacing w:after="0"/>
        <w:ind w:left="0"/>
        <w:jc w:val="both"/>
      </w:pPr>
      <w:r>
        <w:rPr>
          <w:rFonts w:ascii="Times New Roman"/>
          <w:b w:val="false"/>
          <w:i w:val="false"/>
          <w:color w:val="000000"/>
          <w:sz w:val="28"/>
        </w:rPr>
        <w:t>
      көрсетілетін қызметті берушінің бас маманы көрсетілетін қызметті алушыға мемлекеттік қызметті көрсету нәтижесін береді – 30 (отыз) минут.</w:t>
      </w:r>
    </w:p>
    <w:bookmarkStart w:name="z160" w:id="133"/>
    <w:p>
      <w:pPr>
        <w:spacing w:after="0"/>
        <w:ind w:left="0"/>
        <w:jc w:val="both"/>
      </w:pPr>
      <w:r>
        <w:rPr>
          <w:rFonts w:ascii="Times New Roman"/>
          <w:b w:val="false"/>
          <w:i w:val="false"/>
          <w:color w:val="000000"/>
          <w:sz w:val="28"/>
        </w:rPr>
        <w:t>
      6. Рәсімнің (іс-қимылдың) нәтижесі протездік-ортопедиялық көмек ұсыну мерзімдерін көрсете отырып, құжаттарды ресімдеу туралы хабарламаны беру болып табылады.</w:t>
      </w:r>
    </w:p>
    <w:bookmarkEnd w:id="133"/>
    <w:bookmarkStart w:name="z161" w:id="134"/>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34"/>
    <w:bookmarkStart w:name="z162" w:id="135"/>
    <w:p>
      <w:pPr>
        <w:spacing w:after="0"/>
        <w:ind w:left="0"/>
        <w:jc w:val="both"/>
      </w:pPr>
      <w:r>
        <w:rPr>
          <w:rFonts w:ascii="Times New Roman"/>
          <w:b w:val="false"/>
          <w:i w:val="false"/>
          <w:color w:val="000000"/>
          <w:sz w:val="28"/>
        </w:rPr>
        <w:t>
      7. Мемлекеттік қызметті көрсету процесінде қатысатын көрсетілетін қызметті берушінің құрылымдық бөлімшелерінің (қызметкерлерінің) тізбесі:</w:t>
      </w:r>
    </w:p>
    <w:bookmarkEnd w:id="135"/>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bookmarkStart w:name="z163" w:id="136"/>
    <w:p>
      <w:pPr>
        <w:spacing w:after="0"/>
        <w:ind w:left="0"/>
        <w:jc w:val="both"/>
      </w:pPr>
      <w:r>
        <w:rPr>
          <w:rFonts w:ascii="Times New Roman"/>
          <w:b w:val="false"/>
          <w:i w:val="false"/>
          <w:color w:val="000000"/>
          <w:sz w:val="28"/>
        </w:rPr>
        <w:t xml:space="preserve">
      8. Мемлекеттік қызметті көрсету процесінде рәсімдер (іс-қимылдар) реттілігін, көрсетілетін мемлекеттік берушінің құрылымдық бөлімшелерінің (қызметкерлерінің) өзара іс-қимылын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36"/>
    <w:bookmarkStart w:name="z164" w:id="137"/>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"Азаматтарға арналған үкімет" мемлекеттік</w:t>
      </w:r>
      <w:r>
        <w:br/>
      </w:r>
      <w:r>
        <w:rPr>
          <w:rFonts w:ascii="Times New Roman"/>
          <w:b/>
          <w:i w:val="false"/>
          <w:color w:val="000000"/>
        </w:rPr>
        <w:t>корпорациясымен және (немесе) өзге де көрсетілетін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137"/>
    <w:bookmarkStart w:name="z165" w:id="138"/>
    <w:p>
      <w:pPr>
        <w:spacing w:after="0"/>
        <w:ind w:left="0"/>
        <w:jc w:val="both"/>
      </w:pPr>
      <w:r>
        <w:rPr>
          <w:rFonts w:ascii="Times New Roman"/>
          <w:b w:val="false"/>
          <w:i w:val="false"/>
          <w:color w:val="000000"/>
          <w:sz w:val="28"/>
        </w:rPr>
        <w:t>
      9.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жасау, сондай-ақ ақпараттық жүйелерді қолдану қарастырылмаған.</w:t>
      </w:r>
    </w:p>
    <w:bookmarkEnd w:id="1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w:t>
            </w:r>
            <w:r>
              <w:br/>
            </w:r>
            <w:r>
              <w:rPr>
                <w:rFonts w:ascii="Times New Roman"/>
                <w:b w:val="false"/>
                <w:i w:val="false"/>
                <w:color w:val="000000"/>
                <w:sz w:val="20"/>
              </w:rPr>
              <w:t>ортопедиялық көмек</w:t>
            </w:r>
            <w:r>
              <w:br/>
            </w:r>
            <w:r>
              <w:rPr>
                <w:rFonts w:ascii="Times New Roman"/>
                <w:b w:val="false"/>
                <w:i w:val="false"/>
                <w:color w:val="000000"/>
                <w:sz w:val="20"/>
              </w:rPr>
              <w:t>ұсыну үшін оларға</w:t>
            </w:r>
            <w:r>
              <w:br/>
            </w:r>
            <w:r>
              <w:rPr>
                <w:rFonts w:ascii="Times New Roman"/>
                <w:b w:val="false"/>
                <w:i w:val="false"/>
                <w:color w:val="000000"/>
                <w:sz w:val="20"/>
              </w:rPr>
              <w:t>құжаттарды ресімдеу"</w:t>
            </w:r>
            <w:r>
              <w:br/>
            </w:r>
            <w:r>
              <w:rPr>
                <w:rFonts w:ascii="Times New Roman"/>
                <w:b w:val="false"/>
                <w:i w:val="false"/>
                <w:color w:val="000000"/>
                <w:sz w:val="20"/>
              </w:rPr>
              <w:t>мемлекетік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67" w:id="139"/>
    <w:p>
      <w:pPr>
        <w:spacing w:after="0"/>
        <w:ind w:left="0"/>
        <w:jc w:val="left"/>
      </w:pPr>
      <w:r>
        <w:rPr>
          <w:rFonts w:ascii="Times New Roman"/>
          <w:b/>
          <w:i w:val="false"/>
          <w:color w:val="000000"/>
        </w:rPr>
        <w:t xml:space="preserve"> Көрсетілетін қызметті берушінің</w:t>
      </w:r>
      <w:r>
        <w:br/>
      </w:r>
      <w:r>
        <w:rPr>
          <w:rFonts w:ascii="Times New Roman"/>
          <w:b/>
          <w:i w:val="false"/>
          <w:color w:val="000000"/>
        </w:rPr>
        <w:t>атауы және байланыс деректері</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4"/>
        <w:gridCol w:w="2514"/>
        <w:gridCol w:w="8592"/>
      </w:tblGrid>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Кривенко көшесі, 25-үй</w:t>
            </w:r>
            <w:r>
              <w:br/>
            </w:r>
            <w:r>
              <w:rPr>
                <w:rFonts w:ascii="Times New Roman"/>
                <w:b w:val="false"/>
                <w:i w:val="false"/>
                <w:color w:val="000000"/>
                <w:sz w:val="20"/>
              </w:rPr>
              <w:t>
телефон: 8(7182) 323332</w:t>
            </w:r>
            <w:r>
              <w:br/>
            </w:r>
            <w:r>
              <w:rPr>
                <w:rFonts w:ascii="Times New Roman"/>
                <w:b w:val="false"/>
                <w:i w:val="false"/>
                <w:color w:val="000000"/>
                <w:sz w:val="20"/>
              </w:rPr>
              <w:t>
opr.osz.ap@pavlodar.gov.kz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Мәшһүр Жүсіп көшесі, 87 А-үй,</w:t>
            </w:r>
            <w:r>
              <w:br/>
            </w:r>
            <w:r>
              <w:rPr>
                <w:rFonts w:ascii="Times New Roman"/>
                <w:b w:val="false"/>
                <w:i w:val="false"/>
                <w:color w:val="000000"/>
                <w:sz w:val="20"/>
              </w:rPr>
              <w:t>
телефон: 8(71877)70455</w:t>
            </w:r>
            <w:r>
              <w:br/>
            </w:r>
            <w:r>
              <w:rPr>
                <w:rFonts w:ascii="Times New Roman"/>
                <w:b w:val="false"/>
                <w:i w:val="false"/>
                <w:color w:val="000000"/>
                <w:sz w:val="20"/>
              </w:rPr>
              <w:t>
zan_ekibastuz@mail.ru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Советов көшесі, 10-үй</w:t>
            </w:r>
            <w:r>
              <w:br/>
            </w:r>
            <w:r>
              <w:rPr>
                <w:rFonts w:ascii="Times New Roman"/>
                <w:b w:val="false"/>
                <w:i w:val="false"/>
                <w:color w:val="000000"/>
                <w:sz w:val="20"/>
              </w:rPr>
              <w:t>
телефон: 8(71837)50105</w:t>
            </w:r>
            <w:r>
              <w:br/>
            </w:r>
            <w:r>
              <w:rPr>
                <w:rFonts w:ascii="Times New Roman"/>
                <w:b w:val="false"/>
                <w:i w:val="false"/>
                <w:color w:val="000000"/>
                <w:sz w:val="20"/>
              </w:rPr>
              <w:t>
zanak@yandex.ru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ауылы,</w:t>
            </w:r>
            <w:r>
              <w:br/>
            </w:r>
            <w:r>
              <w:rPr>
                <w:rFonts w:ascii="Times New Roman"/>
                <w:b w:val="false"/>
                <w:i w:val="false"/>
                <w:color w:val="000000"/>
                <w:sz w:val="20"/>
              </w:rPr>
              <w:t>
Абай көшесі, 118-үй</w:t>
            </w:r>
            <w:r>
              <w:br/>
            </w:r>
            <w:r>
              <w:rPr>
                <w:rFonts w:ascii="Times New Roman"/>
                <w:b w:val="false"/>
                <w:i w:val="false"/>
                <w:color w:val="000000"/>
                <w:sz w:val="20"/>
              </w:rPr>
              <w:t>
телефон: 8(71841)21173</w:t>
            </w:r>
            <w:r>
              <w:br/>
            </w:r>
            <w:r>
              <w:rPr>
                <w:rFonts w:ascii="Times New Roman"/>
                <w:b w:val="false"/>
                <w:i w:val="false"/>
                <w:color w:val="000000"/>
                <w:sz w:val="20"/>
              </w:rPr>
              <w:t>
aktogai_sozprog@mail.ru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Сәтбаев көшесі, 49-үй</w:t>
            </w:r>
            <w:r>
              <w:br/>
            </w:r>
            <w:r>
              <w:rPr>
                <w:rFonts w:ascii="Times New Roman"/>
                <w:b w:val="false"/>
                <w:i w:val="false"/>
                <w:color w:val="000000"/>
                <w:sz w:val="20"/>
              </w:rPr>
              <w:t>
телефон: 8(71840)91481</w:t>
            </w:r>
            <w:r>
              <w:br/>
            </w:r>
            <w:r>
              <w:rPr>
                <w:rFonts w:ascii="Times New Roman"/>
                <w:b w:val="false"/>
                <w:i w:val="false"/>
                <w:color w:val="000000"/>
                <w:sz w:val="20"/>
              </w:rPr>
              <w:t>
pavlzan@yandex.ru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Железинка ауылы,</w:t>
            </w:r>
            <w:r>
              <w:br/>
            </w:r>
            <w:r>
              <w:rPr>
                <w:rFonts w:ascii="Times New Roman"/>
                <w:b w:val="false"/>
                <w:i w:val="false"/>
                <w:color w:val="000000"/>
                <w:sz w:val="20"/>
              </w:rPr>
              <w:t>
Квиткова көшесі, 7-үй</w:t>
            </w:r>
            <w:r>
              <w:br/>
            </w:r>
            <w:r>
              <w:rPr>
                <w:rFonts w:ascii="Times New Roman"/>
                <w:b w:val="false"/>
                <w:i w:val="false"/>
                <w:color w:val="000000"/>
                <w:sz w:val="20"/>
              </w:rPr>
              <w:t>
телефон: 8(71831)22146</w:t>
            </w:r>
            <w:r>
              <w:br/>
            </w:r>
            <w:r>
              <w:rPr>
                <w:rFonts w:ascii="Times New Roman"/>
                <w:b w:val="false"/>
                <w:i w:val="false"/>
                <w:color w:val="000000"/>
                <w:sz w:val="20"/>
              </w:rPr>
              <w:t>
gelez_oszn@mail.ru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w:t>
            </w:r>
            <w:r>
              <w:br/>
            </w:r>
            <w:r>
              <w:rPr>
                <w:rFonts w:ascii="Times New Roman"/>
                <w:b w:val="false"/>
                <w:i w:val="false"/>
                <w:color w:val="000000"/>
                <w:sz w:val="20"/>
              </w:rPr>
              <w:t>
Бөгенбай көшесі, 97-үй</w:t>
            </w:r>
            <w:r>
              <w:br/>
            </w:r>
            <w:r>
              <w:rPr>
                <w:rFonts w:ascii="Times New Roman"/>
                <w:b w:val="false"/>
                <w:i w:val="false"/>
                <w:color w:val="000000"/>
                <w:sz w:val="20"/>
              </w:rPr>
              <w:t>
телефон: 8(71832)21474</w:t>
            </w:r>
            <w:r>
              <w:br/>
            </w:r>
            <w:r>
              <w:rPr>
                <w:rFonts w:ascii="Times New Roman"/>
                <w:b w:val="false"/>
                <w:i w:val="false"/>
                <w:color w:val="000000"/>
                <w:sz w:val="20"/>
              </w:rPr>
              <w:t>
irtyshk@yandex.ru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ауылы,</w:t>
            </w:r>
            <w:r>
              <w:br/>
            </w:r>
            <w:r>
              <w:rPr>
                <w:rFonts w:ascii="Times New Roman"/>
                <w:b w:val="false"/>
                <w:i w:val="false"/>
                <w:color w:val="000000"/>
                <w:sz w:val="20"/>
              </w:rPr>
              <w:t>
Тургенев көшесі, 85а-үй</w:t>
            </w:r>
            <w:r>
              <w:br/>
            </w:r>
            <w:r>
              <w:rPr>
                <w:rFonts w:ascii="Times New Roman"/>
                <w:b w:val="false"/>
                <w:i w:val="false"/>
                <w:color w:val="000000"/>
                <w:sz w:val="20"/>
              </w:rPr>
              <w:t>
телефон: 8(71833)21371</w:t>
            </w:r>
            <w:r>
              <w:br/>
            </w:r>
            <w:r>
              <w:rPr>
                <w:rFonts w:ascii="Times New Roman"/>
                <w:b w:val="false"/>
                <w:i w:val="false"/>
                <w:color w:val="000000"/>
                <w:sz w:val="20"/>
              </w:rPr>
              <w:t>
kachirrouz@mail.ru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ауылы,</w:t>
            </w:r>
            <w:r>
              <w:br/>
            </w:r>
            <w:r>
              <w:rPr>
                <w:rFonts w:ascii="Times New Roman"/>
                <w:b w:val="false"/>
                <w:i w:val="false"/>
                <w:color w:val="000000"/>
                <w:sz w:val="20"/>
              </w:rPr>
              <w:t>
Амангелді көшесі, 57-үй</w:t>
            </w:r>
            <w:r>
              <w:br/>
            </w:r>
            <w:r>
              <w:rPr>
                <w:rFonts w:ascii="Times New Roman"/>
                <w:b w:val="false"/>
                <w:i w:val="false"/>
                <w:color w:val="000000"/>
                <w:sz w:val="20"/>
              </w:rPr>
              <w:t>
телефон: 8(71839)21399</w:t>
            </w:r>
            <w:r>
              <w:br/>
            </w:r>
            <w:r>
              <w:rPr>
                <w:rFonts w:ascii="Times New Roman"/>
                <w:b w:val="false"/>
                <w:i w:val="false"/>
                <w:color w:val="000000"/>
                <w:sz w:val="20"/>
              </w:rPr>
              <w:t>
OZiSP@yandex.kz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w:t>
            </w:r>
            <w:r>
              <w:br/>
            </w:r>
            <w:r>
              <w:rPr>
                <w:rFonts w:ascii="Times New Roman"/>
                <w:b w:val="false"/>
                <w:i w:val="false"/>
                <w:color w:val="000000"/>
                <w:sz w:val="20"/>
              </w:rPr>
              <w:t>
Әйтеке би көшесі, 18-үй</w:t>
            </w:r>
            <w:r>
              <w:br/>
            </w:r>
            <w:r>
              <w:rPr>
                <w:rFonts w:ascii="Times New Roman"/>
                <w:b w:val="false"/>
                <w:i w:val="false"/>
                <w:color w:val="000000"/>
                <w:sz w:val="20"/>
              </w:rPr>
              <w:t>
телефон: 8(71838)91434</w:t>
            </w:r>
            <w:r>
              <w:br/>
            </w:r>
            <w:r>
              <w:rPr>
                <w:rFonts w:ascii="Times New Roman"/>
                <w:b w:val="false"/>
                <w:i w:val="false"/>
                <w:color w:val="000000"/>
                <w:sz w:val="20"/>
              </w:rPr>
              <w:t xml:space="preserve">
center5556@rambler.ru </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Красноармейка ауылы, 60 лет Октября көшесі, 20-үй</w:t>
            </w:r>
            <w:r>
              <w:br/>
            </w:r>
            <w:r>
              <w:rPr>
                <w:rFonts w:ascii="Times New Roman"/>
                <w:b w:val="false"/>
                <w:i w:val="false"/>
                <w:color w:val="000000"/>
                <w:sz w:val="20"/>
              </w:rPr>
              <w:t>
телефон: 8(7182)533133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w:t>
            </w:r>
            <w:r>
              <w:br/>
            </w:r>
            <w:r>
              <w:rPr>
                <w:rFonts w:ascii="Times New Roman"/>
                <w:b w:val="false"/>
                <w:i w:val="false"/>
                <w:color w:val="000000"/>
                <w:sz w:val="20"/>
              </w:rPr>
              <w:t>
10 лет Независимости көшесі, 27-үй</w:t>
            </w:r>
            <w:r>
              <w:br/>
            </w:r>
            <w:r>
              <w:rPr>
                <w:rFonts w:ascii="Times New Roman"/>
                <w:b w:val="false"/>
                <w:i w:val="false"/>
                <w:color w:val="000000"/>
                <w:sz w:val="20"/>
              </w:rPr>
              <w:t>
телефон: 8(71834)91400</w:t>
            </w:r>
            <w:r>
              <w:br/>
            </w:r>
            <w:r>
              <w:rPr>
                <w:rFonts w:ascii="Times New Roman"/>
                <w:b w:val="false"/>
                <w:i w:val="false"/>
                <w:color w:val="000000"/>
                <w:sz w:val="20"/>
              </w:rPr>
              <w:t>
zanusp@mail.ru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w:t>
            </w:r>
            <w:r>
              <w:br/>
            </w:r>
            <w:r>
              <w:rPr>
                <w:rFonts w:ascii="Times New Roman"/>
                <w:b w:val="false"/>
                <w:i w:val="false"/>
                <w:color w:val="000000"/>
                <w:sz w:val="20"/>
              </w:rPr>
              <w:t>ортопедиялық көмек</w:t>
            </w:r>
            <w:r>
              <w:br/>
            </w:r>
            <w:r>
              <w:rPr>
                <w:rFonts w:ascii="Times New Roman"/>
                <w:b w:val="false"/>
                <w:i w:val="false"/>
                <w:color w:val="000000"/>
                <w:sz w:val="20"/>
              </w:rPr>
              <w:t>ұсыну үшін оларға</w:t>
            </w:r>
            <w:r>
              <w:br/>
            </w:r>
            <w:r>
              <w:rPr>
                <w:rFonts w:ascii="Times New Roman"/>
                <w:b w:val="false"/>
                <w:i w:val="false"/>
                <w:color w:val="000000"/>
                <w:sz w:val="20"/>
              </w:rPr>
              <w:t>құжаттарды ресімдеу"</w:t>
            </w:r>
            <w:r>
              <w:br/>
            </w:r>
            <w:r>
              <w:rPr>
                <w:rFonts w:ascii="Times New Roman"/>
                <w:b w:val="false"/>
                <w:i w:val="false"/>
                <w:color w:val="000000"/>
                <w:sz w:val="20"/>
              </w:rPr>
              <w:t>мемлекетік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69" w:id="140"/>
    <w:p>
      <w:pPr>
        <w:spacing w:after="0"/>
        <w:ind w:left="0"/>
        <w:jc w:val="left"/>
      </w:pPr>
      <w:r>
        <w:rPr>
          <w:rFonts w:ascii="Times New Roman"/>
          <w:b/>
          <w:i w:val="false"/>
          <w:color w:val="000000"/>
        </w:rPr>
        <w:t xml:space="preserve"> "Мүгедектерге протездік-ортопедиялық көмек ұсыну үшін</w:t>
      </w:r>
      <w:r>
        <w:br/>
      </w:r>
      <w:r>
        <w:rPr>
          <w:rFonts w:ascii="Times New Roman"/>
          <w:b/>
          <w:i w:val="false"/>
          <w:color w:val="000000"/>
        </w:rPr>
        <w:t>оларға құжаттарды ресімдеу" мемлекеттік қызмет</w:t>
      </w:r>
      <w:r>
        <w:br/>
      </w:r>
      <w:r>
        <w:rPr>
          <w:rFonts w:ascii="Times New Roman"/>
          <w:b/>
          <w:i w:val="false"/>
          <w:color w:val="000000"/>
        </w:rPr>
        <w:t xml:space="preserve">көрсетудің бизнес-процестерінің анықтамалығы </w:t>
      </w:r>
    </w:p>
    <w:bookmarkEnd w:id="140"/>
    <w:p>
      <w:pPr>
        <w:spacing w:after="0"/>
        <w:ind w:left="0"/>
        <w:jc w:val="both"/>
      </w:pPr>
      <w:r>
        <w:drawing>
          <wp:inline distT="0" distB="0" distL="0" distR="0">
            <wp:extent cx="76073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607300" cy="8051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4930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493000" cy="2743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2017 жылғы "25" сәуірдегі</w:t>
            </w:r>
            <w:r>
              <w:br/>
            </w:r>
            <w:r>
              <w:rPr>
                <w:rFonts w:ascii="Times New Roman"/>
                <w:b w:val="false"/>
                <w:i w:val="false"/>
                <w:color w:val="000000"/>
                <w:sz w:val="20"/>
              </w:rPr>
              <w:t>№ 106/2 қаулысына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171" w:id="141"/>
    <w:p>
      <w:pPr>
        <w:spacing w:after="0"/>
        <w:ind w:left="0"/>
        <w:jc w:val="left"/>
      </w:pPr>
      <w:r>
        <w:rPr>
          <w:rFonts w:ascii="Times New Roman"/>
          <w:b/>
          <w:i w:val="false"/>
          <w:color w:val="000000"/>
        </w:rPr>
        <w:t xml:space="preserve"> "Мүгедектерді сурдо-тифлотехникалық және міндетті</w:t>
      </w:r>
      <w:r>
        <w:br/>
      </w:r>
      <w:r>
        <w:rPr>
          <w:rFonts w:ascii="Times New Roman"/>
          <w:b/>
          <w:i w:val="false"/>
          <w:color w:val="000000"/>
        </w:rPr>
        <w:t>гигиеналық құралдармен қамтамасыз ету"</w:t>
      </w:r>
      <w:r>
        <w:br/>
      </w:r>
      <w:r>
        <w:rPr>
          <w:rFonts w:ascii="Times New Roman"/>
          <w:b/>
          <w:i w:val="false"/>
          <w:color w:val="000000"/>
        </w:rPr>
        <w:t>мемлекеттік көрсетілетін қызмет регламенті</w:t>
      </w:r>
    </w:p>
    <w:bookmarkEnd w:id="141"/>
    <w:bookmarkStart w:name="z172" w:id="142"/>
    <w:p>
      <w:pPr>
        <w:spacing w:after="0"/>
        <w:ind w:left="0"/>
        <w:jc w:val="left"/>
      </w:pPr>
      <w:r>
        <w:rPr>
          <w:rFonts w:ascii="Times New Roman"/>
          <w:b/>
          <w:i w:val="false"/>
          <w:color w:val="000000"/>
        </w:rPr>
        <w:t xml:space="preserve"> 1. Жалпы ережелер</w:t>
      </w:r>
    </w:p>
    <w:bookmarkEnd w:id="142"/>
    <w:bookmarkStart w:name="z173" w:id="143"/>
    <w:p>
      <w:pPr>
        <w:spacing w:after="0"/>
        <w:ind w:left="0"/>
        <w:jc w:val="both"/>
      </w:pPr>
      <w:r>
        <w:rPr>
          <w:rFonts w:ascii="Times New Roman"/>
          <w:b w:val="false"/>
          <w:i w:val="false"/>
          <w:color w:val="000000"/>
          <w:sz w:val="28"/>
        </w:rPr>
        <w:t xml:space="preserve">
      1. "Мүгедектерді сурдо-тифлотехникалық және міндетті гигиеналық құралдармен қамтамасыз ету"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143"/>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көрсетілетін қызметті беруші арқылы жүзеге асырылады.</w:t>
      </w:r>
    </w:p>
    <w:bookmarkStart w:name="z174" w:id="144"/>
    <w:p>
      <w:pPr>
        <w:spacing w:after="0"/>
        <w:ind w:left="0"/>
        <w:jc w:val="both"/>
      </w:pPr>
      <w:r>
        <w:rPr>
          <w:rFonts w:ascii="Times New Roman"/>
          <w:b w:val="false"/>
          <w:i w:val="false"/>
          <w:color w:val="000000"/>
          <w:sz w:val="28"/>
        </w:rPr>
        <w:t>
      2. Мемлекеттiк қызмет көрсету нысаны: қағаз түрінде.</w:t>
      </w:r>
    </w:p>
    <w:bookmarkEnd w:id="144"/>
    <w:bookmarkStart w:name="z175" w:id="145"/>
    <w:p>
      <w:pPr>
        <w:spacing w:after="0"/>
        <w:ind w:left="0"/>
        <w:jc w:val="both"/>
      </w:pPr>
      <w:r>
        <w:rPr>
          <w:rFonts w:ascii="Times New Roman"/>
          <w:b w:val="false"/>
          <w:i w:val="false"/>
          <w:color w:val="000000"/>
          <w:sz w:val="28"/>
        </w:rPr>
        <w:t>
      3. Мемлекеттік қызметті көрсету нәтижесі: мүгедектерге сурдо-тифлотехникалық және міндетті гигиеналық құралдар беру мерзімдері көрсетілген құжаттарды ресімдеу туралы хабарлама (бұдан әрі - хабарлама).</w:t>
      </w:r>
    </w:p>
    <w:bookmarkEnd w:id="145"/>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176" w:id="146"/>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46"/>
    <w:bookmarkStart w:name="z177" w:id="147"/>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"Мүгедектерді сурдо-тифлотехникалық және міндетті гигиеналық құралдармен қамтамасыз ету" мемлекеттік көрсетілетін қызмет стандартының (бұдан әрі – Стандарт) қосымшасына сәйкес нысан бойынша көрсетілетін қызметті алушының өтініші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қажетті құжаттардың болуы мемлекеттік қызметті көрсету жөніндегі рәсімді (іс-қимылды) бастау үшін негіздеме болып табылады.</w:t>
      </w:r>
    </w:p>
    <w:bookmarkEnd w:id="147"/>
    <w:bookmarkStart w:name="z178" w:id="148"/>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орындалу ұзақтығы:</w:t>
      </w:r>
    </w:p>
    <w:bookmarkEnd w:id="148"/>
    <w:p>
      <w:pPr>
        <w:spacing w:after="0"/>
        <w:ind w:left="0"/>
        <w:jc w:val="both"/>
      </w:pPr>
      <w:r>
        <w:rPr>
          <w:rFonts w:ascii="Times New Roman"/>
          <w:b w:val="false"/>
          <w:i w:val="false"/>
          <w:color w:val="000000"/>
          <w:sz w:val="28"/>
        </w:rPr>
        <w:t xml:space="preserve">
      көрсетілетін қызметті берушінің маманы көрсетiлетiн қызметтi алушы ұсынған құжаттарды тексереді,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тізімге сәйкес көрсетiлетiн қызметтi алушы толық емес және (немесе) мерзімі өткен құжаттар топтамасын тапсырған кезде көрсетiлетiн қызметтi берушi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өтінішті қабылдаудан бас тартады және құжаттарды қабылдаудан бас тарту туралы қолхат береді – 30 (отыз) минут;</w:t>
      </w:r>
    </w:p>
    <w:p>
      <w:pPr>
        <w:spacing w:after="0"/>
        <w:ind w:left="0"/>
        <w:jc w:val="both"/>
      </w:pPr>
      <w:r>
        <w:rPr>
          <w:rFonts w:ascii="Times New Roman"/>
          <w:b w:val="false"/>
          <w:i w:val="false"/>
          <w:color w:val="000000"/>
          <w:sz w:val="28"/>
        </w:rPr>
        <w:t xml:space="preserve">
      көрсетілетін қызметті алушы барлық құжаттарды ұсынған кезде, көрсетілетін қызметті берушінің маманы өтінішті кіріс құжаттар журналында тіркейді, стандарттың </w:t>
      </w:r>
      <w:r>
        <w:rPr>
          <w:rFonts w:ascii="Times New Roman"/>
          <w:b w:val="false"/>
          <w:i w:val="false"/>
          <w:color w:val="000000"/>
          <w:sz w:val="28"/>
        </w:rPr>
        <w:t>9-2-тармағымен</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жауапты немесе хабарламаны дайындайды – 7 (жеті) жұмыс күні;</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1 (бір) жұмыс күні;</w:t>
      </w:r>
    </w:p>
    <w:p>
      <w:pPr>
        <w:spacing w:after="0"/>
        <w:ind w:left="0"/>
        <w:jc w:val="both"/>
      </w:pPr>
      <w:r>
        <w:rPr>
          <w:rFonts w:ascii="Times New Roman"/>
          <w:b w:val="false"/>
          <w:i w:val="false"/>
          <w:color w:val="000000"/>
          <w:sz w:val="28"/>
        </w:rPr>
        <w:t>
      көрсетiлетiн қызметтi берушінің маманы мемлекеттік қызметті көрсету нәтижесін көрсетілетін қызметті алушыға береді – 30 (отыз) минут.</w:t>
      </w:r>
    </w:p>
    <w:bookmarkStart w:name="z179" w:id="149"/>
    <w:p>
      <w:pPr>
        <w:spacing w:after="0"/>
        <w:ind w:left="0"/>
        <w:jc w:val="both"/>
      </w:pPr>
      <w:r>
        <w:rPr>
          <w:rFonts w:ascii="Times New Roman"/>
          <w:b w:val="false"/>
          <w:i w:val="false"/>
          <w:color w:val="000000"/>
          <w:sz w:val="28"/>
        </w:rPr>
        <w:t>
      6. Рәсімнің (іс-қимылдың) нәтижесі мүгедектерге сурдо-тифлотехникалық және міндетті гигиеналық құралдар беру мерзімдері көрсетілген құжаттарды ресімдеу туралы хабарлама болып табылады.</w:t>
      </w:r>
    </w:p>
    <w:bookmarkEnd w:id="149"/>
    <w:bookmarkStart w:name="z180" w:id="150"/>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50"/>
    <w:bookmarkStart w:name="z181" w:id="151"/>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151"/>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bookmarkStart w:name="z182" w:id="152"/>
    <w:p>
      <w:pPr>
        <w:spacing w:after="0"/>
        <w:ind w:left="0"/>
        <w:jc w:val="both"/>
      </w:pPr>
      <w:r>
        <w:rPr>
          <w:rFonts w:ascii="Times New Roman"/>
          <w:b w:val="false"/>
          <w:i w:val="false"/>
          <w:color w:val="000000"/>
          <w:sz w:val="28"/>
        </w:rPr>
        <w:t xml:space="preserve">
      8. Мемлекеттік қызмет көрсету процесінде рәсімдер (іс-қимылдар) реттілігінің, көрсетілетін мемлекеттік берушінің құрылымдық бөлімшелерінің (қызметкерлерінің) өзара іс-қимылының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52"/>
    <w:bookmarkStart w:name="z183" w:id="153"/>
    <w:p>
      <w:pPr>
        <w:spacing w:after="0"/>
        <w:ind w:left="0"/>
        <w:jc w:val="left"/>
      </w:pPr>
      <w:r>
        <w:rPr>
          <w:rFonts w:ascii="Times New Roman"/>
          <w:b/>
          <w:i w:val="false"/>
          <w:color w:val="000000"/>
        </w:rPr>
        <w:t xml:space="preserve"> 4. Мемлекеттік қызмет көрсету процесінде "Азаматтарға</w:t>
      </w:r>
      <w:r>
        <w:br/>
      </w:r>
      <w:r>
        <w:rPr>
          <w:rFonts w:ascii="Times New Roman"/>
          <w:b/>
          <w:i w:val="false"/>
          <w:color w:val="000000"/>
        </w:rPr>
        <w:t>арналған үкімет" мемлекеттік корпорациясымен және</w:t>
      </w:r>
      <w:r>
        <w:br/>
      </w:r>
      <w:r>
        <w:rPr>
          <w:rFonts w:ascii="Times New Roman"/>
          <w:b/>
          <w:i w:val="false"/>
          <w:color w:val="000000"/>
        </w:rPr>
        <w:t>(немесе) өзге де көрсетілетін қызметті берушілермен өзара іс-қимыл</w:t>
      </w:r>
      <w:r>
        <w:br/>
      </w:r>
      <w:r>
        <w:rPr>
          <w:rFonts w:ascii="Times New Roman"/>
          <w:b/>
          <w:i w:val="false"/>
          <w:color w:val="000000"/>
        </w:rPr>
        <w:t>тәртібін, сондай-ақ ақпараттық жүйелерді пайдалану тәртібін сипаттау</w:t>
      </w:r>
    </w:p>
    <w:bookmarkEnd w:id="153"/>
    <w:bookmarkStart w:name="z184" w:id="154"/>
    <w:p>
      <w:pPr>
        <w:spacing w:after="0"/>
        <w:ind w:left="0"/>
        <w:jc w:val="both"/>
      </w:pPr>
      <w:r>
        <w:rPr>
          <w:rFonts w:ascii="Times New Roman"/>
          <w:b w:val="false"/>
          <w:i w:val="false"/>
          <w:color w:val="000000"/>
          <w:sz w:val="28"/>
        </w:rPr>
        <w:t>
      9.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жасау, сондай-ақ ақпараттық жүйелерді қолдану қарастырылмаған.</w:t>
      </w:r>
    </w:p>
    <w:bookmarkEnd w:id="1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w:t>
            </w:r>
            <w:r>
              <w:br/>
            </w:r>
            <w:r>
              <w:rPr>
                <w:rFonts w:ascii="Times New Roman"/>
                <w:b w:val="false"/>
                <w:i w:val="false"/>
                <w:color w:val="000000"/>
                <w:sz w:val="20"/>
              </w:rPr>
              <w:t>тифлотехникалық және</w:t>
            </w:r>
            <w:r>
              <w:br/>
            </w:r>
            <w:r>
              <w:rPr>
                <w:rFonts w:ascii="Times New Roman"/>
                <w:b w:val="false"/>
                <w:i w:val="false"/>
                <w:color w:val="000000"/>
                <w:sz w:val="20"/>
              </w:rPr>
              <w:t>міндетті гигиеналық</w:t>
            </w:r>
            <w:r>
              <w:br/>
            </w:r>
            <w:r>
              <w:rPr>
                <w:rFonts w:ascii="Times New Roman"/>
                <w:b w:val="false"/>
                <w:i w:val="false"/>
                <w:color w:val="000000"/>
                <w:sz w:val="20"/>
              </w:rPr>
              <w:t>құралдармен қамтамасыз ету"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86" w:id="155"/>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4"/>
        <w:gridCol w:w="2514"/>
        <w:gridCol w:w="8592"/>
      </w:tblGrid>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Кривенко көшесі, 25-үй</w:t>
            </w:r>
            <w:r>
              <w:br/>
            </w:r>
            <w:r>
              <w:rPr>
                <w:rFonts w:ascii="Times New Roman"/>
                <w:b w:val="false"/>
                <w:i w:val="false"/>
                <w:color w:val="000000"/>
                <w:sz w:val="20"/>
              </w:rPr>
              <w:t>
телефон: 8(7182) 323332</w:t>
            </w:r>
            <w:r>
              <w:br/>
            </w:r>
            <w:r>
              <w:rPr>
                <w:rFonts w:ascii="Times New Roman"/>
                <w:b w:val="false"/>
                <w:i w:val="false"/>
                <w:color w:val="000000"/>
                <w:sz w:val="20"/>
              </w:rPr>
              <w:t>
opr.osz.ap@pavlodar.gov.kz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Мәшһүр Жүсіп көшесі, 87 А-үй,</w:t>
            </w:r>
            <w:r>
              <w:br/>
            </w:r>
            <w:r>
              <w:rPr>
                <w:rFonts w:ascii="Times New Roman"/>
                <w:b w:val="false"/>
                <w:i w:val="false"/>
                <w:color w:val="000000"/>
                <w:sz w:val="20"/>
              </w:rPr>
              <w:t>
телефон: 8(71877)70455</w:t>
            </w:r>
            <w:r>
              <w:br/>
            </w:r>
            <w:r>
              <w:rPr>
                <w:rFonts w:ascii="Times New Roman"/>
                <w:b w:val="false"/>
                <w:i w:val="false"/>
                <w:color w:val="000000"/>
                <w:sz w:val="20"/>
              </w:rPr>
              <w:t>
zan_ekibastuz@mail.ru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Советов көшесі, 10-үй</w:t>
            </w:r>
            <w:r>
              <w:br/>
            </w:r>
            <w:r>
              <w:rPr>
                <w:rFonts w:ascii="Times New Roman"/>
                <w:b w:val="false"/>
                <w:i w:val="false"/>
                <w:color w:val="000000"/>
                <w:sz w:val="20"/>
              </w:rPr>
              <w:t>
телефон: 8(71837)50105</w:t>
            </w:r>
            <w:r>
              <w:br/>
            </w:r>
            <w:r>
              <w:rPr>
                <w:rFonts w:ascii="Times New Roman"/>
                <w:b w:val="false"/>
                <w:i w:val="false"/>
                <w:color w:val="000000"/>
                <w:sz w:val="20"/>
              </w:rPr>
              <w:t>
zanak@yandex.ru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ауылы,</w:t>
            </w:r>
            <w:r>
              <w:br/>
            </w:r>
            <w:r>
              <w:rPr>
                <w:rFonts w:ascii="Times New Roman"/>
                <w:b w:val="false"/>
                <w:i w:val="false"/>
                <w:color w:val="000000"/>
                <w:sz w:val="20"/>
              </w:rPr>
              <w:t>
Абай көшесі, 118-үй</w:t>
            </w:r>
            <w:r>
              <w:br/>
            </w:r>
            <w:r>
              <w:rPr>
                <w:rFonts w:ascii="Times New Roman"/>
                <w:b w:val="false"/>
                <w:i w:val="false"/>
                <w:color w:val="000000"/>
                <w:sz w:val="20"/>
              </w:rPr>
              <w:t>
телефон: 8(71841)21173</w:t>
            </w:r>
            <w:r>
              <w:br/>
            </w:r>
            <w:r>
              <w:rPr>
                <w:rFonts w:ascii="Times New Roman"/>
                <w:b w:val="false"/>
                <w:i w:val="false"/>
                <w:color w:val="000000"/>
                <w:sz w:val="20"/>
              </w:rPr>
              <w:t>
aktogai_sozprog@mail.ru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Сәтбаев көшесі, 49-үй</w:t>
            </w:r>
            <w:r>
              <w:br/>
            </w:r>
            <w:r>
              <w:rPr>
                <w:rFonts w:ascii="Times New Roman"/>
                <w:b w:val="false"/>
                <w:i w:val="false"/>
                <w:color w:val="000000"/>
                <w:sz w:val="20"/>
              </w:rPr>
              <w:t>
телефон: 8(71840)91481</w:t>
            </w:r>
            <w:r>
              <w:br/>
            </w:r>
            <w:r>
              <w:rPr>
                <w:rFonts w:ascii="Times New Roman"/>
                <w:b w:val="false"/>
                <w:i w:val="false"/>
                <w:color w:val="000000"/>
                <w:sz w:val="20"/>
              </w:rPr>
              <w:t>
pavlzan@yandex.ru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Железинка ауылы,</w:t>
            </w:r>
            <w:r>
              <w:br/>
            </w:r>
            <w:r>
              <w:rPr>
                <w:rFonts w:ascii="Times New Roman"/>
                <w:b w:val="false"/>
                <w:i w:val="false"/>
                <w:color w:val="000000"/>
                <w:sz w:val="20"/>
              </w:rPr>
              <w:t>
Квиткова көшесі, 7-үй</w:t>
            </w:r>
            <w:r>
              <w:br/>
            </w:r>
            <w:r>
              <w:rPr>
                <w:rFonts w:ascii="Times New Roman"/>
                <w:b w:val="false"/>
                <w:i w:val="false"/>
                <w:color w:val="000000"/>
                <w:sz w:val="20"/>
              </w:rPr>
              <w:t>
телефон: 8(71831)22146</w:t>
            </w:r>
            <w:r>
              <w:br/>
            </w:r>
            <w:r>
              <w:rPr>
                <w:rFonts w:ascii="Times New Roman"/>
                <w:b w:val="false"/>
                <w:i w:val="false"/>
                <w:color w:val="000000"/>
                <w:sz w:val="20"/>
              </w:rPr>
              <w:t>
gelez_oszn@mail.ru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w:t>
            </w:r>
            <w:r>
              <w:br/>
            </w:r>
            <w:r>
              <w:rPr>
                <w:rFonts w:ascii="Times New Roman"/>
                <w:b w:val="false"/>
                <w:i w:val="false"/>
                <w:color w:val="000000"/>
                <w:sz w:val="20"/>
              </w:rPr>
              <w:t>
Бөгенбай көшесі, 97-үй</w:t>
            </w:r>
            <w:r>
              <w:br/>
            </w:r>
            <w:r>
              <w:rPr>
                <w:rFonts w:ascii="Times New Roman"/>
                <w:b w:val="false"/>
                <w:i w:val="false"/>
                <w:color w:val="000000"/>
                <w:sz w:val="20"/>
              </w:rPr>
              <w:t>
телефон: 8(71832)21474</w:t>
            </w:r>
            <w:r>
              <w:br/>
            </w:r>
            <w:r>
              <w:rPr>
                <w:rFonts w:ascii="Times New Roman"/>
                <w:b w:val="false"/>
                <w:i w:val="false"/>
                <w:color w:val="000000"/>
                <w:sz w:val="20"/>
              </w:rPr>
              <w:t>
irtyshk@yandex.ru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ауылы,</w:t>
            </w:r>
            <w:r>
              <w:br/>
            </w:r>
            <w:r>
              <w:rPr>
                <w:rFonts w:ascii="Times New Roman"/>
                <w:b w:val="false"/>
                <w:i w:val="false"/>
                <w:color w:val="000000"/>
                <w:sz w:val="20"/>
              </w:rPr>
              <w:t>
Тургенев көшесі, 85а-үй</w:t>
            </w:r>
            <w:r>
              <w:br/>
            </w:r>
            <w:r>
              <w:rPr>
                <w:rFonts w:ascii="Times New Roman"/>
                <w:b w:val="false"/>
                <w:i w:val="false"/>
                <w:color w:val="000000"/>
                <w:sz w:val="20"/>
              </w:rPr>
              <w:t>
телефон: 8(71833)21371</w:t>
            </w:r>
            <w:r>
              <w:br/>
            </w:r>
            <w:r>
              <w:rPr>
                <w:rFonts w:ascii="Times New Roman"/>
                <w:b w:val="false"/>
                <w:i w:val="false"/>
                <w:color w:val="000000"/>
                <w:sz w:val="20"/>
              </w:rPr>
              <w:t>
kachirrouz@mail.ru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ауылы,</w:t>
            </w:r>
            <w:r>
              <w:br/>
            </w:r>
            <w:r>
              <w:rPr>
                <w:rFonts w:ascii="Times New Roman"/>
                <w:b w:val="false"/>
                <w:i w:val="false"/>
                <w:color w:val="000000"/>
                <w:sz w:val="20"/>
              </w:rPr>
              <w:t>
Амангелді көшесі, 57-үй</w:t>
            </w:r>
            <w:r>
              <w:br/>
            </w:r>
            <w:r>
              <w:rPr>
                <w:rFonts w:ascii="Times New Roman"/>
                <w:b w:val="false"/>
                <w:i w:val="false"/>
                <w:color w:val="000000"/>
                <w:sz w:val="20"/>
              </w:rPr>
              <w:t>
телефон: 8(71839)21399</w:t>
            </w:r>
            <w:r>
              <w:br/>
            </w:r>
            <w:r>
              <w:rPr>
                <w:rFonts w:ascii="Times New Roman"/>
                <w:b w:val="false"/>
                <w:i w:val="false"/>
                <w:color w:val="000000"/>
                <w:sz w:val="20"/>
              </w:rPr>
              <w:t>
OZiSP@yandex.kz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w:t>
            </w:r>
            <w:r>
              <w:br/>
            </w:r>
            <w:r>
              <w:rPr>
                <w:rFonts w:ascii="Times New Roman"/>
                <w:b w:val="false"/>
                <w:i w:val="false"/>
                <w:color w:val="000000"/>
                <w:sz w:val="20"/>
              </w:rPr>
              <w:t>
Әйтеке би көшесі, 18-үй</w:t>
            </w:r>
            <w:r>
              <w:br/>
            </w:r>
            <w:r>
              <w:rPr>
                <w:rFonts w:ascii="Times New Roman"/>
                <w:b w:val="false"/>
                <w:i w:val="false"/>
                <w:color w:val="000000"/>
                <w:sz w:val="20"/>
              </w:rPr>
              <w:t>
телефон: 8(71838)91434</w:t>
            </w:r>
            <w:r>
              <w:br/>
            </w:r>
            <w:r>
              <w:rPr>
                <w:rFonts w:ascii="Times New Roman"/>
                <w:b w:val="false"/>
                <w:i w:val="false"/>
                <w:color w:val="000000"/>
                <w:sz w:val="20"/>
              </w:rPr>
              <w:t>
center5556@rambler.ru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Красноармейка ауылы, 60 лет Октября көшесі, 20-үй</w:t>
            </w:r>
            <w:r>
              <w:br/>
            </w:r>
            <w:r>
              <w:rPr>
                <w:rFonts w:ascii="Times New Roman"/>
                <w:b w:val="false"/>
                <w:i w:val="false"/>
                <w:color w:val="000000"/>
                <w:sz w:val="20"/>
              </w:rPr>
              <w:t>
телефон: 8(7182)533133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w:t>
            </w:r>
            <w:r>
              <w:br/>
            </w:r>
            <w:r>
              <w:rPr>
                <w:rFonts w:ascii="Times New Roman"/>
                <w:b w:val="false"/>
                <w:i w:val="false"/>
                <w:color w:val="000000"/>
                <w:sz w:val="20"/>
              </w:rPr>
              <w:t>
10 лет Независимости көшесі, 27-үй</w:t>
            </w:r>
            <w:r>
              <w:br/>
            </w:r>
            <w:r>
              <w:rPr>
                <w:rFonts w:ascii="Times New Roman"/>
                <w:b w:val="false"/>
                <w:i w:val="false"/>
                <w:color w:val="000000"/>
                <w:sz w:val="20"/>
              </w:rPr>
              <w:t>
телефон: 8(71834)91400</w:t>
            </w:r>
            <w:r>
              <w:br/>
            </w:r>
            <w:r>
              <w:rPr>
                <w:rFonts w:ascii="Times New Roman"/>
                <w:b w:val="false"/>
                <w:i w:val="false"/>
                <w:color w:val="000000"/>
                <w:sz w:val="20"/>
              </w:rPr>
              <w:t>
zanusp@mail.ru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w:t>
            </w:r>
            <w:r>
              <w:br/>
            </w:r>
            <w:r>
              <w:rPr>
                <w:rFonts w:ascii="Times New Roman"/>
                <w:b w:val="false"/>
                <w:i w:val="false"/>
                <w:color w:val="000000"/>
                <w:sz w:val="20"/>
              </w:rPr>
              <w:t>тифлотехникалық және</w:t>
            </w:r>
            <w:r>
              <w:br/>
            </w:r>
            <w:r>
              <w:rPr>
                <w:rFonts w:ascii="Times New Roman"/>
                <w:b w:val="false"/>
                <w:i w:val="false"/>
                <w:color w:val="000000"/>
                <w:sz w:val="20"/>
              </w:rPr>
              <w:t>міндетті гигиеналық</w:t>
            </w:r>
            <w:r>
              <w:br/>
            </w:r>
            <w:r>
              <w:rPr>
                <w:rFonts w:ascii="Times New Roman"/>
                <w:b w:val="false"/>
                <w:i w:val="false"/>
                <w:color w:val="000000"/>
                <w:sz w:val="20"/>
              </w:rPr>
              <w:t>құралдармен қамтамасыз ету"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88" w:id="156"/>
    <w:p>
      <w:pPr>
        <w:spacing w:after="0"/>
        <w:ind w:left="0"/>
        <w:jc w:val="left"/>
      </w:pPr>
      <w:r>
        <w:rPr>
          <w:rFonts w:ascii="Times New Roman"/>
          <w:b/>
          <w:i w:val="false"/>
          <w:color w:val="000000"/>
        </w:rPr>
        <w:t xml:space="preserve"> "Мүгедектерді сурдо-тифлотехникалық және міндетті</w:t>
      </w:r>
      <w:r>
        <w:br/>
      </w:r>
      <w:r>
        <w:rPr>
          <w:rFonts w:ascii="Times New Roman"/>
          <w:b/>
          <w:i w:val="false"/>
          <w:color w:val="000000"/>
        </w:rPr>
        <w:t>гигиеналық құралдармен қамтамасыз ету" мемлекеттік</w:t>
      </w:r>
      <w:r>
        <w:br/>
      </w:r>
      <w:r>
        <w:rPr>
          <w:rFonts w:ascii="Times New Roman"/>
          <w:b/>
          <w:i w:val="false"/>
          <w:color w:val="000000"/>
        </w:rPr>
        <w:t xml:space="preserve">қызмет көрсету бизнес-процестерінің анықтамалығы </w:t>
      </w:r>
    </w:p>
    <w:bookmarkEnd w:id="156"/>
    <w:p>
      <w:pPr>
        <w:spacing w:after="0"/>
        <w:ind w:left="0"/>
        <w:jc w:val="both"/>
      </w:pPr>
      <w:r>
        <w:drawing>
          <wp:inline distT="0" distB="0" distL="0" distR="0">
            <wp:extent cx="76200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620000" cy="7886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3533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353300" cy="2425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2017 жылғы "25" сәуірдегі</w:t>
            </w:r>
            <w:r>
              <w:br/>
            </w:r>
            <w:r>
              <w:rPr>
                <w:rFonts w:ascii="Times New Roman"/>
                <w:b w:val="false"/>
                <w:i w:val="false"/>
                <w:color w:val="000000"/>
                <w:sz w:val="20"/>
              </w:rPr>
              <w:t>№ 106/2 қаулысына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190" w:id="157"/>
    <w:p>
      <w:pPr>
        <w:spacing w:after="0"/>
        <w:ind w:left="0"/>
        <w:jc w:val="left"/>
      </w:pPr>
      <w:r>
        <w:rPr>
          <w:rFonts w:ascii="Times New Roman"/>
          <w:b/>
          <w:i w:val="false"/>
          <w:color w:val="000000"/>
        </w:rPr>
        <w:t xml:space="preserve"> "Жүріп-тұруы қиын бірінші топтағы мүгедектерге</w:t>
      </w:r>
      <w:r>
        <w:br/>
      </w:r>
      <w:r>
        <w:rPr>
          <w:rFonts w:ascii="Times New Roman"/>
          <w:b/>
          <w:i w:val="false"/>
          <w:color w:val="000000"/>
        </w:rPr>
        <w:t>жеке көмекшінің және есту кемістігі бар мүгедектерге</w:t>
      </w:r>
      <w:r>
        <w:br/>
      </w:r>
      <w:r>
        <w:rPr>
          <w:rFonts w:ascii="Times New Roman"/>
          <w:b/>
          <w:i w:val="false"/>
          <w:color w:val="000000"/>
        </w:rPr>
        <w:t>ымдау тілі маманының қызметтерін ұсыну үшін мүгедектерге</w:t>
      </w:r>
      <w:r>
        <w:br/>
      </w:r>
      <w:r>
        <w:rPr>
          <w:rFonts w:ascii="Times New Roman"/>
          <w:b/>
          <w:i w:val="false"/>
          <w:color w:val="000000"/>
        </w:rPr>
        <w:t>құжаттарды ресімдеу" мемлекеттік көрсетілетін қызмет регламенті</w:t>
      </w:r>
    </w:p>
    <w:bookmarkEnd w:id="157"/>
    <w:bookmarkStart w:name="z191" w:id="158"/>
    <w:p>
      <w:pPr>
        <w:spacing w:after="0"/>
        <w:ind w:left="0"/>
        <w:jc w:val="left"/>
      </w:pPr>
      <w:r>
        <w:rPr>
          <w:rFonts w:ascii="Times New Roman"/>
          <w:b/>
          <w:i w:val="false"/>
          <w:color w:val="000000"/>
        </w:rPr>
        <w:t xml:space="preserve"> 1. Жалпы ережелер</w:t>
      </w:r>
    </w:p>
    <w:bookmarkEnd w:id="158"/>
    <w:bookmarkStart w:name="z192" w:id="159"/>
    <w:p>
      <w:pPr>
        <w:spacing w:after="0"/>
        <w:ind w:left="0"/>
        <w:jc w:val="both"/>
      </w:pPr>
      <w:r>
        <w:rPr>
          <w:rFonts w:ascii="Times New Roman"/>
          <w:b w:val="false"/>
          <w:i w:val="false"/>
          <w:color w:val="000000"/>
          <w:sz w:val="28"/>
        </w:rPr>
        <w:t xml:space="preserve">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159"/>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көрсетілетін қызметті беруші арқылы жүзеге асырылады.</w:t>
      </w:r>
    </w:p>
    <w:bookmarkStart w:name="z193" w:id="160"/>
    <w:p>
      <w:pPr>
        <w:spacing w:after="0"/>
        <w:ind w:left="0"/>
        <w:jc w:val="both"/>
      </w:pPr>
      <w:r>
        <w:rPr>
          <w:rFonts w:ascii="Times New Roman"/>
          <w:b w:val="false"/>
          <w:i w:val="false"/>
          <w:color w:val="000000"/>
          <w:sz w:val="28"/>
        </w:rPr>
        <w:t>
      2. Мемлекеттік қызметті көрсету нысаны: қағаз түрінде.</w:t>
      </w:r>
    </w:p>
    <w:bookmarkEnd w:id="160"/>
    <w:bookmarkStart w:name="z194" w:id="161"/>
    <w:p>
      <w:pPr>
        <w:spacing w:after="0"/>
        <w:ind w:left="0"/>
        <w:jc w:val="both"/>
      </w:pPr>
      <w:r>
        <w:rPr>
          <w:rFonts w:ascii="Times New Roman"/>
          <w:b w:val="false"/>
          <w:i w:val="false"/>
          <w:color w:val="000000"/>
          <w:sz w:val="28"/>
        </w:rPr>
        <w:t>
      3. Мемлекеттiк қызметтi көрсету нәтижесi жүрiп-тұруы қиын бiрiншi топтағы мүгедектерге жеке көмекшiнiң және есту кемiстiгi бар мүгедектерге ымдау тiлi маманының қызметтерiн ұсыну мерзiмi көрсетiлген құжаттарды ресiмдеу туралы хабарлама (бұдан әрі - құжаттарды ресiмдеу туралы хабарлама) болып табылады.</w:t>
      </w:r>
    </w:p>
    <w:bookmarkEnd w:id="161"/>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195" w:id="162"/>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62"/>
    <w:bookmarkStart w:name="z196" w:id="163"/>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"Жүрiп-тұруы қиын бiрiншi топтағы мүгедектерге жеке көмекшiнiң және есту кемiстiгi бар мүгедектерге ымдау тiлi маманының қызметтерiн ұсыну үшiн мүгедектерге құжаттарды ресiмдеу" мемлекеттiк көрсетiлетiн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толтырылған өтiнiш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қажетті құжаттар мемлекеттік қызметті көрсету жөніндегі рәсімді (іс-қимылды) бастау үшін негіздеме болып табылады.</w:t>
      </w:r>
    </w:p>
    <w:bookmarkEnd w:id="163"/>
    <w:bookmarkStart w:name="z197" w:id="164"/>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164"/>
    <w:p>
      <w:pPr>
        <w:spacing w:after="0"/>
        <w:ind w:left="0"/>
        <w:jc w:val="both"/>
      </w:pPr>
      <w:r>
        <w:rPr>
          <w:rFonts w:ascii="Times New Roman"/>
          <w:b w:val="false"/>
          <w:i w:val="false"/>
          <w:color w:val="000000"/>
          <w:sz w:val="28"/>
        </w:rPr>
        <w:t xml:space="preserve">
      көрсетілетін қызметті берушінің маманы көрсетiлетiн қызметтi алушы ұсынған құжаттарды тексереді,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тізімге сәйкес көрсетiлетiн қызметтi алушы толық емес және (немесе) мерзімі өткен құжаттар топтамасын тапсырған кезде көрсетiлетiн қызметтi берушi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өтінішті қабылдаудан бас тартады және құжаттарды қабылдаудан бас тарту туралы қолхат береді – 30 (отыз) минут;</w:t>
      </w:r>
    </w:p>
    <w:p>
      <w:pPr>
        <w:spacing w:after="0"/>
        <w:ind w:left="0"/>
        <w:jc w:val="both"/>
      </w:pPr>
      <w:r>
        <w:rPr>
          <w:rFonts w:ascii="Times New Roman"/>
          <w:b w:val="false"/>
          <w:i w:val="false"/>
          <w:color w:val="000000"/>
          <w:sz w:val="28"/>
        </w:rPr>
        <w:t xml:space="preserve">
      көрсетілетін қызметті алушы барлық құжаттарды ұсынған кезде, көрсетілетін қызметті берушінің маманы өтінішті кіріс құжаттар журналында тіркейді, стандарттың </w:t>
      </w:r>
      <w:r>
        <w:rPr>
          <w:rFonts w:ascii="Times New Roman"/>
          <w:b w:val="false"/>
          <w:i w:val="false"/>
          <w:color w:val="000000"/>
          <w:sz w:val="28"/>
        </w:rPr>
        <w:t>9-2-тармағымен</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жауапты немесе хабарламаны дайындайды – 7 (жеті) жұмыс күні;</w:t>
      </w:r>
    </w:p>
    <w:p>
      <w:pPr>
        <w:spacing w:after="0"/>
        <w:ind w:left="0"/>
        <w:jc w:val="both"/>
      </w:pPr>
      <w:r>
        <w:rPr>
          <w:rFonts w:ascii="Times New Roman"/>
          <w:b w:val="false"/>
          <w:i w:val="false"/>
          <w:color w:val="000000"/>
          <w:sz w:val="28"/>
        </w:rPr>
        <w:t>
      көрсетiлетiн қызметтi берушінің басшысы мемлекеттік қызметті көрсету нәтижесіне қол қояды - 1 (бір) жұмыс күні;</w:t>
      </w:r>
    </w:p>
    <w:p>
      <w:pPr>
        <w:spacing w:after="0"/>
        <w:ind w:left="0"/>
        <w:jc w:val="both"/>
      </w:pPr>
      <w:r>
        <w:rPr>
          <w:rFonts w:ascii="Times New Roman"/>
          <w:b w:val="false"/>
          <w:i w:val="false"/>
          <w:color w:val="000000"/>
          <w:sz w:val="28"/>
        </w:rPr>
        <w:t>
      көрсетiлетiн қызметтi берушінің маманы мемлекеттік қызметті көрсету нәтижесін көрсетілетін қызметті алушыға береді - 30 (отыз) минут.</w:t>
      </w:r>
    </w:p>
    <w:bookmarkStart w:name="z198" w:id="165"/>
    <w:p>
      <w:pPr>
        <w:spacing w:after="0"/>
        <w:ind w:left="0"/>
        <w:jc w:val="both"/>
      </w:pPr>
      <w:r>
        <w:rPr>
          <w:rFonts w:ascii="Times New Roman"/>
          <w:b w:val="false"/>
          <w:i w:val="false"/>
          <w:color w:val="000000"/>
          <w:sz w:val="28"/>
        </w:rPr>
        <w:t>
      6. Рәсімнің (іс-қимылдың) нәтижесі жүрiп-тұруы қиын бiрiншi топтағы мүгедектерге жеке көмекшiнiң және есту кемiстiгi бар мүгедектерге ымдау тiлi маманының қызметтерiн ұсыну мерзiмi көрсетiлген құжаттарды ресiмдеу туралы хабарламаны беру болып табылады.</w:t>
      </w:r>
    </w:p>
    <w:bookmarkEnd w:id="165"/>
    <w:bookmarkStart w:name="z199" w:id="166"/>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66"/>
    <w:bookmarkStart w:name="z200" w:id="167"/>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167"/>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bookmarkStart w:name="z201" w:id="168"/>
    <w:p>
      <w:pPr>
        <w:spacing w:after="0"/>
        <w:ind w:left="0"/>
        <w:jc w:val="both"/>
      </w:pPr>
      <w:r>
        <w:rPr>
          <w:rFonts w:ascii="Times New Roman"/>
          <w:b w:val="false"/>
          <w:i w:val="false"/>
          <w:color w:val="000000"/>
          <w:sz w:val="28"/>
        </w:rPr>
        <w:t xml:space="preserve">
      8. Мемлекеттік қызмет көрсету процесінде рәсімдер (іс-қимылдың) реттілігін, көрсетілетін қызметті берушінің құрылымдық бөлімшелерінің (қызметкерлерінің) өзара іс-қимылын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68"/>
    <w:bookmarkStart w:name="z202" w:id="169"/>
    <w:p>
      <w:pPr>
        <w:spacing w:after="0"/>
        <w:ind w:left="0"/>
        <w:jc w:val="left"/>
      </w:pPr>
      <w:r>
        <w:rPr>
          <w:rFonts w:ascii="Times New Roman"/>
          <w:b/>
          <w:i w:val="false"/>
          <w:color w:val="000000"/>
        </w:rPr>
        <w:t xml:space="preserve"> 4. Мемлекеттік қызмет көрсету процесінде "Азаматтарға</w:t>
      </w:r>
      <w:r>
        <w:br/>
      </w:r>
      <w:r>
        <w:rPr>
          <w:rFonts w:ascii="Times New Roman"/>
          <w:b/>
          <w:i w:val="false"/>
          <w:color w:val="000000"/>
        </w:rPr>
        <w:t>арналған үкімет" мемлекеттік корпорациясымен және</w:t>
      </w:r>
      <w:r>
        <w:br/>
      </w:r>
      <w:r>
        <w:rPr>
          <w:rFonts w:ascii="Times New Roman"/>
          <w:b/>
          <w:i w:val="false"/>
          <w:color w:val="000000"/>
        </w:rPr>
        <w:t>(немесе) өзге де көрсетілетін қызметті берушілермен</w:t>
      </w:r>
      <w:r>
        <w:br/>
      </w:r>
      <w:r>
        <w:rPr>
          <w:rFonts w:ascii="Times New Roman"/>
          <w:b/>
          <w:i w:val="false"/>
          <w:color w:val="000000"/>
        </w:rPr>
        <w:t>өзара іс-қимыл тәртібін, сондай-ақ ақпараттық</w:t>
      </w:r>
      <w:r>
        <w:br/>
      </w:r>
      <w:r>
        <w:rPr>
          <w:rFonts w:ascii="Times New Roman"/>
          <w:b/>
          <w:i w:val="false"/>
          <w:color w:val="000000"/>
        </w:rPr>
        <w:t>жүйелерді пайдалану тәртібін сипаттау</w:t>
      </w:r>
    </w:p>
    <w:bookmarkEnd w:id="169"/>
    <w:bookmarkStart w:name="z203" w:id="170"/>
    <w:p>
      <w:pPr>
        <w:spacing w:after="0"/>
        <w:ind w:left="0"/>
        <w:jc w:val="both"/>
      </w:pPr>
      <w:r>
        <w:rPr>
          <w:rFonts w:ascii="Times New Roman"/>
          <w:b w:val="false"/>
          <w:i w:val="false"/>
          <w:color w:val="000000"/>
          <w:sz w:val="28"/>
        </w:rPr>
        <w:t>
      9.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жасау, сондай-ақ ақпараттық жүйелерді қолдану қарастырылмаған.</w:t>
      </w:r>
    </w:p>
    <w:bookmarkEnd w:id="1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w:t>
            </w:r>
            <w:r>
              <w:br/>
            </w:r>
            <w:r>
              <w:rPr>
                <w:rFonts w:ascii="Times New Roman"/>
                <w:b w:val="false"/>
                <w:i w:val="false"/>
                <w:color w:val="000000"/>
                <w:sz w:val="20"/>
              </w:rPr>
              <w:t>бірінші топтағы</w:t>
            </w:r>
            <w:r>
              <w:br/>
            </w:r>
            <w:r>
              <w:rPr>
                <w:rFonts w:ascii="Times New Roman"/>
                <w:b w:val="false"/>
                <w:i w:val="false"/>
                <w:color w:val="000000"/>
                <w:sz w:val="20"/>
              </w:rPr>
              <w:t>мүгедектерге жеке</w:t>
            </w:r>
            <w:r>
              <w:br/>
            </w:r>
            <w:r>
              <w:rPr>
                <w:rFonts w:ascii="Times New Roman"/>
                <w:b w:val="false"/>
                <w:i w:val="false"/>
                <w:color w:val="000000"/>
                <w:sz w:val="20"/>
              </w:rPr>
              <w:t>көмекшінің және есту</w:t>
            </w:r>
            <w:r>
              <w:br/>
            </w:r>
            <w:r>
              <w:rPr>
                <w:rFonts w:ascii="Times New Roman"/>
                <w:b w:val="false"/>
                <w:i w:val="false"/>
                <w:color w:val="000000"/>
                <w:sz w:val="20"/>
              </w:rPr>
              <w:t>кемістігі бар мүгедектерге</w:t>
            </w:r>
            <w:r>
              <w:br/>
            </w:r>
            <w:r>
              <w:rPr>
                <w:rFonts w:ascii="Times New Roman"/>
                <w:b w:val="false"/>
                <w:i w:val="false"/>
                <w:color w:val="000000"/>
                <w:sz w:val="20"/>
              </w:rPr>
              <w:t>ымдау тілі</w:t>
            </w:r>
            <w:r>
              <w:br/>
            </w:r>
            <w:r>
              <w:rPr>
                <w:rFonts w:ascii="Times New Roman"/>
                <w:b w:val="false"/>
                <w:i w:val="false"/>
                <w:color w:val="000000"/>
                <w:sz w:val="20"/>
              </w:rPr>
              <w:t>маманының қызметтерін</w:t>
            </w:r>
            <w:r>
              <w:br/>
            </w:r>
            <w:r>
              <w:rPr>
                <w:rFonts w:ascii="Times New Roman"/>
                <w:b w:val="false"/>
                <w:i w:val="false"/>
                <w:color w:val="000000"/>
                <w:sz w:val="20"/>
              </w:rPr>
              <w:t>ұсыну үшін мүгедектерге</w:t>
            </w:r>
            <w:r>
              <w:br/>
            </w:r>
            <w:r>
              <w:rPr>
                <w:rFonts w:ascii="Times New Roman"/>
                <w:b w:val="false"/>
                <w:i w:val="false"/>
                <w:color w:val="000000"/>
                <w:sz w:val="20"/>
              </w:rPr>
              <w:t>құжаттарды ресімдеу"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05" w:id="171"/>
    <w:p>
      <w:pPr>
        <w:spacing w:after="0"/>
        <w:ind w:left="0"/>
        <w:jc w:val="left"/>
      </w:pPr>
      <w:r>
        <w:rPr>
          <w:rFonts w:ascii="Times New Roman"/>
          <w:b/>
          <w:i w:val="false"/>
          <w:color w:val="000000"/>
        </w:rPr>
        <w:t xml:space="preserve"> Көрсетілетін қызметті берушінің</w:t>
      </w:r>
      <w:r>
        <w:br/>
      </w:r>
      <w:r>
        <w:rPr>
          <w:rFonts w:ascii="Times New Roman"/>
          <w:b/>
          <w:i w:val="false"/>
          <w:color w:val="000000"/>
        </w:rPr>
        <w:t>атауы және байланыс деректері</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4"/>
        <w:gridCol w:w="2514"/>
        <w:gridCol w:w="8592"/>
      </w:tblGrid>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Кривенко көшесі, 25-үй</w:t>
            </w:r>
            <w:r>
              <w:br/>
            </w:r>
            <w:r>
              <w:rPr>
                <w:rFonts w:ascii="Times New Roman"/>
                <w:b w:val="false"/>
                <w:i w:val="false"/>
                <w:color w:val="000000"/>
                <w:sz w:val="20"/>
              </w:rPr>
              <w:t>
телефон: 8(7182) 323332</w:t>
            </w:r>
            <w:r>
              <w:br/>
            </w:r>
            <w:r>
              <w:rPr>
                <w:rFonts w:ascii="Times New Roman"/>
                <w:b w:val="false"/>
                <w:i w:val="false"/>
                <w:color w:val="000000"/>
                <w:sz w:val="20"/>
              </w:rPr>
              <w:t>
opr.osz.ap@pavlodar.gov.kz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Мәшһүр Жүсіп көшесі, 87 А-үй,</w:t>
            </w:r>
            <w:r>
              <w:br/>
            </w:r>
            <w:r>
              <w:rPr>
                <w:rFonts w:ascii="Times New Roman"/>
                <w:b w:val="false"/>
                <w:i w:val="false"/>
                <w:color w:val="000000"/>
                <w:sz w:val="20"/>
              </w:rPr>
              <w:t>
телефон: 8(71877)70455</w:t>
            </w:r>
            <w:r>
              <w:br/>
            </w:r>
            <w:r>
              <w:rPr>
                <w:rFonts w:ascii="Times New Roman"/>
                <w:b w:val="false"/>
                <w:i w:val="false"/>
                <w:color w:val="000000"/>
                <w:sz w:val="20"/>
              </w:rPr>
              <w:t>
zan_ekibastuz@mail.ru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Советов көшесі, 10-үй</w:t>
            </w:r>
            <w:r>
              <w:br/>
            </w:r>
            <w:r>
              <w:rPr>
                <w:rFonts w:ascii="Times New Roman"/>
                <w:b w:val="false"/>
                <w:i w:val="false"/>
                <w:color w:val="000000"/>
                <w:sz w:val="20"/>
              </w:rPr>
              <w:t>
телефон: 8(71837)50105</w:t>
            </w:r>
            <w:r>
              <w:br/>
            </w:r>
            <w:r>
              <w:rPr>
                <w:rFonts w:ascii="Times New Roman"/>
                <w:b w:val="false"/>
                <w:i w:val="false"/>
                <w:color w:val="000000"/>
                <w:sz w:val="20"/>
              </w:rPr>
              <w:t>
zanak@yandex.ru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Ақтоғай ауылы, </w:t>
            </w:r>
            <w:r>
              <w:br/>
            </w:r>
            <w:r>
              <w:rPr>
                <w:rFonts w:ascii="Times New Roman"/>
                <w:b w:val="false"/>
                <w:i w:val="false"/>
                <w:color w:val="000000"/>
                <w:sz w:val="20"/>
              </w:rPr>
              <w:t>
Абай көшесі, 118-үй</w:t>
            </w:r>
            <w:r>
              <w:br/>
            </w:r>
            <w:r>
              <w:rPr>
                <w:rFonts w:ascii="Times New Roman"/>
                <w:b w:val="false"/>
                <w:i w:val="false"/>
                <w:color w:val="000000"/>
                <w:sz w:val="20"/>
              </w:rPr>
              <w:t>
телефон: 8(71841)21173</w:t>
            </w:r>
            <w:r>
              <w:br/>
            </w:r>
            <w:r>
              <w:rPr>
                <w:rFonts w:ascii="Times New Roman"/>
                <w:b w:val="false"/>
                <w:i w:val="false"/>
                <w:color w:val="000000"/>
                <w:sz w:val="20"/>
              </w:rPr>
              <w:t>
aktogai_sozprog@mail.ru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Сәтбаев көшесі, 49-үй</w:t>
            </w:r>
            <w:r>
              <w:br/>
            </w:r>
            <w:r>
              <w:rPr>
                <w:rFonts w:ascii="Times New Roman"/>
                <w:b w:val="false"/>
                <w:i w:val="false"/>
                <w:color w:val="000000"/>
                <w:sz w:val="20"/>
              </w:rPr>
              <w:t>
телефон: 8(71840)91481</w:t>
            </w:r>
            <w:r>
              <w:br/>
            </w:r>
            <w:r>
              <w:rPr>
                <w:rFonts w:ascii="Times New Roman"/>
                <w:b w:val="false"/>
                <w:i w:val="false"/>
                <w:color w:val="000000"/>
                <w:sz w:val="20"/>
              </w:rPr>
              <w:t>
pavlzan@yandex.ru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Железинка ауылы,</w:t>
            </w:r>
            <w:r>
              <w:br/>
            </w:r>
            <w:r>
              <w:rPr>
                <w:rFonts w:ascii="Times New Roman"/>
                <w:b w:val="false"/>
                <w:i w:val="false"/>
                <w:color w:val="000000"/>
                <w:sz w:val="20"/>
              </w:rPr>
              <w:t>
Квиткова көшесі, 7-үй</w:t>
            </w:r>
            <w:r>
              <w:br/>
            </w:r>
            <w:r>
              <w:rPr>
                <w:rFonts w:ascii="Times New Roman"/>
                <w:b w:val="false"/>
                <w:i w:val="false"/>
                <w:color w:val="000000"/>
                <w:sz w:val="20"/>
              </w:rPr>
              <w:t>
телефон: 8(71831)22146</w:t>
            </w:r>
            <w:r>
              <w:br/>
            </w:r>
            <w:r>
              <w:rPr>
                <w:rFonts w:ascii="Times New Roman"/>
                <w:b w:val="false"/>
                <w:i w:val="false"/>
                <w:color w:val="000000"/>
                <w:sz w:val="20"/>
              </w:rPr>
              <w:t>
gelez_oszn@mail.ru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w:t>
            </w:r>
            <w:r>
              <w:br/>
            </w:r>
            <w:r>
              <w:rPr>
                <w:rFonts w:ascii="Times New Roman"/>
                <w:b w:val="false"/>
                <w:i w:val="false"/>
                <w:color w:val="000000"/>
                <w:sz w:val="20"/>
              </w:rPr>
              <w:t>
Бөгенбай көшесі, 97-үй</w:t>
            </w:r>
            <w:r>
              <w:br/>
            </w:r>
            <w:r>
              <w:rPr>
                <w:rFonts w:ascii="Times New Roman"/>
                <w:b w:val="false"/>
                <w:i w:val="false"/>
                <w:color w:val="000000"/>
                <w:sz w:val="20"/>
              </w:rPr>
              <w:t>
телефон: 8(71832)21474</w:t>
            </w:r>
            <w:r>
              <w:br/>
            </w:r>
            <w:r>
              <w:rPr>
                <w:rFonts w:ascii="Times New Roman"/>
                <w:b w:val="false"/>
                <w:i w:val="false"/>
                <w:color w:val="000000"/>
                <w:sz w:val="20"/>
              </w:rPr>
              <w:t>
irtyshk@yandex.ru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ауылы,</w:t>
            </w:r>
            <w:r>
              <w:br/>
            </w:r>
            <w:r>
              <w:rPr>
                <w:rFonts w:ascii="Times New Roman"/>
                <w:b w:val="false"/>
                <w:i w:val="false"/>
                <w:color w:val="000000"/>
                <w:sz w:val="20"/>
              </w:rPr>
              <w:t>
Тургенев көшесі, 85а-үй</w:t>
            </w:r>
            <w:r>
              <w:br/>
            </w:r>
            <w:r>
              <w:rPr>
                <w:rFonts w:ascii="Times New Roman"/>
                <w:b w:val="false"/>
                <w:i w:val="false"/>
                <w:color w:val="000000"/>
                <w:sz w:val="20"/>
              </w:rPr>
              <w:t>
телефон: 8(71833)21371</w:t>
            </w:r>
            <w:r>
              <w:br/>
            </w:r>
            <w:r>
              <w:rPr>
                <w:rFonts w:ascii="Times New Roman"/>
                <w:b w:val="false"/>
                <w:i w:val="false"/>
                <w:color w:val="000000"/>
                <w:sz w:val="20"/>
              </w:rPr>
              <w:t>
kachirrouz@mail.ru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ауылы,</w:t>
            </w:r>
            <w:r>
              <w:br/>
            </w:r>
            <w:r>
              <w:rPr>
                <w:rFonts w:ascii="Times New Roman"/>
                <w:b w:val="false"/>
                <w:i w:val="false"/>
                <w:color w:val="000000"/>
                <w:sz w:val="20"/>
              </w:rPr>
              <w:t>
Амангелді көшесі, 57-үй</w:t>
            </w:r>
            <w:r>
              <w:br/>
            </w:r>
            <w:r>
              <w:rPr>
                <w:rFonts w:ascii="Times New Roman"/>
                <w:b w:val="false"/>
                <w:i w:val="false"/>
                <w:color w:val="000000"/>
                <w:sz w:val="20"/>
              </w:rPr>
              <w:t>
телефон: 8(71839)21399</w:t>
            </w:r>
            <w:r>
              <w:br/>
            </w:r>
            <w:r>
              <w:rPr>
                <w:rFonts w:ascii="Times New Roman"/>
                <w:b w:val="false"/>
                <w:i w:val="false"/>
                <w:color w:val="000000"/>
                <w:sz w:val="20"/>
              </w:rPr>
              <w:t>
OZiSP@yandex.kz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w:t>
            </w:r>
            <w:r>
              <w:br/>
            </w:r>
            <w:r>
              <w:rPr>
                <w:rFonts w:ascii="Times New Roman"/>
                <w:b w:val="false"/>
                <w:i w:val="false"/>
                <w:color w:val="000000"/>
                <w:sz w:val="20"/>
              </w:rPr>
              <w:t>
Әйтеке би көшесі, 18-үй</w:t>
            </w:r>
            <w:r>
              <w:br/>
            </w:r>
            <w:r>
              <w:rPr>
                <w:rFonts w:ascii="Times New Roman"/>
                <w:b w:val="false"/>
                <w:i w:val="false"/>
                <w:color w:val="000000"/>
                <w:sz w:val="20"/>
              </w:rPr>
              <w:t>
телефон: 8(71838)91434</w:t>
            </w:r>
            <w:r>
              <w:br/>
            </w:r>
            <w:r>
              <w:rPr>
                <w:rFonts w:ascii="Times New Roman"/>
                <w:b w:val="false"/>
                <w:i w:val="false"/>
                <w:color w:val="000000"/>
                <w:sz w:val="20"/>
              </w:rPr>
              <w:t xml:space="preserve">
center5556@rambler.ru </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Красноармейка ауылы, 60 лет Октября көшесі, 20-үй</w:t>
            </w:r>
            <w:r>
              <w:br/>
            </w:r>
            <w:r>
              <w:rPr>
                <w:rFonts w:ascii="Times New Roman"/>
                <w:b w:val="false"/>
                <w:i w:val="false"/>
                <w:color w:val="000000"/>
                <w:sz w:val="20"/>
              </w:rPr>
              <w:t>
телефон: 8(7182)533133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w:t>
            </w:r>
            <w:r>
              <w:br/>
            </w:r>
            <w:r>
              <w:rPr>
                <w:rFonts w:ascii="Times New Roman"/>
                <w:b w:val="false"/>
                <w:i w:val="false"/>
                <w:color w:val="000000"/>
                <w:sz w:val="20"/>
              </w:rPr>
              <w:t>
10 лет Независимости көшесі, 27-үй</w:t>
            </w:r>
            <w:r>
              <w:br/>
            </w:r>
            <w:r>
              <w:rPr>
                <w:rFonts w:ascii="Times New Roman"/>
                <w:b w:val="false"/>
                <w:i w:val="false"/>
                <w:color w:val="000000"/>
                <w:sz w:val="20"/>
              </w:rPr>
              <w:t>
телефон: 8(71834)91400</w:t>
            </w:r>
            <w:r>
              <w:br/>
            </w:r>
            <w:r>
              <w:rPr>
                <w:rFonts w:ascii="Times New Roman"/>
                <w:b w:val="false"/>
                <w:i w:val="false"/>
                <w:color w:val="000000"/>
                <w:sz w:val="20"/>
              </w:rPr>
              <w:t>
zanusp@mail.ru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w:t>
            </w:r>
            <w:r>
              <w:br/>
            </w:r>
            <w:r>
              <w:rPr>
                <w:rFonts w:ascii="Times New Roman"/>
                <w:b w:val="false"/>
                <w:i w:val="false"/>
                <w:color w:val="000000"/>
                <w:sz w:val="20"/>
              </w:rPr>
              <w:t>бірінші топтағы</w:t>
            </w:r>
            <w:r>
              <w:br/>
            </w:r>
            <w:r>
              <w:rPr>
                <w:rFonts w:ascii="Times New Roman"/>
                <w:b w:val="false"/>
                <w:i w:val="false"/>
                <w:color w:val="000000"/>
                <w:sz w:val="20"/>
              </w:rPr>
              <w:t>мүгедектерге жеке</w:t>
            </w:r>
            <w:r>
              <w:br/>
            </w:r>
            <w:r>
              <w:rPr>
                <w:rFonts w:ascii="Times New Roman"/>
                <w:b w:val="false"/>
                <w:i w:val="false"/>
                <w:color w:val="000000"/>
                <w:sz w:val="20"/>
              </w:rPr>
              <w:t>көмекшінің және есту</w:t>
            </w:r>
            <w:r>
              <w:br/>
            </w:r>
            <w:r>
              <w:rPr>
                <w:rFonts w:ascii="Times New Roman"/>
                <w:b w:val="false"/>
                <w:i w:val="false"/>
                <w:color w:val="000000"/>
                <w:sz w:val="20"/>
              </w:rPr>
              <w:t>кемістігі бар мүгедектерге</w:t>
            </w:r>
            <w:r>
              <w:br/>
            </w:r>
            <w:r>
              <w:rPr>
                <w:rFonts w:ascii="Times New Roman"/>
                <w:b w:val="false"/>
                <w:i w:val="false"/>
                <w:color w:val="000000"/>
                <w:sz w:val="20"/>
              </w:rPr>
              <w:t>ымдау тілі</w:t>
            </w:r>
            <w:r>
              <w:br/>
            </w:r>
            <w:r>
              <w:rPr>
                <w:rFonts w:ascii="Times New Roman"/>
                <w:b w:val="false"/>
                <w:i w:val="false"/>
                <w:color w:val="000000"/>
                <w:sz w:val="20"/>
              </w:rPr>
              <w:t>маманының қызметтерін</w:t>
            </w:r>
            <w:r>
              <w:br/>
            </w:r>
            <w:r>
              <w:rPr>
                <w:rFonts w:ascii="Times New Roman"/>
                <w:b w:val="false"/>
                <w:i w:val="false"/>
                <w:color w:val="000000"/>
                <w:sz w:val="20"/>
              </w:rPr>
              <w:t>ұсыну үшін мүгедектерге</w:t>
            </w:r>
            <w:r>
              <w:br/>
            </w:r>
            <w:r>
              <w:rPr>
                <w:rFonts w:ascii="Times New Roman"/>
                <w:b w:val="false"/>
                <w:i w:val="false"/>
                <w:color w:val="000000"/>
                <w:sz w:val="20"/>
              </w:rPr>
              <w:t>құжаттарды ресімдеу"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07" w:id="172"/>
    <w:p>
      <w:pPr>
        <w:spacing w:after="0"/>
        <w:ind w:left="0"/>
        <w:jc w:val="left"/>
      </w:pPr>
      <w:r>
        <w:rPr>
          <w:rFonts w:ascii="Times New Roman"/>
          <w:b/>
          <w:i w:val="false"/>
          <w:color w:val="000000"/>
        </w:rPr>
        <w:t xml:space="preserve"> "Жүріп-тұруы қиын бірінші топтағы мүгедектерге жеке</w:t>
      </w:r>
      <w:r>
        <w:br/>
      </w:r>
      <w:r>
        <w:rPr>
          <w:rFonts w:ascii="Times New Roman"/>
          <w:b/>
          <w:i w:val="false"/>
          <w:color w:val="000000"/>
        </w:rPr>
        <w:t>көмекшінің және есту кемістігі бар мүгедектерге ымдау</w:t>
      </w:r>
      <w:r>
        <w:br/>
      </w:r>
      <w:r>
        <w:rPr>
          <w:rFonts w:ascii="Times New Roman"/>
          <w:b/>
          <w:i w:val="false"/>
          <w:color w:val="000000"/>
        </w:rPr>
        <w:t>тілі маманының қызметтерін ұсыну үшін мүгедектерге</w:t>
      </w:r>
      <w:r>
        <w:br/>
      </w:r>
      <w:r>
        <w:rPr>
          <w:rFonts w:ascii="Times New Roman"/>
          <w:b/>
          <w:i w:val="false"/>
          <w:color w:val="000000"/>
        </w:rPr>
        <w:t>құжаттарды ресімдеу" мемлекеттік қызмет</w:t>
      </w:r>
      <w:r>
        <w:br/>
      </w:r>
      <w:r>
        <w:rPr>
          <w:rFonts w:ascii="Times New Roman"/>
          <w:b/>
          <w:i w:val="false"/>
          <w:color w:val="000000"/>
        </w:rPr>
        <w:t xml:space="preserve">көрсетудің бизнес-процестерінің анықтамалығы </w:t>
      </w:r>
    </w:p>
    <w:bookmarkEnd w:id="172"/>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010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489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2017 жылғы "25" сәуірдегі</w:t>
            </w:r>
            <w:r>
              <w:br/>
            </w:r>
            <w:r>
              <w:rPr>
                <w:rFonts w:ascii="Times New Roman"/>
                <w:b w:val="false"/>
                <w:i w:val="false"/>
                <w:color w:val="000000"/>
                <w:sz w:val="20"/>
              </w:rPr>
              <w:t>№ 106/2 қаулысына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209" w:id="173"/>
    <w:p>
      <w:pPr>
        <w:spacing w:after="0"/>
        <w:ind w:left="0"/>
        <w:jc w:val="left"/>
      </w:pPr>
      <w:r>
        <w:rPr>
          <w:rFonts w:ascii="Times New Roman"/>
          <w:b/>
          <w:i w:val="false"/>
          <w:color w:val="000000"/>
        </w:rPr>
        <w:t xml:space="preserve"> "Мүгедектерге кресло-арбалар беру"</w:t>
      </w:r>
      <w:r>
        <w:br/>
      </w:r>
      <w:r>
        <w:rPr>
          <w:rFonts w:ascii="Times New Roman"/>
          <w:b/>
          <w:i w:val="false"/>
          <w:color w:val="000000"/>
        </w:rPr>
        <w:t>мемлекеттік көрсетілетін қызмет регламенті</w:t>
      </w:r>
    </w:p>
    <w:bookmarkEnd w:id="173"/>
    <w:bookmarkStart w:name="z210" w:id="174"/>
    <w:p>
      <w:pPr>
        <w:spacing w:after="0"/>
        <w:ind w:left="0"/>
        <w:jc w:val="left"/>
      </w:pPr>
      <w:r>
        <w:rPr>
          <w:rFonts w:ascii="Times New Roman"/>
          <w:b/>
          <w:i w:val="false"/>
          <w:color w:val="000000"/>
        </w:rPr>
        <w:t xml:space="preserve"> 1. Жалпы ережелер</w:t>
      </w:r>
    </w:p>
    <w:bookmarkEnd w:id="174"/>
    <w:bookmarkStart w:name="z211" w:id="175"/>
    <w:p>
      <w:pPr>
        <w:spacing w:after="0"/>
        <w:ind w:left="0"/>
        <w:jc w:val="both"/>
      </w:pPr>
      <w:r>
        <w:rPr>
          <w:rFonts w:ascii="Times New Roman"/>
          <w:b w:val="false"/>
          <w:i w:val="false"/>
          <w:color w:val="000000"/>
          <w:sz w:val="28"/>
        </w:rPr>
        <w:t xml:space="preserve">
      1. "Мүгедектерге кресло-арбалар беру"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175"/>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көрсетілетін қызметті беруші арқылы жүзеге асырылады.</w:t>
      </w:r>
    </w:p>
    <w:bookmarkStart w:name="z212" w:id="176"/>
    <w:p>
      <w:pPr>
        <w:spacing w:after="0"/>
        <w:ind w:left="0"/>
        <w:jc w:val="both"/>
      </w:pPr>
      <w:r>
        <w:rPr>
          <w:rFonts w:ascii="Times New Roman"/>
          <w:b w:val="false"/>
          <w:i w:val="false"/>
          <w:color w:val="000000"/>
          <w:sz w:val="28"/>
        </w:rPr>
        <w:t>
      2. Мемлекеттiк қызметті көрсету нысаны: қағаз түрінде.</w:t>
      </w:r>
    </w:p>
    <w:bookmarkEnd w:id="176"/>
    <w:bookmarkStart w:name="z213" w:id="177"/>
    <w:p>
      <w:pPr>
        <w:spacing w:after="0"/>
        <w:ind w:left="0"/>
        <w:jc w:val="both"/>
      </w:pPr>
      <w:r>
        <w:rPr>
          <w:rFonts w:ascii="Times New Roman"/>
          <w:b w:val="false"/>
          <w:i w:val="false"/>
          <w:color w:val="000000"/>
          <w:sz w:val="28"/>
        </w:rPr>
        <w:t>
      3. Мемлекеттiк қызметті көрсету нәтижесі мүгедектерге кресло-арба беру мерзімдерін көрсетумен құжаттарды ресімдеу туралы хабарлама (бұдан әрі – хабарлама) болып табылады.</w:t>
      </w:r>
    </w:p>
    <w:bookmarkEnd w:id="177"/>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214" w:id="178"/>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78"/>
    <w:bookmarkStart w:name="z215" w:id="179"/>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"Мүгедектерге кресло-арбалар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өтініштің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құжаттардың болуы мемлекеттік қызметті көрсету жөніндегі рәсімді (іс-қимылды) бастау үшін негіздеме болып табылады.</w:t>
      </w:r>
    </w:p>
    <w:bookmarkEnd w:id="179"/>
    <w:bookmarkStart w:name="z216" w:id="180"/>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180"/>
    <w:p>
      <w:pPr>
        <w:spacing w:after="0"/>
        <w:ind w:left="0"/>
        <w:jc w:val="both"/>
      </w:pPr>
      <w:r>
        <w:rPr>
          <w:rFonts w:ascii="Times New Roman"/>
          <w:b w:val="false"/>
          <w:i w:val="false"/>
          <w:color w:val="000000"/>
          <w:sz w:val="28"/>
        </w:rPr>
        <w:t xml:space="preserve">
      көрсетілетін қызметті берушінің маманы көрсетiлетiн қызметтi алушы ұсынған құжаттарды тексереді,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тізімге сәйкес көрсетiлетiн қызметтi алушы толық емес және (немесе) мерзімі өткен құжаттар топтамасын тапсырған кезде көрсетiлетiн қызметтi берушi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өтінішті қабылдаудан бас тартады және құжаттарды қабылдаудан бас тарту туралы қолхат береді – 30 (отыз) минут;</w:t>
      </w:r>
    </w:p>
    <w:p>
      <w:pPr>
        <w:spacing w:after="0"/>
        <w:ind w:left="0"/>
        <w:jc w:val="both"/>
      </w:pPr>
      <w:r>
        <w:rPr>
          <w:rFonts w:ascii="Times New Roman"/>
          <w:b w:val="false"/>
          <w:i w:val="false"/>
          <w:color w:val="000000"/>
          <w:sz w:val="28"/>
        </w:rPr>
        <w:t xml:space="preserve">
      көрсетілетін қызметті алушы барлық құжаттарды ұсынған кезде, көрсетілетін қызметті берушінің маманы өтінішті кіріс құжаттар журналында тіркейді, стандарттың </w:t>
      </w:r>
      <w:r>
        <w:rPr>
          <w:rFonts w:ascii="Times New Roman"/>
          <w:b w:val="false"/>
          <w:i w:val="false"/>
          <w:color w:val="000000"/>
          <w:sz w:val="28"/>
        </w:rPr>
        <w:t>9-2-тармағымен</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жауапты немесе хабарламаны дайындайды – 7 (жеті) жұмыс күні;</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көрсетудің нәтижесіне қол қояды – 1 (бір) жұмыс күні;</w:t>
      </w:r>
    </w:p>
    <w:p>
      <w:pPr>
        <w:spacing w:after="0"/>
        <w:ind w:left="0"/>
        <w:jc w:val="both"/>
      </w:pPr>
      <w:r>
        <w:rPr>
          <w:rFonts w:ascii="Times New Roman"/>
          <w:b w:val="false"/>
          <w:i w:val="false"/>
          <w:color w:val="000000"/>
          <w:sz w:val="28"/>
        </w:rPr>
        <w:t>
      көрсетілетін қызметті берушінің маманы мемлекеттік қызметті көрсетудің нәтижесін көрсетілетін қызметті алушыға береді – 30 (отыз) минут.</w:t>
      </w:r>
    </w:p>
    <w:bookmarkStart w:name="z217" w:id="181"/>
    <w:p>
      <w:pPr>
        <w:spacing w:after="0"/>
        <w:ind w:left="0"/>
        <w:jc w:val="both"/>
      </w:pPr>
      <w:r>
        <w:rPr>
          <w:rFonts w:ascii="Times New Roman"/>
          <w:b w:val="false"/>
          <w:i w:val="false"/>
          <w:color w:val="000000"/>
          <w:sz w:val="28"/>
        </w:rPr>
        <w:t>
      6. Рәсімнің (іс-қимылдың) нәтижесі мүгедектерге кресло-арба беру мерзімдерін көрсете отырып, құжаттарды ресімдеу туралы хабарламаны беру болып табылады.</w:t>
      </w:r>
    </w:p>
    <w:bookmarkEnd w:id="181"/>
    <w:bookmarkStart w:name="z218" w:id="182"/>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82"/>
    <w:bookmarkStart w:name="z219" w:id="183"/>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183"/>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bookmarkStart w:name="z220" w:id="184"/>
    <w:p>
      <w:pPr>
        <w:spacing w:after="0"/>
        <w:ind w:left="0"/>
        <w:jc w:val="both"/>
      </w:pPr>
      <w:r>
        <w:rPr>
          <w:rFonts w:ascii="Times New Roman"/>
          <w:b w:val="false"/>
          <w:i w:val="false"/>
          <w:color w:val="000000"/>
          <w:sz w:val="28"/>
        </w:rPr>
        <w:t xml:space="preserve">
      8. Мемлекеттік қызметті көрсету процесінде рәсімдер (іс-қимылдар) реттілігін, көрсетілетін мемлекеттік берушінің құрылымдық бөлімшелерінің (қызметкерлерінің) өзара іс-қимылын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84"/>
    <w:bookmarkStart w:name="z221" w:id="185"/>
    <w:p>
      <w:pPr>
        <w:spacing w:after="0"/>
        <w:ind w:left="0"/>
        <w:jc w:val="left"/>
      </w:pPr>
      <w:r>
        <w:rPr>
          <w:rFonts w:ascii="Times New Roman"/>
          <w:b/>
          <w:i w:val="false"/>
          <w:color w:val="000000"/>
        </w:rPr>
        <w:t xml:space="preserve"> 4. Мемлекеттік қызмет көрсету процесінде "Азаматтарға</w:t>
      </w:r>
      <w:r>
        <w:br/>
      </w:r>
      <w:r>
        <w:rPr>
          <w:rFonts w:ascii="Times New Roman"/>
          <w:b/>
          <w:i w:val="false"/>
          <w:color w:val="000000"/>
        </w:rPr>
        <w:t>арналған үкімет" мемлекеттік корпорациясымен және</w:t>
      </w:r>
      <w:r>
        <w:br/>
      </w:r>
      <w:r>
        <w:rPr>
          <w:rFonts w:ascii="Times New Roman"/>
          <w:b/>
          <w:i w:val="false"/>
          <w:color w:val="000000"/>
        </w:rPr>
        <w:t>(немесе) өзге де көрсетілетін қызметті берушілермен</w:t>
      </w:r>
      <w:r>
        <w:br/>
      </w:r>
      <w:r>
        <w:rPr>
          <w:rFonts w:ascii="Times New Roman"/>
          <w:b/>
          <w:i w:val="false"/>
          <w:color w:val="000000"/>
        </w:rPr>
        <w:t>өзара іс-қимыл тәртібін, сондай-ақ ақпараттық</w:t>
      </w:r>
      <w:r>
        <w:br/>
      </w:r>
      <w:r>
        <w:rPr>
          <w:rFonts w:ascii="Times New Roman"/>
          <w:b/>
          <w:i w:val="false"/>
          <w:color w:val="000000"/>
        </w:rPr>
        <w:t>жүйелерді пайдалану тәртібін сипаттау</w:t>
      </w:r>
    </w:p>
    <w:bookmarkEnd w:id="185"/>
    <w:bookmarkStart w:name="z222" w:id="186"/>
    <w:p>
      <w:pPr>
        <w:spacing w:after="0"/>
        <w:ind w:left="0"/>
        <w:jc w:val="both"/>
      </w:pPr>
      <w:r>
        <w:rPr>
          <w:rFonts w:ascii="Times New Roman"/>
          <w:b w:val="false"/>
          <w:i w:val="false"/>
          <w:color w:val="000000"/>
          <w:sz w:val="28"/>
        </w:rPr>
        <w:t>
      9.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жасау, сондай-ақ ақпараттық жүйелерді қолдану қарастырылмаған.</w:t>
      </w:r>
    </w:p>
    <w:bookmarkEnd w:id="1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24" w:id="187"/>
    <w:p>
      <w:pPr>
        <w:spacing w:after="0"/>
        <w:ind w:left="0"/>
        <w:jc w:val="left"/>
      </w:pPr>
      <w:r>
        <w:rPr>
          <w:rFonts w:ascii="Times New Roman"/>
          <w:b/>
          <w:i w:val="false"/>
          <w:color w:val="000000"/>
        </w:rPr>
        <w:t xml:space="preserve"> Көрсетілетін қызметті берушінің</w:t>
      </w:r>
      <w:r>
        <w:br/>
      </w:r>
      <w:r>
        <w:rPr>
          <w:rFonts w:ascii="Times New Roman"/>
          <w:b/>
          <w:i w:val="false"/>
          <w:color w:val="000000"/>
        </w:rPr>
        <w:t>атауы және байланыс деректері</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4"/>
        <w:gridCol w:w="2514"/>
        <w:gridCol w:w="8592"/>
      </w:tblGrid>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Кривенко көшесі, 25-үй</w:t>
            </w:r>
            <w:r>
              <w:br/>
            </w:r>
            <w:r>
              <w:rPr>
                <w:rFonts w:ascii="Times New Roman"/>
                <w:b w:val="false"/>
                <w:i w:val="false"/>
                <w:color w:val="000000"/>
                <w:sz w:val="20"/>
              </w:rPr>
              <w:t>
телефон: 8(7182) 323332</w:t>
            </w:r>
            <w:r>
              <w:br/>
            </w:r>
            <w:r>
              <w:rPr>
                <w:rFonts w:ascii="Times New Roman"/>
                <w:b w:val="false"/>
                <w:i w:val="false"/>
                <w:color w:val="000000"/>
                <w:sz w:val="20"/>
              </w:rPr>
              <w:t>
opr.osz.ap@pavlodar.gov.kz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Мәшһүр Жүсіп көшесі, 87 А-үй,</w:t>
            </w:r>
            <w:r>
              <w:br/>
            </w:r>
            <w:r>
              <w:rPr>
                <w:rFonts w:ascii="Times New Roman"/>
                <w:b w:val="false"/>
                <w:i w:val="false"/>
                <w:color w:val="000000"/>
                <w:sz w:val="20"/>
              </w:rPr>
              <w:t>
телефон: 8(71877)70455</w:t>
            </w:r>
            <w:r>
              <w:br/>
            </w:r>
            <w:r>
              <w:rPr>
                <w:rFonts w:ascii="Times New Roman"/>
                <w:b w:val="false"/>
                <w:i w:val="false"/>
                <w:color w:val="000000"/>
                <w:sz w:val="20"/>
              </w:rPr>
              <w:t>
zan_ekibastuz@mail.ru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Советов көшесі, 10-үй</w:t>
            </w:r>
            <w:r>
              <w:br/>
            </w:r>
            <w:r>
              <w:rPr>
                <w:rFonts w:ascii="Times New Roman"/>
                <w:b w:val="false"/>
                <w:i w:val="false"/>
                <w:color w:val="000000"/>
                <w:sz w:val="20"/>
              </w:rPr>
              <w:t>
телефон: 8(71837)50105</w:t>
            </w:r>
            <w:r>
              <w:br/>
            </w:r>
            <w:r>
              <w:rPr>
                <w:rFonts w:ascii="Times New Roman"/>
                <w:b w:val="false"/>
                <w:i w:val="false"/>
                <w:color w:val="000000"/>
                <w:sz w:val="20"/>
              </w:rPr>
              <w:t>
zanak@yandex.ru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ауылы,</w:t>
            </w:r>
            <w:r>
              <w:br/>
            </w:r>
            <w:r>
              <w:rPr>
                <w:rFonts w:ascii="Times New Roman"/>
                <w:b w:val="false"/>
                <w:i w:val="false"/>
                <w:color w:val="000000"/>
                <w:sz w:val="20"/>
              </w:rPr>
              <w:t>
Абай көшесі, 118-үй</w:t>
            </w:r>
            <w:r>
              <w:br/>
            </w:r>
            <w:r>
              <w:rPr>
                <w:rFonts w:ascii="Times New Roman"/>
                <w:b w:val="false"/>
                <w:i w:val="false"/>
                <w:color w:val="000000"/>
                <w:sz w:val="20"/>
              </w:rPr>
              <w:t>
телефон: 8(71841)21173</w:t>
            </w:r>
            <w:r>
              <w:br/>
            </w:r>
            <w:r>
              <w:rPr>
                <w:rFonts w:ascii="Times New Roman"/>
                <w:b w:val="false"/>
                <w:i w:val="false"/>
                <w:color w:val="000000"/>
                <w:sz w:val="20"/>
              </w:rPr>
              <w:t>
aktogai_sozprog@mail.ru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Сәтбаев көшесі, 49-үй</w:t>
            </w:r>
            <w:r>
              <w:br/>
            </w:r>
            <w:r>
              <w:rPr>
                <w:rFonts w:ascii="Times New Roman"/>
                <w:b w:val="false"/>
                <w:i w:val="false"/>
                <w:color w:val="000000"/>
                <w:sz w:val="20"/>
              </w:rPr>
              <w:t>
телефон: 8(71840)91481</w:t>
            </w:r>
            <w:r>
              <w:br/>
            </w:r>
            <w:r>
              <w:rPr>
                <w:rFonts w:ascii="Times New Roman"/>
                <w:b w:val="false"/>
                <w:i w:val="false"/>
                <w:color w:val="000000"/>
                <w:sz w:val="20"/>
              </w:rPr>
              <w:t>
pavlzan@yandex.ru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Железинка ауылы,</w:t>
            </w:r>
            <w:r>
              <w:br/>
            </w:r>
            <w:r>
              <w:rPr>
                <w:rFonts w:ascii="Times New Roman"/>
                <w:b w:val="false"/>
                <w:i w:val="false"/>
                <w:color w:val="000000"/>
                <w:sz w:val="20"/>
              </w:rPr>
              <w:t>
Квиткова көшесі, 7-үй</w:t>
            </w:r>
            <w:r>
              <w:br/>
            </w:r>
            <w:r>
              <w:rPr>
                <w:rFonts w:ascii="Times New Roman"/>
                <w:b w:val="false"/>
                <w:i w:val="false"/>
                <w:color w:val="000000"/>
                <w:sz w:val="20"/>
              </w:rPr>
              <w:t>
телефон: 8(71831)22146</w:t>
            </w:r>
            <w:r>
              <w:br/>
            </w:r>
            <w:r>
              <w:rPr>
                <w:rFonts w:ascii="Times New Roman"/>
                <w:b w:val="false"/>
                <w:i w:val="false"/>
                <w:color w:val="000000"/>
                <w:sz w:val="20"/>
              </w:rPr>
              <w:t>
gelez_oszn@mail.ru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w:t>
            </w:r>
            <w:r>
              <w:br/>
            </w:r>
            <w:r>
              <w:rPr>
                <w:rFonts w:ascii="Times New Roman"/>
                <w:b w:val="false"/>
                <w:i w:val="false"/>
                <w:color w:val="000000"/>
                <w:sz w:val="20"/>
              </w:rPr>
              <w:t>
Бөгенбай көшесі, 97-үй</w:t>
            </w:r>
            <w:r>
              <w:br/>
            </w:r>
            <w:r>
              <w:rPr>
                <w:rFonts w:ascii="Times New Roman"/>
                <w:b w:val="false"/>
                <w:i w:val="false"/>
                <w:color w:val="000000"/>
                <w:sz w:val="20"/>
              </w:rPr>
              <w:t>
телефон: 8(71832)21474</w:t>
            </w:r>
            <w:r>
              <w:br/>
            </w:r>
            <w:r>
              <w:rPr>
                <w:rFonts w:ascii="Times New Roman"/>
                <w:b w:val="false"/>
                <w:i w:val="false"/>
                <w:color w:val="000000"/>
                <w:sz w:val="20"/>
              </w:rPr>
              <w:t>
irtyshk@yandex.ru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ауылы,</w:t>
            </w:r>
            <w:r>
              <w:br/>
            </w:r>
            <w:r>
              <w:rPr>
                <w:rFonts w:ascii="Times New Roman"/>
                <w:b w:val="false"/>
                <w:i w:val="false"/>
                <w:color w:val="000000"/>
                <w:sz w:val="20"/>
              </w:rPr>
              <w:t>
Тургенев көшесі, 85а-үй</w:t>
            </w:r>
            <w:r>
              <w:br/>
            </w:r>
            <w:r>
              <w:rPr>
                <w:rFonts w:ascii="Times New Roman"/>
                <w:b w:val="false"/>
                <w:i w:val="false"/>
                <w:color w:val="000000"/>
                <w:sz w:val="20"/>
              </w:rPr>
              <w:t>
телефон: 8(71833)21371</w:t>
            </w:r>
            <w:r>
              <w:br/>
            </w:r>
            <w:r>
              <w:rPr>
                <w:rFonts w:ascii="Times New Roman"/>
                <w:b w:val="false"/>
                <w:i w:val="false"/>
                <w:color w:val="000000"/>
                <w:sz w:val="20"/>
              </w:rPr>
              <w:t>
kachirrouz@mail.ru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ауылы,</w:t>
            </w:r>
            <w:r>
              <w:br/>
            </w:r>
            <w:r>
              <w:rPr>
                <w:rFonts w:ascii="Times New Roman"/>
                <w:b w:val="false"/>
                <w:i w:val="false"/>
                <w:color w:val="000000"/>
                <w:sz w:val="20"/>
              </w:rPr>
              <w:t>
Амангелді көшесі, 57-үй</w:t>
            </w:r>
            <w:r>
              <w:br/>
            </w:r>
            <w:r>
              <w:rPr>
                <w:rFonts w:ascii="Times New Roman"/>
                <w:b w:val="false"/>
                <w:i w:val="false"/>
                <w:color w:val="000000"/>
                <w:sz w:val="20"/>
              </w:rPr>
              <w:t>
телефон: 8(71839)21399</w:t>
            </w:r>
            <w:r>
              <w:br/>
            </w:r>
            <w:r>
              <w:rPr>
                <w:rFonts w:ascii="Times New Roman"/>
                <w:b w:val="false"/>
                <w:i w:val="false"/>
                <w:color w:val="000000"/>
                <w:sz w:val="20"/>
              </w:rPr>
              <w:t>
OZiSP@yandex.kz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w:t>
            </w:r>
            <w:r>
              <w:br/>
            </w:r>
            <w:r>
              <w:rPr>
                <w:rFonts w:ascii="Times New Roman"/>
                <w:b w:val="false"/>
                <w:i w:val="false"/>
                <w:color w:val="000000"/>
                <w:sz w:val="20"/>
              </w:rPr>
              <w:t>
Әйтеке би көшесі, 18-үй</w:t>
            </w:r>
            <w:r>
              <w:br/>
            </w:r>
            <w:r>
              <w:rPr>
                <w:rFonts w:ascii="Times New Roman"/>
                <w:b w:val="false"/>
                <w:i w:val="false"/>
                <w:color w:val="000000"/>
                <w:sz w:val="20"/>
              </w:rPr>
              <w:t>
телефон: 8(71838)91434</w:t>
            </w:r>
            <w:r>
              <w:br/>
            </w:r>
            <w:r>
              <w:rPr>
                <w:rFonts w:ascii="Times New Roman"/>
                <w:b w:val="false"/>
                <w:i w:val="false"/>
                <w:color w:val="000000"/>
                <w:sz w:val="20"/>
              </w:rPr>
              <w:t>
center5556@rambler.ru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Красноармейка ауылы, 60 лет Октября көшесі, 20-үй</w:t>
            </w:r>
            <w:r>
              <w:br/>
            </w:r>
            <w:r>
              <w:rPr>
                <w:rFonts w:ascii="Times New Roman"/>
                <w:b w:val="false"/>
                <w:i w:val="false"/>
                <w:color w:val="000000"/>
                <w:sz w:val="20"/>
              </w:rPr>
              <w:t>
телефон: 8(7182)533133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w:t>
            </w:r>
            <w:r>
              <w:br/>
            </w:r>
            <w:r>
              <w:rPr>
                <w:rFonts w:ascii="Times New Roman"/>
                <w:b w:val="false"/>
                <w:i w:val="false"/>
                <w:color w:val="000000"/>
                <w:sz w:val="20"/>
              </w:rPr>
              <w:t>
10 лет Независимости көшесі, 27-үй</w:t>
            </w:r>
            <w:r>
              <w:br/>
            </w:r>
            <w:r>
              <w:rPr>
                <w:rFonts w:ascii="Times New Roman"/>
                <w:b w:val="false"/>
                <w:i w:val="false"/>
                <w:color w:val="000000"/>
                <w:sz w:val="20"/>
              </w:rPr>
              <w:t>
телефон: 8(71834)91400</w:t>
            </w:r>
            <w:r>
              <w:br/>
            </w:r>
            <w:r>
              <w:rPr>
                <w:rFonts w:ascii="Times New Roman"/>
                <w:b w:val="false"/>
                <w:i w:val="false"/>
                <w:color w:val="000000"/>
                <w:sz w:val="20"/>
              </w:rPr>
              <w:t>
zanusp@mail.ru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26" w:id="188"/>
    <w:p>
      <w:pPr>
        <w:spacing w:after="0"/>
        <w:ind w:left="0"/>
        <w:jc w:val="left"/>
      </w:pPr>
      <w:r>
        <w:rPr>
          <w:rFonts w:ascii="Times New Roman"/>
          <w:b/>
          <w:i w:val="false"/>
          <w:color w:val="000000"/>
        </w:rPr>
        <w:t xml:space="preserve"> "Мүгедектерге кресло-арбалар беру" мемлекеттік</w:t>
      </w:r>
      <w:r>
        <w:br/>
      </w:r>
      <w:r>
        <w:rPr>
          <w:rFonts w:ascii="Times New Roman"/>
          <w:b/>
          <w:i w:val="false"/>
          <w:color w:val="000000"/>
        </w:rPr>
        <w:t xml:space="preserve">қызмет көрсетудің бизнес-процестерінің анықтамалығы </w:t>
      </w:r>
    </w:p>
    <w:bookmarkEnd w:id="188"/>
    <w:p>
      <w:pPr>
        <w:spacing w:after="0"/>
        <w:ind w:left="0"/>
        <w:jc w:val="both"/>
      </w:pPr>
      <w:r>
        <w:drawing>
          <wp:inline distT="0" distB="0" distL="0" distR="0">
            <wp:extent cx="69723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972300" cy="78613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6929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692900" cy="2247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2017 жылғы "25" сәуірдегі</w:t>
            </w:r>
            <w:r>
              <w:br/>
            </w:r>
            <w:r>
              <w:rPr>
                <w:rFonts w:ascii="Times New Roman"/>
                <w:b w:val="false"/>
                <w:i w:val="false"/>
                <w:color w:val="000000"/>
                <w:sz w:val="20"/>
              </w:rPr>
              <w:t>№ 106/2 қаулысына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228" w:id="189"/>
    <w:p>
      <w:pPr>
        <w:spacing w:after="0"/>
        <w:ind w:left="0"/>
        <w:jc w:val="left"/>
      </w:pPr>
      <w:r>
        <w:rPr>
          <w:rFonts w:ascii="Times New Roman"/>
          <w:b/>
          <w:i w:val="false"/>
          <w:color w:val="000000"/>
        </w:rPr>
        <w:t xml:space="preserve"> "Мүгедектерді санаторий-курорттық емдеумен қамтамасыз</w:t>
      </w:r>
      <w:r>
        <w:br/>
      </w:r>
      <w:r>
        <w:rPr>
          <w:rFonts w:ascii="Times New Roman"/>
          <w:b/>
          <w:i w:val="false"/>
          <w:color w:val="000000"/>
        </w:rPr>
        <w:t>ету" мемлекеттік көрсетілетін қызмет регламенті</w:t>
      </w:r>
    </w:p>
    <w:bookmarkEnd w:id="189"/>
    <w:bookmarkStart w:name="z229" w:id="190"/>
    <w:p>
      <w:pPr>
        <w:spacing w:after="0"/>
        <w:ind w:left="0"/>
        <w:jc w:val="left"/>
      </w:pPr>
      <w:r>
        <w:rPr>
          <w:rFonts w:ascii="Times New Roman"/>
          <w:b/>
          <w:i w:val="false"/>
          <w:color w:val="000000"/>
        </w:rPr>
        <w:t xml:space="preserve"> 1. Жалпы ережелер</w:t>
      </w:r>
    </w:p>
    <w:bookmarkEnd w:id="190"/>
    <w:bookmarkStart w:name="z230" w:id="191"/>
    <w:p>
      <w:pPr>
        <w:spacing w:after="0"/>
        <w:ind w:left="0"/>
        <w:jc w:val="both"/>
      </w:pPr>
      <w:r>
        <w:rPr>
          <w:rFonts w:ascii="Times New Roman"/>
          <w:b w:val="false"/>
          <w:i w:val="false"/>
          <w:color w:val="000000"/>
          <w:sz w:val="28"/>
        </w:rPr>
        <w:t xml:space="preserve">
      1. "Мүгедектерді санаторий-курорттық емдеумен қамтамасыз ету"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191"/>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көрсетілетін қызметті беруші арқылы жүзеге асырылады.</w:t>
      </w:r>
    </w:p>
    <w:bookmarkStart w:name="z231" w:id="192"/>
    <w:p>
      <w:pPr>
        <w:spacing w:after="0"/>
        <w:ind w:left="0"/>
        <w:jc w:val="both"/>
      </w:pPr>
      <w:r>
        <w:rPr>
          <w:rFonts w:ascii="Times New Roman"/>
          <w:b w:val="false"/>
          <w:i w:val="false"/>
          <w:color w:val="000000"/>
          <w:sz w:val="28"/>
        </w:rPr>
        <w:t>
      2. Мемлекеттiк қызметті көрсету нысаны: қағаз түрінде.</w:t>
      </w:r>
    </w:p>
    <w:bookmarkEnd w:id="192"/>
    <w:bookmarkStart w:name="z232" w:id="193"/>
    <w:p>
      <w:pPr>
        <w:spacing w:after="0"/>
        <w:ind w:left="0"/>
        <w:jc w:val="both"/>
      </w:pPr>
      <w:r>
        <w:rPr>
          <w:rFonts w:ascii="Times New Roman"/>
          <w:b w:val="false"/>
          <w:i w:val="false"/>
          <w:color w:val="000000"/>
          <w:sz w:val="28"/>
        </w:rPr>
        <w:t>
      3. Мемлекеттік қызметті көрсету нәтижесі: мүгедектерді санаторий-курорттық емдеумен қамтамасыз ету үшін қызмет ұсыну мерзімдерін көрсете отырып, құжаттарды ресімдеу туралы хабарлама (бұдан әрі – хабарлама).</w:t>
      </w:r>
    </w:p>
    <w:bookmarkEnd w:id="193"/>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233" w:id="194"/>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94"/>
    <w:bookmarkStart w:name="z234" w:id="195"/>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"Мүгедектерді санаторий-курорттық емдеумен қамтамасыз ету"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толтырылған өтініш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қажетті құжаттар мемлекеттік қызметті көрсету жөніндегі рәсімді (іс-қимылды) бастау үшін негіздеме болып табылады.</w:t>
      </w:r>
    </w:p>
    <w:bookmarkEnd w:id="195"/>
    <w:bookmarkStart w:name="z235" w:id="196"/>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196"/>
    <w:p>
      <w:pPr>
        <w:spacing w:after="0"/>
        <w:ind w:left="0"/>
        <w:jc w:val="both"/>
      </w:pPr>
      <w:r>
        <w:rPr>
          <w:rFonts w:ascii="Times New Roman"/>
          <w:b w:val="false"/>
          <w:i w:val="false"/>
          <w:color w:val="000000"/>
          <w:sz w:val="28"/>
        </w:rPr>
        <w:t xml:space="preserve">
      көрсетілетін қызметті берушінің маманы көрсетiлетiн қызметтi алушы ұсынған құжаттарды тексереді,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тізімге сәйкес көрсетiлетiн қызметтi алушы толық емес және (немесе) мерзімі өткен құжаттар топтамасын тапсырған кезде көрсетiлетiн қызметтi берушi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өтінішті қабылдаудан бас тартады және құжаттарды қабылдаудан бас тарту туралы қолхат береді – 30 (отыз) минут;</w:t>
      </w:r>
    </w:p>
    <w:p>
      <w:pPr>
        <w:spacing w:after="0"/>
        <w:ind w:left="0"/>
        <w:jc w:val="both"/>
      </w:pPr>
      <w:r>
        <w:rPr>
          <w:rFonts w:ascii="Times New Roman"/>
          <w:b w:val="false"/>
          <w:i w:val="false"/>
          <w:color w:val="000000"/>
          <w:sz w:val="28"/>
        </w:rPr>
        <w:t xml:space="preserve">
      көрсетілетін қызметті алушы барлық құжаттарды ұсынған кезде, көрсетілетін қызметті берушінің маманы өтінішті кіріс құжаттар журналында тіркейді, стандарттың </w:t>
      </w:r>
      <w:r>
        <w:rPr>
          <w:rFonts w:ascii="Times New Roman"/>
          <w:b w:val="false"/>
          <w:i w:val="false"/>
          <w:color w:val="000000"/>
          <w:sz w:val="28"/>
        </w:rPr>
        <w:t>9-2-тармағымен</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жауапты немесе хабарламаны дайындайды – 7 (жеті) жұмыс күні;</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көрсетудің нәтижесіне қол қояды - 1 (бір) жұмыс күні;</w:t>
      </w:r>
    </w:p>
    <w:p>
      <w:pPr>
        <w:spacing w:after="0"/>
        <w:ind w:left="0"/>
        <w:jc w:val="both"/>
      </w:pPr>
      <w:r>
        <w:rPr>
          <w:rFonts w:ascii="Times New Roman"/>
          <w:b w:val="false"/>
          <w:i w:val="false"/>
          <w:color w:val="000000"/>
          <w:sz w:val="28"/>
        </w:rPr>
        <w:t>
      көрсетілетін қызметті берушінің маманы мемлекеттік қызметті көрсетудің нәтижесін көрсетілетін қызметті алушыға береді – 30 (отыз) минут.</w:t>
      </w:r>
    </w:p>
    <w:bookmarkStart w:name="z236" w:id="197"/>
    <w:p>
      <w:pPr>
        <w:spacing w:after="0"/>
        <w:ind w:left="0"/>
        <w:jc w:val="both"/>
      </w:pPr>
      <w:r>
        <w:rPr>
          <w:rFonts w:ascii="Times New Roman"/>
          <w:b w:val="false"/>
          <w:i w:val="false"/>
          <w:color w:val="000000"/>
          <w:sz w:val="28"/>
        </w:rPr>
        <w:t>
      6. Рәсімнің (іс-қимылдың) нәтижесі мүгедектерге санаторий-курорттық емдеу мерзімдерін көрсете отырып, құжаттарды ресімдеу туралы хабарламаны беру болып табылады.</w:t>
      </w:r>
    </w:p>
    <w:bookmarkEnd w:id="197"/>
    <w:bookmarkStart w:name="z237" w:id="198"/>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98"/>
    <w:bookmarkStart w:name="z238" w:id="199"/>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199"/>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bookmarkStart w:name="z239" w:id="200"/>
    <w:p>
      <w:pPr>
        <w:spacing w:after="0"/>
        <w:ind w:left="0"/>
        <w:jc w:val="both"/>
      </w:pPr>
      <w:r>
        <w:rPr>
          <w:rFonts w:ascii="Times New Roman"/>
          <w:b w:val="false"/>
          <w:i w:val="false"/>
          <w:color w:val="000000"/>
          <w:sz w:val="28"/>
        </w:rPr>
        <w:t xml:space="preserve">
      8. Мемлекеттік қызметті көрсету процесінде рәсімдер (іс-қимылдар) реттілігін, көрсетілетін мемлекеттік берушінің құрылымдық бөлімшелерінің (қызметкерлерінің) өзара іс-қимылын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00"/>
    <w:bookmarkStart w:name="z240" w:id="201"/>
    <w:p>
      <w:pPr>
        <w:spacing w:after="0"/>
        <w:ind w:left="0"/>
        <w:jc w:val="left"/>
      </w:pPr>
      <w:r>
        <w:rPr>
          <w:rFonts w:ascii="Times New Roman"/>
          <w:b/>
          <w:i w:val="false"/>
          <w:color w:val="000000"/>
        </w:rPr>
        <w:t xml:space="preserve"> 4. Мемлекеттік қызмет көрсету процесінде "Азаматтарға</w:t>
      </w:r>
      <w:r>
        <w:br/>
      </w:r>
      <w:r>
        <w:rPr>
          <w:rFonts w:ascii="Times New Roman"/>
          <w:b/>
          <w:i w:val="false"/>
          <w:color w:val="000000"/>
        </w:rPr>
        <w:t>арналған үкімет" мемлекеттік корпорациясымен және</w:t>
      </w:r>
      <w:r>
        <w:br/>
      </w:r>
      <w:r>
        <w:rPr>
          <w:rFonts w:ascii="Times New Roman"/>
          <w:b/>
          <w:i w:val="false"/>
          <w:color w:val="000000"/>
        </w:rPr>
        <w:t>(немесе) өзге де көрсетілетін қызметті берушілермен</w:t>
      </w:r>
      <w:r>
        <w:br/>
      </w:r>
      <w:r>
        <w:rPr>
          <w:rFonts w:ascii="Times New Roman"/>
          <w:b/>
          <w:i w:val="false"/>
          <w:color w:val="000000"/>
        </w:rPr>
        <w:t>өзара іс-қимыл тәртібін, сондай-ақ ақпараттық</w:t>
      </w:r>
      <w:r>
        <w:br/>
      </w:r>
      <w:r>
        <w:rPr>
          <w:rFonts w:ascii="Times New Roman"/>
          <w:b/>
          <w:i w:val="false"/>
          <w:color w:val="000000"/>
        </w:rPr>
        <w:t>жүйелерді пайдалану тәртібін сипаттау</w:t>
      </w:r>
    </w:p>
    <w:bookmarkEnd w:id="201"/>
    <w:bookmarkStart w:name="z241" w:id="202"/>
    <w:p>
      <w:pPr>
        <w:spacing w:after="0"/>
        <w:ind w:left="0"/>
        <w:jc w:val="both"/>
      </w:pPr>
      <w:r>
        <w:rPr>
          <w:rFonts w:ascii="Times New Roman"/>
          <w:b w:val="false"/>
          <w:i w:val="false"/>
          <w:color w:val="000000"/>
          <w:sz w:val="28"/>
        </w:rPr>
        <w:t>
      9.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жасау, сондай-ақ ақпараттық жүйелерді қолдану қарастырылмаған.</w:t>
      </w:r>
    </w:p>
    <w:bookmarkEnd w:id="2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w:t>
            </w:r>
            <w:r>
              <w:br/>
            </w:r>
            <w:r>
              <w:rPr>
                <w:rFonts w:ascii="Times New Roman"/>
                <w:b w:val="false"/>
                <w:i w:val="false"/>
                <w:color w:val="000000"/>
                <w:sz w:val="20"/>
              </w:rPr>
              <w:t>курорттық емдеумен</w:t>
            </w:r>
            <w:r>
              <w:br/>
            </w:r>
            <w:r>
              <w:rPr>
                <w:rFonts w:ascii="Times New Roman"/>
                <w:b w:val="false"/>
                <w:i w:val="false"/>
                <w:color w:val="000000"/>
                <w:sz w:val="20"/>
              </w:rPr>
              <w:t>қамтамасыз ету"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43" w:id="203"/>
    <w:p>
      <w:pPr>
        <w:spacing w:after="0"/>
        <w:ind w:left="0"/>
        <w:jc w:val="left"/>
      </w:pPr>
      <w:r>
        <w:rPr>
          <w:rFonts w:ascii="Times New Roman"/>
          <w:b/>
          <w:i w:val="false"/>
          <w:color w:val="000000"/>
        </w:rPr>
        <w:t xml:space="preserve"> Көрсетілетін қызметті берушінің</w:t>
      </w:r>
      <w:r>
        <w:br/>
      </w:r>
      <w:r>
        <w:rPr>
          <w:rFonts w:ascii="Times New Roman"/>
          <w:b/>
          <w:i w:val="false"/>
          <w:color w:val="000000"/>
        </w:rPr>
        <w:t>атауы және байланыс деректері</w:t>
      </w:r>
    </w:p>
    <w:bookmarkEnd w:id="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4"/>
        <w:gridCol w:w="2514"/>
        <w:gridCol w:w="8592"/>
      </w:tblGrid>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Кривенко көшесі, 25-үй</w:t>
            </w:r>
            <w:r>
              <w:br/>
            </w:r>
            <w:r>
              <w:rPr>
                <w:rFonts w:ascii="Times New Roman"/>
                <w:b w:val="false"/>
                <w:i w:val="false"/>
                <w:color w:val="000000"/>
                <w:sz w:val="20"/>
              </w:rPr>
              <w:t>
телефон: 8(7182) 323332</w:t>
            </w:r>
            <w:r>
              <w:br/>
            </w:r>
            <w:r>
              <w:rPr>
                <w:rFonts w:ascii="Times New Roman"/>
                <w:b w:val="false"/>
                <w:i w:val="false"/>
                <w:color w:val="000000"/>
                <w:sz w:val="20"/>
              </w:rPr>
              <w:t>
opr.osz.ap@pavlodar.gov.kz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Мәшһүр Жүсіп көшесі, 87 А-үй,</w:t>
            </w:r>
            <w:r>
              <w:br/>
            </w:r>
            <w:r>
              <w:rPr>
                <w:rFonts w:ascii="Times New Roman"/>
                <w:b w:val="false"/>
                <w:i w:val="false"/>
                <w:color w:val="000000"/>
                <w:sz w:val="20"/>
              </w:rPr>
              <w:t>
телефон: 8(71877)70455</w:t>
            </w:r>
            <w:r>
              <w:br/>
            </w:r>
            <w:r>
              <w:rPr>
                <w:rFonts w:ascii="Times New Roman"/>
                <w:b w:val="false"/>
                <w:i w:val="false"/>
                <w:color w:val="000000"/>
                <w:sz w:val="20"/>
              </w:rPr>
              <w:t>
zan_ekibastuz@mail.ru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Советов көшесі, 10-үй</w:t>
            </w:r>
            <w:r>
              <w:br/>
            </w:r>
            <w:r>
              <w:rPr>
                <w:rFonts w:ascii="Times New Roman"/>
                <w:b w:val="false"/>
                <w:i w:val="false"/>
                <w:color w:val="000000"/>
                <w:sz w:val="20"/>
              </w:rPr>
              <w:t>
телефон: 8(71837)50105</w:t>
            </w:r>
            <w:r>
              <w:br/>
            </w:r>
            <w:r>
              <w:rPr>
                <w:rFonts w:ascii="Times New Roman"/>
                <w:b w:val="false"/>
                <w:i w:val="false"/>
                <w:color w:val="000000"/>
                <w:sz w:val="20"/>
              </w:rPr>
              <w:t>
zanak@yandex.ru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Ақтоғай ауылы, </w:t>
            </w:r>
            <w:r>
              <w:br/>
            </w:r>
            <w:r>
              <w:rPr>
                <w:rFonts w:ascii="Times New Roman"/>
                <w:b w:val="false"/>
                <w:i w:val="false"/>
                <w:color w:val="000000"/>
                <w:sz w:val="20"/>
              </w:rPr>
              <w:t>
Абай көшесі, 118-үй</w:t>
            </w:r>
            <w:r>
              <w:br/>
            </w:r>
            <w:r>
              <w:rPr>
                <w:rFonts w:ascii="Times New Roman"/>
                <w:b w:val="false"/>
                <w:i w:val="false"/>
                <w:color w:val="000000"/>
                <w:sz w:val="20"/>
              </w:rPr>
              <w:t>
телефон: 8(71841)21173</w:t>
            </w:r>
            <w:r>
              <w:br/>
            </w:r>
            <w:r>
              <w:rPr>
                <w:rFonts w:ascii="Times New Roman"/>
                <w:b w:val="false"/>
                <w:i w:val="false"/>
                <w:color w:val="000000"/>
                <w:sz w:val="20"/>
              </w:rPr>
              <w:t>
aktogai_sozprog@mail.ru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Сәтбаев көшесі, 49-үй</w:t>
            </w:r>
            <w:r>
              <w:br/>
            </w:r>
            <w:r>
              <w:rPr>
                <w:rFonts w:ascii="Times New Roman"/>
                <w:b w:val="false"/>
                <w:i w:val="false"/>
                <w:color w:val="000000"/>
                <w:sz w:val="20"/>
              </w:rPr>
              <w:t>
телефон: 8(71840)91481</w:t>
            </w:r>
            <w:r>
              <w:br/>
            </w:r>
            <w:r>
              <w:rPr>
                <w:rFonts w:ascii="Times New Roman"/>
                <w:b w:val="false"/>
                <w:i w:val="false"/>
                <w:color w:val="000000"/>
                <w:sz w:val="20"/>
              </w:rPr>
              <w:t>
pavlzan@yandex.ru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Железинка ауылы,</w:t>
            </w:r>
            <w:r>
              <w:br/>
            </w:r>
            <w:r>
              <w:rPr>
                <w:rFonts w:ascii="Times New Roman"/>
                <w:b w:val="false"/>
                <w:i w:val="false"/>
                <w:color w:val="000000"/>
                <w:sz w:val="20"/>
              </w:rPr>
              <w:t>
Квиткова көшесі, 7-үй</w:t>
            </w:r>
            <w:r>
              <w:br/>
            </w:r>
            <w:r>
              <w:rPr>
                <w:rFonts w:ascii="Times New Roman"/>
                <w:b w:val="false"/>
                <w:i w:val="false"/>
                <w:color w:val="000000"/>
                <w:sz w:val="20"/>
              </w:rPr>
              <w:t>
телефон: 8(71831)22146</w:t>
            </w:r>
            <w:r>
              <w:br/>
            </w:r>
            <w:r>
              <w:rPr>
                <w:rFonts w:ascii="Times New Roman"/>
                <w:b w:val="false"/>
                <w:i w:val="false"/>
                <w:color w:val="000000"/>
                <w:sz w:val="20"/>
              </w:rPr>
              <w:t>
gelez_oszn@mail.ru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w:t>
            </w:r>
            <w:r>
              <w:br/>
            </w:r>
            <w:r>
              <w:rPr>
                <w:rFonts w:ascii="Times New Roman"/>
                <w:b w:val="false"/>
                <w:i w:val="false"/>
                <w:color w:val="000000"/>
                <w:sz w:val="20"/>
              </w:rPr>
              <w:t>
Бөгенбай көшесі, 97-үй</w:t>
            </w:r>
            <w:r>
              <w:br/>
            </w:r>
            <w:r>
              <w:rPr>
                <w:rFonts w:ascii="Times New Roman"/>
                <w:b w:val="false"/>
                <w:i w:val="false"/>
                <w:color w:val="000000"/>
                <w:sz w:val="20"/>
              </w:rPr>
              <w:t>
телефон: 8(71832)21474</w:t>
            </w:r>
            <w:r>
              <w:br/>
            </w:r>
            <w:r>
              <w:rPr>
                <w:rFonts w:ascii="Times New Roman"/>
                <w:b w:val="false"/>
                <w:i w:val="false"/>
                <w:color w:val="000000"/>
                <w:sz w:val="20"/>
              </w:rPr>
              <w:t>
irtyshk@yandex.ru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ауылы,</w:t>
            </w:r>
            <w:r>
              <w:br/>
            </w:r>
            <w:r>
              <w:rPr>
                <w:rFonts w:ascii="Times New Roman"/>
                <w:b w:val="false"/>
                <w:i w:val="false"/>
                <w:color w:val="000000"/>
                <w:sz w:val="20"/>
              </w:rPr>
              <w:t>
Тургенев көшесі, 85а-үй</w:t>
            </w:r>
            <w:r>
              <w:br/>
            </w:r>
            <w:r>
              <w:rPr>
                <w:rFonts w:ascii="Times New Roman"/>
                <w:b w:val="false"/>
                <w:i w:val="false"/>
                <w:color w:val="000000"/>
                <w:sz w:val="20"/>
              </w:rPr>
              <w:t>
телефон: 8(71833)21371</w:t>
            </w:r>
            <w:r>
              <w:br/>
            </w:r>
            <w:r>
              <w:rPr>
                <w:rFonts w:ascii="Times New Roman"/>
                <w:b w:val="false"/>
                <w:i w:val="false"/>
                <w:color w:val="000000"/>
                <w:sz w:val="20"/>
              </w:rPr>
              <w:t>
kachirrouz@mail.ru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ауылы,</w:t>
            </w:r>
            <w:r>
              <w:br/>
            </w:r>
            <w:r>
              <w:rPr>
                <w:rFonts w:ascii="Times New Roman"/>
                <w:b w:val="false"/>
                <w:i w:val="false"/>
                <w:color w:val="000000"/>
                <w:sz w:val="20"/>
              </w:rPr>
              <w:t>
Амангелді көшесі, 57-үй</w:t>
            </w:r>
            <w:r>
              <w:br/>
            </w:r>
            <w:r>
              <w:rPr>
                <w:rFonts w:ascii="Times New Roman"/>
                <w:b w:val="false"/>
                <w:i w:val="false"/>
                <w:color w:val="000000"/>
                <w:sz w:val="20"/>
              </w:rPr>
              <w:t>
телефон: 8(71839)21399</w:t>
            </w:r>
            <w:r>
              <w:br/>
            </w:r>
            <w:r>
              <w:rPr>
                <w:rFonts w:ascii="Times New Roman"/>
                <w:b w:val="false"/>
                <w:i w:val="false"/>
                <w:color w:val="000000"/>
                <w:sz w:val="20"/>
              </w:rPr>
              <w:t>
OZiSP@yandex.kz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w:t>
            </w:r>
            <w:r>
              <w:br/>
            </w:r>
            <w:r>
              <w:rPr>
                <w:rFonts w:ascii="Times New Roman"/>
                <w:b w:val="false"/>
                <w:i w:val="false"/>
                <w:color w:val="000000"/>
                <w:sz w:val="20"/>
              </w:rPr>
              <w:t>
Әйтеке би көшесі, 18-үй</w:t>
            </w:r>
            <w:r>
              <w:br/>
            </w:r>
            <w:r>
              <w:rPr>
                <w:rFonts w:ascii="Times New Roman"/>
                <w:b w:val="false"/>
                <w:i w:val="false"/>
                <w:color w:val="000000"/>
                <w:sz w:val="20"/>
              </w:rPr>
              <w:t>
телефон: 8(71838)91434</w:t>
            </w:r>
            <w:r>
              <w:br/>
            </w:r>
            <w:r>
              <w:rPr>
                <w:rFonts w:ascii="Times New Roman"/>
                <w:b w:val="false"/>
                <w:i w:val="false"/>
                <w:color w:val="000000"/>
                <w:sz w:val="20"/>
              </w:rPr>
              <w:t>
center5556@rambler.ru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Красноармейка ауылы, 60 лет Октября көшесі, 20-үй</w:t>
            </w:r>
            <w:r>
              <w:br/>
            </w:r>
            <w:r>
              <w:rPr>
                <w:rFonts w:ascii="Times New Roman"/>
                <w:b w:val="false"/>
                <w:i w:val="false"/>
                <w:color w:val="000000"/>
                <w:sz w:val="20"/>
              </w:rPr>
              <w:t>
телефон: 8(7182)533133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w:t>
            </w:r>
            <w:r>
              <w:br/>
            </w:r>
            <w:r>
              <w:rPr>
                <w:rFonts w:ascii="Times New Roman"/>
                <w:b w:val="false"/>
                <w:i w:val="false"/>
                <w:color w:val="000000"/>
                <w:sz w:val="20"/>
              </w:rPr>
              <w:t>
10 лет Независимости көшесі, 27-үй</w:t>
            </w:r>
            <w:r>
              <w:br/>
            </w:r>
            <w:r>
              <w:rPr>
                <w:rFonts w:ascii="Times New Roman"/>
                <w:b w:val="false"/>
                <w:i w:val="false"/>
                <w:color w:val="000000"/>
                <w:sz w:val="20"/>
              </w:rPr>
              <w:t>
телефон: 8(71834)91400</w:t>
            </w:r>
            <w:r>
              <w:br/>
            </w:r>
            <w:r>
              <w:rPr>
                <w:rFonts w:ascii="Times New Roman"/>
                <w:b w:val="false"/>
                <w:i w:val="false"/>
                <w:color w:val="000000"/>
                <w:sz w:val="20"/>
              </w:rPr>
              <w:t>
zanusp@mail.ru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w:t>
            </w:r>
            <w:r>
              <w:br/>
            </w:r>
            <w:r>
              <w:rPr>
                <w:rFonts w:ascii="Times New Roman"/>
                <w:b w:val="false"/>
                <w:i w:val="false"/>
                <w:color w:val="000000"/>
                <w:sz w:val="20"/>
              </w:rPr>
              <w:t>курорттық емдеумен</w:t>
            </w:r>
            <w:r>
              <w:br/>
            </w:r>
            <w:r>
              <w:rPr>
                <w:rFonts w:ascii="Times New Roman"/>
                <w:b w:val="false"/>
                <w:i w:val="false"/>
                <w:color w:val="000000"/>
                <w:sz w:val="20"/>
              </w:rPr>
              <w:t>қамтамасыз ету"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45" w:id="204"/>
    <w:p>
      <w:pPr>
        <w:spacing w:after="0"/>
        <w:ind w:left="0"/>
        <w:jc w:val="left"/>
      </w:pPr>
      <w:r>
        <w:rPr>
          <w:rFonts w:ascii="Times New Roman"/>
          <w:b/>
          <w:i w:val="false"/>
          <w:color w:val="000000"/>
        </w:rPr>
        <w:t xml:space="preserve"> "Мүгедектерді санаторий-курорттық емдеумен</w:t>
      </w:r>
      <w:r>
        <w:br/>
      </w:r>
      <w:r>
        <w:rPr>
          <w:rFonts w:ascii="Times New Roman"/>
          <w:b/>
          <w:i w:val="false"/>
          <w:color w:val="000000"/>
        </w:rPr>
        <w:t>қамтамасыз ету" мемлекеттік қызмет</w:t>
      </w:r>
      <w:r>
        <w:br/>
      </w:r>
      <w:r>
        <w:rPr>
          <w:rFonts w:ascii="Times New Roman"/>
          <w:b/>
          <w:i w:val="false"/>
          <w:color w:val="000000"/>
        </w:rPr>
        <w:t xml:space="preserve">көрсетудің бизнес-процестерінің анықтамалығы </w:t>
      </w:r>
    </w:p>
    <w:bookmarkEnd w:id="204"/>
    <w:p>
      <w:pPr>
        <w:spacing w:after="0"/>
        <w:ind w:left="0"/>
        <w:jc w:val="both"/>
      </w:pPr>
      <w:r>
        <w:drawing>
          <wp:inline distT="0" distB="0" distL="0" distR="0">
            <wp:extent cx="7683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683500" cy="74803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4549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454900" cy="2882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2017 жылғы "25" сәуірдегі</w:t>
            </w:r>
            <w:r>
              <w:br/>
            </w:r>
            <w:r>
              <w:rPr>
                <w:rFonts w:ascii="Times New Roman"/>
                <w:b w:val="false"/>
                <w:i w:val="false"/>
                <w:color w:val="000000"/>
                <w:sz w:val="20"/>
              </w:rPr>
              <w:t>№ 106/2 қаулысына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247" w:id="205"/>
    <w:p>
      <w:pPr>
        <w:spacing w:after="0"/>
        <w:ind w:left="0"/>
        <w:jc w:val="left"/>
      </w:pPr>
      <w:r>
        <w:rPr>
          <w:rFonts w:ascii="Times New Roman"/>
          <w:b/>
          <w:i w:val="false"/>
          <w:color w:val="000000"/>
        </w:rPr>
        <w:t xml:space="preserve"> "Үйде күтім көрсету жағдайында арнаулы әлеуметтік қызмет</w:t>
      </w:r>
      <w:r>
        <w:br/>
      </w:r>
      <w:r>
        <w:rPr>
          <w:rFonts w:ascii="Times New Roman"/>
          <w:b/>
          <w:i w:val="false"/>
          <w:color w:val="000000"/>
        </w:rPr>
        <w:t>көрсетуге құжаттар ресімдеу" мемлекеттік көрсетілетін қызмет регламенті</w:t>
      </w:r>
    </w:p>
    <w:bookmarkEnd w:id="205"/>
    <w:bookmarkStart w:name="z248" w:id="206"/>
    <w:p>
      <w:pPr>
        <w:spacing w:after="0"/>
        <w:ind w:left="0"/>
        <w:jc w:val="left"/>
      </w:pPr>
      <w:r>
        <w:rPr>
          <w:rFonts w:ascii="Times New Roman"/>
          <w:b/>
          <w:i w:val="false"/>
          <w:color w:val="000000"/>
        </w:rPr>
        <w:t xml:space="preserve"> 1. Жалпы ережелер</w:t>
      </w:r>
    </w:p>
    <w:bookmarkEnd w:id="206"/>
    <w:bookmarkStart w:name="z249" w:id="207"/>
    <w:p>
      <w:pPr>
        <w:spacing w:after="0"/>
        <w:ind w:left="0"/>
        <w:jc w:val="both"/>
      </w:pPr>
      <w:r>
        <w:rPr>
          <w:rFonts w:ascii="Times New Roman"/>
          <w:b w:val="false"/>
          <w:i w:val="false"/>
          <w:color w:val="000000"/>
          <w:sz w:val="28"/>
        </w:rPr>
        <w:t xml:space="preserve">
      1. "Үйде күтім көрсету жағдайында арнаулы әлеуметтік қызмет көрсетуге құжаттар ресімдеу"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207"/>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көрсетілетін қызметті беруші арқылы жүзеге асырылады.</w:t>
      </w:r>
    </w:p>
    <w:bookmarkStart w:name="z250" w:id="208"/>
    <w:p>
      <w:pPr>
        <w:spacing w:after="0"/>
        <w:ind w:left="0"/>
        <w:jc w:val="both"/>
      </w:pPr>
      <w:r>
        <w:rPr>
          <w:rFonts w:ascii="Times New Roman"/>
          <w:b w:val="false"/>
          <w:i w:val="false"/>
          <w:color w:val="000000"/>
          <w:sz w:val="28"/>
        </w:rPr>
        <w:t>
      2. Мемлекеттiк қызмет көрсету нысаны: қағаз түрінде.</w:t>
      </w:r>
    </w:p>
    <w:bookmarkEnd w:id="208"/>
    <w:bookmarkStart w:name="z251" w:id="209"/>
    <w:p>
      <w:pPr>
        <w:spacing w:after="0"/>
        <w:ind w:left="0"/>
        <w:jc w:val="both"/>
      </w:pPr>
      <w:r>
        <w:rPr>
          <w:rFonts w:ascii="Times New Roman"/>
          <w:b w:val="false"/>
          <w:i w:val="false"/>
          <w:color w:val="000000"/>
          <w:sz w:val="28"/>
        </w:rPr>
        <w:t xml:space="preserve">
      3. Мемлекеттiк қызметті көрсету нәтижесі үйде күтім көрсету жағдайында арнаулы әлеуметтік қызмет көрсету мерзімін көрсете отырып, құжаттарды ресімдеу туралы хабарлама (бұдан әрі – хабарлама) немесе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"Үйде күтім көрсету жағдайында арнаулы әлеуметтік қызмет көрсетуге құжаттар ресімдеу"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 көрсетуден бас тарту туралы дәлелді жауап болып табылады.</w:t>
      </w:r>
    </w:p>
    <w:bookmarkEnd w:id="209"/>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252" w:id="210"/>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210"/>
    <w:bookmarkStart w:name="z253" w:id="211"/>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көрсетілетін қызметті алушының (не оның заңды өкімінің немесе медициналық ұйымның қолдаухатымен) өтініші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 мемлекеттік қызметті көрсету жөніндегі рәсімді (іс-қимылды) бастау үшін негіздеме болып табылады.</w:t>
      </w:r>
    </w:p>
    <w:bookmarkEnd w:id="211"/>
    <w:bookmarkStart w:name="z254" w:id="212"/>
    <w:p>
      <w:pPr>
        <w:spacing w:after="0"/>
        <w:ind w:left="0"/>
        <w:jc w:val="both"/>
      </w:pPr>
      <w:r>
        <w:rPr>
          <w:rFonts w:ascii="Times New Roman"/>
          <w:b w:val="false"/>
          <w:i w:val="false"/>
          <w:color w:val="000000"/>
          <w:sz w:val="28"/>
        </w:rPr>
        <w:t>
      5. Мемлекеттік қызметті көрсету процесіне кіретін әрбір рәсімнің (іс-қимылдың) мазмұны, орындалу ұзақтығы:</w:t>
      </w:r>
    </w:p>
    <w:bookmarkEnd w:id="212"/>
    <w:p>
      <w:pPr>
        <w:spacing w:after="0"/>
        <w:ind w:left="0"/>
        <w:jc w:val="both"/>
      </w:pPr>
      <w:r>
        <w:rPr>
          <w:rFonts w:ascii="Times New Roman"/>
          <w:b w:val="false"/>
          <w:i w:val="false"/>
          <w:color w:val="000000"/>
          <w:sz w:val="28"/>
        </w:rPr>
        <w:t xml:space="preserve">
      көрсетілетін қызметті берушінің маманы көрсетiлетiн қызметтi алушы ұсынған құжаттарды тексереді,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тізімге сәйкес көрсетiлетiн қызметтi алушы толық емес және (немесе) мерзімі өткен құжаттар топтамасын тапсырған кезде көрсетiлетiн қызметтi берушi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өтінішті қабылдаудан бас тартады және құжаттарды қабылдаудан бас тарту туралы қолхат береді – 30 (отыз) минут;</w:t>
      </w:r>
    </w:p>
    <w:p>
      <w:pPr>
        <w:spacing w:after="0"/>
        <w:ind w:left="0"/>
        <w:jc w:val="both"/>
      </w:pPr>
      <w:r>
        <w:rPr>
          <w:rFonts w:ascii="Times New Roman"/>
          <w:b w:val="false"/>
          <w:i w:val="false"/>
          <w:color w:val="000000"/>
          <w:sz w:val="28"/>
        </w:rPr>
        <w:t>
      көрсетілетін қызметті алушы барлық құжаттарды ұсынған кезде, көрсетілетін қызметті берушінің маманы өтінішті кіріс құжаттар журналында тіркейді, стандарттың 10-тармағымен көзделген негіздер бойынша мемлекеттік қызметті көрсетуден бас тарту туралы дәлелді жауапты немесе хабарламаны дайындайды – 11 (он бір) жұмыс күні;</w:t>
      </w:r>
    </w:p>
    <w:p>
      <w:pPr>
        <w:spacing w:after="0"/>
        <w:ind w:left="0"/>
        <w:jc w:val="both"/>
      </w:pPr>
      <w:r>
        <w:rPr>
          <w:rFonts w:ascii="Times New Roman"/>
          <w:b w:val="false"/>
          <w:i w:val="false"/>
          <w:color w:val="000000"/>
          <w:sz w:val="28"/>
        </w:rPr>
        <w:t>
      көрсетiлетiн қызметтi берушінің басшысы мемлекеттік қызметті көрсетудің нәтижесіне қол қояды – 1 ( бір) жұмыс күні;</w:t>
      </w:r>
    </w:p>
    <w:p>
      <w:pPr>
        <w:spacing w:after="0"/>
        <w:ind w:left="0"/>
        <w:jc w:val="both"/>
      </w:pPr>
      <w:r>
        <w:rPr>
          <w:rFonts w:ascii="Times New Roman"/>
          <w:b w:val="false"/>
          <w:i w:val="false"/>
          <w:color w:val="000000"/>
          <w:sz w:val="28"/>
        </w:rPr>
        <w:t>
      көрсетiлетiн қызметтi берушінің маманы мемлекеттік қызметті көрсетудің нәтижесін көрсетілетін қызметті алушыға береді - 30 (отыз) минут.</w:t>
      </w:r>
    </w:p>
    <w:bookmarkStart w:name="z255" w:id="213"/>
    <w:p>
      <w:pPr>
        <w:spacing w:after="0"/>
        <w:ind w:left="0"/>
        <w:jc w:val="both"/>
      </w:pPr>
      <w:r>
        <w:rPr>
          <w:rFonts w:ascii="Times New Roman"/>
          <w:b w:val="false"/>
          <w:i w:val="false"/>
          <w:color w:val="000000"/>
          <w:sz w:val="28"/>
        </w:rPr>
        <w:t xml:space="preserve">
      6. Рәсімнің (іс-қимылдың) нәтижесі үйде күтім көрсету жағдайында арнаулы әлеуметтік қызмет көрсету мерзімін көрсете отырып, құжаттарды ресімдеу туралы хабарлама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негіздемелер бойынша мемлекеттік қызмет көрсетуден бас тарту туралы дәлелді жауап болып табылады.</w:t>
      </w:r>
    </w:p>
    <w:bookmarkEnd w:id="213"/>
    <w:bookmarkStart w:name="z256" w:id="214"/>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14"/>
    <w:bookmarkStart w:name="z257" w:id="215"/>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215"/>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bookmarkStart w:name="z258" w:id="216"/>
    <w:p>
      <w:pPr>
        <w:spacing w:after="0"/>
        <w:ind w:left="0"/>
        <w:jc w:val="both"/>
      </w:pPr>
      <w:r>
        <w:rPr>
          <w:rFonts w:ascii="Times New Roman"/>
          <w:b w:val="false"/>
          <w:i w:val="false"/>
          <w:color w:val="000000"/>
          <w:sz w:val="28"/>
        </w:rPr>
        <w:t xml:space="preserve">
      8. Мемлекеттік қызметті көрсету процесінде рәсімдер (іс-қимылдар) реттілігін, көрсетілетін мемлекеттік берушінің құрылымдық бөлімшелерінің (қызметкерлерінің) өзара іс-қимылын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16"/>
    <w:bookmarkStart w:name="z259" w:id="217"/>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"Азаматтарға арналған үкімет" мемлекеттік корпорациясымен</w:t>
      </w:r>
      <w:r>
        <w:br/>
      </w:r>
      <w:r>
        <w:rPr>
          <w:rFonts w:ascii="Times New Roman"/>
          <w:b/>
          <w:i w:val="false"/>
          <w:color w:val="000000"/>
        </w:rPr>
        <w:t>және (немесе) өзге де көрсетілетін қызметті берушілермен</w:t>
      </w:r>
      <w:r>
        <w:br/>
      </w:r>
      <w:r>
        <w:rPr>
          <w:rFonts w:ascii="Times New Roman"/>
          <w:b/>
          <w:i w:val="false"/>
          <w:color w:val="000000"/>
        </w:rPr>
        <w:t>өзара іс-қимыл тәртібін, сондай-ақ ақпараттық</w:t>
      </w:r>
      <w:r>
        <w:br/>
      </w:r>
      <w:r>
        <w:rPr>
          <w:rFonts w:ascii="Times New Roman"/>
          <w:b/>
          <w:i w:val="false"/>
          <w:color w:val="000000"/>
        </w:rPr>
        <w:t>жүйелерді пайдалану тәртібін сипаттау</w:t>
      </w:r>
    </w:p>
    <w:bookmarkEnd w:id="217"/>
    <w:bookmarkStart w:name="z260" w:id="218"/>
    <w:p>
      <w:pPr>
        <w:spacing w:after="0"/>
        <w:ind w:left="0"/>
        <w:jc w:val="both"/>
      </w:pPr>
      <w:r>
        <w:rPr>
          <w:rFonts w:ascii="Times New Roman"/>
          <w:b w:val="false"/>
          <w:i w:val="false"/>
          <w:color w:val="000000"/>
          <w:sz w:val="28"/>
        </w:rPr>
        <w:t>
      9.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жасау, сондай-ақ ақпараттық жүйелерді қолдану қарастырылмаған.</w:t>
      </w:r>
    </w:p>
    <w:bookmarkEnd w:id="2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w:t>
            </w:r>
            <w:r>
              <w:br/>
            </w:r>
            <w:r>
              <w:rPr>
                <w:rFonts w:ascii="Times New Roman"/>
                <w:b w:val="false"/>
                <w:i w:val="false"/>
                <w:color w:val="000000"/>
                <w:sz w:val="20"/>
              </w:rPr>
              <w:t>жағдайында арнаулы</w:t>
            </w:r>
            <w:r>
              <w:br/>
            </w:r>
            <w:r>
              <w:rPr>
                <w:rFonts w:ascii="Times New Roman"/>
                <w:b w:val="false"/>
                <w:i w:val="false"/>
                <w:color w:val="000000"/>
                <w:sz w:val="20"/>
              </w:rPr>
              <w:t>әлеуметтік қызмет көрсетуге</w:t>
            </w:r>
            <w:r>
              <w:br/>
            </w:r>
            <w:r>
              <w:rPr>
                <w:rFonts w:ascii="Times New Roman"/>
                <w:b w:val="false"/>
                <w:i w:val="false"/>
                <w:color w:val="000000"/>
                <w:sz w:val="20"/>
              </w:rPr>
              <w:t>құжаттар ресімдеу"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62" w:id="219"/>
    <w:p>
      <w:pPr>
        <w:spacing w:after="0"/>
        <w:ind w:left="0"/>
        <w:jc w:val="left"/>
      </w:pPr>
      <w:r>
        <w:rPr>
          <w:rFonts w:ascii="Times New Roman"/>
          <w:b/>
          <w:i w:val="false"/>
          <w:color w:val="000000"/>
        </w:rPr>
        <w:t xml:space="preserve"> Көрсетілетін қызметті берушінің</w:t>
      </w:r>
      <w:r>
        <w:br/>
      </w:r>
      <w:r>
        <w:rPr>
          <w:rFonts w:ascii="Times New Roman"/>
          <w:b/>
          <w:i w:val="false"/>
          <w:color w:val="000000"/>
        </w:rPr>
        <w:t>атауы және байланыс деректері</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4"/>
        <w:gridCol w:w="2514"/>
        <w:gridCol w:w="8592"/>
      </w:tblGrid>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Кривенко көшесі, 25-үй</w:t>
            </w:r>
            <w:r>
              <w:br/>
            </w:r>
            <w:r>
              <w:rPr>
                <w:rFonts w:ascii="Times New Roman"/>
                <w:b w:val="false"/>
                <w:i w:val="false"/>
                <w:color w:val="000000"/>
                <w:sz w:val="20"/>
              </w:rPr>
              <w:t>
телефон: 8(7182) 323332</w:t>
            </w:r>
            <w:r>
              <w:br/>
            </w:r>
            <w:r>
              <w:rPr>
                <w:rFonts w:ascii="Times New Roman"/>
                <w:b w:val="false"/>
                <w:i w:val="false"/>
                <w:color w:val="000000"/>
                <w:sz w:val="20"/>
              </w:rPr>
              <w:t>
opr.osz.ap@pavlodar.gov.kz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Мәшһүр Жүсіп көшесі, 87 А-үй,</w:t>
            </w:r>
            <w:r>
              <w:br/>
            </w:r>
            <w:r>
              <w:rPr>
                <w:rFonts w:ascii="Times New Roman"/>
                <w:b w:val="false"/>
                <w:i w:val="false"/>
                <w:color w:val="000000"/>
                <w:sz w:val="20"/>
              </w:rPr>
              <w:t>
телефон: 8(71877)70455</w:t>
            </w:r>
            <w:r>
              <w:br/>
            </w:r>
            <w:r>
              <w:rPr>
                <w:rFonts w:ascii="Times New Roman"/>
                <w:b w:val="false"/>
                <w:i w:val="false"/>
                <w:color w:val="000000"/>
                <w:sz w:val="20"/>
              </w:rPr>
              <w:t>
zan_ekibastuz@mail.ru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Советов көшесі, 10-үй</w:t>
            </w:r>
            <w:r>
              <w:br/>
            </w:r>
            <w:r>
              <w:rPr>
                <w:rFonts w:ascii="Times New Roman"/>
                <w:b w:val="false"/>
                <w:i w:val="false"/>
                <w:color w:val="000000"/>
                <w:sz w:val="20"/>
              </w:rPr>
              <w:t>
телефон: 8(71837)50105</w:t>
            </w:r>
            <w:r>
              <w:br/>
            </w:r>
            <w:r>
              <w:rPr>
                <w:rFonts w:ascii="Times New Roman"/>
                <w:b w:val="false"/>
                <w:i w:val="false"/>
                <w:color w:val="000000"/>
                <w:sz w:val="20"/>
              </w:rPr>
              <w:t>
zanak@yandex.ru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ауылы,</w:t>
            </w:r>
            <w:r>
              <w:br/>
            </w:r>
            <w:r>
              <w:rPr>
                <w:rFonts w:ascii="Times New Roman"/>
                <w:b w:val="false"/>
                <w:i w:val="false"/>
                <w:color w:val="000000"/>
                <w:sz w:val="20"/>
              </w:rPr>
              <w:t>
Абай көшесі, 118-үй</w:t>
            </w:r>
            <w:r>
              <w:br/>
            </w:r>
            <w:r>
              <w:rPr>
                <w:rFonts w:ascii="Times New Roman"/>
                <w:b w:val="false"/>
                <w:i w:val="false"/>
                <w:color w:val="000000"/>
                <w:sz w:val="20"/>
              </w:rPr>
              <w:t>
телефон: 8(71841)21173</w:t>
            </w:r>
            <w:r>
              <w:br/>
            </w:r>
            <w:r>
              <w:rPr>
                <w:rFonts w:ascii="Times New Roman"/>
                <w:b w:val="false"/>
                <w:i w:val="false"/>
                <w:color w:val="000000"/>
                <w:sz w:val="20"/>
              </w:rPr>
              <w:t>
aktogai_sozprog@mail.ru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Сәтбаев көшесі, 49-үй</w:t>
            </w:r>
            <w:r>
              <w:br/>
            </w:r>
            <w:r>
              <w:rPr>
                <w:rFonts w:ascii="Times New Roman"/>
                <w:b w:val="false"/>
                <w:i w:val="false"/>
                <w:color w:val="000000"/>
                <w:sz w:val="20"/>
              </w:rPr>
              <w:t>
телефон: 8(71840)91481</w:t>
            </w:r>
            <w:r>
              <w:br/>
            </w:r>
            <w:r>
              <w:rPr>
                <w:rFonts w:ascii="Times New Roman"/>
                <w:b w:val="false"/>
                <w:i w:val="false"/>
                <w:color w:val="000000"/>
                <w:sz w:val="20"/>
              </w:rPr>
              <w:t>
pavlzan@yandex.ru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Железинка ауылы,</w:t>
            </w:r>
            <w:r>
              <w:br/>
            </w:r>
            <w:r>
              <w:rPr>
                <w:rFonts w:ascii="Times New Roman"/>
                <w:b w:val="false"/>
                <w:i w:val="false"/>
                <w:color w:val="000000"/>
                <w:sz w:val="20"/>
              </w:rPr>
              <w:t>
Квиткова көшесі, 7-үй</w:t>
            </w:r>
            <w:r>
              <w:br/>
            </w:r>
            <w:r>
              <w:rPr>
                <w:rFonts w:ascii="Times New Roman"/>
                <w:b w:val="false"/>
                <w:i w:val="false"/>
                <w:color w:val="000000"/>
                <w:sz w:val="20"/>
              </w:rPr>
              <w:t>
телефон: 8(71831)22146</w:t>
            </w:r>
            <w:r>
              <w:br/>
            </w:r>
            <w:r>
              <w:rPr>
                <w:rFonts w:ascii="Times New Roman"/>
                <w:b w:val="false"/>
                <w:i w:val="false"/>
                <w:color w:val="000000"/>
                <w:sz w:val="20"/>
              </w:rPr>
              <w:t>
gelez_oszn@mail.ru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w:t>
            </w:r>
            <w:r>
              <w:br/>
            </w:r>
            <w:r>
              <w:rPr>
                <w:rFonts w:ascii="Times New Roman"/>
                <w:b w:val="false"/>
                <w:i w:val="false"/>
                <w:color w:val="000000"/>
                <w:sz w:val="20"/>
              </w:rPr>
              <w:t>
Бөгенбай көшесі, 97-үй</w:t>
            </w:r>
            <w:r>
              <w:br/>
            </w:r>
            <w:r>
              <w:rPr>
                <w:rFonts w:ascii="Times New Roman"/>
                <w:b w:val="false"/>
                <w:i w:val="false"/>
                <w:color w:val="000000"/>
                <w:sz w:val="20"/>
              </w:rPr>
              <w:t>
телефон: 8(71832)21474</w:t>
            </w:r>
            <w:r>
              <w:br/>
            </w:r>
            <w:r>
              <w:rPr>
                <w:rFonts w:ascii="Times New Roman"/>
                <w:b w:val="false"/>
                <w:i w:val="false"/>
                <w:color w:val="000000"/>
                <w:sz w:val="20"/>
              </w:rPr>
              <w:t>
irtyshk@yandex.ru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ауылы,</w:t>
            </w:r>
            <w:r>
              <w:br/>
            </w:r>
            <w:r>
              <w:rPr>
                <w:rFonts w:ascii="Times New Roman"/>
                <w:b w:val="false"/>
                <w:i w:val="false"/>
                <w:color w:val="000000"/>
                <w:sz w:val="20"/>
              </w:rPr>
              <w:t>
Тургенев көшесі, 85а-үй</w:t>
            </w:r>
            <w:r>
              <w:br/>
            </w:r>
            <w:r>
              <w:rPr>
                <w:rFonts w:ascii="Times New Roman"/>
                <w:b w:val="false"/>
                <w:i w:val="false"/>
                <w:color w:val="000000"/>
                <w:sz w:val="20"/>
              </w:rPr>
              <w:t>
телефон: 8(71833)21371</w:t>
            </w:r>
            <w:r>
              <w:br/>
            </w:r>
            <w:r>
              <w:rPr>
                <w:rFonts w:ascii="Times New Roman"/>
                <w:b w:val="false"/>
                <w:i w:val="false"/>
                <w:color w:val="000000"/>
                <w:sz w:val="20"/>
              </w:rPr>
              <w:t>
kachirrouz@mail.ru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ауылы,</w:t>
            </w:r>
            <w:r>
              <w:br/>
            </w:r>
            <w:r>
              <w:rPr>
                <w:rFonts w:ascii="Times New Roman"/>
                <w:b w:val="false"/>
                <w:i w:val="false"/>
                <w:color w:val="000000"/>
                <w:sz w:val="20"/>
              </w:rPr>
              <w:t>
Амангелді көшесі, 57-үй</w:t>
            </w:r>
            <w:r>
              <w:br/>
            </w:r>
            <w:r>
              <w:rPr>
                <w:rFonts w:ascii="Times New Roman"/>
                <w:b w:val="false"/>
                <w:i w:val="false"/>
                <w:color w:val="000000"/>
                <w:sz w:val="20"/>
              </w:rPr>
              <w:t>
телефон: 8(71839)21399</w:t>
            </w:r>
            <w:r>
              <w:br/>
            </w:r>
            <w:r>
              <w:rPr>
                <w:rFonts w:ascii="Times New Roman"/>
                <w:b w:val="false"/>
                <w:i w:val="false"/>
                <w:color w:val="000000"/>
                <w:sz w:val="20"/>
              </w:rPr>
              <w:t>
OZiSP@yandex.kz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w:t>
            </w:r>
            <w:r>
              <w:br/>
            </w:r>
            <w:r>
              <w:rPr>
                <w:rFonts w:ascii="Times New Roman"/>
                <w:b w:val="false"/>
                <w:i w:val="false"/>
                <w:color w:val="000000"/>
                <w:sz w:val="20"/>
              </w:rPr>
              <w:t>
Әйтеке би көшесі, 18-үй</w:t>
            </w:r>
            <w:r>
              <w:br/>
            </w:r>
            <w:r>
              <w:rPr>
                <w:rFonts w:ascii="Times New Roman"/>
                <w:b w:val="false"/>
                <w:i w:val="false"/>
                <w:color w:val="000000"/>
                <w:sz w:val="20"/>
              </w:rPr>
              <w:t>
телефон: 8(71838)91434</w:t>
            </w:r>
            <w:r>
              <w:br/>
            </w:r>
            <w:r>
              <w:rPr>
                <w:rFonts w:ascii="Times New Roman"/>
                <w:b w:val="false"/>
                <w:i w:val="false"/>
                <w:color w:val="000000"/>
                <w:sz w:val="20"/>
              </w:rPr>
              <w:t>
center5556@rambler.ru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Красноармейка ауылы, 60 лет Октября көшесі, 20-үй</w:t>
            </w:r>
            <w:r>
              <w:br/>
            </w:r>
            <w:r>
              <w:rPr>
                <w:rFonts w:ascii="Times New Roman"/>
                <w:b w:val="false"/>
                <w:i w:val="false"/>
                <w:color w:val="000000"/>
                <w:sz w:val="20"/>
              </w:rPr>
              <w:t>
телефон: 8(7182)533133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w:t>
            </w:r>
            <w:r>
              <w:br/>
            </w:r>
            <w:r>
              <w:rPr>
                <w:rFonts w:ascii="Times New Roman"/>
                <w:b w:val="false"/>
                <w:i w:val="false"/>
                <w:color w:val="000000"/>
                <w:sz w:val="20"/>
              </w:rPr>
              <w:t>
10 лет Независимости көшесі, 27-үй</w:t>
            </w:r>
            <w:r>
              <w:br/>
            </w:r>
            <w:r>
              <w:rPr>
                <w:rFonts w:ascii="Times New Roman"/>
                <w:b w:val="false"/>
                <w:i w:val="false"/>
                <w:color w:val="000000"/>
                <w:sz w:val="20"/>
              </w:rPr>
              <w:t>
телефон: 8(71834)91400</w:t>
            </w:r>
            <w:r>
              <w:br/>
            </w:r>
            <w:r>
              <w:rPr>
                <w:rFonts w:ascii="Times New Roman"/>
                <w:b w:val="false"/>
                <w:i w:val="false"/>
                <w:color w:val="000000"/>
                <w:sz w:val="20"/>
              </w:rPr>
              <w:t>
zanusp@mail.ru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w:t>
            </w:r>
            <w:r>
              <w:br/>
            </w:r>
            <w:r>
              <w:rPr>
                <w:rFonts w:ascii="Times New Roman"/>
                <w:b w:val="false"/>
                <w:i w:val="false"/>
                <w:color w:val="000000"/>
                <w:sz w:val="20"/>
              </w:rPr>
              <w:t>жағдайында арнаулы</w:t>
            </w:r>
            <w:r>
              <w:br/>
            </w:r>
            <w:r>
              <w:rPr>
                <w:rFonts w:ascii="Times New Roman"/>
                <w:b w:val="false"/>
                <w:i w:val="false"/>
                <w:color w:val="000000"/>
                <w:sz w:val="20"/>
              </w:rPr>
              <w:t>әлеуметтік қызмет көрсетуге</w:t>
            </w:r>
            <w:r>
              <w:br/>
            </w:r>
            <w:r>
              <w:rPr>
                <w:rFonts w:ascii="Times New Roman"/>
                <w:b w:val="false"/>
                <w:i w:val="false"/>
                <w:color w:val="000000"/>
                <w:sz w:val="20"/>
              </w:rPr>
              <w:t>құжаттар ресімдеу"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64" w:id="220"/>
    <w:p>
      <w:pPr>
        <w:spacing w:after="0"/>
        <w:ind w:left="0"/>
        <w:jc w:val="left"/>
      </w:pPr>
      <w:r>
        <w:rPr>
          <w:rFonts w:ascii="Times New Roman"/>
          <w:b/>
          <w:i w:val="false"/>
          <w:color w:val="000000"/>
        </w:rPr>
        <w:t xml:space="preserve"> "Үйде күтім көрсету жағдайында арнаулы әлеуметтік</w:t>
      </w:r>
      <w:r>
        <w:br/>
      </w:r>
      <w:r>
        <w:rPr>
          <w:rFonts w:ascii="Times New Roman"/>
          <w:b/>
          <w:i w:val="false"/>
          <w:color w:val="000000"/>
        </w:rPr>
        <w:t>қызмет көрсетуге құжаттар ресімдеу" мемлекеттік</w:t>
      </w:r>
      <w:r>
        <w:br/>
      </w:r>
      <w:r>
        <w:rPr>
          <w:rFonts w:ascii="Times New Roman"/>
          <w:b/>
          <w:i w:val="false"/>
          <w:color w:val="000000"/>
        </w:rPr>
        <w:t xml:space="preserve">қызмет көрсетудің бизнес-процестерінің анықтамалығы </w:t>
      </w:r>
    </w:p>
    <w:bookmarkEnd w:id="220"/>
    <w:p>
      <w:pPr>
        <w:spacing w:after="0"/>
        <w:ind w:left="0"/>
        <w:jc w:val="both"/>
      </w:pPr>
      <w:r>
        <w:drawing>
          <wp:inline distT="0" distB="0" distL="0" distR="0">
            <wp:extent cx="76581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658100" cy="77851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4930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493000" cy="2832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2017 жылғы "25" сәуірдегі</w:t>
            </w:r>
            <w:r>
              <w:br/>
            </w:r>
            <w:r>
              <w:rPr>
                <w:rFonts w:ascii="Times New Roman"/>
                <w:b w:val="false"/>
                <w:i w:val="false"/>
                <w:color w:val="000000"/>
                <w:sz w:val="20"/>
              </w:rPr>
              <w:t>№ 106/2 қаулысына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266" w:id="221"/>
    <w:p>
      <w:pPr>
        <w:spacing w:after="0"/>
        <w:ind w:left="0"/>
        <w:jc w:val="left"/>
      </w:pPr>
      <w:r>
        <w:rPr>
          <w:rFonts w:ascii="Times New Roman"/>
          <w:b/>
          <w:i w:val="false"/>
          <w:color w:val="000000"/>
        </w:rPr>
        <w:t xml:space="preserve"> "Медициналық-әлеуметтік мекемелерде (ұйымдарда) арнаулы</w:t>
      </w:r>
      <w:r>
        <w:br/>
      </w:r>
      <w:r>
        <w:rPr>
          <w:rFonts w:ascii="Times New Roman"/>
          <w:b/>
          <w:i w:val="false"/>
          <w:color w:val="000000"/>
        </w:rPr>
        <w:t>әлеуметтік қызмет көрсетуге құжаттар ресімдеу"</w:t>
      </w:r>
      <w:r>
        <w:br/>
      </w:r>
      <w:r>
        <w:rPr>
          <w:rFonts w:ascii="Times New Roman"/>
          <w:b/>
          <w:i w:val="false"/>
          <w:color w:val="000000"/>
        </w:rPr>
        <w:t>мемлекеттік көрсетілетін қызмет регламенті</w:t>
      </w:r>
    </w:p>
    <w:bookmarkEnd w:id="221"/>
    <w:bookmarkStart w:name="z267" w:id="222"/>
    <w:p>
      <w:pPr>
        <w:spacing w:after="0"/>
        <w:ind w:left="0"/>
        <w:jc w:val="left"/>
      </w:pPr>
      <w:r>
        <w:rPr>
          <w:rFonts w:ascii="Times New Roman"/>
          <w:b/>
          <w:i w:val="false"/>
          <w:color w:val="000000"/>
        </w:rPr>
        <w:t xml:space="preserve"> 1. Жалпы ережелер</w:t>
      </w:r>
    </w:p>
    <w:bookmarkEnd w:id="222"/>
    <w:bookmarkStart w:name="z268" w:id="223"/>
    <w:p>
      <w:pPr>
        <w:spacing w:after="0"/>
        <w:ind w:left="0"/>
        <w:jc w:val="both"/>
      </w:pPr>
      <w:r>
        <w:rPr>
          <w:rFonts w:ascii="Times New Roman"/>
          <w:b w:val="false"/>
          <w:i w:val="false"/>
          <w:color w:val="000000"/>
          <w:sz w:val="28"/>
        </w:rPr>
        <w:t xml:space="preserve">
      1. "Медициналық-әлеуметтік мекемелерде (ұйымдарда) арнаулы әлеуметтік қызмет көрсетуге құжаттар ресімдеу"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223"/>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көрсетілетін қызметті беруші арқылы жүзеге асырылады.</w:t>
      </w:r>
    </w:p>
    <w:bookmarkStart w:name="z269" w:id="224"/>
    <w:p>
      <w:pPr>
        <w:spacing w:after="0"/>
        <w:ind w:left="0"/>
        <w:jc w:val="both"/>
      </w:pPr>
      <w:r>
        <w:rPr>
          <w:rFonts w:ascii="Times New Roman"/>
          <w:b w:val="false"/>
          <w:i w:val="false"/>
          <w:color w:val="000000"/>
          <w:sz w:val="28"/>
        </w:rPr>
        <w:t>
      2. Мемлекеттiк қызметті көрсету нысаны: қағаз түрінде.</w:t>
      </w:r>
    </w:p>
    <w:bookmarkEnd w:id="224"/>
    <w:bookmarkStart w:name="z270" w:id="225"/>
    <w:p>
      <w:pPr>
        <w:spacing w:after="0"/>
        <w:ind w:left="0"/>
        <w:jc w:val="both"/>
      </w:pPr>
      <w:r>
        <w:rPr>
          <w:rFonts w:ascii="Times New Roman"/>
          <w:b w:val="false"/>
          <w:i w:val="false"/>
          <w:color w:val="000000"/>
          <w:sz w:val="28"/>
        </w:rPr>
        <w:t xml:space="preserve">
      3. Мемлекеттiк қызметті көрсету нәтижесі медициналық-әлеуметтік мекемелерде (ұйымдарда) арнаулы әлеуметтік қызмет көрсету мерзімін көрсете отырып, құжаттарды ресімдеу туралы хабарлама немесе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"Медициналық-әлеуметтік мекемелерде (ұйымдарда) арнаулы әлеуметтік қызмет көрсетуге құжаттар ресімдеу"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 көрсетуден бас тарту туралы дәлелді жауап болып табылады.</w:t>
      </w:r>
    </w:p>
    <w:bookmarkEnd w:id="225"/>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271" w:id="226"/>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226"/>
    <w:bookmarkStart w:name="z272" w:id="227"/>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w:t>
      </w:r>
      <w:r>
        <w:rPr>
          <w:rFonts w:ascii="Times New Roman"/>
          <w:b w:val="false"/>
          <w:i w:val="false"/>
          <w:color w:val="000000"/>
          <w:sz w:val="28"/>
        </w:rPr>
        <w:t xml:space="preserve">-қосымшаларына сәйкес нысан бойынша көрсетілетін қызметті алушының (не оның заңды өкімінің немесе медициналық ұйымның қолдаухатымен) өтініші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 мемлекеттік қызметті көрсету жөніндегі рәсімді (іс-қимылды) бастау үшін негіздеме болып табылады.</w:t>
      </w:r>
    </w:p>
    <w:bookmarkEnd w:id="227"/>
    <w:bookmarkStart w:name="z273" w:id="228"/>
    <w:p>
      <w:pPr>
        <w:spacing w:after="0"/>
        <w:ind w:left="0"/>
        <w:jc w:val="both"/>
      </w:pPr>
      <w:r>
        <w:rPr>
          <w:rFonts w:ascii="Times New Roman"/>
          <w:b w:val="false"/>
          <w:i w:val="false"/>
          <w:color w:val="000000"/>
          <w:sz w:val="28"/>
        </w:rPr>
        <w:t>
      5. Мемлекеттік қызметті көрсету процесіне кіретін әрбір рәсімнің (іс-қимылдың) мазмұны, орындалу ұзақтығы:</w:t>
      </w:r>
    </w:p>
    <w:bookmarkEnd w:id="228"/>
    <w:p>
      <w:pPr>
        <w:spacing w:after="0"/>
        <w:ind w:left="0"/>
        <w:jc w:val="both"/>
      </w:pPr>
      <w:r>
        <w:rPr>
          <w:rFonts w:ascii="Times New Roman"/>
          <w:b w:val="false"/>
          <w:i w:val="false"/>
          <w:color w:val="000000"/>
          <w:sz w:val="28"/>
        </w:rPr>
        <w:t xml:space="preserve">
      көрсетілетін қызметті берушінің маманы көрсетiлетiн қызметтi алушы ұсынған құжаттарды тексереді,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тізімге сәйкес көрсетiлетiн қызметтi алушы толық емес және (немесе) мерзімі өткен құжаттар топтамасын тапсырған кезде көрсетiлетiн қызметтi берушi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өтінішті қабылдаудан бас тартады және құжаттарды қабылдаудан бас тарту туралы қолхат береді – 30 (отыз) минут;</w:t>
      </w:r>
    </w:p>
    <w:p>
      <w:pPr>
        <w:spacing w:after="0"/>
        <w:ind w:left="0"/>
        <w:jc w:val="both"/>
      </w:pPr>
      <w:r>
        <w:rPr>
          <w:rFonts w:ascii="Times New Roman"/>
          <w:b w:val="false"/>
          <w:i w:val="false"/>
          <w:color w:val="000000"/>
          <w:sz w:val="28"/>
        </w:rPr>
        <w:t xml:space="preserve">
      көрсетiлетiн қызметтi алушы барлық құжаттарды ұсынған кезде, көрсетілетін қызметті беруші өтінішті кіріс құжаттар журналында тіркейді, медициналық-әлеуметтік мекемелерде (ұйымдарда) арнаулы әлеуметтік қызмет көрсету мерзімін көрсете отырып, құжаттарды ресімдеу туралы хабарламаны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бойынша мемлекеттік қызмет көрсетуден бас тарту туралы дәлелді жауапты дайындайды – 14 (он төрт) жұмыс күні;</w:t>
      </w:r>
    </w:p>
    <w:p>
      <w:pPr>
        <w:spacing w:after="0"/>
        <w:ind w:left="0"/>
        <w:jc w:val="both"/>
      </w:pPr>
      <w:r>
        <w:rPr>
          <w:rFonts w:ascii="Times New Roman"/>
          <w:b w:val="false"/>
          <w:i w:val="false"/>
          <w:color w:val="000000"/>
          <w:sz w:val="28"/>
        </w:rPr>
        <w:t>
      көрсетiлетiн қызметтi берушінің басшысы мемлекеттік қызметті көрсету нәтижесіне қол қояды – 1 ( бір) жұмыс күні;</w:t>
      </w:r>
    </w:p>
    <w:p>
      <w:pPr>
        <w:spacing w:after="0"/>
        <w:ind w:left="0"/>
        <w:jc w:val="both"/>
      </w:pPr>
      <w:r>
        <w:rPr>
          <w:rFonts w:ascii="Times New Roman"/>
          <w:b w:val="false"/>
          <w:i w:val="false"/>
          <w:color w:val="000000"/>
          <w:sz w:val="28"/>
        </w:rPr>
        <w:t>
      көрсетiлетiн қызметтi берушінің маманы мемлекеттік қызметті көрсету нәтижесін береді – 30 (отыз) минут.</w:t>
      </w:r>
    </w:p>
    <w:bookmarkStart w:name="z274" w:id="229"/>
    <w:p>
      <w:pPr>
        <w:spacing w:after="0"/>
        <w:ind w:left="0"/>
        <w:jc w:val="both"/>
      </w:pPr>
      <w:r>
        <w:rPr>
          <w:rFonts w:ascii="Times New Roman"/>
          <w:b w:val="false"/>
          <w:i w:val="false"/>
          <w:color w:val="000000"/>
          <w:sz w:val="28"/>
        </w:rPr>
        <w:t>
      6. Рәсімнің (іс-қимылдың) нәтижесі медициналық-әлеуметтік мекемелерде (ұйымдарда) арнаулы әлеуметтік қызмет көрсету мерзімін көрсете отырып, құжаттарды ресімдеу туралы хабарлама немесе мемлекеттік көрсетілетін қызмет стандартының 10-тармағында көзделген жағдайларда және негіздемелер бойынша мемлекеттік қызмет көрсетуден бас тарту туралы дәлелді жауап болып табылады.</w:t>
      </w:r>
    </w:p>
    <w:bookmarkEnd w:id="229"/>
    <w:bookmarkStart w:name="z275" w:id="230"/>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30"/>
    <w:bookmarkStart w:name="z276" w:id="231"/>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231"/>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bookmarkStart w:name="z277" w:id="232"/>
    <w:p>
      <w:pPr>
        <w:spacing w:after="0"/>
        <w:ind w:left="0"/>
        <w:jc w:val="both"/>
      </w:pPr>
      <w:r>
        <w:rPr>
          <w:rFonts w:ascii="Times New Roman"/>
          <w:b w:val="false"/>
          <w:i w:val="false"/>
          <w:color w:val="000000"/>
          <w:sz w:val="28"/>
        </w:rPr>
        <w:t xml:space="preserve">
      8. Мемлекеттік қызметті көрсету процесінде рәсімдер (іс-қимылдар) реттілігін, көрсетілетін мемлекеттік берушінің құрылымдық бөлімшелерінің (қызметкерлерінің) өзара іс-қимылын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32"/>
    <w:bookmarkStart w:name="z278" w:id="233"/>
    <w:p>
      <w:pPr>
        <w:spacing w:after="0"/>
        <w:ind w:left="0"/>
        <w:jc w:val="left"/>
      </w:pPr>
      <w:r>
        <w:rPr>
          <w:rFonts w:ascii="Times New Roman"/>
          <w:b/>
          <w:i w:val="false"/>
          <w:color w:val="000000"/>
        </w:rPr>
        <w:t xml:space="preserve"> 4. Мемлекеттік қызмет көрсету процесінде "Азаматтарға</w:t>
      </w:r>
      <w:r>
        <w:br/>
      </w:r>
      <w:r>
        <w:rPr>
          <w:rFonts w:ascii="Times New Roman"/>
          <w:b/>
          <w:i w:val="false"/>
          <w:color w:val="000000"/>
        </w:rPr>
        <w:t>арналған үкімет" мемлекеттік корпорациясымен және</w:t>
      </w:r>
      <w:r>
        <w:br/>
      </w:r>
      <w:r>
        <w:rPr>
          <w:rFonts w:ascii="Times New Roman"/>
          <w:b/>
          <w:i w:val="false"/>
          <w:color w:val="000000"/>
        </w:rPr>
        <w:t>(немесе) өзге де көрсетілетін қызметті берушілермен</w:t>
      </w:r>
      <w:r>
        <w:br/>
      </w:r>
      <w:r>
        <w:rPr>
          <w:rFonts w:ascii="Times New Roman"/>
          <w:b/>
          <w:i w:val="false"/>
          <w:color w:val="000000"/>
        </w:rPr>
        <w:t>өзара іс-қимыл тәртібін, сондай-ақ ақпараттық</w:t>
      </w:r>
      <w:r>
        <w:br/>
      </w:r>
      <w:r>
        <w:rPr>
          <w:rFonts w:ascii="Times New Roman"/>
          <w:b/>
          <w:i w:val="false"/>
          <w:color w:val="000000"/>
        </w:rPr>
        <w:t xml:space="preserve">жүйелерді пайдалану тәртібін сипаттау </w:t>
      </w:r>
    </w:p>
    <w:bookmarkEnd w:id="233"/>
    <w:bookmarkStart w:name="z279" w:id="234"/>
    <w:p>
      <w:pPr>
        <w:spacing w:after="0"/>
        <w:ind w:left="0"/>
        <w:jc w:val="both"/>
      </w:pPr>
      <w:r>
        <w:rPr>
          <w:rFonts w:ascii="Times New Roman"/>
          <w:b w:val="false"/>
          <w:i w:val="false"/>
          <w:color w:val="000000"/>
          <w:sz w:val="28"/>
        </w:rPr>
        <w:t>
      9. Мемлекеттік қызметті көрсету процесінде "Азаматтарға арналған үкімет" мемлекеттік корпорациясымен және (немесе) өзге де көрсетілетін қызметті берушңлермен өзара іс-қимыл жасау, сондай-ақ ақпараттық жүйелерді пайдалану қарастырылмаған.</w:t>
      </w:r>
    </w:p>
    <w:bookmarkEnd w:id="2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w:t>
            </w:r>
            <w:r>
              <w:br/>
            </w:r>
            <w:r>
              <w:rPr>
                <w:rFonts w:ascii="Times New Roman"/>
                <w:b w:val="false"/>
                <w:i w:val="false"/>
                <w:color w:val="000000"/>
                <w:sz w:val="20"/>
              </w:rPr>
              <w:t>мекемелерде (ұйымдарда)</w:t>
            </w:r>
            <w:r>
              <w:br/>
            </w:r>
            <w:r>
              <w:rPr>
                <w:rFonts w:ascii="Times New Roman"/>
                <w:b w:val="false"/>
                <w:i w:val="false"/>
                <w:color w:val="000000"/>
                <w:sz w:val="20"/>
              </w:rPr>
              <w:t>арнаулы әлеуметтік қызмет</w:t>
            </w:r>
            <w:r>
              <w:br/>
            </w:r>
            <w:r>
              <w:rPr>
                <w:rFonts w:ascii="Times New Roman"/>
                <w:b w:val="false"/>
                <w:i w:val="false"/>
                <w:color w:val="000000"/>
                <w:sz w:val="20"/>
              </w:rPr>
              <w:t>көрсетуге құжаттар ресімдеу"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81" w:id="235"/>
    <w:p>
      <w:pPr>
        <w:spacing w:after="0"/>
        <w:ind w:left="0"/>
        <w:jc w:val="left"/>
      </w:pPr>
      <w:r>
        <w:rPr>
          <w:rFonts w:ascii="Times New Roman"/>
          <w:b/>
          <w:i w:val="false"/>
          <w:color w:val="000000"/>
        </w:rPr>
        <w:t xml:space="preserve"> Көрсетілетін қызметті берушінің</w:t>
      </w:r>
      <w:r>
        <w:br/>
      </w:r>
      <w:r>
        <w:rPr>
          <w:rFonts w:ascii="Times New Roman"/>
          <w:b/>
          <w:i w:val="false"/>
          <w:color w:val="000000"/>
        </w:rPr>
        <w:t>атауы және байланыс деректері</w:t>
      </w:r>
    </w:p>
    <w:bookmarkEnd w:id="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4"/>
        <w:gridCol w:w="2514"/>
        <w:gridCol w:w="8592"/>
      </w:tblGrid>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Кривенко көшесі, 25-үй</w:t>
            </w:r>
            <w:r>
              <w:br/>
            </w:r>
            <w:r>
              <w:rPr>
                <w:rFonts w:ascii="Times New Roman"/>
                <w:b w:val="false"/>
                <w:i w:val="false"/>
                <w:color w:val="000000"/>
                <w:sz w:val="20"/>
              </w:rPr>
              <w:t>
телефон: 8(7182) 323332</w:t>
            </w:r>
            <w:r>
              <w:br/>
            </w:r>
            <w:r>
              <w:rPr>
                <w:rFonts w:ascii="Times New Roman"/>
                <w:b w:val="false"/>
                <w:i w:val="false"/>
                <w:color w:val="000000"/>
                <w:sz w:val="20"/>
              </w:rPr>
              <w:t>
opr.osz.ap@pavlodar.gov.kz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Мәшһүр Жүсіп көшесі, 87 А-үй,</w:t>
            </w:r>
            <w:r>
              <w:br/>
            </w:r>
            <w:r>
              <w:rPr>
                <w:rFonts w:ascii="Times New Roman"/>
                <w:b w:val="false"/>
                <w:i w:val="false"/>
                <w:color w:val="000000"/>
                <w:sz w:val="20"/>
              </w:rPr>
              <w:t>
телефон: 8(71877)70455</w:t>
            </w:r>
            <w:r>
              <w:br/>
            </w:r>
            <w:r>
              <w:rPr>
                <w:rFonts w:ascii="Times New Roman"/>
                <w:b w:val="false"/>
                <w:i w:val="false"/>
                <w:color w:val="000000"/>
                <w:sz w:val="20"/>
              </w:rPr>
              <w:t>
zan_ekibastuz@mail.ru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Советов көшесі, 10-үй</w:t>
            </w:r>
            <w:r>
              <w:br/>
            </w:r>
            <w:r>
              <w:rPr>
                <w:rFonts w:ascii="Times New Roman"/>
                <w:b w:val="false"/>
                <w:i w:val="false"/>
                <w:color w:val="000000"/>
                <w:sz w:val="20"/>
              </w:rPr>
              <w:t>
телефон: 8(71837)50105</w:t>
            </w:r>
            <w:r>
              <w:br/>
            </w:r>
            <w:r>
              <w:rPr>
                <w:rFonts w:ascii="Times New Roman"/>
                <w:b w:val="false"/>
                <w:i w:val="false"/>
                <w:color w:val="000000"/>
                <w:sz w:val="20"/>
              </w:rPr>
              <w:t>
zanak@yandex.ru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Ақтоғай ауылы, </w:t>
            </w:r>
            <w:r>
              <w:br/>
            </w:r>
            <w:r>
              <w:rPr>
                <w:rFonts w:ascii="Times New Roman"/>
                <w:b w:val="false"/>
                <w:i w:val="false"/>
                <w:color w:val="000000"/>
                <w:sz w:val="20"/>
              </w:rPr>
              <w:t>
Абай көшесі, 118-үй</w:t>
            </w:r>
            <w:r>
              <w:br/>
            </w:r>
            <w:r>
              <w:rPr>
                <w:rFonts w:ascii="Times New Roman"/>
                <w:b w:val="false"/>
                <w:i w:val="false"/>
                <w:color w:val="000000"/>
                <w:sz w:val="20"/>
              </w:rPr>
              <w:t>
телефон: 8(71841)21173</w:t>
            </w:r>
            <w:r>
              <w:br/>
            </w:r>
            <w:r>
              <w:rPr>
                <w:rFonts w:ascii="Times New Roman"/>
                <w:b w:val="false"/>
                <w:i w:val="false"/>
                <w:color w:val="000000"/>
                <w:sz w:val="20"/>
              </w:rPr>
              <w:t>
aktogai_sozprog@mail.ru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Сәтбаев көшесі, 49-үй</w:t>
            </w:r>
            <w:r>
              <w:br/>
            </w:r>
            <w:r>
              <w:rPr>
                <w:rFonts w:ascii="Times New Roman"/>
                <w:b w:val="false"/>
                <w:i w:val="false"/>
                <w:color w:val="000000"/>
                <w:sz w:val="20"/>
              </w:rPr>
              <w:t>
телефон: 8(71840)91481</w:t>
            </w:r>
            <w:r>
              <w:br/>
            </w:r>
            <w:r>
              <w:rPr>
                <w:rFonts w:ascii="Times New Roman"/>
                <w:b w:val="false"/>
                <w:i w:val="false"/>
                <w:color w:val="000000"/>
                <w:sz w:val="20"/>
              </w:rPr>
              <w:t>
pavlzan@yandex.ru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Железинка ауылы,</w:t>
            </w:r>
            <w:r>
              <w:br/>
            </w:r>
            <w:r>
              <w:rPr>
                <w:rFonts w:ascii="Times New Roman"/>
                <w:b w:val="false"/>
                <w:i w:val="false"/>
                <w:color w:val="000000"/>
                <w:sz w:val="20"/>
              </w:rPr>
              <w:t>
Квиткова көшесі, 7-үй</w:t>
            </w:r>
            <w:r>
              <w:br/>
            </w:r>
            <w:r>
              <w:rPr>
                <w:rFonts w:ascii="Times New Roman"/>
                <w:b w:val="false"/>
                <w:i w:val="false"/>
                <w:color w:val="000000"/>
                <w:sz w:val="20"/>
              </w:rPr>
              <w:t>
телефон: 8(71831)22146</w:t>
            </w:r>
            <w:r>
              <w:br/>
            </w:r>
            <w:r>
              <w:rPr>
                <w:rFonts w:ascii="Times New Roman"/>
                <w:b w:val="false"/>
                <w:i w:val="false"/>
                <w:color w:val="000000"/>
                <w:sz w:val="20"/>
              </w:rPr>
              <w:t>
gelez_oszn@mail.ru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w:t>
            </w:r>
            <w:r>
              <w:br/>
            </w:r>
            <w:r>
              <w:rPr>
                <w:rFonts w:ascii="Times New Roman"/>
                <w:b w:val="false"/>
                <w:i w:val="false"/>
                <w:color w:val="000000"/>
                <w:sz w:val="20"/>
              </w:rPr>
              <w:t>
Бөгенбай көшесі, 97-үй</w:t>
            </w:r>
            <w:r>
              <w:br/>
            </w:r>
            <w:r>
              <w:rPr>
                <w:rFonts w:ascii="Times New Roman"/>
                <w:b w:val="false"/>
                <w:i w:val="false"/>
                <w:color w:val="000000"/>
                <w:sz w:val="20"/>
              </w:rPr>
              <w:t>
телефон: 8(71832)21474</w:t>
            </w:r>
            <w:r>
              <w:br/>
            </w:r>
            <w:r>
              <w:rPr>
                <w:rFonts w:ascii="Times New Roman"/>
                <w:b w:val="false"/>
                <w:i w:val="false"/>
                <w:color w:val="000000"/>
                <w:sz w:val="20"/>
              </w:rPr>
              <w:t>
irtyshk@yandex.ru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ауылы,</w:t>
            </w:r>
            <w:r>
              <w:br/>
            </w:r>
            <w:r>
              <w:rPr>
                <w:rFonts w:ascii="Times New Roman"/>
                <w:b w:val="false"/>
                <w:i w:val="false"/>
                <w:color w:val="000000"/>
                <w:sz w:val="20"/>
              </w:rPr>
              <w:t>
Тургенев көшесі, 85а-үй</w:t>
            </w:r>
            <w:r>
              <w:br/>
            </w:r>
            <w:r>
              <w:rPr>
                <w:rFonts w:ascii="Times New Roman"/>
                <w:b w:val="false"/>
                <w:i w:val="false"/>
                <w:color w:val="000000"/>
                <w:sz w:val="20"/>
              </w:rPr>
              <w:t>
телефон: 8(71833)21371</w:t>
            </w:r>
            <w:r>
              <w:br/>
            </w:r>
            <w:r>
              <w:rPr>
                <w:rFonts w:ascii="Times New Roman"/>
                <w:b w:val="false"/>
                <w:i w:val="false"/>
                <w:color w:val="000000"/>
                <w:sz w:val="20"/>
              </w:rPr>
              <w:t>
kachirrouz@mail.ru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ауылы,</w:t>
            </w:r>
            <w:r>
              <w:br/>
            </w:r>
            <w:r>
              <w:rPr>
                <w:rFonts w:ascii="Times New Roman"/>
                <w:b w:val="false"/>
                <w:i w:val="false"/>
                <w:color w:val="000000"/>
                <w:sz w:val="20"/>
              </w:rPr>
              <w:t>
Амангелді көшесі, 57-үй</w:t>
            </w:r>
            <w:r>
              <w:br/>
            </w:r>
            <w:r>
              <w:rPr>
                <w:rFonts w:ascii="Times New Roman"/>
                <w:b w:val="false"/>
                <w:i w:val="false"/>
                <w:color w:val="000000"/>
                <w:sz w:val="20"/>
              </w:rPr>
              <w:t>
телефон: 8(71839)21399</w:t>
            </w:r>
            <w:r>
              <w:br/>
            </w:r>
            <w:r>
              <w:rPr>
                <w:rFonts w:ascii="Times New Roman"/>
                <w:b w:val="false"/>
                <w:i w:val="false"/>
                <w:color w:val="000000"/>
                <w:sz w:val="20"/>
              </w:rPr>
              <w:t>
OZiSP@yandex.kz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w:t>
            </w:r>
            <w:r>
              <w:br/>
            </w:r>
            <w:r>
              <w:rPr>
                <w:rFonts w:ascii="Times New Roman"/>
                <w:b w:val="false"/>
                <w:i w:val="false"/>
                <w:color w:val="000000"/>
                <w:sz w:val="20"/>
              </w:rPr>
              <w:t>
Әйтеке би көшесі, 18-үй</w:t>
            </w:r>
            <w:r>
              <w:br/>
            </w:r>
            <w:r>
              <w:rPr>
                <w:rFonts w:ascii="Times New Roman"/>
                <w:b w:val="false"/>
                <w:i w:val="false"/>
                <w:color w:val="000000"/>
                <w:sz w:val="20"/>
              </w:rPr>
              <w:t>
телефон: 8(71838)91434</w:t>
            </w:r>
            <w:r>
              <w:br/>
            </w:r>
            <w:r>
              <w:rPr>
                <w:rFonts w:ascii="Times New Roman"/>
                <w:b w:val="false"/>
                <w:i w:val="false"/>
                <w:color w:val="000000"/>
                <w:sz w:val="20"/>
              </w:rPr>
              <w:t>
center5556@rambler.ru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Красноармейка ауылы, 60 лет Октября көшесі, 20-үй</w:t>
            </w:r>
            <w:r>
              <w:br/>
            </w:r>
            <w:r>
              <w:rPr>
                <w:rFonts w:ascii="Times New Roman"/>
                <w:b w:val="false"/>
                <w:i w:val="false"/>
                <w:color w:val="000000"/>
                <w:sz w:val="20"/>
              </w:rPr>
              <w:t>
телефон: 8(7182)533133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w:t>
            </w:r>
            <w:r>
              <w:br/>
            </w:r>
            <w:r>
              <w:rPr>
                <w:rFonts w:ascii="Times New Roman"/>
                <w:b w:val="false"/>
                <w:i w:val="false"/>
                <w:color w:val="000000"/>
                <w:sz w:val="20"/>
              </w:rPr>
              <w:t>
10 лет Независимости көшесі, 27-үй</w:t>
            </w:r>
            <w:r>
              <w:br/>
            </w:r>
            <w:r>
              <w:rPr>
                <w:rFonts w:ascii="Times New Roman"/>
                <w:b w:val="false"/>
                <w:i w:val="false"/>
                <w:color w:val="000000"/>
                <w:sz w:val="20"/>
              </w:rPr>
              <w:t>
телефон: 8(71834)91400</w:t>
            </w:r>
            <w:r>
              <w:br/>
            </w:r>
            <w:r>
              <w:rPr>
                <w:rFonts w:ascii="Times New Roman"/>
                <w:b w:val="false"/>
                <w:i w:val="false"/>
                <w:color w:val="000000"/>
                <w:sz w:val="20"/>
              </w:rPr>
              <w:t>
zanusp@mail.ru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w:t>
            </w:r>
            <w:r>
              <w:br/>
            </w:r>
            <w:r>
              <w:rPr>
                <w:rFonts w:ascii="Times New Roman"/>
                <w:b w:val="false"/>
                <w:i w:val="false"/>
                <w:color w:val="000000"/>
                <w:sz w:val="20"/>
              </w:rPr>
              <w:t>мекемелерде (ұйымдарда)</w:t>
            </w:r>
            <w:r>
              <w:br/>
            </w:r>
            <w:r>
              <w:rPr>
                <w:rFonts w:ascii="Times New Roman"/>
                <w:b w:val="false"/>
                <w:i w:val="false"/>
                <w:color w:val="000000"/>
                <w:sz w:val="20"/>
              </w:rPr>
              <w:t>арнаулы әлеуметтік қызмет</w:t>
            </w:r>
            <w:r>
              <w:br/>
            </w:r>
            <w:r>
              <w:rPr>
                <w:rFonts w:ascii="Times New Roman"/>
                <w:b w:val="false"/>
                <w:i w:val="false"/>
                <w:color w:val="000000"/>
                <w:sz w:val="20"/>
              </w:rPr>
              <w:t>көрсетуге құжаттар ресімдеу"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83" w:id="236"/>
    <w:p>
      <w:pPr>
        <w:spacing w:after="0"/>
        <w:ind w:left="0"/>
        <w:jc w:val="left"/>
      </w:pPr>
      <w:r>
        <w:rPr>
          <w:rFonts w:ascii="Times New Roman"/>
          <w:b/>
          <w:i w:val="false"/>
          <w:color w:val="000000"/>
        </w:rPr>
        <w:t xml:space="preserve"> "Медициналық-әлеуметтік мекемелерде (ұйымдарда) арнаулы</w:t>
      </w:r>
      <w:r>
        <w:br/>
      </w:r>
      <w:r>
        <w:rPr>
          <w:rFonts w:ascii="Times New Roman"/>
          <w:b/>
          <w:i w:val="false"/>
          <w:color w:val="000000"/>
        </w:rPr>
        <w:t>әлеуметтік қызмет көрсетуге құжаттар ресімдеу"</w:t>
      </w:r>
      <w:r>
        <w:br/>
      </w:r>
      <w:r>
        <w:rPr>
          <w:rFonts w:ascii="Times New Roman"/>
          <w:b/>
          <w:i w:val="false"/>
          <w:color w:val="000000"/>
        </w:rPr>
        <w:t xml:space="preserve">мемлекеттік қызмет көрсетудің бизнес-процесінің анықтамалығы </w:t>
      </w:r>
    </w:p>
    <w:bookmarkEnd w:id="236"/>
    <w:p>
      <w:pPr>
        <w:spacing w:after="0"/>
        <w:ind w:left="0"/>
        <w:jc w:val="both"/>
      </w:pPr>
      <w:r>
        <w:drawing>
          <wp:inline distT="0" distB="0" distL="0" distR="0">
            <wp:extent cx="75819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581900" cy="80010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429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429500" cy="2882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2017 жылғы "25" сәуірдегі</w:t>
            </w:r>
            <w:r>
              <w:br/>
            </w:r>
            <w:r>
              <w:rPr>
                <w:rFonts w:ascii="Times New Roman"/>
                <w:b w:val="false"/>
                <w:i w:val="false"/>
                <w:color w:val="000000"/>
                <w:sz w:val="20"/>
              </w:rPr>
              <w:t>№ 106/2 қаулысына</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285" w:id="237"/>
    <w:p>
      <w:pPr>
        <w:spacing w:after="0"/>
        <w:ind w:left="0"/>
        <w:jc w:val="left"/>
      </w:pPr>
      <w:r>
        <w:rPr>
          <w:rFonts w:ascii="Times New Roman"/>
          <w:b/>
          <w:i w:val="false"/>
          <w:color w:val="000000"/>
        </w:rPr>
        <w:t xml:space="preserve"> "Жұмыссыз азаматтарға анықтама беру"</w:t>
      </w:r>
      <w:r>
        <w:br/>
      </w:r>
      <w:r>
        <w:rPr>
          <w:rFonts w:ascii="Times New Roman"/>
          <w:b/>
          <w:i w:val="false"/>
          <w:color w:val="000000"/>
        </w:rPr>
        <w:t>мемлекеттік көрсетілетін қызмет регламенті</w:t>
      </w:r>
    </w:p>
    <w:bookmarkEnd w:id="237"/>
    <w:bookmarkStart w:name="z286" w:id="238"/>
    <w:p>
      <w:pPr>
        <w:spacing w:after="0"/>
        <w:ind w:left="0"/>
        <w:jc w:val="left"/>
      </w:pPr>
      <w:r>
        <w:rPr>
          <w:rFonts w:ascii="Times New Roman"/>
          <w:b/>
          <w:i w:val="false"/>
          <w:color w:val="000000"/>
        </w:rPr>
        <w:t xml:space="preserve"> 1. Жалпы ережелер</w:t>
      </w:r>
    </w:p>
    <w:bookmarkEnd w:id="238"/>
    <w:bookmarkStart w:name="z287" w:id="239"/>
    <w:p>
      <w:pPr>
        <w:spacing w:after="0"/>
        <w:ind w:left="0"/>
        <w:jc w:val="both"/>
      </w:pPr>
      <w:r>
        <w:rPr>
          <w:rFonts w:ascii="Times New Roman"/>
          <w:b w:val="false"/>
          <w:i w:val="false"/>
          <w:color w:val="000000"/>
          <w:sz w:val="28"/>
        </w:rPr>
        <w:t xml:space="preserve">
      1. "Жұмыссыз азаматтарға анықтама беру"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239"/>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Start w:name="z288" w:id="240"/>
    <w:p>
      <w:pPr>
        <w:spacing w:after="0"/>
        <w:ind w:left="0"/>
        <w:jc w:val="both"/>
      </w:pPr>
      <w:r>
        <w:rPr>
          <w:rFonts w:ascii="Times New Roman"/>
          <w:b w:val="false"/>
          <w:i w:val="false"/>
          <w:color w:val="000000"/>
          <w:sz w:val="28"/>
        </w:rPr>
        <w:t>
      2. Көрсетілетін мемлекеттік қызмет нысаны: электрондық (толық автоматтандырылған) және (немесе) қағаз түрінде.</w:t>
      </w:r>
    </w:p>
    <w:bookmarkEnd w:id="240"/>
    <w:bookmarkStart w:name="z289" w:id="241"/>
    <w:p>
      <w:pPr>
        <w:spacing w:after="0"/>
        <w:ind w:left="0"/>
        <w:jc w:val="both"/>
      </w:pPr>
      <w:r>
        <w:rPr>
          <w:rFonts w:ascii="Times New Roman"/>
          <w:b w:val="false"/>
          <w:i w:val="false"/>
          <w:color w:val="000000"/>
          <w:sz w:val="28"/>
        </w:rPr>
        <w:t xml:space="preserve">
      3. Мемлекеттік қызметті көрсету нәтижесі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"Жұмыссыз азаматтарға анықтама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жұмыссыз ретінде тіркеу туралы анықтама болып табылады (бұдан әрі – анықтама).</w:t>
      </w:r>
    </w:p>
    <w:bookmarkEnd w:id="241"/>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Start w:name="z290" w:id="242"/>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242"/>
    <w:bookmarkStart w:name="z291" w:id="243"/>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қажетті құжаттардың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көрсетілетін қызметті алушының өтініші мемлекеттік қызметті көрсету жөніндегі рәсімді (іс-қимылды) бастау үшін негіздеме болып табылады.</w:t>
      </w:r>
    </w:p>
    <w:bookmarkEnd w:id="243"/>
    <w:bookmarkStart w:name="z292" w:id="244"/>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орындалу ұзақтығы:</w:t>
      </w:r>
    </w:p>
    <w:bookmarkEnd w:id="244"/>
    <w:p>
      <w:pPr>
        <w:spacing w:after="0"/>
        <w:ind w:left="0"/>
        <w:jc w:val="both"/>
      </w:pPr>
      <w:r>
        <w:rPr>
          <w:rFonts w:ascii="Times New Roman"/>
          <w:b w:val="false"/>
          <w:i w:val="false"/>
          <w:color w:val="000000"/>
          <w:sz w:val="28"/>
        </w:rPr>
        <w:t>
      көрсетiлетiн қызметтi берушінің маманы көрсетілетін қызметті алушы ұсынған құжаттарды тексереді, кіріс құжаттар журналында тіркейді, анықтаманы дайындайды – 5 (бес) минут;</w:t>
      </w:r>
    </w:p>
    <w:p>
      <w:pPr>
        <w:spacing w:after="0"/>
        <w:ind w:left="0"/>
        <w:jc w:val="both"/>
      </w:pPr>
      <w:r>
        <w:rPr>
          <w:rFonts w:ascii="Times New Roman"/>
          <w:b w:val="false"/>
          <w:i w:val="false"/>
          <w:color w:val="000000"/>
          <w:sz w:val="28"/>
        </w:rPr>
        <w:t>
      көрсетілетін қызметті берушінің басшысы анықтамаға қол қояды – 3 (үш) минут;</w:t>
      </w:r>
    </w:p>
    <w:p>
      <w:pPr>
        <w:spacing w:after="0"/>
        <w:ind w:left="0"/>
        <w:jc w:val="both"/>
      </w:pPr>
      <w:r>
        <w:rPr>
          <w:rFonts w:ascii="Times New Roman"/>
          <w:b w:val="false"/>
          <w:i w:val="false"/>
          <w:color w:val="000000"/>
          <w:sz w:val="28"/>
        </w:rPr>
        <w:t>
      көрсетілетін қызметті берушінің маманы анықтама беруді жүзеге асырады – 2 (екі) минут.</w:t>
      </w:r>
    </w:p>
    <w:bookmarkStart w:name="z293" w:id="245"/>
    <w:p>
      <w:pPr>
        <w:spacing w:after="0"/>
        <w:ind w:left="0"/>
        <w:jc w:val="both"/>
      </w:pPr>
      <w:r>
        <w:rPr>
          <w:rFonts w:ascii="Times New Roman"/>
          <w:b w:val="false"/>
          <w:i w:val="false"/>
          <w:color w:val="000000"/>
          <w:sz w:val="28"/>
        </w:rPr>
        <w:t>
      6. Рәсімнің (іс-қимылдың) нәтижесі анықтаманы беру болып табылады.</w:t>
      </w:r>
    </w:p>
    <w:bookmarkEnd w:id="245"/>
    <w:bookmarkStart w:name="z294" w:id="246"/>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46"/>
    <w:bookmarkStart w:name="z295" w:id="247"/>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247"/>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bookmarkStart w:name="z296" w:id="248"/>
    <w:p>
      <w:pPr>
        <w:spacing w:after="0"/>
        <w:ind w:left="0"/>
        <w:jc w:val="both"/>
      </w:pPr>
      <w:r>
        <w:rPr>
          <w:rFonts w:ascii="Times New Roman"/>
          <w:b w:val="false"/>
          <w:i w:val="false"/>
          <w:color w:val="000000"/>
          <w:sz w:val="28"/>
        </w:rPr>
        <w:t xml:space="preserve">
      8. Әрбір рәсімді (іс-қимылды) өту рәсімінің (іс-қимылының)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48"/>
    <w:bookmarkStart w:name="z297" w:id="249"/>
    <w:p>
      <w:pPr>
        <w:spacing w:after="0"/>
        <w:ind w:left="0"/>
        <w:jc w:val="left"/>
      </w:pPr>
      <w:r>
        <w:rPr>
          <w:rFonts w:ascii="Times New Roman"/>
          <w:b/>
          <w:i w:val="false"/>
          <w:color w:val="000000"/>
        </w:rPr>
        <w:t xml:space="preserve"> 4. Мемлекеттік қызмет көрсету процесінде Мемлекеттік</w:t>
      </w:r>
      <w:r>
        <w:br/>
      </w:r>
      <w:r>
        <w:rPr>
          <w:rFonts w:ascii="Times New Roman"/>
          <w:b/>
          <w:i w:val="false"/>
          <w:color w:val="000000"/>
        </w:rPr>
        <w:t>корпорациямен және (немесе) өзге де көрсетілетін</w:t>
      </w:r>
      <w:r>
        <w:br/>
      </w:r>
      <w:r>
        <w:rPr>
          <w:rFonts w:ascii="Times New Roman"/>
          <w:b/>
          <w:i w:val="false"/>
          <w:color w:val="000000"/>
        </w:rPr>
        <w:t>қызметті берушілермен өзара іс-қимыл тәртібін,</w:t>
      </w:r>
      <w:r>
        <w:br/>
      </w:r>
      <w:r>
        <w:rPr>
          <w:rFonts w:ascii="Times New Roman"/>
          <w:b/>
          <w:i w:val="false"/>
          <w:color w:val="000000"/>
        </w:rPr>
        <w:t>сондай-ақ ақпараттық жүйелерді қолдану тәртібін сипаттау</w:t>
      </w:r>
    </w:p>
    <w:bookmarkEnd w:id="249"/>
    <w:bookmarkStart w:name="z298" w:id="250"/>
    <w:p>
      <w:pPr>
        <w:spacing w:after="0"/>
        <w:ind w:left="0"/>
        <w:jc w:val="both"/>
      </w:pPr>
      <w:r>
        <w:rPr>
          <w:rFonts w:ascii="Times New Roman"/>
          <w:b w:val="false"/>
          <w:i w:val="false"/>
          <w:color w:val="000000"/>
          <w:sz w:val="28"/>
        </w:rPr>
        <w:t xml:space="preserve">
      9. Мемлекеттік көрсетілетін қызметті алушылар мемлекеттік қызметті алу үшін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ақпараттарды ұсына отырып, Мемлекеттік корпорацияға жүгінеді.</w:t>
      </w:r>
    </w:p>
    <w:bookmarkEnd w:id="250"/>
    <w:p>
      <w:pPr>
        <w:spacing w:after="0"/>
        <w:ind w:left="0"/>
        <w:jc w:val="both"/>
      </w:pPr>
      <w:r>
        <w:rPr>
          <w:rFonts w:ascii="Times New Roman"/>
          <w:b w:val="false"/>
          <w:i w:val="false"/>
          <w:color w:val="000000"/>
          <w:sz w:val="28"/>
        </w:rPr>
        <w:t>
      Мемлекеттiк қызметтi көрсету мерзiмi көрсетiлетiн қызметтi алушы құжаттардың топтамасын Мемлекеттік корпорацияға тапсырған сәттен бастап – 15 (он бес) минут.</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көрсетiлетiн қызметтi алушы құжаттар топтамасын толық ұсынбағанда және (немесе) мерзімі өткен құжаттарды тапсырған кезде Мемлекеттік корпорация қызметкері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бередi.</w:t>
      </w:r>
    </w:p>
    <w:p>
      <w:pPr>
        <w:spacing w:after="0"/>
        <w:ind w:left="0"/>
        <w:jc w:val="both"/>
      </w:pPr>
      <w:r>
        <w:rPr>
          <w:rFonts w:ascii="Times New Roman"/>
          <w:b w:val="false"/>
          <w:i w:val="false"/>
          <w:color w:val="000000"/>
          <w:sz w:val="28"/>
        </w:rPr>
        <w:t>
      Мемлекеттік корпорацияға жүгіну тәртібін сипаттау, мемлекеттік көрсетілетін қызметті алушы сұрауының өнделу ұзақтығы, мемлекеттік қызметті көрсету нәтижесін алу тәртібі:</w:t>
      </w:r>
    </w:p>
    <w:p>
      <w:pPr>
        <w:spacing w:after="0"/>
        <w:ind w:left="0"/>
        <w:jc w:val="both"/>
      </w:pPr>
      <w:r>
        <w:rPr>
          <w:rFonts w:ascii="Times New Roman"/>
          <w:b w:val="false"/>
          <w:i w:val="false"/>
          <w:color w:val="000000"/>
          <w:sz w:val="28"/>
        </w:rPr>
        <w:t>
      1-процесс – мемлекеттік қызмет көрсету үшін Мемлекеттік корпорацияның ақпараттық жүйесінде (бұдан әрі – Мемлекеттік корпорацияның АЖ) Мемлекеттік корпорация қызметкерін авторландыру процесі;</w:t>
      </w:r>
    </w:p>
    <w:p>
      <w:pPr>
        <w:spacing w:after="0"/>
        <w:ind w:left="0"/>
        <w:jc w:val="both"/>
      </w:pPr>
      <w:r>
        <w:rPr>
          <w:rFonts w:ascii="Times New Roman"/>
          <w:b w:val="false"/>
          <w:i w:val="false"/>
          <w:color w:val="000000"/>
          <w:sz w:val="28"/>
        </w:rPr>
        <w:t>
      1-шарт – логин және пароль немесе электрондық цифрлық қолтаңба (бұдан әрі – ЭЦҚ) арқылы тіркелген қызметкер туралы деректердің түпнұсқалығын Мемлекеттік корпорацияның АЖ-да тексеру;</w:t>
      </w:r>
    </w:p>
    <w:p>
      <w:pPr>
        <w:spacing w:after="0"/>
        <w:ind w:left="0"/>
        <w:jc w:val="both"/>
      </w:pPr>
      <w:r>
        <w:rPr>
          <w:rFonts w:ascii="Times New Roman"/>
          <w:b w:val="false"/>
          <w:i w:val="false"/>
          <w:color w:val="000000"/>
          <w:sz w:val="28"/>
        </w:rPr>
        <w:t>
      2-процесс – Мемлекеттік корпорация қызметкерінің деректерінде бұзушылықтар болуына байланысты Мемлекеттік корпорацияның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корпорация қызметкерінің мемлекеттік қызметті таңдауы, қызметті көрсетуі үшін сұрау салу нысанын оның құрылымы мен форматтық талаптарын ескере отырып, экранға шығару және нысанды (деректер енгізу, сканерленген құжатты бекіту) толтыру;</w:t>
      </w:r>
    </w:p>
    <w:p>
      <w:pPr>
        <w:spacing w:after="0"/>
        <w:ind w:left="0"/>
        <w:jc w:val="both"/>
      </w:pPr>
      <w:r>
        <w:rPr>
          <w:rFonts w:ascii="Times New Roman"/>
          <w:b w:val="false"/>
          <w:i w:val="false"/>
          <w:color w:val="000000"/>
          <w:sz w:val="28"/>
        </w:rPr>
        <w:t>
      4-процесс – Мемлекеттік корпорация қызметкерінің мемлекеттік қызметті көрсетуге сұраудың толтырылған нысанына (енгізілген деректерге, сканерленген құжатқа) ЭЦҚ арқылы қол қоюы қызметкердің бұдан кейінгі әрекеттері туралы ақпарат алу;</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Мемлекеттік корпорацияның АЖ-да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қызметкердің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мемлекеттік көрсетілетін қызметті алушының ЭЦҚ қойылған құжат қызметін (қызметті алушының сұрауын) "электрондық үкіметтің" шлюзі (бұдан әрі – ЭҮШ / "электрондық үкіметтің" өңірлік шлюзі (бұдан әрі – ЭҮӨШ) арқылы жергілікті атқарушы органның ақпараттық жүйесіне (бұдан әрі – ЖАО АЖ) жіберу және көрсетілетін қызметті беруші маманының электрондық мемлекеттік қызметті өндеуі;</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 көрсету нәтижесін қалыптастыруы. Электрондық құжатты көрсетілетін қызметті берушінің маманы ЭЦҚ-ны пайдаланып, қалыптастырады және Мемлекеттік корпорацияның ақпараттық жүйесіне жібереді;</w:t>
      </w:r>
    </w:p>
    <w:p>
      <w:pPr>
        <w:spacing w:after="0"/>
        <w:ind w:left="0"/>
        <w:jc w:val="both"/>
      </w:pPr>
      <w:r>
        <w:rPr>
          <w:rFonts w:ascii="Times New Roman"/>
          <w:b w:val="false"/>
          <w:i w:val="false"/>
          <w:color w:val="000000"/>
          <w:sz w:val="28"/>
        </w:rPr>
        <w:t>
      8-процесс – Мемлекеттік корпорация қызметкерінің мемлекеттік қызметті көрсетудің нәтижесін көрсетілетін қызметті алушының қолына беруі.</w:t>
      </w:r>
    </w:p>
    <w:p>
      <w:pPr>
        <w:spacing w:after="0"/>
        <w:ind w:left="0"/>
        <w:jc w:val="both"/>
      </w:pPr>
      <w:r>
        <w:rPr>
          <w:rFonts w:ascii="Times New Roman"/>
          <w:b w:val="false"/>
          <w:i w:val="false"/>
          <w:color w:val="000000"/>
          <w:sz w:val="28"/>
        </w:rPr>
        <w:t>
      Мемлекеттік қызметті көрсету нәтижесі анықтама беру болып табылады.</w:t>
      </w:r>
    </w:p>
    <w:bookmarkStart w:name="z299" w:id="251"/>
    <w:p>
      <w:pPr>
        <w:spacing w:after="0"/>
        <w:ind w:left="0"/>
        <w:jc w:val="both"/>
      </w:pPr>
      <w:r>
        <w:rPr>
          <w:rFonts w:ascii="Times New Roman"/>
          <w:b w:val="false"/>
          <w:i w:val="false"/>
          <w:color w:val="000000"/>
          <w:sz w:val="28"/>
        </w:rPr>
        <w:t xml:space="preserve">
      10. Көрсетілетін қызметті алушылар мемлекеттік қызметті алу үшін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құжаттарды және ақпараттарды ұсына отырып, портал арқылы жүгінеді.</w:t>
      </w:r>
    </w:p>
    <w:bookmarkEnd w:id="251"/>
    <w:p>
      <w:pPr>
        <w:spacing w:after="0"/>
        <w:ind w:left="0"/>
        <w:jc w:val="both"/>
      </w:pPr>
      <w:r>
        <w:rPr>
          <w:rFonts w:ascii="Times New Roman"/>
          <w:b w:val="false"/>
          <w:i w:val="false"/>
          <w:color w:val="000000"/>
          <w:sz w:val="28"/>
        </w:rPr>
        <w:t>
      Мемлекеттiк қызметтi көрсету мерзiмi көрсетiлетiн қызметтi алушы құжаттардың топтамасын порталға жүгінген сәттен бастап – 15 (он бес) минут.</w:t>
      </w:r>
    </w:p>
    <w:p>
      <w:pPr>
        <w:spacing w:after="0"/>
        <w:ind w:left="0"/>
        <w:jc w:val="both"/>
      </w:pPr>
      <w:r>
        <w:rPr>
          <w:rFonts w:ascii="Times New Roman"/>
          <w:b w:val="false"/>
          <w:i w:val="false"/>
          <w:color w:val="000000"/>
          <w:sz w:val="28"/>
        </w:rPr>
        <w:t>
      Мемлекеттік көрсетілетін қызметті алушының портал арқылы мемлекеттік қызметті алу үшін жүгіну тәртібін және рәсімнің реттілігін сипаттау:</w:t>
      </w:r>
    </w:p>
    <w:p>
      <w:pPr>
        <w:spacing w:after="0"/>
        <w:ind w:left="0"/>
        <w:jc w:val="both"/>
      </w:pPr>
      <w:r>
        <w:rPr>
          <w:rFonts w:ascii="Times New Roman"/>
          <w:b w:val="false"/>
          <w:i w:val="false"/>
          <w:color w:val="000000"/>
          <w:sz w:val="28"/>
        </w:rPr>
        <w:t>
      1-процесс – мемлекеттік көрсетілетін қызметті алушының мемлекеттік қызметті алу үшін ЖСН мен парольді (автоматтандыру үдерісі) порталға енгізу процесі;</w:t>
      </w:r>
    </w:p>
    <w:p>
      <w:pPr>
        <w:spacing w:after="0"/>
        <w:ind w:left="0"/>
        <w:jc w:val="both"/>
      </w:pPr>
      <w:r>
        <w:rPr>
          <w:rFonts w:ascii="Times New Roman"/>
          <w:b w:val="false"/>
          <w:i w:val="false"/>
          <w:color w:val="000000"/>
          <w:sz w:val="28"/>
        </w:rPr>
        <w:t>
      1-шарт – порталда тіркелген мемлекеттік көрсетілетін қызметті алушы туралы деректердің түпнұсқалығын ЖСН және пароль арқылы тексеру;</w:t>
      </w:r>
    </w:p>
    <w:p>
      <w:pPr>
        <w:spacing w:after="0"/>
        <w:ind w:left="0"/>
        <w:jc w:val="both"/>
      </w:pPr>
      <w:r>
        <w:rPr>
          <w:rFonts w:ascii="Times New Roman"/>
          <w:b w:val="false"/>
          <w:i w:val="false"/>
          <w:color w:val="000000"/>
          <w:sz w:val="28"/>
        </w:rPr>
        <w:t>
      2-процесс – мемлекеттік көрсетілетін қызметті алушының деректеріне бұзушылықтардың болуына байланысты порталда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көрсетілетін қызметті алушының мемлекеттік қызметті таңдауы, қызметті көрсету үшін сұрау салу нысанын экранға шығару және мемлекеттік көрсетілетін қызметті алушының нысанды оның құрылымы мен форматтық талаптарын ескере отырып, толтыруы (деректерді енгізу);</w:t>
      </w:r>
    </w:p>
    <w:p>
      <w:pPr>
        <w:spacing w:after="0"/>
        <w:ind w:left="0"/>
        <w:jc w:val="both"/>
      </w:pPr>
      <w:r>
        <w:rPr>
          <w:rFonts w:ascii="Times New Roman"/>
          <w:b w:val="false"/>
          <w:i w:val="false"/>
          <w:color w:val="000000"/>
          <w:sz w:val="28"/>
        </w:rPr>
        <w:t>
      4-процесс – толтырылған нысанға (енгізілген деректерге, қоса берілген сканерленген құжатқа), мемлекеттік қызметті көрсетуге сұрау салуға көрсетілетін қызметті алушының ЭЦҚ арқылы қол қою;</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ЖСН мен ЭЦҚ тіркеу куәлігінде көрсетілген ЖСН арасындағы), тұтынушының ЭЦҚ тіркеу куәлігінің қолданылу мерзімі және порталда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мемлекеттік көрсетілетін қызметті алушының ЭЦҚ түпнұсқалығының расталмауына байланысты сұрау салынатын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мемлекеттік қызметті алушының ЭЦҚ қойылған құжат қызметін (қызметті алушының сұрауын) ЭҮШ/ЭҮӨШ арқылы ЖАО АЖ-ға жіберу және көрсетілетін қызметті беруші маманының электрондық мемлекеттік қызметті өндеуі;</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 көрсету нәтижесін (жұмыссыз ретінде тіркеу туралы анықтаманы) қалыптастыруы. Электрондық құжат маманның ЭЦҚ-сын пайдалана отыра, қалыптастырылады және көрсетілетін қызметті алушының "жеке кабинетіне" портал арқылы жібереді.</w:t>
      </w:r>
    </w:p>
    <w:p>
      <w:pPr>
        <w:spacing w:after="0"/>
        <w:ind w:left="0"/>
        <w:jc w:val="both"/>
      </w:pPr>
      <w:r>
        <w:rPr>
          <w:rFonts w:ascii="Times New Roman"/>
          <w:b w:val="false"/>
          <w:i w:val="false"/>
          <w:color w:val="000000"/>
          <w:sz w:val="28"/>
        </w:rPr>
        <w:t xml:space="preserve">
      Мемлекеттік қызметті көрсету кезінде қатыстырылған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Start w:name="z300" w:id="252"/>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(іс-қимылдың) реттілігін, көрсетілетін қызметті берушінің құрылымдық бөлімшелерінің (қызметкерлерінің) өзара іс-қимылын толық сипаттау, сондай-ақ мемлекеттік қызмет көрсету процесінде Мемлекеттік корпорациямен өзара іс-қимыл тәртібін және ақпараттық жүйелерді пайдалану тәртібін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End w:id="2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02" w:id="253"/>
    <w:p>
      <w:pPr>
        <w:spacing w:after="0"/>
        <w:ind w:left="0"/>
        <w:jc w:val="left"/>
      </w:pPr>
      <w:r>
        <w:rPr>
          <w:rFonts w:ascii="Times New Roman"/>
          <w:b/>
          <w:i w:val="false"/>
          <w:color w:val="000000"/>
        </w:rPr>
        <w:t xml:space="preserve"> Көрсетілетін қызметті берушінің</w:t>
      </w:r>
      <w:r>
        <w:br/>
      </w:r>
      <w:r>
        <w:rPr>
          <w:rFonts w:ascii="Times New Roman"/>
          <w:b/>
          <w:i w:val="false"/>
          <w:color w:val="000000"/>
        </w:rPr>
        <w:t>атауы және байланыс деректері</w:t>
      </w:r>
    </w:p>
    <w:bookmarkEnd w:id="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4"/>
        <w:gridCol w:w="2514"/>
        <w:gridCol w:w="8592"/>
      </w:tblGrid>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Кривенко көшесі, 25-үй</w:t>
            </w:r>
            <w:r>
              <w:br/>
            </w:r>
            <w:r>
              <w:rPr>
                <w:rFonts w:ascii="Times New Roman"/>
                <w:b w:val="false"/>
                <w:i w:val="false"/>
                <w:color w:val="000000"/>
                <w:sz w:val="20"/>
              </w:rPr>
              <w:t>
телефон: 8(7182) 323332</w:t>
            </w:r>
            <w:r>
              <w:br/>
            </w:r>
            <w:r>
              <w:rPr>
                <w:rFonts w:ascii="Times New Roman"/>
                <w:b w:val="false"/>
                <w:i w:val="false"/>
                <w:color w:val="000000"/>
                <w:sz w:val="20"/>
              </w:rPr>
              <w:t>
opr.osz.ap@pavlodar.gov.kz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Мәшһүр Жүсіп көшесі, 87 А-үй,</w:t>
            </w:r>
            <w:r>
              <w:br/>
            </w:r>
            <w:r>
              <w:rPr>
                <w:rFonts w:ascii="Times New Roman"/>
                <w:b w:val="false"/>
                <w:i w:val="false"/>
                <w:color w:val="000000"/>
                <w:sz w:val="20"/>
              </w:rPr>
              <w:t>
телефон: 8(71877)70455</w:t>
            </w:r>
            <w:r>
              <w:br/>
            </w:r>
            <w:r>
              <w:rPr>
                <w:rFonts w:ascii="Times New Roman"/>
                <w:b w:val="false"/>
                <w:i w:val="false"/>
                <w:color w:val="000000"/>
                <w:sz w:val="20"/>
              </w:rPr>
              <w:t>
zan_ekibastuz@mail.ru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Советов көшесі, 10-үй</w:t>
            </w:r>
            <w:r>
              <w:br/>
            </w:r>
            <w:r>
              <w:rPr>
                <w:rFonts w:ascii="Times New Roman"/>
                <w:b w:val="false"/>
                <w:i w:val="false"/>
                <w:color w:val="000000"/>
                <w:sz w:val="20"/>
              </w:rPr>
              <w:t>
телефон: 8(71837)50105</w:t>
            </w:r>
            <w:r>
              <w:br/>
            </w:r>
            <w:r>
              <w:rPr>
                <w:rFonts w:ascii="Times New Roman"/>
                <w:b w:val="false"/>
                <w:i w:val="false"/>
                <w:color w:val="000000"/>
                <w:sz w:val="20"/>
              </w:rPr>
              <w:t>
zanak@yandex.ru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Ақтоғай ауылы, </w:t>
            </w:r>
            <w:r>
              <w:br/>
            </w:r>
            <w:r>
              <w:rPr>
                <w:rFonts w:ascii="Times New Roman"/>
                <w:b w:val="false"/>
                <w:i w:val="false"/>
                <w:color w:val="000000"/>
                <w:sz w:val="20"/>
              </w:rPr>
              <w:t>
Абай көшесі, 118-үй</w:t>
            </w:r>
            <w:r>
              <w:br/>
            </w:r>
            <w:r>
              <w:rPr>
                <w:rFonts w:ascii="Times New Roman"/>
                <w:b w:val="false"/>
                <w:i w:val="false"/>
                <w:color w:val="000000"/>
                <w:sz w:val="20"/>
              </w:rPr>
              <w:t>
телефон: 8(71841)21173</w:t>
            </w:r>
            <w:r>
              <w:br/>
            </w:r>
            <w:r>
              <w:rPr>
                <w:rFonts w:ascii="Times New Roman"/>
                <w:b w:val="false"/>
                <w:i w:val="false"/>
                <w:color w:val="000000"/>
                <w:sz w:val="20"/>
              </w:rPr>
              <w:t>
aktogai_sozprog@mail.ru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Сәтбаев көшесі, 49-үй</w:t>
            </w:r>
            <w:r>
              <w:br/>
            </w:r>
            <w:r>
              <w:rPr>
                <w:rFonts w:ascii="Times New Roman"/>
                <w:b w:val="false"/>
                <w:i w:val="false"/>
                <w:color w:val="000000"/>
                <w:sz w:val="20"/>
              </w:rPr>
              <w:t>
телефон: 8(71840)91481</w:t>
            </w:r>
            <w:r>
              <w:br/>
            </w:r>
            <w:r>
              <w:rPr>
                <w:rFonts w:ascii="Times New Roman"/>
                <w:b w:val="false"/>
                <w:i w:val="false"/>
                <w:color w:val="000000"/>
                <w:sz w:val="20"/>
              </w:rPr>
              <w:t>
pavlzan@yandex.ru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Железинка ауылы,</w:t>
            </w:r>
            <w:r>
              <w:br/>
            </w:r>
            <w:r>
              <w:rPr>
                <w:rFonts w:ascii="Times New Roman"/>
                <w:b w:val="false"/>
                <w:i w:val="false"/>
                <w:color w:val="000000"/>
                <w:sz w:val="20"/>
              </w:rPr>
              <w:t>
Квиткова көшесі, 7-үй</w:t>
            </w:r>
            <w:r>
              <w:br/>
            </w:r>
            <w:r>
              <w:rPr>
                <w:rFonts w:ascii="Times New Roman"/>
                <w:b w:val="false"/>
                <w:i w:val="false"/>
                <w:color w:val="000000"/>
                <w:sz w:val="20"/>
              </w:rPr>
              <w:t>
телефон: 8(71831)22146</w:t>
            </w:r>
            <w:r>
              <w:br/>
            </w:r>
            <w:r>
              <w:rPr>
                <w:rFonts w:ascii="Times New Roman"/>
                <w:b w:val="false"/>
                <w:i w:val="false"/>
                <w:color w:val="000000"/>
                <w:sz w:val="20"/>
              </w:rPr>
              <w:t>
gelez_oszn@mail.ru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w:t>
            </w:r>
            <w:r>
              <w:br/>
            </w:r>
            <w:r>
              <w:rPr>
                <w:rFonts w:ascii="Times New Roman"/>
                <w:b w:val="false"/>
                <w:i w:val="false"/>
                <w:color w:val="000000"/>
                <w:sz w:val="20"/>
              </w:rPr>
              <w:t>
Бөгенбай көшесі, 97-үй</w:t>
            </w:r>
            <w:r>
              <w:br/>
            </w:r>
            <w:r>
              <w:rPr>
                <w:rFonts w:ascii="Times New Roman"/>
                <w:b w:val="false"/>
                <w:i w:val="false"/>
                <w:color w:val="000000"/>
                <w:sz w:val="20"/>
              </w:rPr>
              <w:t>
телефон: 8(71832)21474</w:t>
            </w:r>
            <w:r>
              <w:br/>
            </w:r>
            <w:r>
              <w:rPr>
                <w:rFonts w:ascii="Times New Roman"/>
                <w:b w:val="false"/>
                <w:i w:val="false"/>
                <w:color w:val="000000"/>
                <w:sz w:val="20"/>
              </w:rPr>
              <w:t>
irtyshk@yandex.ru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ауылы,</w:t>
            </w:r>
            <w:r>
              <w:br/>
            </w:r>
            <w:r>
              <w:rPr>
                <w:rFonts w:ascii="Times New Roman"/>
                <w:b w:val="false"/>
                <w:i w:val="false"/>
                <w:color w:val="000000"/>
                <w:sz w:val="20"/>
              </w:rPr>
              <w:t>
Тургенев көшесі, 85а-үй</w:t>
            </w:r>
            <w:r>
              <w:br/>
            </w:r>
            <w:r>
              <w:rPr>
                <w:rFonts w:ascii="Times New Roman"/>
                <w:b w:val="false"/>
                <w:i w:val="false"/>
                <w:color w:val="000000"/>
                <w:sz w:val="20"/>
              </w:rPr>
              <w:t>
телефон: 8(71833)21371</w:t>
            </w:r>
            <w:r>
              <w:br/>
            </w:r>
            <w:r>
              <w:rPr>
                <w:rFonts w:ascii="Times New Roman"/>
                <w:b w:val="false"/>
                <w:i w:val="false"/>
                <w:color w:val="000000"/>
                <w:sz w:val="20"/>
              </w:rPr>
              <w:t>
kachirrouz@mail.ru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ауылы,</w:t>
            </w:r>
            <w:r>
              <w:br/>
            </w:r>
            <w:r>
              <w:rPr>
                <w:rFonts w:ascii="Times New Roman"/>
                <w:b w:val="false"/>
                <w:i w:val="false"/>
                <w:color w:val="000000"/>
                <w:sz w:val="20"/>
              </w:rPr>
              <w:t>
Амангелді көшесі, 57-үй</w:t>
            </w:r>
            <w:r>
              <w:br/>
            </w:r>
            <w:r>
              <w:rPr>
                <w:rFonts w:ascii="Times New Roman"/>
                <w:b w:val="false"/>
                <w:i w:val="false"/>
                <w:color w:val="000000"/>
                <w:sz w:val="20"/>
              </w:rPr>
              <w:t>
телефон: 8(71839)21399</w:t>
            </w:r>
            <w:r>
              <w:br/>
            </w:r>
            <w:r>
              <w:rPr>
                <w:rFonts w:ascii="Times New Roman"/>
                <w:b w:val="false"/>
                <w:i w:val="false"/>
                <w:color w:val="000000"/>
                <w:sz w:val="20"/>
              </w:rPr>
              <w:t>
OZiSP@yandex.kz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w:t>
            </w:r>
            <w:r>
              <w:br/>
            </w:r>
            <w:r>
              <w:rPr>
                <w:rFonts w:ascii="Times New Roman"/>
                <w:b w:val="false"/>
                <w:i w:val="false"/>
                <w:color w:val="000000"/>
                <w:sz w:val="20"/>
              </w:rPr>
              <w:t>
телефон: 8(71838)91434</w:t>
            </w:r>
            <w:r>
              <w:br/>
            </w:r>
            <w:r>
              <w:rPr>
                <w:rFonts w:ascii="Times New Roman"/>
                <w:b w:val="false"/>
                <w:i w:val="false"/>
                <w:color w:val="000000"/>
                <w:sz w:val="20"/>
              </w:rPr>
              <w:t xml:space="preserve">
center5556@rambler.ru </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Красноармейка ауылы, 60 лет Октября көшесі, 20-үй</w:t>
            </w:r>
            <w:r>
              <w:br/>
            </w:r>
            <w:r>
              <w:rPr>
                <w:rFonts w:ascii="Times New Roman"/>
                <w:b w:val="false"/>
                <w:i w:val="false"/>
                <w:color w:val="000000"/>
                <w:sz w:val="20"/>
              </w:rPr>
              <w:t>
телефон: 8(7182)533133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w:t>
            </w:r>
            <w:r>
              <w:br/>
            </w:r>
            <w:r>
              <w:rPr>
                <w:rFonts w:ascii="Times New Roman"/>
                <w:b w:val="false"/>
                <w:i w:val="false"/>
                <w:color w:val="000000"/>
                <w:sz w:val="20"/>
              </w:rPr>
              <w:t>
10 лет Независимости көшесі, 27-үй</w:t>
            </w:r>
            <w:r>
              <w:br/>
            </w:r>
            <w:r>
              <w:rPr>
                <w:rFonts w:ascii="Times New Roman"/>
                <w:b w:val="false"/>
                <w:i w:val="false"/>
                <w:color w:val="000000"/>
                <w:sz w:val="20"/>
              </w:rPr>
              <w:t>
телефон: 8(71834)91400</w:t>
            </w:r>
            <w:r>
              <w:br/>
            </w:r>
            <w:r>
              <w:rPr>
                <w:rFonts w:ascii="Times New Roman"/>
                <w:b w:val="false"/>
                <w:i w:val="false"/>
                <w:color w:val="000000"/>
                <w:sz w:val="20"/>
              </w:rPr>
              <w:t>
zanusp@mail.ru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04" w:id="254"/>
    <w:p>
      <w:pPr>
        <w:spacing w:after="0"/>
        <w:ind w:left="0"/>
        <w:jc w:val="left"/>
      </w:pPr>
      <w:r>
        <w:rPr>
          <w:rFonts w:ascii="Times New Roman"/>
          <w:b/>
          <w:i w:val="false"/>
          <w:color w:val="000000"/>
        </w:rPr>
        <w:t xml:space="preserve"> "Жұмыссыз азаматтарға анықтама беру"</w:t>
      </w:r>
      <w:r>
        <w:br/>
      </w:r>
      <w:r>
        <w:rPr>
          <w:rFonts w:ascii="Times New Roman"/>
          <w:b/>
          <w:i w:val="false"/>
          <w:color w:val="000000"/>
        </w:rPr>
        <w:t>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9"/>
        <w:gridCol w:w="4050"/>
        <w:gridCol w:w="2665"/>
        <w:gridCol w:w="2293"/>
        <w:gridCol w:w="229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құжаттарды қабылдау және тіркеу.</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 беруді жүзеге асыру</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Анықтаманы дайындау </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Анықтамаға қол қою</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анықтама беру </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минут</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минут</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(екі) минут </w:t>
            </w:r>
          </w:p>
        </w:tc>
      </w:tr>
      <w:tr>
        <w:trPr>
          <w:trHeight w:val="30" w:hRule="atLeast"/>
        </w:trPr>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минут</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306" w:id="255"/>
    <w:p>
      <w:pPr>
        <w:spacing w:after="0"/>
        <w:ind w:left="0"/>
        <w:jc w:val="left"/>
      </w:pPr>
      <w:r>
        <w:rPr>
          <w:rFonts w:ascii="Times New Roman"/>
          <w:b/>
          <w:i w:val="false"/>
          <w:color w:val="000000"/>
        </w:rPr>
        <w:t xml:space="preserve"> Портал арқылы электрондық мемлекеттік қызметті көрсету</w:t>
      </w:r>
      <w:r>
        <w:br/>
      </w:r>
      <w:r>
        <w:rPr>
          <w:rFonts w:ascii="Times New Roman"/>
          <w:b/>
          <w:i w:val="false"/>
          <w:color w:val="000000"/>
        </w:rPr>
        <w:t xml:space="preserve">кезіндегі функционалдық өзара іс-қимыл диаграммасы </w:t>
      </w:r>
    </w:p>
    <w:bookmarkEnd w:id="255"/>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759200"/>
                    </a:xfrm>
                    <a:prstGeom prst="rect">
                      <a:avLst/>
                    </a:prstGeom>
                  </pic:spPr>
                </pic:pic>
              </a:graphicData>
            </a:graphic>
          </wp:inline>
        </w:drawing>
      </w:r>
    </w:p>
    <w:p>
      <w:pPr>
        <w:spacing w:after="0"/>
        <w:ind w:left="0"/>
        <w:jc w:val="left"/>
      </w:pPr>
      <w:r>
        <w:br/>
      </w:r>
    </w:p>
    <w:bookmarkStart w:name="z307" w:id="256"/>
    <w:p>
      <w:pPr>
        <w:spacing w:after="0"/>
        <w:ind w:left="0"/>
        <w:jc w:val="left"/>
      </w:pPr>
      <w:r>
        <w:rPr>
          <w:rFonts w:ascii="Times New Roman"/>
          <w:b/>
          <w:i w:val="false"/>
          <w:color w:val="000000"/>
        </w:rPr>
        <w:t xml:space="preserve"> Шартты белгілер: </w:t>
      </w:r>
    </w:p>
    <w:bookmarkEnd w:id="256"/>
    <w:p>
      <w:pPr>
        <w:spacing w:after="0"/>
        <w:ind w:left="0"/>
        <w:jc w:val="both"/>
      </w:pPr>
      <w:r>
        <w:drawing>
          <wp:inline distT="0" distB="0" distL="0" distR="0">
            <wp:extent cx="5524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524500" cy="5638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309" w:id="257"/>
    <w:p>
      <w:pPr>
        <w:spacing w:after="0"/>
        <w:ind w:left="0"/>
        <w:jc w:val="left"/>
      </w:pPr>
      <w:r>
        <w:rPr>
          <w:rFonts w:ascii="Times New Roman"/>
          <w:b/>
          <w:i w:val="false"/>
          <w:color w:val="000000"/>
        </w:rPr>
        <w:t xml:space="preserve"> "Жұмыссыз азаматтарға анықтама беру" мемлекеттік</w:t>
      </w:r>
      <w:r>
        <w:br/>
      </w:r>
      <w:r>
        <w:rPr>
          <w:rFonts w:ascii="Times New Roman"/>
          <w:b/>
          <w:i w:val="false"/>
          <w:color w:val="000000"/>
        </w:rPr>
        <w:t xml:space="preserve">қызмет көрсетудің бизнес-процестерінің анықтамалығы </w:t>
      </w:r>
    </w:p>
    <w:bookmarkEnd w:id="257"/>
    <w:p>
      <w:pPr>
        <w:spacing w:after="0"/>
        <w:ind w:left="0"/>
        <w:jc w:val="both"/>
      </w:pPr>
      <w:r>
        <w:drawing>
          <wp:inline distT="0" distB="0" distL="0" distR="0">
            <wp:extent cx="68580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858000" cy="80391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57785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778500" cy="2438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2017 жылғы "25" сәуірдегі</w:t>
            </w:r>
            <w:r>
              <w:br/>
            </w:r>
            <w:r>
              <w:rPr>
                <w:rFonts w:ascii="Times New Roman"/>
                <w:b w:val="false"/>
                <w:i w:val="false"/>
                <w:color w:val="000000"/>
                <w:sz w:val="20"/>
              </w:rPr>
              <w:t>№ 106/2 қаулысына</w:t>
            </w:r>
            <w:r>
              <w:br/>
            </w:r>
            <w:r>
              <w:rPr>
                <w:rFonts w:ascii="Times New Roman"/>
                <w:b w:val="false"/>
                <w:i w:val="false"/>
                <w:color w:val="000000"/>
                <w:sz w:val="20"/>
              </w:rPr>
              <w:t>14-қосымша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311" w:id="258"/>
    <w:p>
      <w:pPr>
        <w:spacing w:after="0"/>
        <w:ind w:left="0"/>
        <w:jc w:val="left"/>
      </w:pPr>
      <w:r>
        <w:rPr>
          <w:rFonts w:ascii="Times New Roman"/>
          <w:b/>
          <w:i w:val="false"/>
          <w:color w:val="000000"/>
        </w:rPr>
        <w:t xml:space="preserve"> "Он сегіз жасқа дейінгі балаларға мемлекеттік жәрдемақы</w:t>
      </w:r>
      <w:r>
        <w:br/>
      </w:r>
      <w:r>
        <w:rPr>
          <w:rFonts w:ascii="Times New Roman"/>
          <w:b/>
          <w:i w:val="false"/>
          <w:color w:val="000000"/>
        </w:rPr>
        <w:t>тағайындау" мемлекеттік көрсетілетін қызмет регламенті</w:t>
      </w:r>
    </w:p>
    <w:bookmarkEnd w:id="258"/>
    <w:bookmarkStart w:name="z312" w:id="259"/>
    <w:p>
      <w:pPr>
        <w:spacing w:after="0"/>
        <w:ind w:left="0"/>
        <w:jc w:val="left"/>
      </w:pPr>
      <w:r>
        <w:rPr>
          <w:rFonts w:ascii="Times New Roman"/>
          <w:b/>
          <w:i w:val="false"/>
          <w:color w:val="000000"/>
        </w:rPr>
        <w:t xml:space="preserve"> 1. Жалпы ережелер</w:t>
      </w:r>
    </w:p>
    <w:bookmarkEnd w:id="259"/>
    <w:bookmarkStart w:name="z313" w:id="260"/>
    <w:p>
      <w:pPr>
        <w:spacing w:after="0"/>
        <w:ind w:left="0"/>
        <w:jc w:val="both"/>
      </w:pPr>
      <w:r>
        <w:rPr>
          <w:rFonts w:ascii="Times New Roman"/>
          <w:b w:val="false"/>
          <w:i w:val="false"/>
          <w:color w:val="000000"/>
          <w:sz w:val="28"/>
        </w:rPr>
        <w:t xml:space="preserve">
      1. "Он сегіз жасқа дейінгі балаларға мемлекеттік жәрдемақы тағайындау"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260"/>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3) кент, ауыл, ауылдық округ әкімі (бұдан әрі – ауылдық округ әкімі) арқылы жүзеге асырылады.</w:t>
      </w:r>
    </w:p>
    <w:bookmarkStart w:name="z314" w:id="261"/>
    <w:p>
      <w:pPr>
        <w:spacing w:after="0"/>
        <w:ind w:left="0"/>
        <w:jc w:val="both"/>
      </w:pPr>
      <w:r>
        <w:rPr>
          <w:rFonts w:ascii="Times New Roman"/>
          <w:b w:val="false"/>
          <w:i w:val="false"/>
          <w:color w:val="000000"/>
          <w:sz w:val="28"/>
        </w:rPr>
        <w:t>
      2. Мемлекеттiк қызметті көрсету нысаны: қағаз түрінде.</w:t>
      </w:r>
    </w:p>
    <w:bookmarkEnd w:id="261"/>
    <w:bookmarkStart w:name="z315" w:id="262"/>
    <w:p>
      <w:pPr>
        <w:spacing w:after="0"/>
        <w:ind w:left="0"/>
        <w:jc w:val="both"/>
      </w:pPr>
      <w:r>
        <w:rPr>
          <w:rFonts w:ascii="Times New Roman"/>
          <w:b w:val="false"/>
          <w:i w:val="false"/>
          <w:color w:val="000000"/>
          <w:sz w:val="28"/>
        </w:rPr>
        <w:t>
      3. Мемлекеттік қызметті көрсету нәтижесі он сегіз жасқа дейінгі балаларға мемлекеттік жәрдемақы тағайындау немесе тағайындаудан бас тарту туралы хабарлама болып табылады (бұдан әрі – хабарлама).</w:t>
      </w:r>
    </w:p>
    <w:bookmarkEnd w:id="262"/>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Start w:name="z316" w:id="263"/>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263"/>
    <w:bookmarkStart w:name="z317" w:id="264"/>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"Он сегіз жасқа дейінгі балаларға мемлекеттік жәрдемақы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көрсетілетін қызметті алушының өтініші (немесе нотариалды куәландырылған сенімхат бойынша өкілі)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 мемлекеттік қызметті көрсету жөніндегі рәсімді (іс-қимылды) бастау үшін негіздеме болып табылады.</w:t>
      </w:r>
    </w:p>
    <w:bookmarkEnd w:id="264"/>
    <w:bookmarkStart w:name="z318" w:id="265"/>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орындалу ұзақтығы:</w:t>
      </w:r>
    </w:p>
    <w:bookmarkEnd w:id="265"/>
    <w:p>
      <w:pPr>
        <w:spacing w:after="0"/>
        <w:ind w:left="0"/>
        <w:jc w:val="both"/>
      </w:pPr>
      <w:r>
        <w:rPr>
          <w:rFonts w:ascii="Times New Roman"/>
          <w:b w:val="false"/>
          <w:i w:val="false"/>
          <w:color w:val="000000"/>
          <w:sz w:val="28"/>
        </w:rPr>
        <w:t xml:space="preserve">
      көрсетілетін қызметті берушінің маманы көрсетілетін қызметті алушы ұсынған қажетті құжаттарды қабылдайды, мемлекеттік қызметті тіркеу және алу күнін көрсетумен өтініштің үзбелі талонын береді – 30 (отыз) минут, кіріс құжаттар журналында тіркейді, хабарламаны немесе Стандарттың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10-1-тармағымен</w:t>
      </w:r>
      <w:r>
        <w:rPr>
          <w:rFonts w:ascii="Times New Roman"/>
          <w:b w:val="false"/>
          <w:i w:val="false"/>
          <w:color w:val="000000"/>
          <w:sz w:val="28"/>
        </w:rPr>
        <w:t xml:space="preserve"> көзделген негіздер бойынша мемлекеттік қызмет көрсетуден бас тарту туралы дәлелді жауап дайындайды – 4 (төрт) жұмыс күні;</w:t>
      </w:r>
    </w:p>
    <w:p>
      <w:pPr>
        <w:spacing w:after="0"/>
        <w:ind w:left="0"/>
        <w:jc w:val="both"/>
      </w:pPr>
      <w:r>
        <w:rPr>
          <w:rFonts w:ascii="Times New Roman"/>
          <w:b w:val="false"/>
          <w:i w:val="false"/>
          <w:color w:val="000000"/>
          <w:sz w:val="28"/>
        </w:rPr>
        <w:t>
      көрсетiлетiн қызметтi берушінің басшысы мемлекеттік қызметті көрсету нәтижесіне қол қояды – 1 (бір) жұмыс күні;</w:t>
      </w:r>
    </w:p>
    <w:p>
      <w:pPr>
        <w:spacing w:after="0"/>
        <w:ind w:left="0"/>
        <w:jc w:val="both"/>
      </w:pPr>
      <w:r>
        <w:rPr>
          <w:rFonts w:ascii="Times New Roman"/>
          <w:b w:val="false"/>
          <w:i w:val="false"/>
          <w:color w:val="000000"/>
          <w:sz w:val="28"/>
        </w:rPr>
        <w:t>
      көрсетiлетiн қызметтi берушінің маманы мемлекеттік қызметті көрсету нәтижесін көрсетілетін қызметі алушыға береді – 30 (отыз) минут.</w:t>
      </w:r>
    </w:p>
    <w:bookmarkStart w:name="z319" w:id="266"/>
    <w:p>
      <w:pPr>
        <w:spacing w:after="0"/>
        <w:ind w:left="0"/>
        <w:jc w:val="both"/>
      </w:pPr>
      <w:r>
        <w:rPr>
          <w:rFonts w:ascii="Times New Roman"/>
          <w:b w:val="false"/>
          <w:i w:val="false"/>
          <w:color w:val="000000"/>
          <w:sz w:val="28"/>
        </w:rPr>
        <w:t>
      6. Мемлекеттік қызмет көрсету нәтижесі он сегіз жасқа дейінгі балаларға мемлекеттік жәрдемақы тағайындау туралы немесе тағайындаудан бас тарту туралы хабарлама болып табылады.</w:t>
      </w:r>
    </w:p>
    <w:bookmarkEnd w:id="266"/>
    <w:bookmarkStart w:name="z320" w:id="267"/>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67"/>
    <w:bookmarkStart w:name="z321" w:id="268"/>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268"/>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bookmarkStart w:name="z322" w:id="269"/>
    <w:p>
      <w:pPr>
        <w:spacing w:after="0"/>
        <w:ind w:left="0"/>
        <w:jc w:val="both"/>
      </w:pPr>
      <w:r>
        <w:rPr>
          <w:rFonts w:ascii="Times New Roman"/>
          <w:b w:val="false"/>
          <w:i w:val="false"/>
          <w:color w:val="000000"/>
          <w:sz w:val="28"/>
        </w:rPr>
        <w:t xml:space="preserve">
      8. Әрбір рәсімді (іс-қимылды) өту рәсімдері (іс-қимылдары)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келтірілген.</w:t>
      </w:r>
    </w:p>
    <w:bookmarkEnd w:id="269"/>
    <w:bookmarkStart w:name="z323" w:id="270"/>
    <w:p>
      <w:pPr>
        <w:spacing w:after="0"/>
        <w:ind w:left="0"/>
        <w:jc w:val="left"/>
      </w:pPr>
      <w:r>
        <w:rPr>
          <w:rFonts w:ascii="Times New Roman"/>
          <w:b/>
          <w:i w:val="false"/>
          <w:color w:val="000000"/>
        </w:rPr>
        <w:t xml:space="preserve"> 4. Мемлекеттік қызмет көрсету процесінде Мемлекеттік</w:t>
      </w:r>
      <w:r>
        <w:br/>
      </w:r>
      <w:r>
        <w:rPr>
          <w:rFonts w:ascii="Times New Roman"/>
          <w:b/>
          <w:i w:val="false"/>
          <w:color w:val="000000"/>
        </w:rPr>
        <w:t>корпорациямен және (немесе) өзге де көрсетілетін</w:t>
      </w:r>
      <w:r>
        <w:br/>
      </w:r>
      <w:r>
        <w:rPr>
          <w:rFonts w:ascii="Times New Roman"/>
          <w:b/>
          <w:i w:val="false"/>
          <w:color w:val="000000"/>
        </w:rPr>
        <w:t>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270"/>
    <w:bookmarkStart w:name="z324" w:id="271"/>
    <w:p>
      <w:pPr>
        <w:spacing w:after="0"/>
        <w:ind w:left="0"/>
        <w:jc w:val="both"/>
      </w:pPr>
      <w:r>
        <w:rPr>
          <w:rFonts w:ascii="Times New Roman"/>
          <w:b w:val="false"/>
          <w:i w:val="false"/>
          <w:color w:val="000000"/>
          <w:sz w:val="28"/>
        </w:rPr>
        <w:t>
      9. Ауылдық округ әкіміне өтініш білдірген кезде:</w:t>
      </w:r>
    </w:p>
    <w:bookmarkEnd w:id="271"/>
    <w:p>
      <w:pPr>
        <w:spacing w:after="0"/>
        <w:ind w:left="0"/>
        <w:jc w:val="both"/>
      </w:pPr>
      <w:r>
        <w:rPr>
          <w:rFonts w:ascii="Times New Roman"/>
          <w:b w:val="false"/>
          <w:i w:val="false"/>
          <w:color w:val="000000"/>
          <w:sz w:val="28"/>
        </w:rPr>
        <w:t>
      ауылдық округ әкімдігінің маманы көрсетiлетiн қызметтi алушыдан барлық қажетті құжаттарды қабылдайды, мемлекеттік қызметті тіркеу және алу күнін көрсетумен өтініштің үзбелі талонын береді – 30 (отыз) минут, кіріс құжаттар журналында тіркейді және алынған құжаттарды көрсетілетін қызмет берушінің маманына береді – 7 (жеті) жұмыс күні;</w:t>
      </w:r>
    </w:p>
    <w:p>
      <w:pPr>
        <w:spacing w:after="0"/>
        <w:ind w:left="0"/>
        <w:jc w:val="both"/>
      </w:pPr>
      <w:r>
        <w:rPr>
          <w:rFonts w:ascii="Times New Roman"/>
          <w:b w:val="false"/>
          <w:i w:val="false"/>
          <w:color w:val="000000"/>
          <w:sz w:val="28"/>
        </w:rPr>
        <w:t xml:space="preserve">
      көрсетiлетiн қызметтi берушінің маманы ауылдық округ әкімдігінің маманы ұсынған құжаттарды қабылдайды, кіріс құжаттар журналында тіркейді, хабарламаны немесе Стандарттың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10-1</w:t>
      </w:r>
      <w:r>
        <w:rPr>
          <w:rFonts w:ascii="Times New Roman"/>
          <w:b w:val="false"/>
          <w:i w:val="false"/>
          <w:color w:val="000000"/>
          <w:sz w:val="28"/>
        </w:rPr>
        <w:t>-тармақтарымен көзделген негіздер бойынша мемлекеттік қызметті көрсетуден бас тарту туралы дәлелді жауапты дайындайды – 5 (бес) жұмыс күні;</w:t>
      </w:r>
    </w:p>
    <w:p>
      <w:pPr>
        <w:spacing w:after="0"/>
        <w:ind w:left="0"/>
        <w:jc w:val="both"/>
      </w:pPr>
      <w:r>
        <w:rPr>
          <w:rFonts w:ascii="Times New Roman"/>
          <w:b w:val="false"/>
          <w:i w:val="false"/>
          <w:color w:val="000000"/>
          <w:sz w:val="28"/>
        </w:rPr>
        <w:t>
      көрсетiлетiн қызметтi берушінің басшысы мемлекеттік қызметті көрсету нәтижесіне қол қояды – 1 (бір) жұмыс күні;</w:t>
      </w:r>
    </w:p>
    <w:p>
      <w:pPr>
        <w:spacing w:after="0"/>
        <w:ind w:left="0"/>
        <w:jc w:val="both"/>
      </w:pPr>
      <w:r>
        <w:rPr>
          <w:rFonts w:ascii="Times New Roman"/>
          <w:b w:val="false"/>
          <w:i w:val="false"/>
          <w:color w:val="000000"/>
          <w:sz w:val="28"/>
        </w:rPr>
        <w:t>
      көрсетiлетiн қызметтi берушінің маманы ауылдық округ әкімдігіне мемлекеттік қызметті көрсету нәтижесін жібереді – 7 (жеті) жұмыс күні;</w:t>
      </w:r>
    </w:p>
    <w:p>
      <w:pPr>
        <w:spacing w:after="0"/>
        <w:ind w:left="0"/>
        <w:jc w:val="both"/>
      </w:pPr>
      <w:r>
        <w:rPr>
          <w:rFonts w:ascii="Times New Roman"/>
          <w:b w:val="false"/>
          <w:i w:val="false"/>
          <w:color w:val="000000"/>
          <w:sz w:val="28"/>
        </w:rPr>
        <w:t>
      ауылдық округ әкімдігінің маманы мемлекеттік қызметті көрсету нәтижесін көрсетілетін қызметті алушыға береді – 30 (отыз) минут.</w:t>
      </w:r>
    </w:p>
    <w:p>
      <w:pPr>
        <w:spacing w:after="0"/>
        <w:ind w:left="0"/>
        <w:jc w:val="both"/>
      </w:pPr>
      <w:r>
        <w:rPr>
          <w:rFonts w:ascii="Times New Roman"/>
          <w:b w:val="false"/>
          <w:i w:val="false"/>
          <w:color w:val="000000"/>
          <w:sz w:val="28"/>
        </w:rPr>
        <w:t xml:space="preserve">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көрсетілген.</w:t>
      </w:r>
    </w:p>
    <w:p>
      <w:pPr>
        <w:spacing w:after="0"/>
        <w:ind w:left="0"/>
        <w:jc w:val="both"/>
      </w:pPr>
      <w:r>
        <w:rPr>
          <w:rFonts w:ascii="Times New Roman"/>
          <w:b w:val="false"/>
          <w:i w:val="false"/>
          <w:color w:val="000000"/>
          <w:sz w:val="28"/>
        </w:rPr>
        <w:t>
      Әкім арқылы мемлекеттік қызметті көрсету рәсімінің нәтижесі көрсетiлетiн қызметтi алушыға тағайындау туралы немесе он сегіз жасқа дейінгі балаларға мемлекеттік жәрдемақыны тағайындаудан бас тарту туралы хабарламаны беру болып табылады.</w:t>
      </w:r>
    </w:p>
    <w:bookmarkStart w:name="z325" w:id="272"/>
    <w:p>
      <w:pPr>
        <w:spacing w:after="0"/>
        <w:ind w:left="0"/>
        <w:jc w:val="both"/>
      </w:pPr>
      <w:r>
        <w:rPr>
          <w:rFonts w:ascii="Times New Roman"/>
          <w:b w:val="false"/>
          <w:i w:val="false"/>
          <w:color w:val="000000"/>
          <w:sz w:val="28"/>
        </w:rPr>
        <w:t xml:space="preserve">
      10. Мемлекеттік көрсетілетін қызметті алушылар мемлекеттік қызметті алу үшін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ақпараттарды ұсына отырып, Мемлекеттік корпорацияға жүгінеді.</w:t>
      </w:r>
    </w:p>
    <w:bookmarkEnd w:id="272"/>
    <w:p>
      <w:pPr>
        <w:spacing w:after="0"/>
        <w:ind w:left="0"/>
        <w:jc w:val="both"/>
      </w:pPr>
      <w:r>
        <w:rPr>
          <w:rFonts w:ascii="Times New Roman"/>
          <w:b w:val="false"/>
          <w:i w:val="false"/>
          <w:color w:val="000000"/>
          <w:sz w:val="28"/>
        </w:rPr>
        <w:t>
      Мемлекеттiк қызметтi көрсету мерзiмi Мемлекеттік корпорацияға құжаттардың топтамасын тапсырған сәттен бастап – 7 (жеті) жұмыс күнi.</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ұсынбағанда және (немесе) мерзімі өткен құжаттарды ұсынған жағдайда, Мемлекеттік корпорация қызметкері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тағайындауға өтініш қабылдаудан бас тарту туралы қолхат береді.</w:t>
      </w:r>
    </w:p>
    <w:p>
      <w:pPr>
        <w:spacing w:after="0"/>
        <w:ind w:left="0"/>
        <w:jc w:val="both"/>
      </w:pPr>
      <w:r>
        <w:rPr>
          <w:rFonts w:ascii="Times New Roman"/>
          <w:b w:val="false"/>
          <w:i w:val="false"/>
          <w:color w:val="000000"/>
          <w:sz w:val="28"/>
        </w:rPr>
        <w:t>
       Мемлекеттік корпорацияға жүгіну тәртібінің сипаттамасы, мемлекеттік көрсетілетін қызметті алушы сұрауының өңделу ұзақтығы, мемлекеттік қызметті көрсету нәтижесін алу тәртібі:</w:t>
      </w:r>
    </w:p>
    <w:p>
      <w:pPr>
        <w:spacing w:after="0"/>
        <w:ind w:left="0"/>
        <w:jc w:val="both"/>
      </w:pPr>
      <w:r>
        <w:rPr>
          <w:rFonts w:ascii="Times New Roman"/>
          <w:b w:val="false"/>
          <w:i w:val="false"/>
          <w:color w:val="000000"/>
          <w:sz w:val="28"/>
        </w:rPr>
        <w:t>
      1-процесс – мемлекеттік қызмет көрсету үшін Мемлекеттік корпорацияның ақпараттық жүйесінде (бұдан әрі – Мемлекеттік корпорацияның АЖ) Мемлекеттік корпорация қызметкерін авторландыру процесі;</w:t>
      </w:r>
    </w:p>
    <w:p>
      <w:pPr>
        <w:spacing w:after="0"/>
        <w:ind w:left="0"/>
        <w:jc w:val="both"/>
      </w:pPr>
      <w:r>
        <w:rPr>
          <w:rFonts w:ascii="Times New Roman"/>
          <w:b w:val="false"/>
          <w:i w:val="false"/>
          <w:color w:val="000000"/>
          <w:sz w:val="28"/>
        </w:rPr>
        <w:t>
      1-шарт – логин және пароль немесе электрондық цифрлық қолтаңба (бұдан әрі – ЭЦҚ) арқылы тіркелген қызметкер туралы деректердің түпнұсқалығын Мемлекеттік корпорацияның АЖ-да тексеру;</w:t>
      </w:r>
    </w:p>
    <w:p>
      <w:pPr>
        <w:spacing w:after="0"/>
        <w:ind w:left="0"/>
        <w:jc w:val="both"/>
      </w:pPr>
      <w:r>
        <w:rPr>
          <w:rFonts w:ascii="Times New Roman"/>
          <w:b w:val="false"/>
          <w:i w:val="false"/>
          <w:color w:val="000000"/>
          <w:sz w:val="28"/>
        </w:rPr>
        <w:t>
      2-процесс – Мемлекеттік корпорация қызметкерінің деректерінде бұзушылықтар болуына байланысты Мемлекеттік корпорацияның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корпорация қызметкерінің мемлекеттік қызметті таңдауы, қызметті көрсетуі үшін сұрау салу нысанын оның құрылымы мен форматтық талаптарын ескере отырып, экранға шығару және нысанды (деректер енгізу, сканерленген құжатты бекіту) толтыру;</w:t>
      </w:r>
    </w:p>
    <w:p>
      <w:pPr>
        <w:spacing w:after="0"/>
        <w:ind w:left="0"/>
        <w:jc w:val="both"/>
      </w:pPr>
      <w:r>
        <w:rPr>
          <w:rFonts w:ascii="Times New Roman"/>
          <w:b w:val="false"/>
          <w:i w:val="false"/>
          <w:color w:val="000000"/>
          <w:sz w:val="28"/>
        </w:rPr>
        <w:t>
      4-процесс – Мемлекеттік корпорация қызметкерінің мемлекеттік қызметті көрсетуге сұраудың толтырылған нысанына (енгізілген деректерге, канерленген құжатқа) ЭЦҚ арқылы қол қоюы қызметкердің бұдан кейінгі әрекеттері туралы ақпарат алу;</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Мемлекеттік корпорацияның АЖ-да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қызметкердің ЭЦҚ түпнұсқалығының расталмауына байланысты сұрау салынатын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мемлекеттік көрсетілетін қызметті алушының ЭЦҚ қойылған құжат қызметін (қызметті алушының сұрауын) "электрондық үкіметтің" шлюзі (бұдан әрі – ЭҮШ / "электрондық үкіметтің" өңірлік шлюзі (бұдан әрі – ЭҮӨШ) арқылы жергілікті атқарушы орган ақпараттық жүйесіне (бұдан әрі – ЖАО АЖ) жіберу және көрсетілетін қызметті беруші маманының электрондық мемлекеттік қызметті өңдеуі;</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 көрсету нәтижесін қалыптастыруы. Электрондық құжатты көрсетілетін қызметті берушінің маманы ЭЦҚ-ны пайдаланып қалыптастырады және Мемлекеттік корпорацияның ақпараттық жүйесіне жібереді;</w:t>
      </w:r>
    </w:p>
    <w:p>
      <w:pPr>
        <w:spacing w:after="0"/>
        <w:ind w:left="0"/>
        <w:jc w:val="both"/>
      </w:pPr>
      <w:r>
        <w:rPr>
          <w:rFonts w:ascii="Times New Roman"/>
          <w:b w:val="false"/>
          <w:i w:val="false"/>
          <w:color w:val="000000"/>
          <w:sz w:val="28"/>
        </w:rPr>
        <w:t>
      8-процесс – Мемлекеттік корпорация қызметкерінің мемлекеттік қызметті көрсетудің нәтижесін көрсетілетін қызметті алушының қолына беруі.</w:t>
      </w:r>
    </w:p>
    <w:p>
      <w:pPr>
        <w:spacing w:after="0"/>
        <w:ind w:left="0"/>
        <w:jc w:val="both"/>
      </w:pPr>
      <w:r>
        <w:rPr>
          <w:rFonts w:ascii="Times New Roman"/>
          <w:b w:val="false"/>
          <w:i w:val="false"/>
          <w:color w:val="000000"/>
          <w:sz w:val="28"/>
        </w:rPr>
        <w:t>
      Мемлекеттік қызмет көрсету рәсімінің нәтижесі Мемлекеттік корпорация арқылы тағайындау туралы хабарламаны немесе он сегіз жасқа дейінгі балаларға мемлекеттік жәрдемақы тағайындаудан бас тарту туралы дәлелді жауапты беру болып табылады.</w:t>
      </w:r>
    </w:p>
    <w:bookmarkStart w:name="z326" w:id="273"/>
    <w:p>
      <w:pPr>
        <w:spacing w:after="0"/>
        <w:ind w:left="0"/>
        <w:jc w:val="both"/>
      </w:pPr>
      <w:r>
        <w:rPr>
          <w:rFonts w:ascii="Times New Roman"/>
          <w:b w:val="false"/>
          <w:i w:val="false"/>
          <w:color w:val="000000"/>
          <w:sz w:val="28"/>
        </w:rPr>
        <w:t>
      11. Мемлекеттік қызмет "электрондық үкімет" веб-порталы арқылы көрсетілмейді.</w:t>
      </w:r>
    </w:p>
    <w:bookmarkEnd w:id="273"/>
    <w:bookmarkStart w:name="z327" w:id="274"/>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(іс-қимылдың) реттілігін, көрсетілетін қызметті берушінің құрылымдық бөлімшелерінің (қызметкерлерінің) өзара іс-қимылын толық сипаттау, сондай-ақ мемлекеттік қызмет көрсету процесінде өзге де қызмет берушілермен және Мемлекеттік корпорациямен өзара іс-қимыл тәртібін және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End w:id="2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w:t>
            </w:r>
            <w:r>
              <w:br/>
            </w:r>
            <w:r>
              <w:rPr>
                <w:rFonts w:ascii="Times New Roman"/>
                <w:b w:val="false"/>
                <w:i w:val="false"/>
                <w:color w:val="000000"/>
                <w:sz w:val="20"/>
              </w:rPr>
              <w:t>балаларға мемлекеттік</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29" w:id="275"/>
    <w:p>
      <w:pPr>
        <w:spacing w:after="0"/>
        <w:ind w:left="0"/>
        <w:jc w:val="left"/>
      </w:pPr>
      <w:r>
        <w:rPr>
          <w:rFonts w:ascii="Times New Roman"/>
          <w:b/>
          <w:i w:val="false"/>
          <w:color w:val="000000"/>
        </w:rPr>
        <w:t xml:space="preserve"> Көрсетілетін қызметті берушінің</w:t>
      </w:r>
      <w:r>
        <w:br/>
      </w:r>
      <w:r>
        <w:rPr>
          <w:rFonts w:ascii="Times New Roman"/>
          <w:b/>
          <w:i w:val="false"/>
          <w:color w:val="000000"/>
        </w:rPr>
        <w:t>атауы және байланыс деректері</w:t>
      </w:r>
    </w:p>
    <w:bookmarkEnd w:id="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4"/>
        <w:gridCol w:w="2514"/>
        <w:gridCol w:w="8592"/>
      </w:tblGrid>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Кривенко көшесі, 25-үй</w:t>
            </w:r>
            <w:r>
              <w:br/>
            </w:r>
            <w:r>
              <w:rPr>
                <w:rFonts w:ascii="Times New Roman"/>
                <w:b w:val="false"/>
                <w:i w:val="false"/>
                <w:color w:val="000000"/>
                <w:sz w:val="20"/>
              </w:rPr>
              <w:t>
телефон: 8(7182) 323332</w:t>
            </w:r>
            <w:r>
              <w:br/>
            </w:r>
            <w:r>
              <w:rPr>
                <w:rFonts w:ascii="Times New Roman"/>
                <w:b w:val="false"/>
                <w:i w:val="false"/>
                <w:color w:val="000000"/>
                <w:sz w:val="20"/>
              </w:rPr>
              <w:t>
opr.osz.ap@pavlodar.gov.kz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Мәшһүр Жүсіп көшесі, 87 А-үй,</w:t>
            </w:r>
            <w:r>
              <w:br/>
            </w:r>
            <w:r>
              <w:rPr>
                <w:rFonts w:ascii="Times New Roman"/>
                <w:b w:val="false"/>
                <w:i w:val="false"/>
                <w:color w:val="000000"/>
                <w:sz w:val="20"/>
              </w:rPr>
              <w:t>
телефон: 8(71877)70455</w:t>
            </w:r>
            <w:r>
              <w:br/>
            </w:r>
            <w:r>
              <w:rPr>
                <w:rFonts w:ascii="Times New Roman"/>
                <w:b w:val="false"/>
                <w:i w:val="false"/>
                <w:color w:val="000000"/>
                <w:sz w:val="20"/>
              </w:rPr>
              <w:t>
zan_ekibastuz@mail.ru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Советов көшесі, 10-үй</w:t>
            </w:r>
            <w:r>
              <w:br/>
            </w:r>
            <w:r>
              <w:rPr>
                <w:rFonts w:ascii="Times New Roman"/>
                <w:b w:val="false"/>
                <w:i w:val="false"/>
                <w:color w:val="000000"/>
                <w:sz w:val="20"/>
              </w:rPr>
              <w:t>
телефон: 8(71837)50105</w:t>
            </w:r>
            <w:r>
              <w:br/>
            </w:r>
            <w:r>
              <w:rPr>
                <w:rFonts w:ascii="Times New Roman"/>
                <w:b w:val="false"/>
                <w:i w:val="false"/>
                <w:color w:val="000000"/>
                <w:sz w:val="20"/>
              </w:rPr>
              <w:t>
zanak@yandex.ru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Ақтоғай ауылы, </w:t>
            </w:r>
            <w:r>
              <w:br/>
            </w:r>
            <w:r>
              <w:rPr>
                <w:rFonts w:ascii="Times New Roman"/>
                <w:b w:val="false"/>
                <w:i w:val="false"/>
                <w:color w:val="000000"/>
                <w:sz w:val="20"/>
              </w:rPr>
              <w:t>
Абай көшесі, 118-үй</w:t>
            </w:r>
            <w:r>
              <w:br/>
            </w:r>
            <w:r>
              <w:rPr>
                <w:rFonts w:ascii="Times New Roman"/>
                <w:b w:val="false"/>
                <w:i w:val="false"/>
                <w:color w:val="000000"/>
                <w:sz w:val="20"/>
              </w:rPr>
              <w:t>
телефон: 8(71841)21173</w:t>
            </w:r>
            <w:r>
              <w:br/>
            </w:r>
            <w:r>
              <w:rPr>
                <w:rFonts w:ascii="Times New Roman"/>
                <w:b w:val="false"/>
                <w:i w:val="false"/>
                <w:color w:val="000000"/>
                <w:sz w:val="20"/>
              </w:rPr>
              <w:t>
aktogai_sozprog@mail.ru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Сәтбаев көшесі, 49-үй</w:t>
            </w:r>
            <w:r>
              <w:br/>
            </w:r>
            <w:r>
              <w:rPr>
                <w:rFonts w:ascii="Times New Roman"/>
                <w:b w:val="false"/>
                <w:i w:val="false"/>
                <w:color w:val="000000"/>
                <w:sz w:val="20"/>
              </w:rPr>
              <w:t>
телефон: 8(71840)91481</w:t>
            </w:r>
            <w:r>
              <w:br/>
            </w:r>
            <w:r>
              <w:rPr>
                <w:rFonts w:ascii="Times New Roman"/>
                <w:b w:val="false"/>
                <w:i w:val="false"/>
                <w:color w:val="000000"/>
                <w:sz w:val="20"/>
              </w:rPr>
              <w:t>
pavlzan@yandex.ru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Железинка ауылы,</w:t>
            </w:r>
            <w:r>
              <w:br/>
            </w:r>
            <w:r>
              <w:rPr>
                <w:rFonts w:ascii="Times New Roman"/>
                <w:b w:val="false"/>
                <w:i w:val="false"/>
                <w:color w:val="000000"/>
                <w:sz w:val="20"/>
              </w:rPr>
              <w:t>
Квиткова көшесі, 7-үй</w:t>
            </w:r>
            <w:r>
              <w:br/>
            </w:r>
            <w:r>
              <w:rPr>
                <w:rFonts w:ascii="Times New Roman"/>
                <w:b w:val="false"/>
                <w:i w:val="false"/>
                <w:color w:val="000000"/>
                <w:sz w:val="20"/>
              </w:rPr>
              <w:t>
телефон: 8(71831)22146</w:t>
            </w:r>
            <w:r>
              <w:br/>
            </w:r>
            <w:r>
              <w:rPr>
                <w:rFonts w:ascii="Times New Roman"/>
                <w:b w:val="false"/>
                <w:i w:val="false"/>
                <w:color w:val="000000"/>
                <w:sz w:val="20"/>
              </w:rPr>
              <w:t>
gelez_oszn@mail.ru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w:t>
            </w:r>
            <w:r>
              <w:br/>
            </w:r>
            <w:r>
              <w:rPr>
                <w:rFonts w:ascii="Times New Roman"/>
                <w:b w:val="false"/>
                <w:i w:val="false"/>
                <w:color w:val="000000"/>
                <w:sz w:val="20"/>
              </w:rPr>
              <w:t>
Бөгенбай көшесі, 97-үй</w:t>
            </w:r>
            <w:r>
              <w:br/>
            </w:r>
            <w:r>
              <w:rPr>
                <w:rFonts w:ascii="Times New Roman"/>
                <w:b w:val="false"/>
                <w:i w:val="false"/>
                <w:color w:val="000000"/>
                <w:sz w:val="20"/>
              </w:rPr>
              <w:t>
телефон: 8(71832)21474</w:t>
            </w:r>
            <w:r>
              <w:br/>
            </w:r>
            <w:r>
              <w:rPr>
                <w:rFonts w:ascii="Times New Roman"/>
                <w:b w:val="false"/>
                <w:i w:val="false"/>
                <w:color w:val="000000"/>
                <w:sz w:val="20"/>
              </w:rPr>
              <w:t>
irtyshk@yandex.ru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ауылы,</w:t>
            </w:r>
            <w:r>
              <w:br/>
            </w:r>
            <w:r>
              <w:rPr>
                <w:rFonts w:ascii="Times New Roman"/>
                <w:b w:val="false"/>
                <w:i w:val="false"/>
                <w:color w:val="000000"/>
                <w:sz w:val="20"/>
              </w:rPr>
              <w:t>
 Тургенев көшесі, 85а-үй</w:t>
            </w:r>
            <w:r>
              <w:br/>
            </w:r>
            <w:r>
              <w:rPr>
                <w:rFonts w:ascii="Times New Roman"/>
                <w:b w:val="false"/>
                <w:i w:val="false"/>
                <w:color w:val="000000"/>
                <w:sz w:val="20"/>
              </w:rPr>
              <w:t>
телефон: 8(71833)21371</w:t>
            </w:r>
            <w:r>
              <w:br/>
            </w:r>
            <w:r>
              <w:rPr>
                <w:rFonts w:ascii="Times New Roman"/>
                <w:b w:val="false"/>
                <w:i w:val="false"/>
                <w:color w:val="000000"/>
                <w:sz w:val="20"/>
              </w:rPr>
              <w:t>
kachirrouz@mail.ru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ауылы,</w:t>
            </w:r>
            <w:r>
              <w:br/>
            </w:r>
            <w:r>
              <w:rPr>
                <w:rFonts w:ascii="Times New Roman"/>
                <w:b w:val="false"/>
                <w:i w:val="false"/>
                <w:color w:val="000000"/>
                <w:sz w:val="20"/>
              </w:rPr>
              <w:t>
Амангелді көшесі, 57-үй</w:t>
            </w:r>
            <w:r>
              <w:br/>
            </w:r>
            <w:r>
              <w:rPr>
                <w:rFonts w:ascii="Times New Roman"/>
                <w:b w:val="false"/>
                <w:i w:val="false"/>
                <w:color w:val="000000"/>
                <w:sz w:val="20"/>
              </w:rPr>
              <w:t>
телефон: 8(71839)21399</w:t>
            </w:r>
            <w:r>
              <w:br/>
            </w:r>
            <w:r>
              <w:rPr>
                <w:rFonts w:ascii="Times New Roman"/>
                <w:b w:val="false"/>
                <w:i w:val="false"/>
                <w:color w:val="000000"/>
                <w:sz w:val="20"/>
              </w:rPr>
              <w:t>
OZiSP@yandex.kz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w:t>
            </w:r>
            <w:r>
              <w:br/>
            </w:r>
            <w:r>
              <w:rPr>
                <w:rFonts w:ascii="Times New Roman"/>
                <w:b w:val="false"/>
                <w:i w:val="false"/>
                <w:color w:val="000000"/>
                <w:sz w:val="20"/>
              </w:rPr>
              <w:t>
Әйтеке би көшесі, 18-үй</w:t>
            </w:r>
            <w:r>
              <w:br/>
            </w:r>
            <w:r>
              <w:rPr>
                <w:rFonts w:ascii="Times New Roman"/>
                <w:b w:val="false"/>
                <w:i w:val="false"/>
                <w:color w:val="000000"/>
                <w:sz w:val="20"/>
              </w:rPr>
              <w:t>
телефон: 8(71838)91434</w:t>
            </w:r>
            <w:r>
              <w:br/>
            </w:r>
            <w:r>
              <w:rPr>
                <w:rFonts w:ascii="Times New Roman"/>
                <w:b w:val="false"/>
                <w:i w:val="false"/>
                <w:color w:val="000000"/>
                <w:sz w:val="20"/>
              </w:rPr>
              <w:t xml:space="preserve">
center5556@rambler.ru </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Красноармейка ауылы, 60 лет Октября көшесі, 20-үй</w:t>
            </w:r>
            <w:r>
              <w:br/>
            </w:r>
            <w:r>
              <w:rPr>
                <w:rFonts w:ascii="Times New Roman"/>
                <w:b w:val="false"/>
                <w:i w:val="false"/>
                <w:color w:val="000000"/>
                <w:sz w:val="20"/>
              </w:rPr>
              <w:t>
телефон: 8(7182)533133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w:t>
            </w:r>
            <w:r>
              <w:br/>
            </w:r>
            <w:r>
              <w:rPr>
                <w:rFonts w:ascii="Times New Roman"/>
                <w:b w:val="false"/>
                <w:i w:val="false"/>
                <w:color w:val="000000"/>
                <w:sz w:val="20"/>
              </w:rPr>
              <w:t>
10 лет Независимости көшесі, 27-үй</w:t>
            </w:r>
            <w:r>
              <w:br/>
            </w:r>
            <w:r>
              <w:rPr>
                <w:rFonts w:ascii="Times New Roman"/>
                <w:b w:val="false"/>
                <w:i w:val="false"/>
                <w:color w:val="000000"/>
                <w:sz w:val="20"/>
              </w:rPr>
              <w:t>
телефон: 8(71834)91400</w:t>
            </w:r>
            <w:r>
              <w:br/>
            </w:r>
            <w:r>
              <w:rPr>
                <w:rFonts w:ascii="Times New Roman"/>
                <w:b w:val="false"/>
                <w:i w:val="false"/>
                <w:color w:val="000000"/>
                <w:sz w:val="20"/>
              </w:rPr>
              <w:t>
zanusp@mail.ru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w:t>
            </w:r>
            <w:r>
              <w:br/>
            </w:r>
            <w:r>
              <w:rPr>
                <w:rFonts w:ascii="Times New Roman"/>
                <w:b w:val="false"/>
                <w:i w:val="false"/>
                <w:color w:val="000000"/>
                <w:sz w:val="20"/>
              </w:rPr>
              <w:t>балаларға мемлекеттік</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31" w:id="276"/>
    <w:p>
      <w:pPr>
        <w:spacing w:after="0"/>
        <w:ind w:left="0"/>
        <w:jc w:val="left"/>
      </w:pPr>
      <w:r>
        <w:rPr>
          <w:rFonts w:ascii="Times New Roman"/>
          <w:b/>
          <w:i w:val="false"/>
          <w:color w:val="000000"/>
        </w:rPr>
        <w:t xml:space="preserve"> "Он сегіз жасқа дейінгі балаларға мемлекеттік жәрдемақы</w:t>
      </w:r>
      <w:r>
        <w:br/>
      </w:r>
      <w:r>
        <w:rPr>
          <w:rFonts w:ascii="Times New Roman"/>
          <w:b/>
          <w:i w:val="false"/>
          <w:color w:val="000000"/>
        </w:rPr>
        <w:t>тағайындау" мемлекеттік қызмет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76"/>
    <w:p>
      <w:pPr>
        <w:spacing w:after="0"/>
        <w:ind w:left="0"/>
        <w:jc w:val="both"/>
      </w:pPr>
      <w:r>
        <w:rPr>
          <w:rFonts w:ascii="Times New Roman"/>
          <w:b w:val="false"/>
          <w:i w:val="false"/>
          <w:color w:val="000000"/>
          <w:sz w:val="28"/>
        </w:rPr>
        <w:t>
      1) көрсетілетін қызметті берушіге өтініш берген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7"/>
        <w:gridCol w:w="3028"/>
        <w:gridCol w:w="2408"/>
        <w:gridCol w:w="2408"/>
        <w:gridCol w:w="1922"/>
        <w:gridCol w:w="178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r>
      <w:tr>
        <w:trPr>
          <w:trHeight w:val="30" w:hRule="atLeast"/>
        </w:trPr>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(процесінің, рәсімнің, операцияның) атауы және оның сипаттамасы</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қажетті құжаттарды қабылдау</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құжаттарды тіркеу</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қойылған құжаттарды қабылдайды</w:t>
            </w:r>
          </w:p>
        </w:tc>
      </w:tr>
      <w:tr>
        <w:trPr>
          <w:trHeight w:val="30" w:hRule="atLeast"/>
        </w:trPr>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қызметті тіркеу және алу күнін көрсетумен өтініштің үзбелі талонын беру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Хабарламаны немесе мемлекеттік қызметті көрсетуден бас тарту бойынша дәлелді жауапты дайындау </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қызметті көрсету нәтижесіне қол қояды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мемлекеттік қызметті көрсетудің нәтижесін береді </w:t>
            </w:r>
          </w:p>
        </w:tc>
      </w:tr>
      <w:tr>
        <w:trPr>
          <w:trHeight w:val="30" w:hRule="atLeast"/>
        </w:trPr>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(төрт) жұмыс күні</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(бір) жұмыс күні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(жеті) жұмыс күні</w:t>
            </w:r>
          </w:p>
        </w:tc>
      </w:tr>
    </w:tbl>
    <w:p>
      <w:pPr>
        <w:spacing w:after="0"/>
        <w:ind w:left="0"/>
        <w:jc w:val="both"/>
      </w:pPr>
      <w:r>
        <w:rPr>
          <w:rFonts w:ascii="Times New Roman"/>
          <w:b w:val="false"/>
          <w:i w:val="false"/>
          <w:color w:val="000000"/>
          <w:sz w:val="28"/>
        </w:rPr>
        <w:t>
      2) әкімге өтініш берген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9"/>
        <w:gridCol w:w="2268"/>
        <w:gridCol w:w="1804"/>
        <w:gridCol w:w="1439"/>
        <w:gridCol w:w="1804"/>
        <w:gridCol w:w="1439"/>
        <w:gridCol w:w="1649"/>
        <w:gridCol w:w="13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әкімдігінің маманы</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әкімдігінің маманы</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қажетті құжаттарды қабылдау</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құжаттар журналында тіркеу</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қабылдайды және тіркейді</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көрсетудің нәтижесін ауылдық округ әкімдігіне беруді жүзеге асырады</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нәтижесін қабылдайды</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қызметтің тіркеу және алу күнін көрсетумен өтініштің үзбелі талонын беру</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құжаттарды жіберу</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Хабарламаны немесе мемлекеттік қызметті көрсетуден бас тарту туралы дәлелді жауапты дайындайды </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қызметті көрсетудің нәтижесіне қол қояды </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қызметті көрсетудің нәтижесін ауылдық округ әкімдігіне береді </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мемлекеттік қызметті көрсетудің нәтижесін береді </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 </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(жеті) жұмыс күні</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(жеті) жұмыс күні</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(жиырма екі)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w:t>
            </w:r>
            <w:r>
              <w:br/>
            </w:r>
            <w:r>
              <w:rPr>
                <w:rFonts w:ascii="Times New Roman"/>
                <w:b w:val="false"/>
                <w:i w:val="false"/>
                <w:color w:val="000000"/>
                <w:sz w:val="20"/>
              </w:rPr>
              <w:t>балаларға мемлекеттік</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333" w:id="277"/>
    <w:p>
      <w:pPr>
        <w:spacing w:after="0"/>
        <w:ind w:left="0"/>
        <w:jc w:val="left"/>
      </w:pPr>
      <w:r>
        <w:rPr>
          <w:rFonts w:ascii="Times New Roman"/>
          <w:b/>
          <w:i w:val="false"/>
          <w:color w:val="000000"/>
        </w:rPr>
        <w:t xml:space="preserve"> Он сегіз жасқа дейінгі балаларға мемлекеттік жәрдемақы</w:t>
      </w:r>
      <w:r>
        <w:br/>
      </w:r>
      <w:r>
        <w:rPr>
          <w:rFonts w:ascii="Times New Roman"/>
          <w:b/>
          <w:i w:val="false"/>
          <w:color w:val="000000"/>
        </w:rPr>
        <w:t>тағайындау" мемлекеттік қызмет көрсету</w:t>
      </w:r>
      <w:r>
        <w:br/>
      </w:r>
      <w:r>
        <w:rPr>
          <w:rFonts w:ascii="Times New Roman"/>
          <w:b/>
          <w:i w:val="false"/>
          <w:color w:val="000000"/>
        </w:rPr>
        <w:t xml:space="preserve">бизнес-процестерінің анықтамалығы </w:t>
      </w:r>
    </w:p>
    <w:bookmarkEnd w:id="277"/>
    <w:p>
      <w:pPr>
        <w:spacing w:after="0"/>
        <w:ind w:left="0"/>
        <w:jc w:val="both"/>
      </w:pPr>
      <w:r>
        <w:drawing>
          <wp:inline distT="0" distB="0" distL="0" distR="0">
            <wp:extent cx="68199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819900" cy="81153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57023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702300" cy="24130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header.xml" Type="http://schemas.openxmlformats.org/officeDocument/2006/relationships/header" Id="rId4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