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15d981" w14:textId="e15d981">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Алматы қаласы әкімдігінің Алматы қаласында көрсетілетін өсімдік шаруашылығы, мал шаруашылығы және ауыл шаруашылығы саласындағы мемлекеттік көрсетілетін қызметтер регламенттерін бекіту туралы" 2015 жылғы 11 қарашадағы № 4/620 қаулысына өзгерістер енгізу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Алматы қаласы әкімдігінің 2017 жылғы 21 қарашадағы № 4/483 қаулысы. Алматы қаласы әдiлет департаментінде 2017 жылғы 5 желтоқсанда № 1431 болып тіркелді. Күші жойылды - Алматы қаласы әкімдігінің 2020 жылғы 25 қыркүйектегі № 3/391 қаулысымен</w:t>
      </w:r>
    </w:p>
    <w:p>
      <w:pPr>
        <w:spacing w:after="0"/>
        <w:ind w:left="0"/>
        <w:jc w:val="both"/>
      </w:pPr>
      <w:r>
        <w:rPr>
          <w:rFonts w:ascii="Times New Roman"/>
          <w:b w:val="false"/>
          <w:i w:val="false"/>
          <w:color w:val="ff0000"/>
          <w:sz w:val="28"/>
        </w:rPr>
        <w:t xml:space="preserve">
      Ескерту. Күші жойылды - Алматы қаласы әкімдігінің 25.09.2020 № 3/391 (алғаш ресми жарияланған кейін күнтізбелік он күн өткен соң қолданысқа енгізіледі) </w:t>
      </w:r>
      <w:r>
        <w:rPr>
          <w:rFonts w:ascii="Times New Roman"/>
          <w:b w:val="false"/>
          <w:i w:val="false"/>
          <w:color w:val="ff0000"/>
          <w:sz w:val="28"/>
        </w:rPr>
        <w:t>қаулысымен</w:t>
      </w:r>
      <w:r>
        <w:rPr>
          <w:rFonts w:ascii="Times New Roman"/>
          <w:b w:val="false"/>
          <w:i w:val="false"/>
          <w:color w:val="ff0000"/>
          <w:sz w:val="28"/>
        </w:rPr>
        <w:t>.</w:t>
      </w:r>
    </w:p>
    <w:bookmarkStart w:name="z0" w:id="0"/>
    <w:p>
      <w:pPr>
        <w:spacing w:after="0"/>
        <w:ind w:left="0"/>
        <w:jc w:val="both"/>
      </w:pPr>
      <w:r>
        <w:rPr>
          <w:rFonts w:ascii="Times New Roman"/>
          <w:b w:val="false"/>
          <w:i w:val="false"/>
          <w:color w:val="000000"/>
          <w:sz w:val="28"/>
        </w:rPr>
        <w:t xml:space="preserve">
      Қазақстан Республикасының 2013 жылғы 15 сәуірдегі "Мемлекеттік көрсетілетін қызметтер туралы" Заңының </w:t>
      </w:r>
      <w:r>
        <w:rPr>
          <w:rFonts w:ascii="Times New Roman"/>
          <w:b w:val="false"/>
          <w:i w:val="false"/>
          <w:color w:val="000000"/>
          <w:sz w:val="28"/>
        </w:rPr>
        <w:t>16 бабына</w:t>
      </w:r>
      <w:r>
        <w:rPr>
          <w:rFonts w:ascii="Times New Roman"/>
          <w:b w:val="false"/>
          <w:i w:val="false"/>
          <w:color w:val="000000"/>
          <w:sz w:val="28"/>
        </w:rPr>
        <w:t xml:space="preserve">, Қазақстан Республикасының 2016 жылғы 6 сәуірдегі "Құқықтық актілер туралы" Заңының </w:t>
      </w:r>
      <w:r>
        <w:rPr>
          <w:rFonts w:ascii="Times New Roman"/>
          <w:b w:val="false"/>
          <w:i w:val="false"/>
          <w:color w:val="000000"/>
          <w:sz w:val="28"/>
        </w:rPr>
        <w:t>50 бабына</w:t>
      </w:r>
      <w:r>
        <w:rPr>
          <w:rFonts w:ascii="Times New Roman"/>
          <w:b w:val="false"/>
          <w:i w:val="false"/>
          <w:color w:val="000000"/>
          <w:sz w:val="28"/>
        </w:rPr>
        <w:t xml:space="preserve"> сәйкес, Алматы қаласының әкімдігі </w:t>
      </w:r>
      <w:r>
        <w:rPr>
          <w:rFonts w:ascii="Times New Roman"/>
          <w:b/>
          <w:i w:val="false"/>
          <w:color w:val="000000"/>
          <w:sz w:val="28"/>
        </w:rPr>
        <w:t>ҚАУЛЫ ЕТЕДІ</w:t>
      </w:r>
      <w:r>
        <w:rPr>
          <w:rFonts w:ascii="Times New Roman"/>
          <w:b w:val="false"/>
          <w:i w:val="false"/>
          <w:color w:val="000000"/>
          <w:sz w:val="28"/>
        </w:rPr>
        <w:t>:</w:t>
      </w:r>
    </w:p>
    <w:bookmarkEnd w:id="0"/>
    <w:bookmarkStart w:name="z1" w:id="1"/>
    <w:p>
      <w:pPr>
        <w:spacing w:after="0"/>
        <w:ind w:left="0"/>
        <w:jc w:val="both"/>
      </w:pPr>
      <w:r>
        <w:rPr>
          <w:rFonts w:ascii="Times New Roman"/>
          <w:b w:val="false"/>
          <w:i w:val="false"/>
          <w:color w:val="000000"/>
          <w:sz w:val="28"/>
        </w:rPr>
        <w:t xml:space="preserve">
      1. Алматы қаласы әкімдігінің "Алматы қаласында көрсетілетін өсімдік шаруашылығы, мал шаруашылығы және ауыл шаруашылығы саласындағы мемлекеттік көрсетілетін қызметтер регламенттерін бекіту туралы" 2015 жылғы 11 қарашадағы № 4/620 </w:t>
      </w:r>
      <w:r>
        <w:rPr>
          <w:rFonts w:ascii="Times New Roman"/>
          <w:b w:val="false"/>
          <w:i w:val="false"/>
          <w:color w:val="000000"/>
          <w:sz w:val="28"/>
        </w:rPr>
        <w:t>қаулысына</w:t>
      </w:r>
      <w:r>
        <w:rPr>
          <w:rFonts w:ascii="Times New Roman"/>
          <w:b w:val="false"/>
          <w:i w:val="false"/>
          <w:color w:val="000000"/>
          <w:sz w:val="28"/>
        </w:rPr>
        <w:t xml:space="preserve"> (нормативтік құқықтық актілерді мемлекеттік тіркеу Тізілімінде № 1232 болып тіркелген, 2015 жылғы 8 желтоқсанда "Алматы ақшамы" және "Вечерний Алматы" газеттерінде жарияланған) келесі өзгерістер енгізілсін:</w:t>
      </w:r>
    </w:p>
    <w:bookmarkEnd w:id="1"/>
    <w:bookmarkStart w:name="z2" w:id="2"/>
    <w:p>
      <w:pPr>
        <w:spacing w:after="0"/>
        <w:ind w:left="0"/>
        <w:jc w:val="both"/>
      </w:pPr>
      <w:r>
        <w:rPr>
          <w:rFonts w:ascii="Times New Roman"/>
          <w:b w:val="false"/>
          <w:i w:val="false"/>
          <w:color w:val="000000"/>
          <w:sz w:val="28"/>
        </w:rPr>
        <w:t xml:space="preserve">
      аталған қаулымен бекітілген "Жеке қосалқы шаруашылықтың бар екендігі туралы анықтама беру" мемлекеттік көрсетілетін қызмет регламенті осы қаулының </w:t>
      </w:r>
      <w:r>
        <w:rPr>
          <w:rFonts w:ascii="Times New Roman"/>
          <w:b w:val="false"/>
          <w:i w:val="false"/>
          <w:color w:val="000000"/>
          <w:sz w:val="28"/>
        </w:rPr>
        <w:t>1 қосымшасына</w:t>
      </w:r>
      <w:r>
        <w:rPr>
          <w:rFonts w:ascii="Times New Roman"/>
          <w:b w:val="false"/>
          <w:i w:val="false"/>
          <w:color w:val="000000"/>
          <w:sz w:val="28"/>
        </w:rPr>
        <w:t xml:space="preserve"> сәйкес жаңа редакцияда мазмұндалсын;</w:t>
      </w:r>
    </w:p>
    <w:bookmarkEnd w:id="2"/>
    <w:bookmarkStart w:name="z3" w:id="3"/>
    <w:p>
      <w:pPr>
        <w:spacing w:after="0"/>
        <w:ind w:left="0"/>
        <w:jc w:val="both"/>
      </w:pPr>
      <w:r>
        <w:rPr>
          <w:rFonts w:ascii="Times New Roman"/>
          <w:b w:val="false"/>
          <w:i w:val="false"/>
          <w:color w:val="000000"/>
          <w:sz w:val="28"/>
        </w:rPr>
        <w:t xml:space="preserve">
      аталған қаулымен бекітілген "Асыл тұқымды мал шаруашылығын дамытуды, мал шаруашылығы өнімінің өнімділігін және сапасын арттыруды субсидиялау" мемлекеттік көрсетілетін қызмет регламенті осы қаулының </w:t>
      </w:r>
      <w:r>
        <w:rPr>
          <w:rFonts w:ascii="Times New Roman"/>
          <w:b w:val="false"/>
          <w:i w:val="false"/>
          <w:color w:val="000000"/>
          <w:sz w:val="28"/>
        </w:rPr>
        <w:t>2 қосымшасына</w:t>
      </w:r>
      <w:r>
        <w:rPr>
          <w:rFonts w:ascii="Times New Roman"/>
          <w:b w:val="false"/>
          <w:i w:val="false"/>
          <w:color w:val="000000"/>
          <w:sz w:val="28"/>
        </w:rPr>
        <w:t xml:space="preserve"> сәйкес жаңа редакцияда мазмұндалсын;</w:t>
      </w:r>
    </w:p>
    <w:bookmarkEnd w:id="3"/>
    <w:bookmarkStart w:name="z4" w:id="4"/>
    <w:p>
      <w:pPr>
        <w:spacing w:after="0"/>
        <w:ind w:left="0"/>
        <w:jc w:val="both"/>
      </w:pPr>
      <w:r>
        <w:rPr>
          <w:rFonts w:ascii="Times New Roman"/>
          <w:b w:val="false"/>
          <w:i w:val="false"/>
          <w:color w:val="000000"/>
          <w:sz w:val="28"/>
        </w:rPr>
        <w:t xml:space="preserve">
      аталған қаулымен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регламенті осы қаулының </w:t>
      </w:r>
      <w:r>
        <w:rPr>
          <w:rFonts w:ascii="Times New Roman"/>
          <w:b w:val="false"/>
          <w:i w:val="false"/>
          <w:color w:val="000000"/>
          <w:sz w:val="28"/>
        </w:rPr>
        <w:t>3 қосымшасына</w:t>
      </w:r>
      <w:r>
        <w:rPr>
          <w:rFonts w:ascii="Times New Roman"/>
          <w:b w:val="false"/>
          <w:i w:val="false"/>
          <w:color w:val="000000"/>
          <w:sz w:val="28"/>
        </w:rPr>
        <w:t xml:space="preserve"> сәйкес жаңа редакцияда мазмұндалсын;</w:t>
      </w:r>
    </w:p>
    <w:bookmarkEnd w:id="4"/>
    <w:bookmarkStart w:name="z5" w:id="5"/>
    <w:p>
      <w:pPr>
        <w:spacing w:after="0"/>
        <w:ind w:left="0"/>
        <w:jc w:val="both"/>
      </w:pPr>
      <w:r>
        <w:rPr>
          <w:rFonts w:ascii="Times New Roman"/>
          <w:b w:val="false"/>
          <w:i w:val="false"/>
          <w:color w:val="000000"/>
          <w:sz w:val="28"/>
        </w:rPr>
        <w:t xml:space="preserve">
      аталған қаулымен бекітілген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 регламенті осы қаулының </w:t>
      </w:r>
      <w:r>
        <w:rPr>
          <w:rFonts w:ascii="Times New Roman"/>
          <w:b w:val="false"/>
          <w:i w:val="false"/>
          <w:color w:val="000000"/>
          <w:sz w:val="28"/>
        </w:rPr>
        <w:t>4 қосымшасына</w:t>
      </w:r>
      <w:r>
        <w:rPr>
          <w:rFonts w:ascii="Times New Roman"/>
          <w:b w:val="false"/>
          <w:i w:val="false"/>
          <w:color w:val="000000"/>
          <w:sz w:val="28"/>
        </w:rPr>
        <w:t xml:space="preserve"> сәйкес жаңа редакцияда мазмұндалсын;</w:t>
      </w:r>
    </w:p>
    <w:bookmarkEnd w:id="5"/>
    <w:bookmarkStart w:name="z6" w:id="6"/>
    <w:p>
      <w:pPr>
        <w:spacing w:after="0"/>
        <w:ind w:left="0"/>
        <w:jc w:val="both"/>
      </w:pPr>
      <w:r>
        <w:rPr>
          <w:rFonts w:ascii="Times New Roman"/>
          <w:b w:val="false"/>
          <w:i w:val="false"/>
          <w:color w:val="000000"/>
          <w:sz w:val="28"/>
        </w:rPr>
        <w:t xml:space="preserve">
      аталған қаулымен бекітілген "Тұқым шаруашылығын дамытуды субсидиялау" мемлекеттік көрсетілетін қызмет регламенті осы қаулының </w:t>
      </w:r>
      <w:r>
        <w:rPr>
          <w:rFonts w:ascii="Times New Roman"/>
          <w:b w:val="false"/>
          <w:i w:val="false"/>
          <w:color w:val="000000"/>
          <w:sz w:val="28"/>
        </w:rPr>
        <w:t>5 қосымшасына</w:t>
      </w:r>
      <w:r>
        <w:rPr>
          <w:rFonts w:ascii="Times New Roman"/>
          <w:b w:val="false"/>
          <w:i w:val="false"/>
          <w:color w:val="000000"/>
          <w:sz w:val="28"/>
        </w:rPr>
        <w:t xml:space="preserve"> сәйкес жаңа редакцияда мазмұндалсын;</w:t>
      </w:r>
    </w:p>
    <w:bookmarkEnd w:id="6"/>
    <w:bookmarkStart w:name="z7" w:id="7"/>
    <w:p>
      <w:pPr>
        <w:spacing w:after="0"/>
        <w:ind w:left="0"/>
        <w:jc w:val="both"/>
      </w:pPr>
      <w:r>
        <w:rPr>
          <w:rFonts w:ascii="Times New Roman"/>
          <w:b w:val="false"/>
          <w:i w:val="false"/>
          <w:color w:val="000000"/>
          <w:sz w:val="28"/>
        </w:rPr>
        <w:t xml:space="preserve">
      аталған қаулымен бекітілген "Тұқымның сапасына сараптама жасау жөніндегі зертханаларды аттестаттау" мемлекеттік көрсетілетін қызмет регламенті осы қаулының </w:t>
      </w:r>
      <w:r>
        <w:rPr>
          <w:rFonts w:ascii="Times New Roman"/>
          <w:b w:val="false"/>
          <w:i w:val="false"/>
          <w:color w:val="000000"/>
          <w:sz w:val="28"/>
        </w:rPr>
        <w:t>6 қосымшасына</w:t>
      </w:r>
      <w:r>
        <w:rPr>
          <w:rFonts w:ascii="Times New Roman"/>
          <w:b w:val="false"/>
          <w:i w:val="false"/>
          <w:color w:val="000000"/>
          <w:sz w:val="28"/>
        </w:rPr>
        <w:t xml:space="preserve"> сәйкес жаңа редакцияда мазмұндалсын;</w:t>
      </w:r>
    </w:p>
    <w:bookmarkEnd w:id="7"/>
    <w:bookmarkStart w:name="z8" w:id="8"/>
    <w:p>
      <w:pPr>
        <w:spacing w:after="0"/>
        <w:ind w:left="0"/>
        <w:jc w:val="both"/>
      </w:pPr>
      <w:r>
        <w:rPr>
          <w:rFonts w:ascii="Times New Roman"/>
          <w:b w:val="false"/>
          <w:i w:val="false"/>
          <w:color w:val="000000"/>
          <w:sz w:val="28"/>
        </w:rPr>
        <w:t xml:space="preserve">
      аталған қаулымен бекітілген "Бірегей, элиталық тұқымдар, бірінші, екінші және үшінші көбейтілген тұқым өндірушілерді, тұқым өткізушілерді аттестаттау" мемлекеттік көрсетілетін қызмет регламенті осы қаулының </w:t>
      </w:r>
      <w:r>
        <w:rPr>
          <w:rFonts w:ascii="Times New Roman"/>
          <w:b w:val="false"/>
          <w:i w:val="false"/>
          <w:color w:val="000000"/>
          <w:sz w:val="28"/>
        </w:rPr>
        <w:t>7 қосымшасына</w:t>
      </w:r>
      <w:r>
        <w:rPr>
          <w:rFonts w:ascii="Times New Roman"/>
          <w:b w:val="false"/>
          <w:i w:val="false"/>
          <w:color w:val="000000"/>
          <w:sz w:val="28"/>
        </w:rPr>
        <w:t xml:space="preserve"> сәйкес жаңа редакцияда мазмұндалсын;</w:t>
      </w:r>
    </w:p>
    <w:bookmarkEnd w:id="8"/>
    <w:bookmarkStart w:name="z9" w:id="9"/>
    <w:p>
      <w:pPr>
        <w:spacing w:after="0"/>
        <w:ind w:left="0"/>
        <w:jc w:val="both"/>
      </w:pPr>
      <w:r>
        <w:rPr>
          <w:rFonts w:ascii="Times New Roman"/>
          <w:b w:val="false"/>
          <w:i w:val="false"/>
          <w:color w:val="000000"/>
          <w:sz w:val="28"/>
        </w:rPr>
        <w:t xml:space="preserve">
      аталған қаулымен бекітілген "Ауыл шаруашылығы дақылдарын қорғалған топырақта өңдеп өсiру шығындарының құнын субсидиялау" мемлекеттік көрсетілетін қызмет регламенті осы қаулының </w:t>
      </w:r>
      <w:r>
        <w:rPr>
          <w:rFonts w:ascii="Times New Roman"/>
          <w:b w:val="false"/>
          <w:i w:val="false"/>
          <w:color w:val="000000"/>
          <w:sz w:val="28"/>
        </w:rPr>
        <w:t>8 қосымшасына</w:t>
      </w:r>
      <w:r>
        <w:rPr>
          <w:rFonts w:ascii="Times New Roman"/>
          <w:b w:val="false"/>
          <w:i w:val="false"/>
          <w:color w:val="000000"/>
          <w:sz w:val="28"/>
        </w:rPr>
        <w:t xml:space="preserve"> сәйкес жаңа редакцияда мазмұндалсын;</w:t>
      </w:r>
    </w:p>
    <w:bookmarkEnd w:id="9"/>
    <w:bookmarkStart w:name="z10" w:id="10"/>
    <w:p>
      <w:pPr>
        <w:spacing w:after="0"/>
        <w:ind w:left="0"/>
        <w:jc w:val="both"/>
      </w:pPr>
      <w:r>
        <w:rPr>
          <w:rFonts w:ascii="Times New Roman"/>
          <w:b w:val="false"/>
          <w:i w:val="false"/>
          <w:color w:val="000000"/>
          <w:sz w:val="28"/>
        </w:rPr>
        <w:t xml:space="preserve">
      аталған қаулымен бекітілген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регламенті осы қаулының </w:t>
      </w:r>
      <w:r>
        <w:rPr>
          <w:rFonts w:ascii="Times New Roman"/>
          <w:b w:val="false"/>
          <w:i w:val="false"/>
          <w:color w:val="000000"/>
          <w:sz w:val="28"/>
        </w:rPr>
        <w:t>9 қосымшасына</w:t>
      </w:r>
      <w:r>
        <w:rPr>
          <w:rFonts w:ascii="Times New Roman"/>
          <w:b w:val="false"/>
          <w:i w:val="false"/>
          <w:color w:val="000000"/>
          <w:sz w:val="28"/>
        </w:rPr>
        <w:t xml:space="preserve"> сәйкес жаңа редакцияда мазмұндалсын;</w:t>
      </w:r>
    </w:p>
    <w:bookmarkEnd w:id="10"/>
    <w:bookmarkStart w:name="z11" w:id="11"/>
    <w:p>
      <w:pPr>
        <w:spacing w:after="0"/>
        <w:ind w:left="0"/>
        <w:jc w:val="both"/>
      </w:pPr>
      <w:r>
        <w:rPr>
          <w:rFonts w:ascii="Times New Roman"/>
          <w:b w:val="false"/>
          <w:i w:val="false"/>
          <w:color w:val="000000"/>
          <w:sz w:val="28"/>
        </w:rPr>
        <w:t xml:space="preserve">
      аталған қаулымен бекітілген "Тыңайтқыштар (органикалықтарды қоспағанда) құнын субсидиялау" мемлекеттік көрсетілетін қызмет регламенті осы қаулының </w:t>
      </w:r>
      <w:r>
        <w:rPr>
          <w:rFonts w:ascii="Times New Roman"/>
          <w:b w:val="false"/>
          <w:i w:val="false"/>
          <w:color w:val="000000"/>
          <w:sz w:val="28"/>
        </w:rPr>
        <w:t>10 қосымшасына</w:t>
      </w:r>
      <w:r>
        <w:rPr>
          <w:rFonts w:ascii="Times New Roman"/>
          <w:b w:val="false"/>
          <w:i w:val="false"/>
          <w:color w:val="000000"/>
          <w:sz w:val="28"/>
        </w:rPr>
        <w:t xml:space="preserve"> сәйкес жаңа редакцияда мазмұндалсын.</w:t>
      </w:r>
    </w:p>
    <w:bookmarkEnd w:id="11"/>
    <w:p>
      <w:pPr>
        <w:spacing w:after="0"/>
        <w:ind w:left="0"/>
        <w:jc w:val="both"/>
      </w:pPr>
      <w:r>
        <w:rPr>
          <w:rFonts w:ascii="Times New Roman"/>
          <w:b w:val="false"/>
          <w:i w:val="false"/>
          <w:color w:val="000000"/>
          <w:sz w:val="28"/>
        </w:rPr>
        <w:t>
      2. Алматы қаласы Ауыл шаруашылығы және ветеринария басқармасы осы қаулыны әділет органдарында мемлекеттік тіркеуді, оны кейіннен ресми мерзімді басылымдарда, сондай-ақ Қазақстан Республикасының нормативтік құқықтық актілерінің Эталондық бақылау банкінде және Алматы қаласы әкімдігінің интернет-ресурсында жариялауды қамтамасыз етсін.</w:t>
      </w:r>
    </w:p>
    <w:p>
      <w:pPr>
        <w:spacing w:after="0"/>
        <w:ind w:left="0"/>
        <w:jc w:val="both"/>
      </w:pPr>
      <w:r>
        <w:rPr>
          <w:rFonts w:ascii="Times New Roman"/>
          <w:b w:val="false"/>
          <w:i w:val="false"/>
          <w:color w:val="000000"/>
          <w:sz w:val="28"/>
        </w:rPr>
        <w:t>
      3. Осы қаулының орындалуын бақылау Алматы қаласы әкімінің орынбасары А. Мәдиевке жүктелсін.</w:t>
      </w:r>
    </w:p>
    <w:p>
      <w:pPr>
        <w:spacing w:after="0"/>
        <w:ind w:left="0"/>
        <w:jc w:val="both"/>
      </w:pPr>
      <w:r>
        <w:rPr>
          <w:rFonts w:ascii="Times New Roman"/>
          <w:b w:val="false"/>
          <w:i w:val="false"/>
          <w:color w:val="000000"/>
          <w:sz w:val="28"/>
        </w:rPr>
        <w:t>
      4. Осы қаулы әділет органдарында мемлекеттік тіркелген күннен бастап күшіне енеді және ол алғаш ресми жарияланғаннан кейін күнтізбелік он күн өткен соң қолданысқа енгізіледі.</w:t>
      </w:r>
    </w:p>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Алматы қаласының әкімі</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Байбек</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 21 " қарашадағы</w:t>
            </w:r>
            <w:r>
              <w:br/>
            </w:r>
            <w:r>
              <w:rPr>
                <w:rFonts w:ascii="Times New Roman"/>
                <w:b w:val="false"/>
                <w:i w:val="false"/>
                <w:color w:val="000000"/>
                <w:sz w:val="20"/>
              </w:rPr>
              <w:t>№ 4/483 қаулысына 1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бекітілген</w:t>
            </w:r>
          </w:p>
        </w:tc>
      </w:tr>
    </w:tbl>
    <w:p>
      <w:pPr>
        <w:spacing w:after="0"/>
        <w:ind w:left="0"/>
        <w:jc w:val="left"/>
      </w:pPr>
      <w:r>
        <w:rPr>
          <w:rFonts w:ascii="Times New Roman"/>
          <w:b/>
          <w:i w:val="false"/>
          <w:color w:val="000000"/>
        </w:rPr>
        <w:t xml:space="preserve"> "Жеке қосалқы шаруашылықтың бар екендігі туралы анықтама беру"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"Жеке қосалқы шаруашылықтың бар екендігі туралы анықтама беру"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әрі – көрсетілетін қызметті беруші) Қазақстан Республикасы Ауыл шаруашылығы министрінің 2015 жылғы 28 сәуірдегі № 3-2/378 "Мал шаруашылығы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"Жеке қосалқы шаруашылықтың бар екендігі туралы анықтама беру"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www. elicense.kz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(толық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жеке қосалқы шаруашылықтың бар екендігі туралы анықтама (бұдан әрі – анықтама) болып табылады.</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both"/>
      </w:pPr>
      <w:r>
        <w:rPr>
          <w:rFonts w:ascii="Times New Roman"/>
          <w:b w:val="false"/>
          <w:i w:val="false"/>
          <w:color w:val="000000"/>
          <w:sz w:val="28"/>
        </w:rPr>
        <w:t>
      1) мемлекеттік қызметті қағаз жеткізгіште алу үшін көрсетілетін қызметті берушіге және (немесе) мемлекеттік корпорацияға жүгінген кезде, мемлекеттік қызметті көрсету нәтижесі электрондық нысанда ресімделеді, басып шығарылады және мөрмен және басшының қолымен куәландырылады.</w:t>
      </w:r>
    </w:p>
    <w:p>
      <w:pPr>
        <w:spacing w:after="0"/>
        <w:ind w:left="0"/>
        <w:jc w:val="both"/>
      </w:pPr>
      <w:r>
        <w:rPr>
          <w:rFonts w:ascii="Times New Roman"/>
          <w:b w:val="false"/>
          <w:i w:val="false"/>
          <w:color w:val="000000"/>
          <w:sz w:val="28"/>
        </w:rPr>
        <w:t>
      2) портал арқылы жүгінген кезде – анықтама көрсетілетін қызметті берушінің уәкілетті адамының электрондық цифрлық қолтаңбасымен (бұдан әрі – ЭЦҚ) куәландырылған электрондық құжат нысанындағы көрсетілетін қызметті берушінің уәкілетті адамының ЭЦҚ-мен куәландырылған электрондық құжат нысанында көрсетілетін қызметті алушының "жеке кабинетіне" жолданады.</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4. Мемлекеттік қызметті көрсету бойынша рәсімді (іс-әрекетті) бастауға негіз:</w:t>
      </w:r>
    </w:p>
    <w:p>
      <w:pPr>
        <w:spacing w:after="0"/>
        <w:ind w:left="0"/>
        <w:jc w:val="both"/>
      </w:pPr>
      <w:r>
        <w:rPr>
          <w:rFonts w:ascii="Times New Roman"/>
          <w:b w:val="false"/>
          <w:i w:val="false"/>
          <w:color w:val="000000"/>
          <w:sz w:val="28"/>
        </w:rPr>
        <w:t xml:space="preserve">
      көрсетілетін қызметті алушы не оның өкілі (нотариалды куәландырылған сенімхат бойынша)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құжаттарды ұсынады.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xml:space="preserve">
      1) көрсетілетін қызметті берушінің кеңсе қызметкері көрсетілетін қызметті алушыдан не оның уәкілетті өкілінен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өтінішті, (сәйкестендіру үшін) қабылдайды, өтінішті тіркеуді жүзеге асырады және тиісті құжаттарды қабылдағаны туралы қолхат береді, онда:</w:t>
      </w:r>
    </w:p>
    <w:p>
      <w:pPr>
        <w:spacing w:after="0"/>
        <w:ind w:left="0"/>
        <w:jc w:val="both"/>
      </w:pPr>
      <w:r>
        <w:rPr>
          <w:rFonts w:ascii="Times New Roman"/>
          <w:b w:val="false"/>
          <w:i w:val="false"/>
          <w:color w:val="000000"/>
          <w:sz w:val="28"/>
        </w:rPr>
        <w:t>
      сұрау салуды қабылдау нөмірі және күні;</w:t>
      </w:r>
    </w:p>
    <w:p>
      <w:pPr>
        <w:spacing w:after="0"/>
        <w:ind w:left="0"/>
        <w:jc w:val="both"/>
      </w:pPr>
      <w:r>
        <w:rPr>
          <w:rFonts w:ascii="Times New Roman"/>
          <w:b w:val="false"/>
          <w:i w:val="false"/>
          <w:color w:val="000000"/>
          <w:sz w:val="28"/>
        </w:rPr>
        <w:t>
      сұратылып отырған мемлекеттік көрсетілетін қызметтің түрі;</w:t>
      </w:r>
    </w:p>
    <w:p>
      <w:pPr>
        <w:spacing w:after="0"/>
        <w:ind w:left="0"/>
        <w:jc w:val="both"/>
      </w:pPr>
      <w:r>
        <w:rPr>
          <w:rFonts w:ascii="Times New Roman"/>
          <w:b w:val="false"/>
          <w:i w:val="false"/>
          <w:color w:val="000000"/>
          <w:sz w:val="28"/>
        </w:rPr>
        <w:t>
      қоса берілген құжаттардың саны және атаулары;</w:t>
      </w:r>
    </w:p>
    <w:p>
      <w:pPr>
        <w:spacing w:after="0"/>
        <w:ind w:left="0"/>
        <w:jc w:val="both"/>
      </w:pPr>
      <w:r>
        <w:rPr>
          <w:rFonts w:ascii="Times New Roman"/>
          <w:b w:val="false"/>
          <w:i w:val="false"/>
          <w:color w:val="000000"/>
          <w:sz w:val="28"/>
        </w:rPr>
        <w:t>
      мемлекеттік көрсетілетін қызметтің нәтижелерін беру күні (уақыты) және орны;</w:t>
      </w:r>
    </w:p>
    <w:p>
      <w:pPr>
        <w:spacing w:after="0"/>
        <w:ind w:left="0"/>
        <w:jc w:val="both"/>
      </w:pPr>
      <w:r>
        <w:rPr>
          <w:rFonts w:ascii="Times New Roman"/>
          <w:b w:val="false"/>
          <w:i w:val="false"/>
          <w:color w:val="000000"/>
          <w:sz w:val="28"/>
        </w:rPr>
        <w:t>
      құжаттарды ресімдеуге өтінішті қабылдаған қызметкердің тегі, аты, әкесінің аты (болған жағдайда);</w:t>
      </w:r>
    </w:p>
    <w:p>
      <w:pPr>
        <w:spacing w:after="0"/>
        <w:ind w:left="0"/>
        <w:jc w:val="both"/>
      </w:pPr>
      <w:r>
        <w:rPr>
          <w:rFonts w:ascii="Times New Roman"/>
          <w:b w:val="false"/>
          <w:i w:val="false"/>
          <w:color w:val="000000"/>
          <w:sz w:val="28"/>
        </w:rPr>
        <w:t>
      көрсетілетін қызметті алушының немесе оның уәкілетті өкілінің тегі, аты, әкесінің аты (болған жағдайда), және олардың байланыс телефондары көрсетіледі.</w:t>
      </w:r>
    </w:p>
    <w:p>
      <w:pPr>
        <w:spacing w:after="0"/>
        <w:ind w:left="0"/>
        <w:jc w:val="both"/>
      </w:pPr>
      <w:r>
        <w:rPr>
          <w:rFonts w:ascii="Times New Roman"/>
          <w:b w:val="false"/>
          <w:i w:val="false"/>
          <w:color w:val="000000"/>
          <w:sz w:val="28"/>
        </w:rPr>
        <w:t>
      Өтінішті көрсетілетін қызметті берушінің басшысына бұрыштама қою үшін береді - 5 (бес) минут;</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және оны тиісті бұрыштамасымен бірге көрсетілетін қызметті берушінің жауапты орындаушысына береді - 5 (бес) минут;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стандартта көзделген талаптарға сәйкестігін тексереді, оң шешім шығарылған жағдайда қосалқы шаруашылықтың бар екендігі туралы анықтаманы ресімдейді және көрсетілетін қызметті берушінің басшысына мемлекеттік қызметті көрсету нәтижесінің жобасын береді - 10 (он) минут;</w:t>
      </w:r>
    </w:p>
    <w:p>
      <w:pPr>
        <w:spacing w:after="0"/>
        <w:ind w:left="0"/>
        <w:jc w:val="both"/>
      </w:pPr>
      <w:r>
        <w:rPr>
          <w:rFonts w:ascii="Times New Roman"/>
          <w:b w:val="false"/>
          <w:i w:val="false"/>
          <w:color w:val="000000"/>
          <w:sz w:val="28"/>
        </w:rPr>
        <w:t>
      4) көрсетілетін қызметті берушінің басшысы тиісті шешім қабылдайды және көрсетілетін қызметті берушінің кеңсе қызметкеріне мемлекеттік қызметті көрсету нәтижесін береді - 5 (бес) минут;</w:t>
      </w:r>
    </w:p>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қызметті көрсету нәтижесін беруді жүзеге асырады - 5 (бес) минут.</w:t>
      </w:r>
    </w:p>
    <w:p>
      <w:pPr>
        <w:spacing w:after="0"/>
        <w:ind w:left="0"/>
        <w:jc w:val="both"/>
      </w:pPr>
      <w:r>
        <w:rPr>
          <w:rFonts w:ascii="Times New Roman"/>
          <w:b w:val="false"/>
          <w:i w:val="false"/>
          <w:color w:val="000000"/>
          <w:sz w:val="28"/>
        </w:rPr>
        <w:t>
      6. Мемлекеттік қызметті көрсету бойынша іс-әрекеттің нәтижесі - көрсетілетін қызметті алушының мемлекеттік қызметті көрсету нәтижесін алуы:</w:t>
      </w:r>
    </w:p>
    <w:p>
      <w:pPr>
        <w:spacing w:after="0"/>
        <w:ind w:left="0"/>
        <w:jc w:val="both"/>
      </w:pPr>
      <w:r>
        <w:rPr>
          <w:rFonts w:ascii="Times New Roman"/>
          <w:b w:val="false"/>
          <w:i w:val="false"/>
          <w:color w:val="000000"/>
          <w:sz w:val="28"/>
        </w:rPr>
        <w:t>
      1) Іс-әрекет нәтижесі – көрсетілетін қызметті алушыға құжаттарды қабылдағаны туралы қолхат беру;</w:t>
      </w:r>
    </w:p>
    <w:p>
      <w:pPr>
        <w:spacing w:after="0"/>
        <w:ind w:left="0"/>
        <w:jc w:val="both"/>
      </w:pPr>
      <w:r>
        <w:rPr>
          <w:rFonts w:ascii="Times New Roman"/>
          <w:b w:val="false"/>
          <w:i w:val="false"/>
          <w:color w:val="000000"/>
          <w:sz w:val="28"/>
        </w:rPr>
        <w:t>
      2) Іс-әрекет нәтижесі – көрсетілетін қызметті беруші басшысының бұрыштамасы;</w:t>
      </w:r>
    </w:p>
    <w:p>
      <w:pPr>
        <w:spacing w:after="0"/>
        <w:ind w:left="0"/>
        <w:jc w:val="both"/>
      </w:pPr>
      <w:r>
        <w:rPr>
          <w:rFonts w:ascii="Times New Roman"/>
          <w:b w:val="false"/>
          <w:i w:val="false"/>
          <w:color w:val="000000"/>
          <w:sz w:val="28"/>
        </w:rPr>
        <w:t>
      3) Іс-әрекет нәтижесі – мемлекеттік қызметті көрсету нәтижесінің жобасы;</w:t>
      </w:r>
    </w:p>
    <w:p>
      <w:pPr>
        <w:spacing w:after="0"/>
        <w:ind w:left="0"/>
        <w:jc w:val="both"/>
      </w:pPr>
      <w:r>
        <w:rPr>
          <w:rFonts w:ascii="Times New Roman"/>
          <w:b w:val="false"/>
          <w:i w:val="false"/>
          <w:color w:val="000000"/>
          <w:sz w:val="28"/>
        </w:rPr>
        <w:t>
      4) Іс-әрекет нәтижесі – мемлекеттік қызметті көрсету нәтижесіне қол қою;</w:t>
      </w:r>
    </w:p>
    <w:p>
      <w:pPr>
        <w:spacing w:after="0"/>
        <w:ind w:left="0"/>
        <w:jc w:val="both"/>
      </w:pPr>
      <w:r>
        <w:rPr>
          <w:rFonts w:ascii="Times New Roman"/>
          <w:b w:val="false"/>
          <w:i w:val="false"/>
          <w:color w:val="000000"/>
          <w:sz w:val="28"/>
        </w:rPr>
        <w:t>
      5) Іс-әрекет нәтижесі – көрсетілетін қызметті алушының мемлекеттік қызметті көрсету нәтижесін алуы.</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 (қызметкерлерінің )</w:t>
      </w:r>
      <w:r>
        <w:br/>
      </w:r>
      <w:r>
        <w:rPr>
          <w:rFonts w:ascii="Times New Roman"/>
          <w:b/>
          <w:i w:val="false"/>
          <w:color w:val="000000"/>
        </w:rPr>
        <w:t>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жауапты орындаушысы;</w:t>
      </w:r>
    </w:p>
    <w:p>
      <w:pPr>
        <w:spacing w:after="0"/>
        <w:ind w:left="0"/>
        <w:jc w:val="both"/>
      </w:pPr>
      <w:r>
        <w:rPr>
          <w:rFonts w:ascii="Times New Roman"/>
          <w:b w:val="false"/>
          <w:i w:val="false"/>
          <w:color w:val="000000"/>
          <w:sz w:val="28"/>
        </w:rPr>
        <w:t>
      3) көрсетілетін қызметті берушінің басшысы.</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қабылдап, оларды тіркеп, қолхат бергеннен кейін өтінішті басшыға бұрыштама қою үшін береді - 5 (бес) минут;</w:t>
      </w:r>
    </w:p>
    <w:p>
      <w:pPr>
        <w:spacing w:after="0"/>
        <w:ind w:left="0"/>
        <w:jc w:val="both"/>
      </w:pPr>
      <w:r>
        <w:rPr>
          <w:rFonts w:ascii="Times New Roman"/>
          <w:b w:val="false"/>
          <w:i w:val="false"/>
          <w:color w:val="000000"/>
          <w:sz w:val="28"/>
        </w:rPr>
        <w:t>
      2) көрсетілетін қызметті берушінің басшысы құжаттармен танысады және оны тиісті бұрыштамасымен бірге көрсетілетін қызметті берушінің жауапты орындаушысына береді - 5 (бес) минут;</w:t>
      </w:r>
    </w:p>
    <w:p>
      <w:pPr>
        <w:spacing w:after="0"/>
        <w:ind w:left="0"/>
        <w:jc w:val="both"/>
      </w:pPr>
      <w:r>
        <w:rPr>
          <w:rFonts w:ascii="Times New Roman"/>
          <w:b w:val="false"/>
          <w:i w:val="false"/>
          <w:color w:val="000000"/>
          <w:sz w:val="28"/>
        </w:rPr>
        <w:t>
      3) көрсетілетін қызметті берушінің жауапты орындаушысы ұсынылған құжаттардың стандартта көзделген талаптарға сәйкестігін тексереді, оң шешім шығарылған жағдайда қосалқы шаруашылықтың бар екендігі туралы анықтаманы ресімдейді және көрсетілетін қызметті берушінің басшысына мемлекеттік қызметті көрсету нәтижесінің жобасын береді - 10 (он) минут;</w:t>
      </w:r>
    </w:p>
    <w:p>
      <w:pPr>
        <w:spacing w:after="0"/>
        <w:ind w:left="0"/>
        <w:jc w:val="both"/>
      </w:pPr>
      <w:r>
        <w:rPr>
          <w:rFonts w:ascii="Times New Roman"/>
          <w:b w:val="false"/>
          <w:i w:val="false"/>
          <w:color w:val="000000"/>
          <w:sz w:val="28"/>
        </w:rPr>
        <w:t>
      4) көрсетілетін қызметті берушінің басшысы тиісті шешім қабылдайды және көрсетілетін қызметті берушінің кеңсе қызметкеріне мемлекеттік қызметті көрсету нәтижесін береді - 5 (бес) минут;</w:t>
      </w:r>
    </w:p>
    <w:p>
      <w:pPr>
        <w:spacing w:after="0"/>
        <w:ind w:left="0"/>
        <w:jc w:val="both"/>
      </w:pPr>
      <w:r>
        <w:rPr>
          <w:rFonts w:ascii="Times New Roman"/>
          <w:b w:val="false"/>
          <w:i w:val="false"/>
          <w:color w:val="000000"/>
          <w:sz w:val="28"/>
        </w:rPr>
        <w:t>
      5) көрсетілетін қызметті берушінің кеңсе қызметкері көрсетілетін қызметті алушыға мемлекеттік қызметті көрсету нәтижесін беруді жүзеге асырады - 5 (бес) минут.</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 берушілермен өзара іс-қимыл тәртібін, сондай-ақ мемлекеттік қызметті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 сипаттау,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xml:space="preserve">
      1) көрсетілетін қызметті алушы не оның уәкілетті өкілі осы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өтінішті және жеке басын (жеке басын сәйкестендіру үшін) куәландыратын құжаттың түпнұсқасын, сондай-ақ егер Қазақстан Республикасының заңдарында өзгеше көзделмесе, орталық ұсынған нысан бойынша ақпараттық жүйелерде қамтылған заңмен қорғалатын құпия мәліметтерді пайдалануға жазбаша келісімін ұсынады - 5 (бес) минут;</w:t>
      </w:r>
    </w:p>
    <w:p>
      <w:pPr>
        <w:spacing w:after="0"/>
        <w:ind w:left="0"/>
        <w:jc w:val="both"/>
      </w:pPr>
      <w:r>
        <w:rPr>
          <w:rFonts w:ascii="Times New Roman"/>
          <w:b w:val="false"/>
          <w:i w:val="false"/>
          <w:color w:val="000000"/>
          <w:sz w:val="28"/>
        </w:rPr>
        <w:t>
      2) орталықтың қызметкері құжаттардың түпнұсқаларының дұрыстығын мемлекеттік органдардың ақпараттық жүйелерінен ұсынылған мәліметтермен бірге салыстырып тексереді, содан кейін тұпнұсқаларды көрсетілетін қызметті алушыға қайтарады және тиісті құжаттардың қабылданғаны туралы қолхат береді - 5 (бес) минут;</w:t>
      </w:r>
    </w:p>
    <w:p>
      <w:pPr>
        <w:spacing w:after="0"/>
        <w:ind w:left="0"/>
        <w:jc w:val="both"/>
      </w:pPr>
      <w:r>
        <w:rPr>
          <w:rFonts w:ascii="Times New Roman"/>
          <w:b w:val="false"/>
          <w:i w:val="false"/>
          <w:color w:val="000000"/>
          <w:sz w:val="28"/>
        </w:rPr>
        <w:t>
      3) орталықтың қызметкері көрсетілетін қызметті алушыға не оның уәкілетті өкіліне мемлекеттік қызметті көрсету нәтижесін береді - 10 (он) минут.</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 сипаттау,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өтінішті және қажетті құжаттарды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 қызметкерінің Мемлекеттік корпорация ықпалдастырылған ақпараттық жүйесінің автоматтандырылған жұмыс орнына (бұдан әрі - МК ЫАЖ АЖО)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көрсетілетін қызметті алушы өкілінің сенімхаты бойынша (нотариалдық куәландырылған сенімхат болған жағдайда, сенімхат өзгеше куәландырылған жағдайда сенімхаттың деректері толтырылмайды) деректерді енгізуі – 2 (екі) минут ішінде;</w:t>
      </w:r>
    </w:p>
    <w:p>
      <w:pPr>
        <w:spacing w:after="0"/>
        <w:ind w:left="0"/>
        <w:jc w:val="both"/>
      </w:pPr>
      <w:r>
        <w:rPr>
          <w:rFonts w:ascii="Times New Roman"/>
          <w:b w:val="false"/>
          <w:i w:val="false"/>
          <w:color w:val="000000"/>
          <w:sz w:val="28"/>
        </w:rPr>
        <w:t>
      4) электрондық үкімет шлюзі (бұдан әрі -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xml:space="preserve">
      6) ЖТ МДҚ-да көрсетілетін қызметті алушы 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 </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корпорацияның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 басшысының қолы қойылып, субсидия тағайындау/тағайындамау туралы шешімімен бірге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(іс-әрекеттердің)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1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(іс-әрекеттерінің)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сондай-ақ парольдің (порталда тіркелмеген көрсетілетін қызметті алушы үшін жүзеге асырылады) көмегімен порталға тіркелуді жүзеге асырады;</w:t>
      </w:r>
    </w:p>
    <w:p>
      <w:pPr>
        <w:spacing w:after="0"/>
        <w:ind w:left="0"/>
        <w:jc w:val="both"/>
      </w:pPr>
      <w:r>
        <w:rPr>
          <w:rFonts w:ascii="Times New Roman"/>
          <w:b w:val="false"/>
          <w:i w:val="false"/>
          <w:color w:val="000000"/>
          <w:sz w:val="28"/>
        </w:rPr>
        <w:t>
      2) 1 процесс - көрсетілетін қызметті алушының қызметті алу үшін порталда ЖСН және парольді (авторизациялау процесі) енгізу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порталда авторизациялаудан бас тарту туралы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қызметті таңдауы, қызметті көрсету үшін экранға сұрау салудың нысанын шығаруы және оның құрылымы мен форматтық талаптарын ескере отырып, көрсетілетін қызметті алушының нысанды (деректерді енгізу) толтыруы,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көшірмелерін электрондық түрде сұрау салудың нысанына тіркеу, сондай-ақ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(жойылған) тіркеу куәліктерінің тізімінде жоқтығын, сонымен бірге сәйкестендіру деректерінің сәйкестігін (сұрау салуда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 процесс – көрсетілетін қызметті алушының ЭЦҚ дұрыстығының расталмауына байланысты, сұратылып отырған қызметтен бас тарту туралы хабарлама қалыптастыру;</w:t>
      </w:r>
    </w:p>
    <w:p>
      <w:pPr>
        <w:spacing w:after="0"/>
        <w:ind w:left="0"/>
        <w:jc w:val="both"/>
      </w:pPr>
      <w:r>
        <w:rPr>
          <w:rFonts w:ascii="Times New Roman"/>
          <w:b w:val="false"/>
          <w:i w:val="false"/>
          <w:color w:val="000000"/>
          <w:sz w:val="28"/>
        </w:rPr>
        <w:t>
      8) 5 процесс – көрсетілетін қызметті берушінің сұрау салуды өңдеуі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 арқылы "Е-собес" ақпараттық жүйесіне жолдау;</w:t>
      </w:r>
    </w:p>
    <w:p>
      <w:pPr>
        <w:spacing w:after="0"/>
        <w:ind w:left="0"/>
        <w:jc w:val="both"/>
      </w:pPr>
      <w:r>
        <w:rPr>
          <w:rFonts w:ascii="Times New Roman"/>
          <w:b w:val="false"/>
          <w:i w:val="false"/>
          <w:color w:val="000000"/>
          <w:sz w:val="28"/>
        </w:rPr>
        <w:t xml:space="preserve">
      9) 3 шарт - көрсетілетін қызметті берушінің қызметті көрсетуі үшін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алушы қоса тіркеген құжаттардың сәйкес келуі;</w:t>
      </w:r>
    </w:p>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 процесс – көрсетілетін қызметті алушының порталда қалыптастырылған қызметтің нәтижесін (электрондық құжат нысанындағы хабарлама) алуы.</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 басшысының ЭЦҚ-мен қол қойылған электрондық құжат нысанында субсидия тағайындау/тағайындамау туралы шешіммен бірге хабарлама жолданады.</w:t>
      </w:r>
    </w:p>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 қосымшасына сәйкес диаграммада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w:t>
            </w:r>
            <w:r>
              <w:br/>
            </w:r>
            <w:r>
              <w:rPr>
                <w:rFonts w:ascii="Times New Roman"/>
                <w:b w:val="false"/>
                <w:i w:val="false"/>
                <w:color w:val="000000"/>
                <w:sz w:val="20"/>
              </w:rPr>
              <w:t>шаруашылықтың бар екендігі</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51435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"Жеке қосалқы</w:t>
            </w:r>
            <w:r>
              <w:br/>
            </w:r>
            <w:r>
              <w:rPr>
                <w:rFonts w:ascii="Times New Roman"/>
                <w:b w:val="false"/>
                <w:i w:val="false"/>
                <w:color w:val="000000"/>
                <w:sz w:val="20"/>
              </w:rPr>
              <w:t>шаруашылықтың бар екендігі</w:t>
            </w:r>
            <w:r>
              <w:br/>
            </w:r>
            <w:r>
              <w:rPr>
                <w:rFonts w:ascii="Times New Roman"/>
                <w:b w:val="false"/>
                <w:i w:val="false"/>
                <w:color w:val="000000"/>
                <w:sz w:val="20"/>
              </w:rPr>
              <w:t>туралы анықтама беру"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 xml:space="preserve">жүйелердің функционалдық өзара іс-қимылдарының диаграммасы </w:t>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3568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575300" cy="557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 21 " қарашадағы</w:t>
            </w:r>
            <w:r>
              <w:br/>
            </w:r>
            <w:r>
              <w:rPr>
                <w:rFonts w:ascii="Times New Roman"/>
                <w:b w:val="false"/>
                <w:i w:val="false"/>
                <w:color w:val="000000"/>
                <w:sz w:val="20"/>
              </w:rPr>
              <w:t>№ 4/483 қаулысына 2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бекітілген</w:t>
            </w:r>
          </w:p>
        </w:tc>
      </w:tr>
    </w:tbl>
    <w:p>
      <w:pPr>
        <w:spacing w:after="0"/>
        <w:ind w:left="0"/>
        <w:jc w:val="left"/>
      </w:pPr>
      <w:r>
        <w:rPr>
          <w:rFonts w:ascii="Times New Roman"/>
          <w:b/>
          <w:i w:val="false"/>
          <w:color w:val="000000"/>
        </w:rPr>
        <w:t xml:space="preserve"> "Асыл тұқымды мал шаруашылығын дамытуды, мал шаруашылығы</w:t>
      </w:r>
      <w:r>
        <w:br/>
      </w:r>
      <w:r>
        <w:rPr>
          <w:rFonts w:ascii="Times New Roman"/>
          <w:b/>
          <w:i w:val="false"/>
          <w:color w:val="000000"/>
        </w:rPr>
        <w:t>өнімінің өнімділігін және сапасын арттыруды субсидиялау"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"Асыл тұқымды мал шаруашылығын дамытуды, мал шаруашылығы өнімінің өнімділігін және сапасын арттыруды субсидиялау"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әрі – көрсетілетін қызметті беруші) Қазақстан Республикасы Ауыл шаруашылығы министрінің 2015 жылғы 28 сәуірдегі № 3-2/378 "Мал шаруашылығы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"Асыл тұқымды мал шаруашылығын дамытуды, мал шаруашылығы өнімінің өнімділігін және сапасын арттыруды субсидиялау"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көрсетудің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www.elicense.kz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осы мемлекеттік көрсетілетін қызмет стандартына </w:t>
      </w:r>
      <w:r>
        <w:rPr>
          <w:rFonts w:ascii="Times New Roman"/>
          <w:b w:val="false"/>
          <w:i w:val="false"/>
          <w:color w:val="000000"/>
          <w:sz w:val="28"/>
        </w:rPr>
        <w:t>1-қосымшаға</w:t>
      </w:r>
      <w:r>
        <w:rPr>
          <w:rFonts w:ascii="Times New Roman"/>
          <w:b w:val="false"/>
          <w:i w:val="false"/>
          <w:color w:val="000000"/>
          <w:sz w:val="28"/>
        </w:rPr>
        <w:t xml:space="preserve"> сәйкес нысан бойынша субсидиялар алуға арналған өтінімді қарастыру нәтижелері туралы хабарлама не көрсетілетін қызметті берушінің осы мемлекеттік көрсетілетін қызмет стандартының </w:t>
      </w:r>
      <w:r>
        <w:rPr>
          <w:rFonts w:ascii="Times New Roman"/>
          <w:b w:val="false"/>
          <w:i w:val="false"/>
          <w:color w:val="000000"/>
          <w:sz w:val="28"/>
        </w:rPr>
        <w:t>10-1-тармағында</w:t>
      </w:r>
      <w:r>
        <w:rPr>
          <w:rFonts w:ascii="Times New Roman"/>
          <w:b w:val="false"/>
          <w:i w:val="false"/>
          <w:color w:val="000000"/>
          <w:sz w:val="28"/>
        </w:rPr>
        <w:t xml:space="preserve"> көрсетілген негіздер бойынша бас тарту туралы дәлелді жауабы.</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 xml:space="preserve">құрылымдық бөлімшелерінің (қызметкерлерінің) </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Көрсетілетін қызметті берушінің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нысан бойынша көрсетілетін қызметті алушыдан өтінімді қабылдауы мемлекеттік қызметті көрсету бойынша рәсімді (іс-әрекетті) бастауға негіз болып табылады.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1 рәсім - көрсетілетін қызметті алушы өтінішті көрсетілетін қызметті берушінің кеңсесіне тапсырады, көрсетілетін қызметті берушінің тіркеу нөмірі және күні беріліп тіркеледі, содан кейін көрсетілетін қызметті берушінің басшысына не оның орынбасарына беріледі. Осы рәсімді жүзеге асыру үшін рұқсат етілетін ең ұзақ уақыт – 30 (отыз) минуттан аспайды;</w:t>
      </w:r>
    </w:p>
    <w:p>
      <w:pPr>
        <w:spacing w:after="0"/>
        <w:ind w:left="0"/>
        <w:jc w:val="both"/>
      </w:pPr>
      <w:r>
        <w:rPr>
          <w:rFonts w:ascii="Times New Roman"/>
          <w:b w:val="false"/>
          <w:i w:val="false"/>
          <w:color w:val="000000"/>
          <w:sz w:val="28"/>
        </w:rPr>
        <w:t>
      2 рәсім - көрсетілетін қызметті берушінің басшысы не оның орынбасары бұрыштама қояды және өтінішті көрсетілетін қызметті алушының бөлім басшысына береді. Осы рәсімді жүзеге асыру үшін рұқсат етілетін ең ұзақ уақыт – 1 (бір) жұмыс күні ішінде;</w:t>
      </w:r>
    </w:p>
    <w:p>
      <w:pPr>
        <w:spacing w:after="0"/>
        <w:ind w:left="0"/>
        <w:jc w:val="both"/>
      </w:pPr>
      <w:r>
        <w:rPr>
          <w:rFonts w:ascii="Times New Roman"/>
          <w:b w:val="false"/>
          <w:i w:val="false"/>
          <w:color w:val="000000"/>
          <w:sz w:val="28"/>
        </w:rPr>
        <w:t>
      3 рәсім - көрсетілетін қызметті берушінің бөлім басшысы көрсетілетін қызметті алушының өтінішін бөлімнің жауапты маманына береді. Осы рәсімді жүзеге асыру үшін рұқсат етілетін ең ұзақ уақыт – 1 (бір) жұмыс күні ішінде;</w:t>
      </w:r>
    </w:p>
    <w:p>
      <w:pPr>
        <w:spacing w:after="0"/>
        <w:ind w:left="0"/>
        <w:jc w:val="both"/>
      </w:pPr>
      <w:r>
        <w:rPr>
          <w:rFonts w:ascii="Times New Roman"/>
          <w:b w:val="false"/>
          <w:i w:val="false"/>
          <w:color w:val="000000"/>
          <w:sz w:val="28"/>
        </w:rPr>
        <w:t>
      4 рәсім - көрсетілетін қызметті беруші бөлімінің жауапты маманы құжаттар мен өтінімдерді алғаннан кейін көрсетілетін қызметті алушы ұсынған құжаттардың толықтығын тексереді және көрсетілетін қызметті алушыларға субсидиялар белгілеу және бөлу жөніндегі Ведомствоаралық комиссияның (бұдан әрі – ВАК) қарауына енгізеді. Көрсетілетін қызметті алушы құжаттар топтамасын толық ұсынбаған жағдайда, өтінім мен құжаттар пысықтауға қайтарылады. Осы рәсімді жүзеге асыру үшін рұқсат етілетін ең ұзақ уақыт – 7 (жеті) жұмыс күні;</w:t>
      </w:r>
    </w:p>
    <w:p>
      <w:pPr>
        <w:spacing w:after="0"/>
        <w:ind w:left="0"/>
        <w:jc w:val="both"/>
      </w:pPr>
      <w:r>
        <w:rPr>
          <w:rFonts w:ascii="Times New Roman"/>
          <w:b w:val="false"/>
          <w:i w:val="false"/>
          <w:color w:val="000000"/>
          <w:sz w:val="28"/>
        </w:rPr>
        <w:t>
      Көрсетілетін қызметті алушы ұсынған құжаттардың толық болмау фактісі анықталған жағдайда бөлімнің жауапты маманы мемлекеттік көрсетілетін қызметті алуға өтінішін әрі қарай қараудан жазбаша дәлелді түрде бас тартады – 1 (бір) жұмыс күні ішінде;</w:t>
      </w:r>
    </w:p>
    <w:p>
      <w:pPr>
        <w:spacing w:after="0"/>
        <w:ind w:left="0"/>
        <w:jc w:val="both"/>
      </w:pPr>
      <w:r>
        <w:rPr>
          <w:rFonts w:ascii="Times New Roman"/>
          <w:b w:val="false"/>
          <w:i w:val="false"/>
          <w:color w:val="000000"/>
          <w:sz w:val="28"/>
        </w:rPr>
        <w:t>
      5 рәсім - ВАК ұсынылған құжаттарды қарайды, субсидиялар алу үшін көрсетілетін қызметті алушылар тізімін қалыптастырады және көрсетілетін қызметті берушінің басшылығына бекітуге ұсынады. Осы рәсімді жүзеге асыру үшін рұқсат етілетін ең ұзақ уақыт – 2 (екі) жұмыс күні;</w:t>
      </w:r>
    </w:p>
    <w:p>
      <w:pPr>
        <w:spacing w:after="0"/>
        <w:ind w:left="0"/>
        <w:jc w:val="both"/>
      </w:pPr>
      <w:r>
        <w:rPr>
          <w:rFonts w:ascii="Times New Roman"/>
          <w:b w:val="false"/>
          <w:i w:val="false"/>
          <w:color w:val="000000"/>
          <w:sz w:val="28"/>
        </w:rPr>
        <w:t>
      6 рәсім - көрсетілетін қызметті берушінің басшысы тізімді бекітеді - 1 (бір) жұмыс күні ішінде;</w:t>
      </w:r>
    </w:p>
    <w:p>
      <w:pPr>
        <w:spacing w:after="0"/>
        <w:ind w:left="0"/>
        <w:jc w:val="both"/>
      </w:pPr>
      <w:r>
        <w:rPr>
          <w:rFonts w:ascii="Times New Roman"/>
          <w:b w:val="false"/>
          <w:i w:val="false"/>
          <w:color w:val="000000"/>
          <w:sz w:val="28"/>
        </w:rPr>
        <w:t>
      7 рәсім – көрсетілетін қызметті беруші бөлімінің жауапты маманы субсидияларды төлеуге тізімдемені қалыптастырады және аумақтық қазынашылық бөлімшесіне төлем шоттарының тізілімін ұсынады. Осы рәсімді жүзеге асыру үшін рұқсат етілетін ең ұзақ уақыт – 2 (екі) жұмыс күні.</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рәсімнің (іс-әрекеттің) нәтижесі:</w:t>
      </w:r>
    </w:p>
    <w:p>
      <w:pPr>
        <w:spacing w:after="0"/>
        <w:ind w:left="0"/>
        <w:jc w:val="both"/>
      </w:pPr>
      <w:r>
        <w:rPr>
          <w:rFonts w:ascii="Times New Roman"/>
          <w:b w:val="false"/>
          <w:i w:val="false"/>
          <w:color w:val="000000"/>
          <w:sz w:val="28"/>
        </w:rPr>
        <w:t>
      1 рәсімнің нәтижесі – көрсетілетін қызметті алушының өтінішін (құжаттарын) Стандарттың 1 қосымшасына сәйкес нысан бойынша тіркеу;</w:t>
      </w:r>
    </w:p>
    <w:p>
      <w:pPr>
        <w:spacing w:after="0"/>
        <w:ind w:left="0"/>
        <w:jc w:val="both"/>
      </w:pPr>
      <w:r>
        <w:rPr>
          <w:rFonts w:ascii="Times New Roman"/>
          <w:b w:val="false"/>
          <w:i w:val="false"/>
          <w:color w:val="000000"/>
          <w:sz w:val="28"/>
        </w:rPr>
        <w:t>
      2 рәсімнің нәтижесі – көрсетілетін қызметті берушінің басшысы не оның орынбасары бұрыштама қояды, көрсетілетін қызметті берушінің бөлім басшысына орындауға береді;</w:t>
      </w:r>
    </w:p>
    <w:p>
      <w:pPr>
        <w:spacing w:after="0"/>
        <w:ind w:left="0"/>
        <w:jc w:val="both"/>
      </w:pPr>
      <w:r>
        <w:rPr>
          <w:rFonts w:ascii="Times New Roman"/>
          <w:b w:val="false"/>
          <w:i w:val="false"/>
          <w:color w:val="000000"/>
          <w:sz w:val="28"/>
        </w:rPr>
        <w:t>
      3 рәсімнің нәтижесі – көрсетілетін қызметті беруші бөлімінің жауапты маманын анықтау;</w:t>
      </w:r>
    </w:p>
    <w:p>
      <w:pPr>
        <w:spacing w:after="0"/>
        <w:ind w:left="0"/>
        <w:jc w:val="both"/>
      </w:pPr>
      <w:r>
        <w:rPr>
          <w:rFonts w:ascii="Times New Roman"/>
          <w:b w:val="false"/>
          <w:i w:val="false"/>
          <w:color w:val="000000"/>
          <w:sz w:val="28"/>
        </w:rPr>
        <w:t>
      4 рәсімнің нәтижесі – субсидиялар алу үшін көрсетілетін қызметті алушының ұсынылған құжаттарын қарау;</w:t>
      </w:r>
    </w:p>
    <w:p>
      <w:pPr>
        <w:spacing w:after="0"/>
        <w:ind w:left="0"/>
        <w:jc w:val="both"/>
      </w:pPr>
      <w:r>
        <w:rPr>
          <w:rFonts w:ascii="Times New Roman"/>
          <w:b w:val="false"/>
          <w:i w:val="false"/>
          <w:color w:val="000000"/>
          <w:sz w:val="28"/>
        </w:rPr>
        <w:t>
      5 рәсімнің нәтижесі – ВАК субсидиялар алу үшін көрсетілетін қызметті алушылардың тізімін қалыптастырады және көрсетілетін қызметті берушінің басшылығына бекітуге енгізеді;</w:t>
      </w:r>
    </w:p>
    <w:p>
      <w:pPr>
        <w:spacing w:after="0"/>
        <w:ind w:left="0"/>
        <w:jc w:val="both"/>
      </w:pPr>
      <w:r>
        <w:rPr>
          <w:rFonts w:ascii="Times New Roman"/>
          <w:b w:val="false"/>
          <w:i w:val="false"/>
          <w:color w:val="000000"/>
          <w:sz w:val="28"/>
        </w:rPr>
        <w:t>
      6 рәсімнің нәтижесі - көрсетілетін қызметті берушінің басшысы тізімді бекітеді;</w:t>
      </w:r>
    </w:p>
    <w:p>
      <w:pPr>
        <w:spacing w:after="0"/>
        <w:ind w:left="0"/>
        <w:jc w:val="both"/>
      </w:pPr>
      <w:r>
        <w:rPr>
          <w:rFonts w:ascii="Times New Roman"/>
          <w:b w:val="false"/>
          <w:i w:val="false"/>
          <w:color w:val="000000"/>
          <w:sz w:val="28"/>
        </w:rPr>
        <w:t>
      7 рәсімнің нәтижесі – аумақтық қазынашылық бөлімшесіне тізілімді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 не оның орынбасары;</w:t>
      </w:r>
    </w:p>
    <w:p>
      <w:pPr>
        <w:spacing w:after="0"/>
        <w:ind w:left="0"/>
        <w:jc w:val="both"/>
      </w:pPr>
      <w:r>
        <w:rPr>
          <w:rFonts w:ascii="Times New Roman"/>
          <w:b w:val="false"/>
          <w:i w:val="false"/>
          <w:color w:val="000000"/>
          <w:sz w:val="28"/>
        </w:rPr>
        <w:t>
      3) бөлім басшысы;</w:t>
      </w:r>
    </w:p>
    <w:p>
      <w:pPr>
        <w:spacing w:after="0"/>
        <w:ind w:left="0"/>
        <w:jc w:val="both"/>
      </w:pPr>
      <w:r>
        <w:rPr>
          <w:rFonts w:ascii="Times New Roman"/>
          <w:b w:val="false"/>
          <w:i w:val="false"/>
          <w:color w:val="000000"/>
          <w:sz w:val="28"/>
        </w:rPr>
        <w:t>
      4) бөлімнің жауапты маманы;</w:t>
      </w:r>
    </w:p>
    <w:p>
      <w:pPr>
        <w:spacing w:after="0"/>
        <w:ind w:left="0"/>
        <w:jc w:val="both"/>
      </w:pPr>
      <w:r>
        <w:rPr>
          <w:rFonts w:ascii="Times New Roman"/>
          <w:b w:val="false"/>
          <w:i w:val="false"/>
          <w:color w:val="000000"/>
          <w:sz w:val="28"/>
        </w:rPr>
        <w:t>
      5) ВАК.</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алушы өтінішті көрсетілетін қызметті берушінің кеңсесіне тапсырады, көрсетілетін қызметті берушінің кеңсе маманы тіркеу нөмірі мен күнін бере отырып тіркейді, содан кейін көрсетілетін қызметті берушінің басшысына не оның орынбасарына беріледі. Осы рәсімді жүзеге асыру үшін рұқсат етілетін ең ұзақ уақыт – 30 (отыз) минуттан аспайды;</w:t>
      </w:r>
    </w:p>
    <w:p>
      <w:pPr>
        <w:spacing w:after="0"/>
        <w:ind w:left="0"/>
        <w:jc w:val="both"/>
      </w:pPr>
      <w:r>
        <w:rPr>
          <w:rFonts w:ascii="Times New Roman"/>
          <w:b w:val="false"/>
          <w:i w:val="false"/>
          <w:color w:val="000000"/>
          <w:sz w:val="28"/>
        </w:rPr>
        <w:t>
      2) көрсетілетін қызметті берушінің басшысы не оның орынбасары бұрыштама қояды және өтінішті көрсетілетін қызметті алушының бөлім басшысына береді. Осы рәсімді жүзеге асыру үшін рұқсат етілетін ең ұзақ уақыт – 1 (бір) жұмыс күні ішінде;</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бөлімнің жауапты маманына береді. Осы рәсімді жүзеге асыру үшін рұқсат етілетін ең ұзақ уақыт – 1 (бір) жұмыс күні ішінде;</w:t>
      </w:r>
    </w:p>
    <w:p>
      <w:pPr>
        <w:spacing w:after="0"/>
        <w:ind w:left="0"/>
        <w:jc w:val="both"/>
      </w:pPr>
      <w:r>
        <w:rPr>
          <w:rFonts w:ascii="Times New Roman"/>
          <w:b w:val="false"/>
          <w:i w:val="false"/>
          <w:color w:val="000000"/>
          <w:sz w:val="28"/>
        </w:rPr>
        <w:t>
      4) көрсетілетін қызметті беруші бөлімінің жауапты маманы құжаттар мен өтінімдерді алғаннан кейін көрсетілетін қызметті алушы ұсынған құжаттардың толықтығын тексереді және көрсетілетін қызметті алушыларға субсидиялар белгілеу және бөлу жөніндегі ВАК қарауына енгізеді. Көрсетілетін қызметті алушы құжаттар топтамасын толық ұсынбаған жағдайда, өтінім мен құжаттар пысықтауға қайтарылады. Осы рәсімді жүзеге асыру үшін рұқсат етілетін ең ұзақ уақыт – 7 (жеті) жұмыс күні;</w:t>
      </w:r>
    </w:p>
    <w:p>
      <w:pPr>
        <w:spacing w:after="0"/>
        <w:ind w:left="0"/>
        <w:jc w:val="both"/>
      </w:pPr>
      <w:r>
        <w:rPr>
          <w:rFonts w:ascii="Times New Roman"/>
          <w:b w:val="false"/>
          <w:i w:val="false"/>
          <w:color w:val="000000"/>
          <w:sz w:val="28"/>
        </w:rPr>
        <w:t>
      Көрсетілетін қызметті алушы ұсынған құжаттардың толық болмау фактісі анықталған жағдайда бөлімнің жауапты маманы мемлекеттік көрсетілетін қызметті алуға өтінішін әрі қарай қараудан жазбаша дәлелді түрде бас тартады – 1 (бір) жұмыс күні ішінде;</w:t>
      </w:r>
    </w:p>
    <w:p>
      <w:pPr>
        <w:spacing w:after="0"/>
        <w:ind w:left="0"/>
        <w:jc w:val="both"/>
      </w:pPr>
      <w:r>
        <w:rPr>
          <w:rFonts w:ascii="Times New Roman"/>
          <w:b w:val="false"/>
          <w:i w:val="false"/>
          <w:color w:val="000000"/>
          <w:sz w:val="28"/>
        </w:rPr>
        <w:t>
      5) ВАК ұсынылған құжаттарды қарайды, субсидиялар алу үшін көрсетілетін қызметті алушылар тізімін қалыптастырады және көрсетілетін қызметті берушінің басшылығына бекітуге ұсынады. Осы рәсімді жүзеге асыру үшін рұқсат етілетін ең ұзақ уақыт – 2 (екі) жұмыс күні;</w:t>
      </w:r>
    </w:p>
    <w:p>
      <w:pPr>
        <w:spacing w:after="0"/>
        <w:ind w:left="0"/>
        <w:jc w:val="both"/>
      </w:pPr>
      <w:r>
        <w:rPr>
          <w:rFonts w:ascii="Times New Roman"/>
          <w:b w:val="false"/>
          <w:i w:val="false"/>
          <w:color w:val="000000"/>
          <w:sz w:val="28"/>
        </w:rPr>
        <w:t>
      6) көрсетілетін қызметті берушінің басшысы тізімді - 1 (бір) жұмыс күні ішінде бекітеді;</w:t>
      </w:r>
    </w:p>
    <w:p>
      <w:pPr>
        <w:spacing w:after="0"/>
        <w:ind w:left="0"/>
        <w:jc w:val="both"/>
      </w:pPr>
      <w:r>
        <w:rPr>
          <w:rFonts w:ascii="Times New Roman"/>
          <w:b w:val="false"/>
          <w:i w:val="false"/>
          <w:color w:val="000000"/>
          <w:sz w:val="28"/>
        </w:rPr>
        <w:t>
      7) көрсетілетін қызметті беруші бөлімінің жауапты маманы субсидияларды төлеуге тізімдемені қалыптастырады және аумақтық қазынашылық бөлімшесіне төлем шоттарының тізілімін ұсынады. Осы рәсімді жүзеге асыру үшін рұқсат етілетін ең ұзақ уақыт – 2 (екі) жұмыс күні.</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тәртібінің сипаттамасы,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 ұсынған құжаттар топтамасының толықтығын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келуіне тексереді – 5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5 қосымшасына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xml:space="preserve">
      Құжаттар топтамасы толық ұсынылған жағдайда Мемлекеттік корпорацияның қызметкері оларды Мемлекеттік корпорацияның ықпалдастырылған ақпараттық жүйесінде (бұдан әрі – МК ЫАЖ) тіркейді және көрсетілетін қызметті алушыға тиісті құжаттарды қабылдағаны туралы қолхат береді. </w:t>
      </w:r>
    </w:p>
    <w:p>
      <w:pPr>
        <w:spacing w:after="0"/>
        <w:ind w:left="0"/>
        <w:jc w:val="both"/>
      </w:pPr>
      <w:r>
        <w:rPr>
          <w:rFonts w:ascii="Times New Roman"/>
          <w:b w:val="false"/>
          <w:i w:val="false"/>
          <w:color w:val="000000"/>
          <w:sz w:val="28"/>
        </w:rPr>
        <w:t>
      2)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 мәліметтерді пайдалануға көрсетілетін қызметті алушының жазбаша келісімін алады – 5 (бес) минут;</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туралы тиісті ақпаратты және МК ЫАЖ ұсынылған құжаттардың тізімін енгізеді, көрсетілетін қызметті алушыға тиісті құжаттарды қабылдағаны туралы қолхат береді – 5 (бес) минут;</w:t>
      </w:r>
    </w:p>
    <w:p>
      <w:pPr>
        <w:spacing w:after="0"/>
        <w:ind w:left="0"/>
        <w:jc w:val="both"/>
      </w:pPr>
      <w:r>
        <w:rPr>
          <w:rFonts w:ascii="Times New Roman"/>
          <w:b w:val="false"/>
          <w:i w:val="false"/>
          <w:color w:val="000000"/>
          <w:sz w:val="28"/>
        </w:rPr>
        <w:t>
      4) Мемлекеттік корпорацияның қызметкері құжаттар топтамасын дайындайды және оны көрсетілетін қызметті берушіге курьерлік немесе осы байланысқа өзге де уәкілетті арқылы жібереді – 1 (бір) жұмыс күні;</w:t>
      </w:r>
    </w:p>
    <w:p>
      <w:pPr>
        <w:spacing w:after="0"/>
        <w:ind w:left="0"/>
        <w:jc w:val="both"/>
      </w:pPr>
      <w:r>
        <w:rPr>
          <w:rFonts w:ascii="Times New Roman"/>
          <w:b w:val="false"/>
          <w:i w:val="false"/>
          <w:color w:val="000000"/>
          <w:sz w:val="28"/>
        </w:rPr>
        <w:t>
      5)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сипаттамасына сәйкес рәсімдерді (іс-әрекеттерді) жүзеге асырады және мемлекеттік қызметті көрсету нәтижесін не өтінішті әрі қарай қараудан бас тарту туралы жазбаша дәлелді жауапты Мемлекеттік корпорацияға жолдайды – 11 (он бір) жұмыс күнінен аспайды.</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өтінішті және қажетті құжаттарды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корпорацияның қызметкері МК ЫАЖ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көрсетілетін қызметті алушы өкілінің сенімхаты бойынша (нотариалды куәландырылған сенімхат болған жағдайда, сенімхат өзгеше куәландырылған жағдайда сенімхаттың деректері толтырылмайды) деректерді енгізуі – 2 (екі) минут ішінде;</w:t>
      </w:r>
    </w:p>
    <w:p>
      <w:pPr>
        <w:spacing w:after="0"/>
        <w:ind w:left="0"/>
        <w:jc w:val="both"/>
      </w:pPr>
      <w:r>
        <w:rPr>
          <w:rFonts w:ascii="Times New Roman"/>
          <w:b w:val="false"/>
          <w:i w:val="false"/>
          <w:color w:val="000000"/>
          <w:sz w:val="28"/>
        </w:rPr>
        <w:t>
      4) электрондық үкімет шлюзі (бұдан әрі -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xml:space="preserve">
      6) ЖТ МДҚ-да көрсетілетін қызметті алушы 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 </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берушінің қолы қойылып, субсидия тағайындау/тағайындамау туралы шешіммен бірге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1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(іс-әрекеттерінің)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сондай-ақ парольдің (порталда тіркелмеген көрсетілетін қызметті алушы үшін жүзеге асырылады) көмегімен порталға тіркелуді жүзеге асырады;</w:t>
      </w:r>
    </w:p>
    <w:p>
      <w:pPr>
        <w:spacing w:after="0"/>
        <w:ind w:left="0"/>
        <w:jc w:val="both"/>
      </w:pPr>
      <w:r>
        <w:rPr>
          <w:rFonts w:ascii="Times New Roman"/>
          <w:b w:val="false"/>
          <w:i w:val="false"/>
          <w:color w:val="000000"/>
          <w:sz w:val="28"/>
        </w:rPr>
        <w:t>
      2) 1 процесс - көрсетілетін қызметті алушының қызметті алу үшін порталда ЖСН және парольді (авторизациялау процесі) енгізу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авторизациялаудан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қызметті таңдауы, қызметті көрсету үшін экранға сұрау салудың нысанын шығаруы және оның құрылымы мен форматтық талаптарын ескере отырып, көрсетілетін қызметті алушының нысанды (деректерді енгізу) толтыруы,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көшірмелерін электрондық түрде сұрау салудың нысанына тіркеу, сондай-ақ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(жойылған) тіркеу куәліктерінің тізімінде жоқтығын, сонымен бірге сәйкестендіру деректерінің сәйкестігін (сұрау салуда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 процесс – көрсетілетін қызметті алушының ЭЦҚ дұрыстығының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 процесс – көрсетілетін қызметті берушінің сұрау салуды өңдеуі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 арқылы "Е-собес" ақпараттық жүйесіне жолдау;</w:t>
      </w:r>
    </w:p>
    <w:p>
      <w:pPr>
        <w:spacing w:after="0"/>
        <w:ind w:left="0"/>
        <w:jc w:val="both"/>
      </w:pPr>
      <w:r>
        <w:rPr>
          <w:rFonts w:ascii="Times New Roman"/>
          <w:b w:val="false"/>
          <w:i w:val="false"/>
          <w:color w:val="000000"/>
          <w:sz w:val="28"/>
        </w:rPr>
        <w:t xml:space="preserve">
      9) 3 шарт - көрсетілетін қызметті берушінің қызметті көрсетуі үшін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алушы қоса тіркеген құжаттардың сәйкес келуі;</w:t>
      </w:r>
    </w:p>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 процесс – көрсетілетін қызметті алушының порталда қалыптастырылған мемлекеттік көрсетілетін қызметтің нәтижесін (электрондық құжат нысанындағы хабарлама) алуы.</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 басшысының ЭЦҚ-мен қол қойылған электрондық құжат нысанында субсидия тағайындау/тағайындамау туралы шешіммен бірге хабарлама жолданады.</w:t>
      </w:r>
    </w:p>
    <w:p>
      <w:pPr>
        <w:spacing w:after="0"/>
        <w:ind w:left="0"/>
        <w:jc w:val="both"/>
      </w:pPr>
      <w:r>
        <w:rPr>
          <w:rFonts w:ascii="Times New Roman"/>
          <w:b w:val="false"/>
          <w:i w:val="false"/>
          <w:color w:val="000000"/>
          <w:sz w:val="28"/>
        </w:rPr>
        <w:t>
      Портал арқылы мемлекеттік қызметті көрсету кезінде тартылған ақпараттық жүйелердің функционалдық өзара іс-қимылдары осы регламенттің 2 қосымшасына сәйкес диаграммада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w:t>
            </w:r>
            <w:r>
              <w:br/>
            </w:r>
            <w:r>
              <w:rPr>
                <w:rFonts w:ascii="Times New Roman"/>
                <w:b w:val="false"/>
                <w:i w:val="false"/>
                <w:color w:val="000000"/>
                <w:sz w:val="20"/>
              </w:rPr>
              <w:t>шаруашылығын дамытуды,</w:t>
            </w:r>
            <w:r>
              <w:br/>
            </w:r>
            <w:r>
              <w:rPr>
                <w:rFonts w:ascii="Times New Roman"/>
                <w:b w:val="false"/>
                <w:i w:val="false"/>
                <w:color w:val="000000"/>
                <w:sz w:val="20"/>
              </w:rPr>
              <w:t>мал шаруашылығы</w:t>
            </w:r>
            <w:r>
              <w:br/>
            </w:r>
            <w:r>
              <w:rPr>
                <w:rFonts w:ascii="Times New Roman"/>
                <w:b w:val="false"/>
                <w:i w:val="false"/>
                <w:color w:val="000000"/>
                <w:sz w:val="20"/>
              </w:rPr>
              <w:t>өнімінің өнімділігін және</w:t>
            </w:r>
            <w:r>
              <w:br/>
            </w:r>
            <w:r>
              <w:rPr>
                <w:rFonts w:ascii="Times New Roman"/>
                <w:b w:val="false"/>
                <w:i w:val="false"/>
                <w:color w:val="000000"/>
                <w:sz w:val="20"/>
              </w:rPr>
              <w:t>сапасын арттыруды</w:t>
            </w:r>
            <w:r>
              <w:br/>
            </w:r>
            <w:r>
              <w:rPr>
                <w:rFonts w:ascii="Times New Roman"/>
                <w:b w:val="false"/>
                <w:i w:val="false"/>
                <w:color w:val="000000"/>
                <w:sz w:val="20"/>
              </w:rPr>
              <w:t>cубсидиялау"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4686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"Асыл тұқымды мал</w:t>
            </w:r>
            <w:r>
              <w:br/>
            </w:r>
            <w:r>
              <w:rPr>
                <w:rFonts w:ascii="Times New Roman"/>
                <w:b w:val="false"/>
                <w:i w:val="false"/>
                <w:color w:val="000000"/>
                <w:sz w:val="20"/>
              </w:rPr>
              <w:t>шаруашылығын дамытуды,</w:t>
            </w:r>
            <w:r>
              <w:br/>
            </w:r>
            <w:r>
              <w:rPr>
                <w:rFonts w:ascii="Times New Roman"/>
                <w:b w:val="false"/>
                <w:i w:val="false"/>
                <w:color w:val="000000"/>
                <w:sz w:val="20"/>
              </w:rPr>
              <w:t>мал шаруашылығы</w:t>
            </w:r>
            <w:r>
              <w:br/>
            </w:r>
            <w:r>
              <w:rPr>
                <w:rFonts w:ascii="Times New Roman"/>
                <w:b w:val="false"/>
                <w:i w:val="false"/>
                <w:color w:val="000000"/>
                <w:sz w:val="20"/>
              </w:rPr>
              <w:t>өнімінің өнімділігін және</w:t>
            </w:r>
            <w:r>
              <w:br/>
            </w:r>
            <w:r>
              <w:rPr>
                <w:rFonts w:ascii="Times New Roman"/>
                <w:b w:val="false"/>
                <w:i w:val="false"/>
                <w:color w:val="000000"/>
                <w:sz w:val="20"/>
              </w:rPr>
              <w:t>сапасын арттыруды</w:t>
            </w:r>
            <w:r>
              <w:br/>
            </w:r>
            <w:r>
              <w:rPr>
                <w:rFonts w:ascii="Times New Roman"/>
                <w:b w:val="false"/>
                <w:i w:val="false"/>
                <w:color w:val="000000"/>
                <w:sz w:val="20"/>
              </w:rPr>
              <w:t>cубсидиялау"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w:t>
      </w:r>
      <w:r>
        <w:br/>
      </w:r>
      <w:r>
        <w:rPr>
          <w:rFonts w:ascii="Times New Roman"/>
          <w:b/>
          <w:i w:val="false"/>
          <w:color w:val="000000"/>
        </w:rPr>
        <w:t>ақпараттық жүйелердің функционалдық өзара</w:t>
      </w:r>
      <w:r>
        <w:br/>
      </w:r>
      <w:r>
        <w:rPr>
          <w:rFonts w:ascii="Times New Roman"/>
          <w:b/>
          <w:i w:val="false"/>
          <w:color w:val="000000"/>
        </w:rPr>
        <w:t xml:space="preserve">іс-қимылдарының диаграммасы </w:t>
      </w:r>
    </w:p>
    <w:p>
      <w:pPr>
        <w:spacing w:after="0"/>
        <w:ind w:left="0"/>
        <w:jc w:val="both"/>
      </w:pPr>
      <w:r>
        <w:drawing>
          <wp:inline distT="0" distB="0" distL="0" distR="0">
            <wp:extent cx="7810500" cy="358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3581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575300" cy="557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 21 " қарашадағы</w:t>
            </w:r>
            <w:r>
              <w:br/>
            </w:r>
            <w:r>
              <w:rPr>
                <w:rFonts w:ascii="Times New Roman"/>
                <w:b w:val="false"/>
                <w:i w:val="false"/>
                <w:color w:val="000000"/>
                <w:sz w:val="20"/>
              </w:rPr>
              <w:t>№ 4/483 қаулысына 3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бекітілген</w:t>
            </w:r>
          </w:p>
        </w:tc>
      </w:tr>
    </w:tbl>
    <w:p>
      <w:pPr>
        <w:spacing w:after="0"/>
        <w:ind w:left="0"/>
        <w:jc w:val="left"/>
      </w:pPr>
      <w:r>
        <w:rPr>
          <w:rFonts w:ascii="Times New Roman"/>
          <w:b/>
          <w:i w:val="false"/>
          <w:color w:val="000000"/>
        </w:rPr>
        <w:t xml:space="preserve"> "Жеміс-жидек дақылдарының және жүзімнің көпжылдық көшеттерін отырғызу</w:t>
      </w:r>
      <w:r>
        <w:br/>
      </w:r>
      <w:r>
        <w:rPr>
          <w:rFonts w:ascii="Times New Roman"/>
          <w:b/>
          <w:i w:val="false"/>
          <w:color w:val="000000"/>
        </w:rPr>
        <w:t>және өсіру (оның ішінде қалпына келтіру) шығындарының құнын субсидиялау"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әрі – көрсетілетін қызметті беруші) Қазақстан Республикасы Ауыл шаруашылығы министрінің 2015 жылғы 28 сәуірдегі № 4-1/379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стандартын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алушылардың банктік шоттарына тиесілі субсидияларды одан әрі аудару үшін аумақтық қазынашылық бөлімшесіне төлеуге берілетін төлем құжаттарын ұсыну.</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Өтінімдердің болуы мемлекеттік қызметті көрсету бойынша рәсімді (іс-әрекетті) бастауға негіз болып табылады:</w:t>
      </w:r>
    </w:p>
    <w:p>
      <w:pPr>
        <w:spacing w:after="0"/>
        <w:ind w:left="0"/>
        <w:jc w:val="both"/>
      </w:pPr>
      <w:r>
        <w:rPr>
          <w:rFonts w:ascii="Times New Roman"/>
          <w:b w:val="false"/>
          <w:i w:val="false"/>
          <w:color w:val="000000"/>
          <w:sz w:val="28"/>
        </w:rPr>
        <w:t xml:space="preserve">
      1) өткен жылдың күзінде және (немесе) ағымдағы жылдың көктемінде өндірілген жеміс-жидек дақылдарының және жүзімнің көпжылдық көшеттерін отырғызуға субсидияларды алу үшін тиісті жылдың 15 (он бес) маусымына дейінгі мерзімде көрсетілетін қызметті берушіге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субсидияларды алу үшін.</w:t>
      </w:r>
    </w:p>
    <w:p>
      <w:pPr>
        <w:spacing w:after="0"/>
        <w:ind w:left="0"/>
        <w:jc w:val="both"/>
      </w:pPr>
      <w:r>
        <w:rPr>
          <w:rFonts w:ascii="Times New Roman"/>
          <w:b w:val="false"/>
          <w:i w:val="false"/>
          <w:color w:val="000000"/>
          <w:sz w:val="28"/>
        </w:rPr>
        <w:t xml:space="preserve">
      2) жеміс-жидек дақылдарының және жүзімнің көпжылдық көшеттерінің екінші вегетациясын – аласа бойлы телітушілердің көшеттерімен және книп-баум көшеттерімен отырғызылғандар үшін, екінші-үшінші вегетациясын – жартылай аласа бойлы телітушілердің көшеттерімен отырғызылғандар үшін, екінші-үшінші-төртінші вегетациясын – биік бойлы телітушілердің көшеттерімен отырығызылғандар үшін, екіншіден бастап жетінші вегетацияны қоса алғанда – алманың "Апорт" сорты бойынша өсіруге (күтіп-баптауға) субсидияларды алу үшін тиісті жылдың 1 қыркүйегіне дейінгі мерзімде көрсетілетін қызметті берушіге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нысан бойынша субсидияларды алуға өтінім береді.</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1) бөлімнің кеңсе қызметкері өтінімдерді қабылдауды және тіркеуді жүзеге асырады, оларды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келіп түскен өтінімдермен танысады және оларды бөлімнің жауапты басшысына жібереді – 15 (он бес) минут;</w:t>
      </w:r>
    </w:p>
    <w:p>
      <w:pPr>
        <w:spacing w:after="0"/>
        <w:ind w:left="0"/>
        <w:jc w:val="both"/>
      </w:pPr>
      <w:r>
        <w:rPr>
          <w:rFonts w:ascii="Times New Roman"/>
          <w:b w:val="false"/>
          <w:i w:val="false"/>
          <w:color w:val="000000"/>
          <w:sz w:val="28"/>
        </w:rPr>
        <w:t>
      3) көрсетілетін қызметті берушінің бөлім басшысы келіп түскен өтінімдермен танысқан соң, оларды көрсетілетін қызметті беруші бөлімінің жауапты орындаушысына жібереді – 30 (отыз) минут;</w:t>
      </w:r>
    </w:p>
    <w:p>
      <w:pPr>
        <w:spacing w:after="0"/>
        <w:ind w:left="0"/>
        <w:jc w:val="both"/>
      </w:pPr>
      <w:r>
        <w:rPr>
          <w:rFonts w:ascii="Times New Roman"/>
          <w:b w:val="false"/>
          <w:i w:val="false"/>
          <w:color w:val="000000"/>
          <w:sz w:val="28"/>
        </w:rPr>
        <w:t xml:space="preserve">
      4) көрсетілетін қызметті беруші бөлімінің жауапты орындаушысы ұсынылған өтінімдерді Қазақстан Республикасы Ауыл шаруашылығы министрінің 2015 жылғы 27 ақпандағы № 4-1/168 "Жеміс-жидек дақылдарының және жүзімнің көпжылдық көшеттерін отырғызу және өсіру (оның ішінде қалпына келтіру) шығындарының құнын субсидиялау қағидаларын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Жеміс-жидек дақылдарының және жүзімнің көпжылдық көшеттерін отырғызу және өсіру (оның ішінде қалпына келтіру) шығындарының құнын субсидиялау қағидаларының (бұдан әрі – Қағидалар) шарттарына сәйкес келуі тұрғысынан тексереді және оларды ведомствоаралық комиссияның (бұдан әрі – Комиссия) қарауына жібереді – 3 (үш) жұмыс күн; </w:t>
      </w:r>
    </w:p>
    <w:p>
      <w:pPr>
        <w:spacing w:after="0"/>
        <w:ind w:left="0"/>
        <w:jc w:val="both"/>
      </w:pPr>
      <w:r>
        <w:rPr>
          <w:rFonts w:ascii="Times New Roman"/>
          <w:b w:val="false"/>
          <w:i w:val="false"/>
          <w:color w:val="000000"/>
          <w:sz w:val="28"/>
        </w:rPr>
        <w:t>
      5) комиссия бөлімнің жауапты орындаушысы өтінімді енгізген күннен бастап мекенжайға бара отырып, тексеру актісін жасайды, тексеру актісін жасағаннан кейін субсидияларды ұсыну не ұсынудан бас тарту туралы хаттамалық шешім қабылдайды және оларды көрсетілетін қызметті беруші бөлімінің жауапты орындаушысына ұсынады – 5 (бес) жұмыс күні;</w:t>
      </w:r>
    </w:p>
    <w:p>
      <w:pPr>
        <w:spacing w:after="0"/>
        <w:ind w:left="0"/>
        <w:jc w:val="both"/>
      </w:pPr>
      <w:r>
        <w:rPr>
          <w:rFonts w:ascii="Times New Roman"/>
          <w:b w:val="false"/>
          <w:i w:val="false"/>
          <w:color w:val="000000"/>
          <w:sz w:val="28"/>
        </w:rPr>
        <w:t>
      6) Комиссия субсидияларды ұсыну туралы шешім қабылдаған жағдайда көрсетілетін қызметті беруші бөлімінің жауапты орындаушысы өтінімдерді тиісті актілерінің көшірмелерімен және хаттамалық шешімнің көшірмесімен бірге көрсетілетін қызметті берушінің бөлім басшысына жібереді – 1 (бір) жұмыс күні;</w:t>
      </w:r>
    </w:p>
    <w:p>
      <w:pPr>
        <w:spacing w:after="0"/>
        <w:ind w:left="0"/>
        <w:jc w:val="both"/>
      </w:pPr>
      <w:r>
        <w:rPr>
          <w:rFonts w:ascii="Times New Roman"/>
          <w:b w:val="false"/>
          <w:i w:val="false"/>
          <w:color w:val="000000"/>
          <w:sz w:val="28"/>
        </w:rPr>
        <w:t>
      7) көрсетілген қызметті берушінің бөлім басшысы өтінімдерді тиісті актілерінің көшірмелерімен және хаттамалық шешімнің көшірмесімен бірге көрсетілетін қызметті берушінің басшысына жібереді – 30 (отыз) минут;</w:t>
      </w:r>
    </w:p>
    <w:p>
      <w:pPr>
        <w:spacing w:after="0"/>
        <w:ind w:left="0"/>
        <w:jc w:val="both"/>
      </w:pPr>
      <w:r>
        <w:rPr>
          <w:rFonts w:ascii="Times New Roman"/>
          <w:b w:val="false"/>
          <w:i w:val="false"/>
          <w:color w:val="000000"/>
          <w:sz w:val="28"/>
        </w:rPr>
        <w:t>
      8) көрсетілетін қызметті берушінің басшысы келіп түскен құжаттармен танысады, шешім қабылдайды – 30 (отыз) минут;</w:t>
      </w:r>
    </w:p>
    <w:p>
      <w:pPr>
        <w:spacing w:after="0"/>
        <w:ind w:left="0"/>
        <w:jc w:val="both"/>
      </w:pPr>
      <w:r>
        <w:rPr>
          <w:rFonts w:ascii="Times New Roman"/>
          <w:b w:val="false"/>
          <w:i w:val="false"/>
          <w:color w:val="000000"/>
          <w:sz w:val="28"/>
        </w:rPr>
        <w:t>
      9) көрсетілетін қызметті беруші бөлімінің жауапты орындаушысы тиісті актілердің көшірмелерімен және хаттамалық шешімнің көшірмесімен бірге аумақтық қазынашылық бөлімшесіне төлеуге берілетін төлем құжаттарын ұсынады – 2 (екі) жұмыс күні.</w:t>
      </w:r>
    </w:p>
    <w:p>
      <w:pPr>
        <w:spacing w:after="0"/>
        <w:ind w:left="0"/>
        <w:jc w:val="both"/>
      </w:pPr>
      <w:r>
        <w:rPr>
          <w:rFonts w:ascii="Times New Roman"/>
          <w:b w:val="false"/>
          <w:i w:val="false"/>
          <w:color w:val="000000"/>
          <w:sz w:val="28"/>
        </w:rPr>
        <w:t>
      6. Келесі рәсімдерді (іс-әрекеттерді) орындауды бастауға негіз болатын мемлекеттік қызметті көрсету бойынша рәсімнің (іс-әрекеттің) нәтижелері:</w:t>
      </w:r>
    </w:p>
    <w:p>
      <w:pPr>
        <w:spacing w:after="0"/>
        <w:ind w:left="0"/>
        <w:jc w:val="both"/>
      </w:pPr>
      <w:r>
        <w:rPr>
          <w:rFonts w:ascii="Times New Roman"/>
          <w:b w:val="false"/>
          <w:i w:val="false"/>
          <w:color w:val="000000"/>
          <w:sz w:val="28"/>
        </w:rPr>
        <w:t>
      1) бөлімнің кеңсе қызметкері өтінімдерді қабылдауды және тіркеуді жүзеге асырады;</w:t>
      </w:r>
    </w:p>
    <w:p>
      <w:pPr>
        <w:spacing w:after="0"/>
        <w:ind w:left="0"/>
        <w:jc w:val="both"/>
      </w:pPr>
      <w:r>
        <w:rPr>
          <w:rFonts w:ascii="Times New Roman"/>
          <w:b w:val="false"/>
          <w:i w:val="false"/>
          <w:color w:val="000000"/>
          <w:sz w:val="28"/>
        </w:rPr>
        <w:t>
      2) көрсетілетін қызметті берушінің басшысы келіп түскен өтінімдермен танысады және оларды бөлімнің жауапты басшысына жібереді;</w:t>
      </w:r>
    </w:p>
    <w:p>
      <w:pPr>
        <w:spacing w:after="0"/>
        <w:ind w:left="0"/>
        <w:jc w:val="both"/>
      </w:pPr>
      <w:r>
        <w:rPr>
          <w:rFonts w:ascii="Times New Roman"/>
          <w:b w:val="false"/>
          <w:i w:val="false"/>
          <w:color w:val="000000"/>
          <w:sz w:val="28"/>
        </w:rPr>
        <w:t>
      3) көрсетілетін қызметті берушінің бөлім басшысы келіп түскен өтінімдермен танысқан соң, оларды көрсетілетін қызметті беруші бөлімінің жауапты орындаушысына жібереді;</w:t>
      </w:r>
    </w:p>
    <w:p>
      <w:pPr>
        <w:spacing w:after="0"/>
        <w:ind w:left="0"/>
        <w:jc w:val="both"/>
      </w:pPr>
      <w:r>
        <w:rPr>
          <w:rFonts w:ascii="Times New Roman"/>
          <w:b w:val="false"/>
          <w:i w:val="false"/>
          <w:color w:val="000000"/>
          <w:sz w:val="28"/>
        </w:rPr>
        <w:t>
      4) бөлімнің жауапты орындаушысы келіп түскен өтінімдерді қарайды және Комиссияның қарауына жібереді;</w:t>
      </w:r>
    </w:p>
    <w:p>
      <w:pPr>
        <w:spacing w:after="0"/>
        <w:ind w:left="0"/>
        <w:jc w:val="both"/>
      </w:pPr>
      <w:r>
        <w:rPr>
          <w:rFonts w:ascii="Times New Roman"/>
          <w:b w:val="false"/>
          <w:i w:val="false"/>
          <w:color w:val="000000"/>
          <w:sz w:val="28"/>
        </w:rPr>
        <w:t>
      5) субсидияларды ұсыну туралы хаттамалық шешім қабылдағаннан кейін тексеру актілерін жасау;</w:t>
      </w:r>
    </w:p>
    <w:p>
      <w:pPr>
        <w:spacing w:after="0"/>
        <w:ind w:left="0"/>
        <w:jc w:val="both"/>
      </w:pPr>
      <w:r>
        <w:rPr>
          <w:rFonts w:ascii="Times New Roman"/>
          <w:b w:val="false"/>
          <w:i w:val="false"/>
          <w:color w:val="000000"/>
          <w:sz w:val="28"/>
        </w:rPr>
        <w:t>
      6) Коммисия субсидияларды ұсыну туралы шешім қабылдаған жағдайда көрсетілетін қызметті беруші бөлімінің жауапты орындаушысы өтінімдерді тиісті актілерінің көшірмелерімен және хаттамалық шешімнің көшірмесімен бірге көрсетілетін қызметті берушінің бөлім басшысына жібереді;</w:t>
      </w:r>
    </w:p>
    <w:p>
      <w:pPr>
        <w:spacing w:after="0"/>
        <w:ind w:left="0"/>
        <w:jc w:val="both"/>
      </w:pPr>
      <w:r>
        <w:rPr>
          <w:rFonts w:ascii="Times New Roman"/>
          <w:b w:val="false"/>
          <w:i w:val="false"/>
          <w:color w:val="000000"/>
          <w:sz w:val="28"/>
        </w:rPr>
        <w:t>
      7) көрсетілетін қызметті берушінің бөлім басшысы өтінімдерді тиісті актілердің көшірмелерімен және хаттамалық шешімнің көшірмесімен бірге көрсетілетін қызметті берушінің басшысына жібереді;</w:t>
      </w:r>
    </w:p>
    <w:p>
      <w:pPr>
        <w:spacing w:after="0"/>
        <w:ind w:left="0"/>
        <w:jc w:val="both"/>
      </w:pPr>
      <w:r>
        <w:rPr>
          <w:rFonts w:ascii="Times New Roman"/>
          <w:b w:val="false"/>
          <w:i w:val="false"/>
          <w:color w:val="000000"/>
          <w:sz w:val="28"/>
        </w:rPr>
        <w:t>
      8) көрсетілетін қызметті берушінің басшысы келіп түскен құжаттармен танысады, шешім қабылдайды;</w:t>
      </w:r>
    </w:p>
    <w:p>
      <w:pPr>
        <w:spacing w:after="0"/>
        <w:ind w:left="0"/>
        <w:jc w:val="both"/>
      </w:pPr>
      <w:r>
        <w:rPr>
          <w:rFonts w:ascii="Times New Roman"/>
          <w:b w:val="false"/>
          <w:i w:val="false"/>
          <w:color w:val="000000"/>
          <w:sz w:val="28"/>
        </w:rPr>
        <w:t>
      9) көрсетілетін қызметті беруші бөлімінің жауапты орындаушысының аумақтық қазынашылық бөлімшесіне төлеуге берілетін төлем құжаттарын ұсынуы.</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бөлімнің кеңсе қызметкері;</w:t>
      </w:r>
    </w:p>
    <w:p>
      <w:pPr>
        <w:spacing w:after="0"/>
        <w:ind w:left="0"/>
        <w:jc w:val="both"/>
      </w:pPr>
      <w:r>
        <w:rPr>
          <w:rFonts w:ascii="Times New Roman"/>
          <w:b w:val="false"/>
          <w:i w:val="false"/>
          <w:color w:val="000000"/>
          <w:sz w:val="28"/>
        </w:rPr>
        <w:t>
      2) бөлім басшысы;</w:t>
      </w:r>
    </w:p>
    <w:p>
      <w:pPr>
        <w:spacing w:after="0"/>
        <w:ind w:left="0"/>
        <w:jc w:val="both"/>
      </w:pPr>
      <w:r>
        <w:rPr>
          <w:rFonts w:ascii="Times New Roman"/>
          <w:b w:val="false"/>
          <w:i w:val="false"/>
          <w:color w:val="000000"/>
          <w:sz w:val="28"/>
        </w:rPr>
        <w:t>
      3) бөлімнің жауапты орындаушысы;</w:t>
      </w:r>
    </w:p>
    <w:p>
      <w:pPr>
        <w:spacing w:after="0"/>
        <w:ind w:left="0"/>
        <w:jc w:val="both"/>
      </w:pPr>
      <w:r>
        <w:rPr>
          <w:rFonts w:ascii="Times New Roman"/>
          <w:b w:val="false"/>
          <w:i w:val="false"/>
          <w:color w:val="000000"/>
          <w:sz w:val="28"/>
        </w:rPr>
        <w:t>
      4) ведомствоаралық комиссия;</w:t>
      </w:r>
    </w:p>
    <w:p>
      <w:pPr>
        <w:spacing w:after="0"/>
        <w:ind w:left="0"/>
        <w:jc w:val="both"/>
      </w:pPr>
      <w:r>
        <w:rPr>
          <w:rFonts w:ascii="Times New Roman"/>
          <w:b w:val="false"/>
          <w:i w:val="false"/>
          <w:color w:val="000000"/>
          <w:sz w:val="28"/>
        </w:rPr>
        <w:t>
      5) көрсетілетін қызметті берушінің басшысы.</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бөлімнің кеңсе қызметкері өтінімдерді қабылдауды және тіркеуді жүзеге асырады, оларды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келіп түскен өтінімдермен танысады және оларды бөлімнің жауапты басшысына жібереді – 15 (он бес) минут;</w:t>
      </w:r>
    </w:p>
    <w:p>
      <w:pPr>
        <w:spacing w:after="0"/>
        <w:ind w:left="0"/>
        <w:jc w:val="both"/>
      </w:pPr>
      <w:r>
        <w:rPr>
          <w:rFonts w:ascii="Times New Roman"/>
          <w:b w:val="false"/>
          <w:i w:val="false"/>
          <w:color w:val="000000"/>
          <w:sz w:val="28"/>
        </w:rPr>
        <w:t>
      3) көрсетілетін қызметті берушінің бөлім басшысы келіп түскен өтінімдермен танысқан соң, оларды көрсетілетін қызметті беруші бөлімінің жауапты орындаушысына жібереді – 30 (отыз) минут;</w:t>
      </w:r>
    </w:p>
    <w:p>
      <w:pPr>
        <w:spacing w:after="0"/>
        <w:ind w:left="0"/>
        <w:jc w:val="both"/>
      </w:pPr>
      <w:r>
        <w:rPr>
          <w:rFonts w:ascii="Times New Roman"/>
          <w:b w:val="false"/>
          <w:i w:val="false"/>
          <w:color w:val="000000"/>
          <w:sz w:val="28"/>
        </w:rPr>
        <w:t xml:space="preserve">
      4) көрсетілетін қызметті беруші бөлімінің жауапты орындаушысы ұсынылған өтінімдерді Қағидалардың шарттарына сәйкес келуі тұрғысынан тексереді және оларды Комиссияның қарауына жібереді – 3 (үш) жұмыс күн; </w:t>
      </w:r>
    </w:p>
    <w:p>
      <w:pPr>
        <w:spacing w:after="0"/>
        <w:ind w:left="0"/>
        <w:jc w:val="both"/>
      </w:pPr>
      <w:r>
        <w:rPr>
          <w:rFonts w:ascii="Times New Roman"/>
          <w:b w:val="false"/>
          <w:i w:val="false"/>
          <w:color w:val="000000"/>
          <w:sz w:val="28"/>
        </w:rPr>
        <w:t>
      5) комиссия бөлімнің жауапты орындаушысы өтінімді енгізген күннен бастап мекенжайға бара отырып, тексеру актісін жасайды, тексеру актісін жасағаннан кейін субсидияларды ұсыну не ұсынудан бас тарту туралы хаттамалық шешім қабылдайды және оларды көрсетілетін қызметті беруші бөлімінің жауапты орындаушысына ұсынады – 5 (бес) жұмыс күні;</w:t>
      </w:r>
    </w:p>
    <w:p>
      <w:pPr>
        <w:spacing w:after="0"/>
        <w:ind w:left="0"/>
        <w:jc w:val="both"/>
      </w:pPr>
      <w:r>
        <w:rPr>
          <w:rFonts w:ascii="Times New Roman"/>
          <w:b w:val="false"/>
          <w:i w:val="false"/>
          <w:color w:val="000000"/>
          <w:sz w:val="28"/>
        </w:rPr>
        <w:t>
      6) Комиссия субсидияларды ұсыну туралы шешім қабылдаған жағдайда көрсетілетін қызметті беруші бөлімінің жауапты орындаушысы өтінімдерді тиісті актілерінің көшірмелерімен және хаттамалық шешімнің көшірмесімен бірге көрсетілетін қызметті берушінің бөлім басшысына жібереді – 1 (бір) жұмыс күні;</w:t>
      </w:r>
    </w:p>
    <w:p>
      <w:pPr>
        <w:spacing w:after="0"/>
        <w:ind w:left="0"/>
        <w:jc w:val="both"/>
      </w:pPr>
      <w:r>
        <w:rPr>
          <w:rFonts w:ascii="Times New Roman"/>
          <w:b w:val="false"/>
          <w:i w:val="false"/>
          <w:color w:val="000000"/>
          <w:sz w:val="28"/>
        </w:rPr>
        <w:t>
      7) көрсетілген қызметті берушінің бөлім басшысы өтінімдерді тиісті актілерінің көшірмелерімен және хаттамалық шешімнің көшірмесімен бірге көрсетілетін қызметті берушінің басшысына жібереді – 30 (отыз) минут;</w:t>
      </w:r>
    </w:p>
    <w:p>
      <w:pPr>
        <w:spacing w:after="0"/>
        <w:ind w:left="0"/>
        <w:jc w:val="both"/>
      </w:pPr>
      <w:r>
        <w:rPr>
          <w:rFonts w:ascii="Times New Roman"/>
          <w:b w:val="false"/>
          <w:i w:val="false"/>
          <w:color w:val="000000"/>
          <w:sz w:val="28"/>
        </w:rPr>
        <w:t>
      8) көрсетілетін қызметті берушінің басшысы келіп түскен құжаттармен танысады, шешім қабылдайды – 30 (отыз) минут;</w:t>
      </w:r>
    </w:p>
    <w:p>
      <w:pPr>
        <w:spacing w:after="0"/>
        <w:ind w:left="0"/>
        <w:jc w:val="both"/>
      </w:pPr>
      <w:r>
        <w:rPr>
          <w:rFonts w:ascii="Times New Roman"/>
          <w:b w:val="false"/>
          <w:i w:val="false"/>
          <w:color w:val="000000"/>
          <w:sz w:val="28"/>
        </w:rPr>
        <w:t>
      9) көрсетілетін қызметті беруші бөлімінің жауапты орындаушысы тиісті актілердің көшірмелерімен және хаттамалық шешімнің көшірмесімен бірге аумақтық қазынашылық бөлімшесіне төлеуге берілетін төлем құжаттарын ұсынады – 2 (екі) жұмыс күні.</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қызметі берушілерге жүгіну тәртібінің сипаттамасы,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 ұсынған құжаттар топтамасының толықтығын Стандарттың </w:t>
      </w:r>
      <w:r>
        <w:rPr>
          <w:rFonts w:ascii="Times New Roman"/>
          <w:b w:val="false"/>
          <w:i w:val="false"/>
          <w:color w:val="000000"/>
          <w:sz w:val="28"/>
        </w:rPr>
        <w:t>9 тармағына</w:t>
      </w:r>
      <w:r>
        <w:rPr>
          <w:rFonts w:ascii="Times New Roman"/>
          <w:b w:val="false"/>
          <w:i w:val="false"/>
          <w:color w:val="000000"/>
          <w:sz w:val="28"/>
        </w:rPr>
        <w:t xml:space="preserve"> сәйкес келуіне тексереді – 5 (бес)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Құжаттар топтамасы толық ұсынылған жағдайда Мемлекеттік корпорацияның қызметкері оларды Мемлекеттік корпорацияның ықпалдастырылған ақпараттық жүйесінде (бұдан әрі – МК ЫАЖ) тіркейді және көрсетілетін қызметті алушыға тиісті құжаттарды қабылдағаны туралы қолхат береді.</w:t>
      </w:r>
    </w:p>
    <w:p>
      <w:pPr>
        <w:spacing w:after="0"/>
        <w:ind w:left="0"/>
        <w:jc w:val="both"/>
      </w:pPr>
      <w:r>
        <w:rPr>
          <w:rFonts w:ascii="Times New Roman"/>
          <w:b w:val="false"/>
          <w:i w:val="false"/>
          <w:color w:val="000000"/>
          <w:sz w:val="28"/>
        </w:rPr>
        <w:t>
      2)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 мәліметтерді пайдалануға көрсетілетін қызметті алушының жазбаша келісімін алады – 5 (бес) минут;</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алушылар туралы тиісті ақпаратты және МК ЫАЖ ұсынылған құжаттардың тізімін енгізеді, көрсетілетін қызметті алушыға тиісті құжаттарды қабылдағаны туралы қолхат береді – 5 (бес) минут;</w:t>
      </w:r>
    </w:p>
    <w:p>
      <w:pPr>
        <w:spacing w:after="0"/>
        <w:ind w:left="0"/>
        <w:jc w:val="both"/>
      </w:pPr>
      <w:r>
        <w:rPr>
          <w:rFonts w:ascii="Times New Roman"/>
          <w:b w:val="false"/>
          <w:i w:val="false"/>
          <w:color w:val="000000"/>
          <w:sz w:val="28"/>
        </w:rPr>
        <w:t>
      4) Мемлекеттік корпорацияның қызметкері құжаттар топтамасын дайындайды және оны көрсетілетін қызметті берушіге курьерлік немесе осы байланысқа өзге де уәкілетті арқылы жібереді – 1 (бір) жұмыс күні;</w:t>
      </w:r>
    </w:p>
    <w:p>
      <w:pPr>
        <w:spacing w:after="0"/>
        <w:ind w:left="0"/>
        <w:jc w:val="both"/>
      </w:pPr>
      <w:r>
        <w:rPr>
          <w:rFonts w:ascii="Times New Roman"/>
          <w:b w:val="false"/>
          <w:i w:val="false"/>
          <w:color w:val="000000"/>
          <w:sz w:val="28"/>
        </w:rPr>
        <w:t>
      5)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сипаттамасына сәйкес рәсімдерді (іс-әрекеттерді) жүзеге асырады және мемлекеттік қызметті көрсету нәтижесін не өтінішті әрі қарай қараудан бас тарту туралы жазбаша дәлелді жауапты Мемлекеттік корпорацияға жолдайды – 11 (он бір) жұмыс күнінен аспайды.</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 сипаттау,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өтінішті және қажетті құжаттарды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 қызметкерінің МК ЫАЖ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көрсетілетін қызметті алушы өкілінің сенімхаты бойынша (нотариалды куәландырылған сенімхат болған жағдайда, сенімхат өзгеше куәландырылған жағдайда сенімхаттың деректері толтырылмайды) деректерді енгізуі – 2 (екі) минут ішінде;</w:t>
      </w:r>
    </w:p>
    <w:p>
      <w:pPr>
        <w:spacing w:after="0"/>
        <w:ind w:left="0"/>
        <w:jc w:val="both"/>
      </w:pPr>
      <w:r>
        <w:rPr>
          <w:rFonts w:ascii="Times New Roman"/>
          <w:b w:val="false"/>
          <w:i w:val="false"/>
          <w:color w:val="000000"/>
          <w:sz w:val="28"/>
        </w:rPr>
        <w:t>
      4) электрондық үкімет шлюзі (бұдан әрі -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6) ЖТ МДҚ-да көрсетілетін қызметті алушы 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корпорацияның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берушінің қолы қойылып, субсидия тағайындау/тағайындамау туралы шешіммен бірге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(іс-әрекеттердің)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(іс-әрекеттерінің) реттілігін сипаттау:</w:t>
      </w:r>
    </w:p>
    <w:p>
      <w:pPr>
        <w:spacing w:after="0"/>
        <w:ind w:left="0"/>
        <w:jc w:val="both"/>
      </w:pPr>
      <w:r>
        <w:rPr>
          <w:rFonts w:ascii="Times New Roman"/>
          <w:b w:val="false"/>
          <w:i w:val="false"/>
          <w:color w:val="000000"/>
          <w:sz w:val="28"/>
        </w:rPr>
        <w:t>
      Мемлекеттік көрсетілетін қызмет "электрондық үкімет" веб-порталы арқылы көрсетілмейді, мемлекеттік қызметті көрсету процесінде өзге де ақпараттық жүйелерді пайдалану көзделмеген.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"Жеміс-жидек дақылдары және</w:t>
            </w:r>
            <w:r>
              <w:br/>
            </w:r>
            <w:r>
              <w:rPr>
                <w:rFonts w:ascii="Times New Roman"/>
                <w:b w:val="false"/>
                <w:i w:val="false"/>
                <w:color w:val="000000"/>
                <w:sz w:val="20"/>
              </w:rPr>
              <w:t>жүзімнің көпжылдық екпелерін</w:t>
            </w:r>
            <w:r>
              <w:br/>
            </w:r>
            <w:r>
              <w:rPr>
                <w:rFonts w:ascii="Times New Roman"/>
                <w:b w:val="false"/>
                <w:i w:val="false"/>
                <w:color w:val="000000"/>
                <w:sz w:val="20"/>
              </w:rPr>
              <w:t>отырғызу және өсіру (оның</w:t>
            </w:r>
            <w:r>
              <w:br/>
            </w:r>
            <w:r>
              <w:rPr>
                <w:rFonts w:ascii="Times New Roman"/>
                <w:b w:val="false"/>
                <w:i w:val="false"/>
                <w:color w:val="000000"/>
                <w:sz w:val="20"/>
              </w:rPr>
              <w:t>ішінде қалпына келтіру)</w:t>
            </w:r>
            <w:r>
              <w:br/>
            </w:r>
            <w:r>
              <w:rPr>
                <w:rFonts w:ascii="Times New Roman"/>
                <w:b w:val="false"/>
                <w:i w:val="false"/>
                <w:color w:val="000000"/>
                <w:sz w:val="20"/>
              </w:rPr>
              <w:t>шығындарының құнын</w:t>
            </w:r>
            <w:r>
              <w:br/>
            </w:r>
            <w:r>
              <w:rPr>
                <w:rFonts w:ascii="Times New Roman"/>
                <w:b w:val="false"/>
                <w:i w:val="false"/>
                <w:color w:val="000000"/>
                <w:sz w:val="20"/>
              </w:rPr>
              <w:t>субсидиялау"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469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4699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 21 " қарашадағы</w:t>
            </w:r>
            <w:r>
              <w:br/>
            </w:r>
            <w:r>
              <w:rPr>
                <w:rFonts w:ascii="Times New Roman"/>
                <w:b w:val="false"/>
                <w:i w:val="false"/>
                <w:color w:val="000000"/>
                <w:sz w:val="20"/>
              </w:rPr>
              <w:t>№ 4/483 қаулысына 4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бекітілген</w:t>
            </w:r>
          </w:p>
        </w:tc>
      </w:tr>
    </w:tbl>
    <w:p>
      <w:pPr>
        <w:spacing w:after="0"/>
        <w:ind w:left="0"/>
        <w:jc w:val="left"/>
      </w:pPr>
      <w:r>
        <w:rPr>
          <w:rFonts w:ascii="Times New Roman"/>
          <w:b/>
          <w:i w:val="false"/>
          <w:color w:val="000000"/>
        </w:rPr>
        <w:t xml:space="preserve"> "Басым дақылдар өндiрудi субсидиялау арқылы өсiмдiк шаруашылығы өнiмiнiң</w:t>
      </w:r>
      <w:r>
        <w:br/>
      </w:r>
      <w:r>
        <w:rPr>
          <w:rFonts w:ascii="Times New Roman"/>
          <w:b/>
          <w:i w:val="false"/>
          <w:color w:val="000000"/>
        </w:rPr>
        <w:t>шығымдылығы мен сапасын арттыруды, жанар-жағармай материалдарының</w:t>
      </w:r>
      <w:r>
        <w:br/>
      </w:r>
      <w:r>
        <w:rPr>
          <w:rFonts w:ascii="Times New Roman"/>
          <w:b/>
          <w:i w:val="false"/>
          <w:color w:val="000000"/>
        </w:rPr>
        <w:t>және көктемгi егiс пен егiн жинау жұмыстарын жүргiзу үшін қажеттi басқа да</w:t>
      </w:r>
      <w:r>
        <w:br/>
      </w:r>
      <w:r>
        <w:rPr>
          <w:rFonts w:ascii="Times New Roman"/>
          <w:b/>
          <w:i w:val="false"/>
          <w:color w:val="000000"/>
        </w:rPr>
        <w:t>тауарлық-материалдық құндылықтардың құнын субсидиялау" мемлекеттік</w:t>
      </w:r>
      <w:r>
        <w:br/>
      </w:r>
      <w:r>
        <w:rPr>
          <w:rFonts w:ascii="Times New Roman"/>
          <w:b/>
          <w:i w:val="false"/>
          <w:color w:val="000000"/>
        </w:rPr>
        <w:t>көрсетілетін қызмет регламенті 1. Жалпы ережелер</w:t>
      </w:r>
    </w:p>
    <w:p>
      <w:pPr>
        <w:spacing w:after="0"/>
        <w:ind w:left="0"/>
        <w:jc w:val="both"/>
      </w:pPr>
      <w:r>
        <w:rPr>
          <w:rFonts w:ascii="Times New Roman"/>
          <w:b w:val="false"/>
          <w:i w:val="false"/>
          <w:color w:val="000000"/>
          <w:sz w:val="28"/>
        </w:rPr>
        <w:t xml:space="preserve">
      1. "Басым дақылдар өндiрудi субсидиялау арқылы өсiмдiк шаруашылығы өнiмiнiң шығымдылығы мен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субсидиялау"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әрi – көрсетілетін қызметті беруші) Қазақстан Республикасы Ауыл шаруашылығы министрінің 2015 жылғы 6 мамырдағы № 4-3/423 "Басым дақылдар өндіруді субсидиялау арқылы өсімдік шаруашылығы өнімінің шығымдылығы мен сапасын арттыруды, жанар-жағармай материалдарының және көктемгі егіс пен егін жинау жұмыстарын жүргізу үшін қажетті басқа да тауарлық-материалдық құндылықтардың құнын субсидиялау" мемлекеттік көрсетілетін қызмет стандартын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"Басым дақылдар өндіруді субсидиялау арқылы өсімдік шаруашылығы өнімінің шығымдылығы мен сапасын арттыруды, жанар-жағармай материалдарының және көктемгі егіс пен егін жинау жұмыстарын жүргізу үшін қажетті басқа да тауарлық-материалдық құндылықтардың құнын субсидиялау"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www.elicense.kz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алушылардың банктік шоттарына тиесілі бюджеттік субсидияларды одан әрі аудару үшін аумақтық қазынашылық бөлімшесіне төлем құжаттарын ұсыну.</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Мемлекеттiк қызметті көрсету бойынша рәсімді (іс-әрекетті) бастауға негіз көрсетілетін қызметті берушінің өтінішті және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мемлекеттік қызметті көрсетуге қажетті құжаттарды көрсетілетін қызметті алушыдан (не сенімхат бойынша оның өкілі) алуы болып табылады.</w:t>
      </w:r>
    </w:p>
    <w:p>
      <w:pPr>
        <w:spacing w:after="0"/>
        <w:ind w:left="0"/>
        <w:jc w:val="both"/>
      </w:pPr>
      <w:r>
        <w:rPr>
          <w:rFonts w:ascii="Times New Roman"/>
          <w:b w:val="false"/>
          <w:i w:val="false"/>
          <w:color w:val="000000"/>
          <w:sz w:val="28"/>
        </w:rPr>
        <w:t>
      Мемлекеттік қызметті көрсету процесінің құрамына кіретін әрбір рәсімнің (іс-әрекеттің) мазмұны, нәтижесі және оны орындаудың ұзақтығы:</w:t>
      </w:r>
    </w:p>
    <w:p>
      <w:pPr>
        <w:spacing w:after="0"/>
        <w:ind w:left="0"/>
        <w:jc w:val="both"/>
      </w:pPr>
      <w:r>
        <w:rPr>
          <w:rFonts w:ascii="Times New Roman"/>
          <w:b w:val="false"/>
          <w:i w:val="false"/>
          <w:color w:val="000000"/>
          <w:sz w:val="28"/>
        </w:rPr>
        <w:t>
      1 рәсім - көрсетілетін қызметті берушінің кеңсе қызметкері көрсетілетін қызметті алушыдан құжаттар келіп түскен күні оларды тіркеу нөмірін және уақытын бере отырып тіркейді, құжаттар топтамасын қабылдағаны туралы қолхат береді, содан кейін көрсетілетін қызметті берушінің басшысына не оның орынбасарына береді. Көрсетілген қызметті беруші, егер Қазақстан Республикасының заңдарында өзгеше көзделмесе, мемлекеттік қызметті көрсету кезінде ақпараттық жүйелерде қамтылған құпия мәліметтерді пайдалануға көрсетілетін қызметті алушының жазбаша келісімін алады. Осы рәсімді жүзеге асыру үшін рұқсат етілетін ең ұзақ уақыт – 30 (отыз) минуттан аспайды;</w:t>
      </w:r>
    </w:p>
    <w:p>
      <w:pPr>
        <w:spacing w:after="0"/>
        <w:ind w:left="0"/>
        <w:jc w:val="both"/>
      </w:pPr>
      <w:r>
        <w:rPr>
          <w:rFonts w:ascii="Times New Roman"/>
          <w:b w:val="false"/>
          <w:i w:val="false"/>
          <w:color w:val="000000"/>
          <w:sz w:val="28"/>
        </w:rPr>
        <w:t>
      2 рәсім - көрсетілетін қызметті беруші басшысының көрсетілетін қызметті алушының құжаттарын қарауы және көрсетілетін қызметті берушініңжауапты маманына орындауға беруі.Орындау ұзақтығы – 30 (отыз) минуттан аспайды;</w:t>
      </w:r>
    </w:p>
    <w:p>
      <w:pPr>
        <w:spacing w:after="0"/>
        <w:ind w:left="0"/>
        <w:jc w:val="both"/>
      </w:pPr>
      <w:r>
        <w:rPr>
          <w:rFonts w:ascii="Times New Roman"/>
          <w:b w:val="false"/>
          <w:i w:val="false"/>
          <w:color w:val="000000"/>
          <w:sz w:val="28"/>
        </w:rPr>
        <w:t>
      3 рәсім - көрсетілетін қызметті берушінің бөлім басшысы көрсетілетін қызметті алушының өтінішін көрсетілетін қызметті беруші бөлімінің жауапты орындаушысына береді. Осы рәсімді жүзеге асыру үшін рұқсат етілетін ең ұзақ уақыт – 30 (отыз) минуттан аспайды;</w:t>
      </w:r>
    </w:p>
    <w:p>
      <w:pPr>
        <w:spacing w:after="0"/>
        <w:ind w:left="0"/>
        <w:jc w:val="both"/>
      </w:pPr>
      <w:r>
        <w:rPr>
          <w:rFonts w:ascii="Times New Roman"/>
          <w:b w:val="false"/>
          <w:i w:val="false"/>
          <w:color w:val="000000"/>
          <w:sz w:val="28"/>
        </w:rPr>
        <w:t xml:space="preserve">
      4 рәсім - көрсетілетін қызметті беруші бөлімінің жауапты орындаушысы көрсетілетін қызметті алушы ұсынған құжаттарды Қазақстан Республикасы Ауыл шаруашылығы министрінің міндетін атқарушының 2015 жылғы 27 ақпандағы № 4-3/177 </w:t>
      </w:r>
      <w:r>
        <w:rPr>
          <w:rFonts w:ascii="Times New Roman"/>
          <w:b w:val="false"/>
          <w:i w:val="false"/>
          <w:color w:val="000000"/>
          <w:sz w:val="28"/>
        </w:rPr>
        <w:t>бұйрығымен</w:t>
      </w:r>
      <w:r>
        <w:rPr>
          <w:rFonts w:ascii="Times New Roman"/>
          <w:b w:val="false"/>
          <w:i w:val="false"/>
          <w:color w:val="000000"/>
          <w:sz w:val="28"/>
        </w:rPr>
        <w:t xml:space="preserve"> бекітілген (Нормативтік құқықтық актілерді мемлекеттік тіркеу тізілімінде № 11094 болып тіркелген) Басым дақылдар өндiрудi субсидиялау арқылы өсiмдiк шаруашылығының шығымдылығын және өнім сапасын арттыруды, жанар-жағармай материалдарының және көктемгi егiс пен егiн жинау жұмыстарын жүргiзу үшін қажеттi басқа да тауарлық-материалдық құндылықтардың құнын және ауыл шаруашылығы дақылдарын қорғалған топырақта өңдеп өсіру шығындарының құнын субсидиялау қағидаларының (бұдан әрі – Қағидалар) </w:t>
      </w:r>
      <w:r>
        <w:rPr>
          <w:rFonts w:ascii="Times New Roman"/>
          <w:b w:val="false"/>
          <w:i w:val="false"/>
          <w:color w:val="000000"/>
          <w:sz w:val="28"/>
        </w:rPr>
        <w:t>9 тармағына</w:t>
      </w:r>
      <w:r>
        <w:rPr>
          <w:rFonts w:ascii="Times New Roman"/>
          <w:b w:val="false"/>
          <w:i w:val="false"/>
          <w:color w:val="000000"/>
          <w:sz w:val="28"/>
        </w:rPr>
        <w:t xml:space="preserve"> сәйкес тексереді, Субсидиялар алуға арналған ауыл шаруашылығы тауар өндірушілерінің тізімін айқындау жөніндегі ведомствоаралық комиссияның (бұдан әрі – ВАК) қарауына енгізеді. Ауыл шаруашылығы тауарын өндіруші (бұдан әрі – АШТӨ) құжаттар топтамасын толық ұсынбаған жағдайда, өтінім мен құжаттар АШТӨ-ге пысықтауға қайтарылады. Осы рәсімді жүзеге асыру үшін рұқсат етілетін ең ұзақ уақыт – 3 (үш) жұмыс күні;</w:t>
      </w:r>
    </w:p>
    <w:p>
      <w:pPr>
        <w:spacing w:after="0"/>
        <w:ind w:left="0"/>
        <w:jc w:val="both"/>
      </w:pPr>
      <w:r>
        <w:rPr>
          <w:rFonts w:ascii="Times New Roman"/>
          <w:b w:val="false"/>
          <w:i w:val="false"/>
          <w:color w:val="000000"/>
          <w:sz w:val="28"/>
        </w:rPr>
        <w:t>
      5 рәсім - ВАК өскіндердің болуын, сондай-ақ АШТӨ-нiң ауыспалы егісте танаптардың орналасу карталарында (сызбаларында) көрсетiлген ауыспалы егістердің сақталуын шолып тексеру мақсатында ВАК мүшелерiнiң шаруашылықтарға баруын ұйымдастырады және егістерді қабылдау актісін жасайды. Осы рәсімді жүзеге асыру үшін рұқсат етілетін ең ұзақ уақыт – 2 (екі) жұмыс күні;</w:t>
      </w:r>
    </w:p>
    <w:p>
      <w:pPr>
        <w:spacing w:after="0"/>
        <w:ind w:left="0"/>
        <w:jc w:val="both"/>
      </w:pPr>
      <w:r>
        <w:rPr>
          <w:rFonts w:ascii="Times New Roman"/>
          <w:b w:val="false"/>
          <w:i w:val="false"/>
          <w:color w:val="000000"/>
          <w:sz w:val="28"/>
        </w:rPr>
        <w:t>
      6 рәсім - ВАКАШТӨ бөлінісіндекөрсетілетін қызметті алушылардың тізімін бекiтеді. Осы рәсімді жүзеге асыру үшін рұқсат етілетін ең ұзақ уақыт – 3 (үш) жұмыс күні;</w:t>
      </w:r>
    </w:p>
    <w:p>
      <w:pPr>
        <w:spacing w:after="0"/>
        <w:ind w:left="0"/>
        <w:jc w:val="both"/>
      </w:pPr>
      <w:r>
        <w:rPr>
          <w:rFonts w:ascii="Times New Roman"/>
          <w:b w:val="false"/>
          <w:i w:val="false"/>
          <w:color w:val="000000"/>
          <w:sz w:val="28"/>
        </w:rPr>
        <w:t>
      7 рәсім - көрсетілетін қызметті беруші субсидияларды төлеуге арналған тізімдемені қалыптастырады және аумақтық қазынашылық бөлiмшесіне төлем шоттарының тiзiлiмiн ұсынады. Осы рәсімді жүзеге асыру үшін рұқсат етілетін ең ұзақ уақыт – 2 (екі) жұмыс күні;</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рәсімнің (іс-әрекеттің) нәтижесі:</w:t>
      </w:r>
    </w:p>
    <w:p>
      <w:pPr>
        <w:spacing w:after="0"/>
        <w:ind w:left="0"/>
        <w:jc w:val="both"/>
      </w:pPr>
      <w:r>
        <w:rPr>
          <w:rFonts w:ascii="Times New Roman"/>
          <w:b w:val="false"/>
          <w:i w:val="false"/>
          <w:color w:val="000000"/>
          <w:sz w:val="28"/>
        </w:rPr>
        <w:t>
      1 рәсімнің нәтижесі – көрсетілетін қызметті алушының өтінішін (құжаттарын) тіркеу;</w:t>
      </w:r>
    </w:p>
    <w:p>
      <w:pPr>
        <w:spacing w:after="0"/>
        <w:ind w:left="0"/>
        <w:jc w:val="both"/>
      </w:pPr>
      <w:r>
        <w:rPr>
          <w:rFonts w:ascii="Times New Roman"/>
          <w:b w:val="false"/>
          <w:i w:val="false"/>
          <w:color w:val="000000"/>
          <w:sz w:val="28"/>
        </w:rPr>
        <w:t>
      2 рәсімнің нәтижесі – көрсетілетін қызметті алушының өтінішіндегі көрсетілетін қызметті беруші басшысының не оның орынбасарының бұрыштамасы, құжаттарды көрсетілетін қызметті берушінің бөлім басшысына жолдау;</w:t>
      </w:r>
    </w:p>
    <w:p>
      <w:pPr>
        <w:spacing w:after="0"/>
        <w:ind w:left="0"/>
        <w:jc w:val="both"/>
      </w:pPr>
      <w:r>
        <w:rPr>
          <w:rFonts w:ascii="Times New Roman"/>
          <w:b w:val="false"/>
          <w:i w:val="false"/>
          <w:color w:val="000000"/>
          <w:sz w:val="28"/>
        </w:rPr>
        <w:t>
      3 рәсімнің нәтижесі – көрсетілетін қызметті берушінің жауапты орындаушысын анықтау;</w:t>
      </w:r>
    </w:p>
    <w:p>
      <w:pPr>
        <w:spacing w:after="0"/>
        <w:ind w:left="0"/>
        <w:jc w:val="both"/>
      </w:pPr>
      <w:r>
        <w:rPr>
          <w:rFonts w:ascii="Times New Roman"/>
          <w:b w:val="false"/>
          <w:i w:val="false"/>
          <w:color w:val="000000"/>
          <w:sz w:val="28"/>
        </w:rPr>
        <w:t>
      4 рәсімнің нәтижесі – көрсетілетін қызметті алушының құжаттар топтамасын ВАК қарауына енгізу не құжаттар топтамасының толық еместігіне байланысты бас тарту;</w:t>
      </w:r>
    </w:p>
    <w:p>
      <w:pPr>
        <w:spacing w:after="0"/>
        <w:ind w:left="0"/>
        <w:jc w:val="both"/>
      </w:pPr>
      <w:r>
        <w:rPr>
          <w:rFonts w:ascii="Times New Roman"/>
          <w:b w:val="false"/>
          <w:i w:val="false"/>
          <w:color w:val="000000"/>
          <w:sz w:val="28"/>
        </w:rPr>
        <w:t>
      5 рәсімнің нәтижесі – ВАК-тың өскіндердің болуын және ауыспалы егістіктердің сақталуын тексеруі, егiстерді қабылдау актісін жасауы, жолдауы және бекітуі;</w:t>
      </w:r>
    </w:p>
    <w:p>
      <w:pPr>
        <w:spacing w:after="0"/>
        <w:ind w:left="0"/>
        <w:jc w:val="both"/>
      </w:pPr>
      <w:r>
        <w:rPr>
          <w:rFonts w:ascii="Times New Roman"/>
          <w:b w:val="false"/>
          <w:i w:val="false"/>
          <w:color w:val="000000"/>
          <w:sz w:val="28"/>
        </w:rPr>
        <w:t>
      6 рәсімнің нәтижесі – ВАК көрсетілетін қызметті алушылардың тізімін бекiтуі;</w:t>
      </w:r>
    </w:p>
    <w:p>
      <w:pPr>
        <w:spacing w:after="0"/>
        <w:ind w:left="0"/>
        <w:jc w:val="both"/>
      </w:pPr>
      <w:r>
        <w:rPr>
          <w:rFonts w:ascii="Times New Roman"/>
          <w:b w:val="false"/>
          <w:i w:val="false"/>
          <w:color w:val="000000"/>
          <w:sz w:val="28"/>
        </w:rPr>
        <w:t>
      7 рәсімнің нәтижесі – төлем шоттарының тізілімін аумақтық қазынашылық бөлімшесіне жолдау.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басшысыжәне (немесе) басшының орынбасары;</w:t>
      </w:r>
    </w:p>
    <w:p>
      <w:pPr>
        <w:spacing w:after="0"/>
        <w:ind w:left="0"/>
        <w:jc w:val="both"/>
      </w:pPr>
      <w:r>
        <w:rPr>
          <w:rFonts w:ascii="Times New Roman"/>
          <w:b w:val="false"/>
          <w:i w:val="false"/>
          <w:color w:val="000000"/>
          <w:sz w:val="28"/>
        </w:rPr>
        <w:t>
      3) көрсетілетін қызметті берушінің ауыл шаруашылығы бөлімінің басшысы;</w:t>
      </w:r>
    </w:p>
    <w:p>
      <w:pPr>
        <w:spacing w:after="0"/>
        <w:ind w:left="0"/>
        <w:jc w:val="both"/>
      </w:pPr>
      <w:r>
        <w:rPr>
          <w:rFonts w:ascii="Times New Roman"/>
          <w:b w:val="false"/>
          <w:i w:val="false"/>
          <w:color w:val="000000"/>
          <w:sz w:val="28"/>
        </w:rPr>
        <w:t>
      4) көрсетілетін қызметті берушінің ауыл шаруашылығы бөлімінің маманы;</w:t>
      </w:r>
    </w:p>
    <w:p>
      <w:pPr>
        <w:spacing w:after="0"/>
        <w:ind w:left="0"/>
        <w:jc w:val="both"/>
      </w:pPr>
      <w:r>
        <w:rPr>
          <w:rFonts w:ascii="Times New Roman"/>
          <w:b w:val="false"/>
          <w:i w:val="false"/>
          <w:color w:val="000000"/>
          <w:sz w:val="28"/>
        </w:rPr>
        <w:t>
      5) ВАК.</w:t>
      </w:r>
    </w:p>
    <w:p>
      <w:pPr>
        <w:spacing w:after="0"/>
        <w:ind w:left="0"/>
        <w:jc w:val="both"/>
      </w:pPr>
      <w:r>
        <w:rPr>
          <w:rFonts w:ascii="Times New Roman"/>
          <w:b w:val="false"/>
          <w:i w:val="false"/>
          <w:color w:val="000000"/>
          <w:sz w:val="28"/>
        </w:rPr>
        <w:t>
      8. Көрсетілетін қызметті берушінің, құрылымдық бөлімшелері (қызметкерлері)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берушінің кеңсе қызметкері көрсетілетін қызметті алушыдан құжаттар келіп түскен күні оларды тіркеу нөмірін және уақытын бере отырып тіркейді, құжаттар топтамасының қабылданғаны туралы қолхат береді, содан кейін көрсетілетін қызметті берушінің басшысына не оның орынбасарына береді. Көрсетілетін қызметті беруші, егер Қазақстан Республикасының заңдарында өзгеше көзделмесе, мемлекеттік қызметті көрсету кезінде ақпараттық жүйелерде қамтылған заңмен қорғалатын құпия мәліметтерді пайдалануға көрсетілетін қызметті алушының жазбаша келісімін алады.</w:t>
      </w:r>
    </w:p>
    <w:p>
      <w:pPr>
        <w:spacing w:after="0"/>
        <w:ind w:left="0"/>
        <w:jc w:val="both"/>
      </w:pPr>
      <w:r>
        <w:rPr>
          <w:rFonts w:ascii="Times New Roman"/>
          <w:b w:val="false"/>
          <w:i w:val="false"/>
          <w:color w:val="000000"/>
          <w:sz w:val="28"/>
        </w:rPr>
        <w:t>
      2) көрсетілетін қызметті беруші басшысының көрсетілетін қызметті алушының құжаттарын қарауы және көрсетілетін қызметті берушінің жауапты маманына орындауға беруі;</w:t>
      </w:r>
    </w:p>
    <w:p>
      <w:pPr>
        <w:spacing w:after="0"/>
        <w:ind w:left="0"/>
        <w:jc w:val="both"/>
      </w:pPr>
      <w:r>
        <w:rPr>
          <w:rFonts w:ascii="Times New Roman"/>
          <w:b w:val="false"/>
          <w:i w:val="false"/>
          <w:color w:val="000000"/>
          <w:sz w:val="28"/>
        </w:rPr>
        <w:t>
      3) көрсетілетін қызметті берушінің бөлім басшысы көрсетілетін қызметті алушының өтінішін көрсетілетін қызметті беруші бөлімінің жауапты орындаушысына береді;</w:t>
      </w:r>
    </w:p>
    <w:p>
      <w:pPr>
        <w:spacing w:after="0"/>
        <w:ind w:left="0"/>
        <w:jc w:val="both"/>
      </w:pPr>
      <w:r>
        <w:rPr>
          <w:rFonts w:ascii="Times New Roman"/>
          <w:b w:val="false"/>
          <w:i w:val="false"/>
          <w:color w:val="000000"/>
          <w:sz w:val="28"/>
        </w:rPr>
        <w:t xml:space="preserve">
      4) көрсетілетін қызметті беруші бөлімінің жауапты орындаушысы көрсетілетін қызметті алушы ұсынған құжаттарды Қағидалардың </w:t>
      </w:r>
      <w:r>
        <w:rPr>
          <w:rFonts w:ascii="Times New Roman"/>
          <w:b w:val="false"/>
          <w:i w:val="false"/>
          <w:color w:val="000000"/>
          <w:sz w:val="28"/>
        </w:rPr>
        <w:t>9 тармағына</w:t>
      </w:r>
      <w:r>
        <w:rPr>
          <w:rFonts w:ascii="Times New Roman"/>
          <w:b w:val="false"/>
          <w:i w:val="false"/>
          <w:color w:val="000000"/>
          <w:sz w:val="28"/>
        </w:rPr>
        <w:t xml:space="preserve"> сәйкес тексереді, Субсидиялар алуға арналған ауыл шаруашылығы тауар өндірушілерінің тізімін айқындау жөніндегі ВАК қарауына енгізеді. АШТӨ құжаттар топтамасын толық ұсынбаған жағдайда, өтінім мен құжаттар пысықтауға қайтарылады;</w:t>
      </w:r>
    </w:p>
    <w:p>
      <w:pPr>
        <w:spacing w:after="0"/>
        <w:ind w:left="0"/>
        <w:jc w:val="both"/>
      </w:pPr>
      <w:r>
        <w:rPr>
          <w:rFonts w:ascii="Times New Roman"/>
          <w:b w:val="false"/>
          <w:i w:val="false"/>
          <w:color w:val="000000"/>
          <w:sz w:val="28"/>
        </w:rPr>
        <w:t>
      5) ВАК өскіндердің болуын, сондай-ақ АШТӨ-нiң ауыспалы егісте танаптардың орналасу карталарында (сызбаларында) көрсетiлген ауыспалы егістердің сақталуын шолып тексеру мақсатында ВАК мүшелерiнiң шаруашылықтарға баруын ұйымдастырады және егістерді қабылдау актісін жасайды;</w:t>
      </w:r>
    </w:p>
    <w:p>
      <w:pPr>
        <w:spacing w:after="0"/>
        <w:ind w:left="0"/>
        <w:jc w:val="both"/>
      </w:pPr>
      <w:r>
        <w:rPr>
          <w:rFonts w:ascii="Times New Roman"/>
          <w:b w:val="false"/>
          <w:i w:val="false"/>
          <w:color w:val="000000"/>
          <w:sz w:val="28"/>
        </w:rPr>
        <w:t>
      6) ВАК АШТӨ бөлінісінде қызметті көрсетілетін алушылардың тізімін бекiтеді;</w:t>
      </w:r>
    </w:p>
    <w:p>
      <w:pPr>
        <w:spacing w:after="0"/>
        <w:ind w:left="0"/>
        <w:jc w:val="both"/>
      </w:pPr>
      <w:r>
        <w:rPr>
          <w:rFonts w:ascii="Times New Roman"/>
          <w:b w:val="false"/>
          <w:i w:val="false"/>
          <w:color w:val="000000"/>
          <w:sz w:val="28"/>
        </w:rPr>
        <w:t>
      7) көрсетілетін қызметті берушінің жауапты маманы субсидияларды төлеуге арналған тізімдемені қалыптастырады және аумақтық қазынашылық бөлiмшесіне төлем шоттарының тiзiлiмiн ұсынады.</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w:t>
      </w:r>
      <w:r>
        <w:br/>
      </w:r>
      <w:r>
        <w:rPr>
          <w:rFonts w:ascii="Times New Roman"/>
          <w:b/>
          <w:i w:val="false"/>
          <w:color w:val="000000"/>
        </w:rPr>
        <w:t>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тәртібінің сипаттамасы,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xml:space="preserve">
      1) Мемлекеттік корпорацияның қызметкері өтініштің дұрыс толтырылуын және көрсетілетін қызметті алушы ұсынған құжаттар топтамасының толықтығын осы Стандарттың </w:t>
      </w:r>
      <w:r>
        <w:rPr>
          <w:rFonts w:ascii="Times New Roman"/>
          <w:b w:val="false"/>
          <w:i w:val="false"/>
          <w:color w:val="000000"/>
          <w:sz w:val="28"/>
        </w:rPr>
        <w:t>4 тармағына</w:t>
      </w:r>
      <w:r>
        <w:rPr>
          <w:rFonts w:ascii="Times New Roman"/>
          <w:b w:val="false"/>
          <w:i w:val="false"/>
          <w:color w:val="000000"/>
          <w:sz w:val="28"/>
        </w:rPr>
        <w:t xml:space="preserve"> сәйкес келуіне тексереді – 5 (бес) минут;</w:t>
      </w:r>
    </w:p>
    <w:p>
      <w:pPr>
        <w:spacing w:after="0"/>
        <w:ind w:left="0"/>
        <w:jc w:val="both"/>
      </w:pPr>
      <w:r>
        <w:rPr>
          <w:rFonts w:ascii="Times New Roman"/>
          <w:b w:val="false"/>
          <w:i w:val="false"/>
          <w:color w:val="000000"/>
          <w:sz w:val="28"/>
        </w:rPr>
        <w:t xml:space="preserve">
      Көрсетілетін қызметті алушы құжаттар топтамасын осы Стандарттың </w:t>
      </w:r>
      <w:r>
        <w:rPr>
          <w:rFonts w:ascii="Times New Roman"/>
          <w:b w:val="false"/>
          <w:i w:val="false"/>
          <w:color w:val="000000"/>
          <w:sz w:val="28"/>
        </w:rPr>
        <w:t>4 тармағында</w:t>
      </w:r>
      <w:r>
        <w:rPr>
          <w:rFonts w:ascii="Times New Roman"/>
          <w:b w:val="false"/>
          <w:i w:val="false"/>
          <w:color w:val="000000"/>
          <w:sz w:val="28"/>
        </w:rPr>
        <w:t xml:space="preserve"> көзделген тізбеге сәйкес толық ұсынбаған жағдайда, Мемлекеттік корпорацияның қызметкері өтінішті қабылдауданбас тартады және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2)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 мәліметтерді пайдалануға көрсетілетін қызметті алушының жазбаша келісімін алады – 5 (бес) минут;</w:t>
      </w:r>
    </w:p>
    <w:p>
      <w:pPr>
        <w:spacing w:after="0"/>
        <w:ind w:left="0"/>
        <w:jc w:val="both"/>
      </w:pPr>
      <w:r>
        <w:rPr>
          <w:rFonts w:ascii="Times New Roman"/>
          <w:b w:val="false"/>
          <w:i w:val="false"/>
          <w:color w:val="000000"/>
          <w:sz w:val="28"/>
        </w:rPr>
        <w:t>
      Көрсетілетін қызметті алушы барлық қажетті құжаттардытапсырған жағдайда Мемлекеттік корпорацияның қызметкері тиісті құжаттарды қабылдағаны туралы қолхат береді – 5 (бес) минут.</w:t>
      </w:r>
    </w:p>
    <w:p>
      <w:pPr>
        <w:spacing w:after="0"/>
        <w:ind w:left="0"/>
        <w:jc w:val="both"/>
      </w:pPr>
      <w:r>
        <w:rPr>
          <w:rFonts w:ascii="Times New Roman"/>
          <w:b w:val="false"/>
          <w:i w:val="false"/>
          <w:color w:val="000000"/>
          <w:sz w:val="28"/>
        </w:rPr>
        <w:t>
      3) Мемлекеттік корпорацияның қызметкері құжаттар топтамасын дайындайды және оны көрсетілетін қызметті берушіге курьерлік немесе осыған өзге де уәкілетті байланыс арқылы жібереді – 1 (бір) жұмыс күні;</w:t>
      </w:r>
    </w:p>
    <w:p>
      <w:pPr>
        <w:spacing w:after="0"/>
        <w:ind w:left="0"/>
        <w:jc w:val="both"/>
      </w:pPr>
      <w:r>
        <w:rPr>
          <w:rFonts w:ascii="Times New Roman"/>
          <w:b w:val="false"/>
          <w:i w:val="false"/>
          <w:color w:val="000000"/>
          <w:sz w:val="28"/>
        </w:rPr>
        <w:t>
      4)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сипаттамасына сәйкес рәсімдерді (іс-әрекеттерді) жүзеге асырады және субсидияларды тағайындау/тағайындамау туралы шешіммен хабарламаны Мемлекеттік корпорацияға жолдайды – 37 (отыз жеті) жұмыс күні;</w:t>
      </w:r>
    </w:p>
    <w:p>
      <w:pPr>
        <w:spacing w:after="0"/>
        <w:ind w:left="0"/>
        <w:jc w:val="both"/>
      </w:pPr>
      <w:r>
        <w:rPr>
          <w:rFonts w:ascii="Times New Roman"/>
          <w:b w:val="false"/>
          <w:i w:val="false"/>
          <w:color w:val="000000"/>
          <w:sz w:val="28"/>
        </w:rPr>
        <w:t>
      5) Мемлекеттік корпорацияның қызметкері тиісті құжаттарды қабылдау туралы қолхатта көрсетілген мерзімде көрсетілетін қызметті алушыға мемлекеттік қызметті көрсету нәтижесін береді – 15 (он бес) минут.</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өтінішті және қажетті құжаттарды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 көрсету үшін Мемлекеттік корпорацияның қызметкері Мемлекеттік корпорация ықпалдастырылған ақпараттық жүйесінің автоматтандырылған жұмыс орнына (бұдан әрі - МК ЫАЖ АЖО)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көрсетілетінқызметті таңдауы, экранға мемлекеттік қызметті көрсету үшін сұраусалудыңнысанын шығаруы және Мемлекеттік корпорация қызметкерініңкөрсетілетін қызметті алушыныңдеректерін немесе көрсетілетін қызметті алушы өкілінің сенімхаты бойынша (нотариалды куәландырылған сенімхат болған жағдайда, сенімхат өзгеше куәландырылған жағдайда сенімхаттың дерекетері толтырылмайды) деректерді енгізуі – 2 (екі) минут ішінде;</w:t>
      </w:r>
    </w:p>
    <w:p>
      <w:pPr>
        <w:spacing w:after="0"/>
        <w:ind w:left="0"/>
        <w:jc w:val="both"/>
      </w:pPr>
      <w:r>
        <w:rPr>
          <w:rFonts w:ascii="Times New Roman"/>
          <w:b w:val="false"/>
          <w:i w:val="false"/>
          <w:color w:val="000000"/>
          <w:sz w:val="28"/>
        </w:rPr>
        <w:t>
      4) электрондық үкімет шлюзі (бұдан әрі -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6) ЖТ МДҚ-да көрсетілетін қызметті алушыдеректерінің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берушініңкөрсетілетін қызметті алушы қоса тіркеген құжаттардыңсәйкестігін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 басшысының қолы қойылған,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1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(іс-әрекеттерінің) реттілігін сипаттау:</w:t>
      </w:r>
    </w:p>
    <w:p>
      <w:pPr>
        <w:spacing w:after="0"/>
        <w:ind w:left="0"/>
        <w:jc w:val="both"/>
      </w:pPr>
      <w:r>
        <w:rPr>
          <w:rFonts w:ascii="Times New Roman"/>
          <w:b w:val="false"/>
          <w:i w:val="false"/>
          <w:color w:val="000000"/>
          <w:sz w:val="28"/>
        </w:rPr>
        <w:t>
      көрсетілетін қызметті алушы жеке сәйкестендіру нөмірі (бұдан әрі - ЖСН) және (немесе) бизнес сәйкестендіру нөмірінің (бұдан әрі – БСН), сондай-ақ парольдің (порталда тіркелмеген көрсетілетін қызметті алушы үшін жүзеге асырылады) көмегімен порталға тіркелуді жүзеге асырады;</w:t>
      </w:r>
    </w:p>
    <w:p>
      <w:pPr>
        <w:spacing w:after="0"/>
        <w:ind w:left="0"/>
        <w:jc w:val="both"/>
      </w:pPr>
      <w:r>
        <w:rPr>
          <w:rFonts w:ascii="Times New Roman"/>
          <w:b w:val="false"/>
          <w:i w:val="false"/>
          <w:color w:val="000000"/>
          <w:sz w:val="28"/>
        </w:rPr>
        <w:t>
      1 процесс – мемлекеттік көрсетілетін қызметті алу үшін порталда көрсетілетін қызметті алушының ЖСН және (немесе) БСН және парольді (авторизациялау процесі) енгізу процесі;</w:t>
      </w:r>
    </w:p>
    <w:p>
      <w:pPr>
        <w:spacing w:after="0"/>
        <w:ind w:left="0"/>
        <w:jc w:val="both"/>
      </w:pPr>
      <w:r>
        <w:rPr>
          <w:rFonts w:ascii="Times New Roman"/>
          <w:b w:val="false"/>
          <w:i w:val="false"/>
          <w:color w:val="000000"/>
          <w:sz w:val="28"/>
        </w:rPr>
        <w:t>
      1 шарт - ЖСН және (немесе) БСН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2 процесс - көрсетілетін қызметті алушының деректерінде бұзушылықтардың болуына байланысты авторизациялаудан бас тарту туралы порталда хабарламаны қалыптастыру;</w:t>
      </w:r>
    </w:p>
    <w:p>
      <w:pPr>
        <w:spacing w:after="0"/>
        <w:ind w:left="0"/>
        <w:jc w:val="both"/>
      </w:pPr>
      <w:r>
        <w:rPr>
          <w:rFonts w:ascii="Times New Roman"/>
          <w:b w:val="false"/>
          <w:i w:val="false"/>
          <w:color w:val="000000"/>
          <w:sz w:val="28"/>
        </w:rPr>
        <w:t>
      3 процесс – көрсетілетін қызметті алушының осы регламентте көрсетілген мемлекеттік көрсетілетін қызметті таңдауы, мемлкеттік қызметті көрсету үшін экранға сұраудың нысанын шығаруы және оның құрылымын және форматтық талаптарын ескере отырып, көрсетілетін қызметті алушының нысанды (деректерді енгізу) толтыруы, қажетті құжаттардың көшірмелерін электрондық түрде сұрау салудың нысанына тіркеуі, сондай-ақ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2 шарт – порталда ЭЦҚ тіркеу куәлігінің қолданылу мерзімін және қайтарылған (жойылған) тіркеу куәліктерінің тізімінде жоқтығын, сонымен бірге сәйкестендіру деректерінің сәйкестігін (сұрау салуда көрсетілген ЖСН және (немесе) БСН,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4 процесс – көрсетілетін қызметті алушының ЭЦҚ дұрыстығының расталмауына байланысты, сұратылып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5 процесс – көрсетілетін қызметті алушының сұрау салуды өңдеуі үшін ЭҮШ арқылы көрсетілетін қызметті алушының ЭЦҚ куәландырылған (қол қойылған) электрондық құжаттар топтамасын (көрсетілетін қызметті алушының сұрау салуы) ЭҮӨШ АЖО жолдау;</w:t>
      </w:r>
    </w:p>
    <w:p>
      <w:pPr>
        <w:spacing w:after="0"/>
        <w:ind w:left="0"/>
        <w:jc w:val="both"/>
      </w:pPr>
      <w:r>
        <w:rPr>
          <w:rFonts w:ascii="Times New Roman"/>
          <w:b w:val="false"/>
          <w:i w:val="false"/>
          <w:color w:val="000000"/>
          <w:sz w:val="28"/>
        </w:rPr>
        <w:t>
      3 шарт - көрсетілетін қызметті берушінің мемлекеттік қызметті көрсету үшін негіз болатын құжаттарды зерделеуі;</w:t>
      </w:r>
    </w:p>
    <w:p>
      <w:pPr>
        <w:spacing w:after="0"/>
        <w:ind w:left="0"/>
        <w:jc w:val="both"/>
      </w:pPr>
      <w:r>
        <w:rPr>
          <w:rFonts w:ascii="Times New Roman"/>
          <w:b w:val="false"/>
          <w:i w:val="false"/>
          <w:color w:val="000000"/>
          <w:sz w:val="28"/>
        </w:rPr>
        <w:t>
      6 процесс - көрсетілетін қызметті алушының құжаттар топтамасында бұзушылықтардың болуына байланысты, сұратылып отырған мемлекеттік көрсетілетін қызметтен бас тарту туралы хабарламаны қалыптастыру;</w:t>
      </w:r>
    </w:p>
    <w:p>
      <w:pPr>
        <w:spacing w:after="0"/>
        <w:ind w:left="0"/>
        <w:jc w:val="both"/>
      </w:pPr>
      <w:r>
        <w:rPr>
          <w:rFonts w:ascii="Times New Roman"/>
          <w:b w:val="false"/>
          <w:i w:val="false"/>
          <w:color w:val="000000"/>
          <w:sz w:val="28"/>
        </w:rPr>
        <w:t>
      7 процесс – көрсетілетін қызметті алушының порталда қалыптастырылған мемлекеттік көрсетілетін қызметтің нәтижесін (электрондық құжат нысанындағы хабарлама) алуы.</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 басшысының ЭЦҚ қол қойылған электрондық құжат нысанында субсидияны тағайындау/тағайындамау туралы шешіммен хабарлама жолданады.</w:t>
      </w:r>
    </w:p>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 қосымшасына сәйкес диаграммадаберілген.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"Басым дақылдар өндiрудi субсидиялау арқылы өсiмдiк шаруашылығы өнiмiнiң шығымдылығы мен сапасын арттыруды,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жанар-жағармай материалдарының және көктемгi егiс пен егiн жинау жұмыстарын жүргiзу үшін қажеттi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басқа да тауарлық-материалдық құндылықтардың құнын субсидиялау"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4610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"Басым дақылдар өндiрудi субсидиялау арқылы өсiмдiк шаруашылығы</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өнiмiнiң шығымдылығы мен сапасын арттыруды, жанар-жағармай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материалдарының және көктемгi егiс пен егiн жинау жұмыстарын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жүргiзу үшін қажеттi басқа да тауарлық-материалдық құндылықтардың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құнын субсидиялау" 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2 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 xml:space="preserve">жүйелердің функционалдық өзара іс-қимылдарының диаграммасы </w:t>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810500" cy="3568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575300" cy="557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 21 " қарашадағы</w:t>
            </w:r>
            <w:r>
              <w:br/>
            </w:r>
            <w:r>
              <w:rPr>
                <w:rFonts w:ascii="Times New Roman"/>
                <w:b w:val="false"/>
                <w:i w:val="false"/>
                <w:color w:val="000000"/>
                <w:sz w:val="20"/>
              </w:rPr>
              <w:t>№ 4/483 қаулысына 5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11қарашадағы</w:t>
            </w:r>
            <w:r>
              <w:br/>
            </w:r>
            <w:r>
              <w:rPr>
                <w:rFonts w:ascii="Times New Roman"/>
                <w:b w:val="false"/>
                <w:i w:val="false"/>
                <w:color w:val="000000"/>
                <w:sz w:val="20"/>
              </w:rPr>
              <w:t>№ 4/620 қаулысымен бекітілген</w:t>
            </w:r>
          </w:p>
        </w:tc>
      </w:tr>
    </w:tbl>
    <w:p>
      <w:pPr>
        <w:spacing w:after="0"/>
        <w:ind w:left="0"/>
        <w:jc w:val="left"/>
      </w:pPr>
      <w:r>
        <w:rPr>
          <w:rFonts w:ascii="Times New Roman"/>
          <w:b/>
          <w:i w:val="false"/>
          <w:color w:val="000000"/>
        </w:rPr>
        <w:t xml:space="preserve"> "Тұқым шаруашылығын дамытуды субсидиялау"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"Тұқым шаруашылығын дамытуды субсидиялау"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әрi – көрсетілетін қызметті беруші) Қазақстан Республикасы Ауыл шаруашылығы министрінің 2015 жылғы 6 мамырдағы № 4-2/419 "Тұқым шаруашылығын дамытуды субсидиялау" мемлекеттік көрсетілетін қызмет стандартын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"Тұқым шаруашылығын дамытуды субсидиялау"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алушылардың банктік шоттарына тиесілі субсидияларды одан әрі аудару үшін аумақтық қазынашылық бөлімшесіне төлем шоттарының тізілімін ұсыну.</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Мемлекеттік қызметті көрсету бойынша рәсімді (іс-қимылды) бастауға негіздеме:</w:t>
      </w:r>
    </w:p>
    <w:p>
      <w:pPr>
        <w:spacing w:after="0"/>
        <w:ind w:left="0"/>
        <w:jc w:val="both"/>
      </w:pPr>
      <w:r>
        <w:rPr>
          <w:rFonts w:ascii="Times New Roman"/>
          <w:b w:val="false"/>
          <w:i w:val="false"/>
          <w:color w:val="000000"/>
          <w:sz w:val="28"/>
        </w:rPr>
        <w:t>
      көрсетілетін қызметті алушы (не сенімхат бойынша оның өкілі) көрсетілетін қызметті берушіге және Мемлекеттік корпорацияға келесі құжаттарды ұсынуы болып табылады:</w:t>
      </w:r>
    </w:p>
    <w:p>
      <w:pPr>
        <w:spacing w:after="0"/>
        <w:ind w:left="0"/>
        <w:jc w:val="both"/>
      </w:pPr>
      <w:r>
        <w:rPr>
          <w:rFonts w:ascii="Times New Roman"/>
          <w:b w:val="false"/>
          <w:i w:val="false"/>
          <w:color w:val="000000"/>
          <w:sz w:val="28"/>
        </w:rPr>
        <w:t>
      1) сатып алынған субсидияланатын тұқымдарға субсидиялар алу үшін жаздық дақылдар бойынша – тиісті жылдың 30 шілдесіне дейінгі, көпжылдық шөптер бойынша – тиісті жылдың 1 қыркүйегіне дейінгі, күздік дақылдар бойынша – тиісті жылдың 10 қарашасына дейінгі мерзімде:</w:t>
      </w:r>
    </w:p>
    <w:p>
      <w:pPr>
        <w:spacing w:after="0"/>
        <w:ind w:left="0"/>
        <w:jc w:val="both"/>
      </w:pPr>
      <w:r>
        <w:rPr>
          <w:rFonts w:ascii="Times New Roman"/>
          <w:b w:val="false"/>
          <w:i w:val="false"/>
          <w:color w:val="000000"/>
          <w:sz w:val="28"/>
        </w:rPr>
        <w:t>
      мемлекеттік көрсетілетін қызмет Стандартының 4 қосымшасына сәйкес нысан бойынша субсидияланатын тұқымдарды сатып алу жөніндегі шығындарды өтеуге субсидиялар алуға арналған өтінім.</w:t>
      </w:r>
    </w:p>
    <w:p>
      <w:pPr>
        <w:spacing w:after="0"/>
        <w:ind w:left="0"/>
        <w:jc w:val="both"/>
      </w:pPr>
      <w:r>
        <w:rPr>
          <w:rFonts w:ascii="Times New Roman"/>
          <w:b w:val="false"/>
          <w:i w:val="false"/>
          <w:color w:val="000000"/>
          <w:sz w:val="28"/>
        </w:rPr>
        <w:t>
      2) сатып алынған субсидияланатын тұқымдарға тиесілі субсидияларды алу үшін (элиталық тұқым шаруашылығына немесе тұқым шаруашылығына субсидиялар алу құқығы берілген жағдайда) жаздық дақылдар бойынша – тиісті жылдың 30 шілдесіне дейінгі, көпжылдық шөптер бойынша – тиісті жылдың 1 қыркүйегіне дейінгі, күздік дақылдар бойынша – тиісті жылдың 10 қарашасына дейінгі мерзімде:</w:t>
      </w:r>
    </w:p>
    <w:p>
      <w:pPr>
        <w:spacing w:after="0"/>
        <w:ind w:left="0"/>
        <w:jc w:val="both"/>
      </w:pPr>
      <w:r>
        <w:rPr>
          <w:rFonts w:ascii="Times New Roman"/>
          <w:b w:val="false"/>
          <w:i w:val="false"/>
          <w:color w:val="000000"/>
          <w:sz w:val="28"/>
        </w:rPr>
        <w:t>
      мемлекеттік көрсетілетін қызмет Стандартының 5 қосымшасына сәйкес нысан бойынша тиесілі субсидияларды төлеу туралы өтінім;</w:t>
      </w:r>
    </w:p>
    <w:p>
      <w:pPr>
        <w:spacing w:after="0"/>
        <w:ind w:left="0"/>
        <w:jc w:val="both"/>
      </w:pPr>
      <w:r>
        <w:rPr>
          <w:rFonts w:ascii="Times New Roman"/>
          <w:b w:val="false"/>
          <w:i w:val="false"/>
          <w:color w:val="000000"/>
          <w:sz w:val="28"/>
        </w:rPr>
        <w:t>
      мемлекеттік көрсетілетін қызмет Стандартының 6 қосымшасына сәйкес нысан бойынша элиталық тұқым шаруашылығы немесе тұқым шаруашылығы арқылы берілген ауыл шаруашылығы тауарын өндірушілердің (бұдан әрі - ауыл шаруашылығы тауарын өндіруші) өтінімдері негізінде қалыптастырылған жиынтық өтінім (бірнеше өтінімдер берген кезде);</w:t>
      </w:r>
    </w:p>
    <w:p>
      <w:pPr>
        <w:spacing w:after="0"/>
        <w:ind w:left="0"/>
        <w:jc w:val="both"/>
      </w:pPr>
      <w:r>
        <w:rPr>
          <w:rFonts w:ascii="Times New Roman"/>
          <w:b w:val="false"/>
          <w:i w:val="false"/>
          <w:color w:val="000000"/>
          <w:sz w:val="28"/>
        </w:rPr>
        <w:t>
      3) егіске пайдаланылған өзі өндірген тұқымдарға субсидиялар алу үшін – жаздық дақылдар бойынша тиісті жылдың 30 шілдесіне дейінгі, көпжылдық шөптер бойынша – тиісті жылдың 1 қыркүйегіне дейінгі, күздік дақылдар бойынша – тиісті жылдың 10 қарашасына дейінгі мерзімде:</w:t>
      </w:r>
    </w:p>
    <w:p>
      <w:pPr>
        <w:spacing w:after="0"/>
        <w:ind w:left="0"/>
        <w:jc w:val="both"/>
      </w:pPr>
      <w:r>
        <w:rPr>
          <w:rFonts w:ascii="Times New Roman"/>
          <w:b w:val="false"/>
          <w:i w:val="false"/>
          <w:color w:val="000000"/>
          <w:sz w:val="28"/>
        </w:rPr>
        <w:t>
      мемлекеттік көрсетілетін қызмет Стандартының 7 қосымшасына сәйкес нысан бойынша пайдаланылған субсидияланатын тұқымдар үшін субсидиялар алуға арналған өтінім.</w:t>
      </w:r>
    </w:p>
    <w:p>
      <w:pPr>
        <w:spacing w:after="0"/>
        <w:ind w:left="0"/>
        <w:jc w:val="both"/>
      </w:pPr>
      <w:r>
        <w:rPr>
          <w:rFonts w:ascii="Times New Roman"/>
          <w:b w:val="false"/>
          <w:i w:val="false"/>
          <w:color w:val="000000"/>
          <w:sz w:val="28"/>
        </w:rPr>
        <w:t>
      Көрсетілетін қызметті алушының жеке басын куәландыратын құжат туралы, заңды тұлғаны тіркеу туралы мәліметтерді Мемлекеттік корпорацияның және көрсетілетін қызметті берушінің қызметкері тиісті мемлекеттік ақпараттық жүйелерден "электрондық үкімет" шлюзі (бұдан әрі – ЭҮШ) арқылы алады.</w:t>
      </w:r>
    </w:p>
    <w:p>
      <w:pPr>
        <w:spacing w:after="0"/>
        <w:ind w:left="0"/>
        <w:jc w:val="both"/>
      </w:pPr>
      <w:r>
        <w:rPr>
          <w:rFonts w:ascii="Times New Roman"/>
          <w:b w:val="false"/>
          <w:i w:val="false"/>
          <w:color w:val="000000"/>
          <w:sz w:val="28"/>
        </w:rPr>
        <w:t>
      Көрсетілетін қызметті алушылардан ақпараттық жүйелерден алынуы мүмкін құжаттарды талап етуге жол берілмейді.</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кейін көрсетілетін қызметті берушінің басшысына береді–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бөлімнің жауапты басшысын айқындайды – 30 (отыз) минут;</w:t>
      </w:r>
    </w:p>
    <w:p>
      <w:pPr>
        <w:spacing w:after="0"/>
        <w:ind w:left="0"/>
        <w:jc w:val="both"/>
      </w:pPr>
      <w:r>
        <w:rPr>
          <w:rFonts w:ascii="Times New Roman"/>
          <w:b w:val="false"/>
          <w:i w:val="false"/>
          <w:color w:val="000000"/>
          <w:sz w:val="28"/>
        </w:rPr>
        <w:t>
      3) бөлімнің жауапты басшысы құжаттарды қарайды және бөлімнің жауапты маманын айқындайды – 30 (отыз) минут;</w:t>
      </w:r>
    </w:p>
    <w:p>
      <w:pPr>
        <w:spacing w:after="0"/>
        <w:ind w:left="0"/>
        <w:jc w:val="both"/>
      </w:pPr>
      <w:r>
        <w:rPr>
          <w:rFonts w:ascii="Times New Roman"/>
          <w:b w:val="false"/>
          <w:i w:val="false"/>
          <w:color w:val="000000"/>
          <w:sz w:val="28"/>
        </w:rPr>
        <w:t xml:space="preserve">
      4) бөлімнің жауапты маманы ұсынылған құжаттардыңмемлекеттік көрсетілетін қызмет Стандартының </w:t>
      </w:r>
      <w:r>
        <w:rPr>
          <w:rFonts w:ascii="Times New Roman"/>
          <w:b w:val="false"/>
          <w:i w:val="false"/>
          <w:color w:val="000000"/>
          <w:sz w:val="28"/>
        </w:rPr>
        <w:t>6 тармағында</w:t>
      </w:r>
      <w:r>
        <w:rPr>
          <w:rFonts w:ascii="Times New Roman"/>
          <w:b w:val="false"/>
          <w:i w:val="false"/>
          <w:color w:val="000000"/>
          <w:sz w:val="28"/>
        </w:rPr>
        <w:t xml:space="preserve"> көзделген талаптарға сәйкес келуін тексереді, талаптарға сәйкес келмеген жағдайда, мемлекеттік көрсетілетін қызмет Стандартының </w:t>
      </w:r>
      <w:r>
        <w:rPr>
          <w:rFonts w:ascii="Times New Roman"/>
          <w:b w:val="false"/>
          <w:i w:val="false"/>
          <w:color w:val="000000"/>
          <w:sz w:val="28"/>
        </w:rPr>
        <w:t>11 тармағында</w:t>
      </w:r>
      <w:r>
        <w:rPr>
          <w:rFonts w:ascii="Times New Roman"/>
          <w:b w:val="false"/>
          <w:i w:val="false"/>
          <w:color w:val="000000"/>
          <w:sz w:val="28"/>
        </w:rPr>
        <w:t xml:space="preserve"> көзделген негіздер бойынша дәлелді бас тартуды дайындайды, субсидияларды ұсынғанда оң шешім шығарған жағдайдабөлім басшысына өтінімді жолдайды – 4 (төрт) жұмыс күні;</w:t>
      </w:r>
    </w:p>
    <w:p>
      <w:pPr>
        <w:spacing w:after="0"/>
        <w:ind w:left="0"/>
        <w:jc w:val="both"/>
      </w:pPr>
      <w:r>
        <w:rPr>
          <w:rFonts w:ascii="Times New Roman"/>
          <w:b w:val="false"/>
          <w:i w:val="false"/>
          <w:color w:val="000000"/>
          <w:sz w:val="28"/>
        </w:rPr>
        <w:t>
      5) көрсетілетін қызметті берушінің бөлім басшысы құжаттарды қарайды және шешім шығарады, көрсетілетін қызметті берушінің басшысына қол қоюға жібереді– 30 (отыз) минут;</w:t>
      </w:r>
    </w:p>
    <w:p>
      <w:pPr>
        <w:spacing w:after="0"/>
        <w:ind w:left="0"/>
        <w:jc w:val="both"/>
      </w:pPr>
      <w:r>
        <w:rPr>
          <w:rFonts w:ascii="Times New Roman"/>
          <w:b w:val="false"/>
          <w:i w:val="false"/>
          <w:color w:val="000000"/>
          <w:sz w:val="28"/>
        </w:rPr>
        <w:t>
      6) көрсетілетін қызметті берушінің басшысы құжаттарды қарайды және оң шешім шығарған жағдайда құжатқа қол қояды – 30 (отыз) минут;</w:t>
      </w:r>
    </w:p>
    <w:p>
      <w:pPr>
        <w:spacing w:after="0"/>
        <w:ind w:left="0"/>
        <w:jc w:val="both"/>
      </w:pPr>
      <w:r>
        <w:rPr>
          <w:rFonts w:ascii="Times New Roman"/>
          <w:b w:val="false"/>
          <w:i w:val="false"/>
          <w:color w:val="000000"/>
          <w:sz w:val="28"/>
        </w:rPr>
        <w:t>
      7) көрсетілетін қызметті берушінің жауапты маманы ауыл шаруашылығы тауарын өндірушілердің, элиталық тұқым немесе тұқым шаруашылықтарының шоттарына тиесілі субсидияларды одан әрі аудару үшін төлем шоттарының және (немесе) төлем шотының тізілімдерін аумақтық қазынашылық бөлімшесіне ұсынады – 1 (бір) жұмыс күні.</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рәсімнің (іс-әрекеттің) нәтижесі:</w:t>
      </w:r>
    </w:p>
    <w:p>
      <w:pPr>
        <w:spacing w:after="0"/>
        <w:ind w:left="0"/>
        <w:jc w:val="both"/>
      </w:pPr>
      <w:r>
        <w:rPr>
          <w:rFonts w:ascii="Times New Roman"/>
          <w:b w:val="false"/>
          <w:i w:val="false"/>
          <w:color w:val="000000"/>
          <w:sz w:val="28"/>
        </w:rPr>
        <w:t>
      1) көрсетілген қызметті берушінің кеңсесінде құжаттарды тіркеу;</w:t>
      </w:r>
    </w:p>
    <w:p>
      <w:pPr>
        <w:spacing w:after="0"/>
        <w:ind w:left="0"/>
        <w:jc w:val="both"/>
      </w:pPr>
      <w:r>
        <w:rPr>
          <w:rFonts w:ascii="Times New Roman"/>
          <w:b w:val="false"/>
          <w:i w:val="false"/>
          <w:color w:val="000000"/>
          <w:sz w:val="28"/>
        </w:rPr>
        <w:t>
      2) көрсетілген қызметті беруші басшысының қарауы және бұрыштама қоюы;</w:t>
      </w:r>
    </w:p>
    <w:p>
      <w:pPr>
        <w:spacing w:after="0"/>
        <w:ind w:left="0"/>
        <w:jc w:val="both"/>
      </w:pPr>
      <w:r>
        <w:rPr>
          <w:rFonts w:ascii="Times New Roman"/>
          <w:b w:val="false"/>
          <w:i w:val="false"/>
          <w:color w:val="000000"/>
          <w:sz w:val="28"/>
        </w:rPr>
        <w:t>
      3) бөлімнің жауапты басшысы құжаттарды қарайды және бөлімнің жауапты маманын айқындайды, субсидия ұсынуда оң шешім шығарған жағдайда бөлім басшысына өтінімді жолдайды;</w:t>
      </w:r>
    </w:p>
    <w:p>
      <w:pPr>
        <w:spacing w:after="0"/>
        <w:ind w:left="0"/>
        <w:jc w:val="both"/>
      </w:pPr>
      <w:r>
        <w:rPr>
          <w:rFonts w:ascii="Times New Roman"/>
          <w:b w:val="false"/>
          <w:i w:val="false"/>
          <w:color w:val="000000"/>
          <w:sz w:val="28"/>
        </w:rPr>
        <w:t>
      4) бөлімнің жауапты маманы ұсынылған құжаттардың талаптарға сәйкес келуін тексереді;</w:t>
      </w:r>
    </w:p>
    <w:p>
      <w:pPr>
        <w:spacing w:after="0"/>
        <w:ind w:left="0"/>
        <w:jc w:val="both"/>
      </w:pPr>
      <w:r>
        <w:rPr>
          <w:rFonts w:ascii="Times New Roman"/>
          <w:b w:val="false"/>
          <w:i w:val="false"/>
          <w:color w:val="000000"/>
          <w:sz w:val="28"/>
        </w:rPr>
        <w:t>
      5) көрсетілетін қызметті беруші бөлімінің басшысы құжаттарды қарайды, және шешім қабылдайды көрсетілетін қызметті берушінің басшысына қол қоюға жібереді;</w:t>
      </w:r>
    </w:p>
    <w:p>
      <w:pPr>
        <w:spacing w:after="0"/>
        <w:ind w:left="0"/>
        <w:jc w:val="both"/>
      </w:pPr>
      <w:r>
        <w:rPr>
          <w:rFonts w:ascii="Times New Roman"/>
          <w:b w:val="false"/>
          <w:i w:val="false"/>
          <w:color w:val="000000"/>
          <w:sz w:val="28"/>
        </w:rPr>
        <w:t>
      6) көрсетілетін қызметті берушінің басшысы құжаттарды қарайды және оң шешім шығарған жағдайда құжатқа қол кояды;</w:t>
      </w:r>
    </w:p>
    <w:p>
      <w:pPr>
        <w:spacing w:after="0"/>
        <w:ind w:left="0"/>
        <w:jc w:val="both"/>
      </w:pPr>
      <w:r>
        <w:rPr>
          <w:rFonts w:ascii="Times New Roman"/>
          <w:b w:val="false"/>
          <w:i w:val="false"/>
          <w:color w:val="000000"/>
          <w:sz w:val="28"/>
        </w:rPr>
        <w:t>
      7) көрсетілетін қызметті берушінің жауапты маманының көрсетілетін қызметті алушылардың банктік шоттарына тиесілі субсидияларды одан әрі аудару үшін төлем шоттарының тізілімін аумақтық қазынашылық бөлімшесіне ұсынуы.</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бөлімнің кеңсе қызметкері;</w:t>
      </w:r>
    </w:p>
    <w:p>
      <w:pPr>
        <w:spacing w:after="0"/>
        <w:ind w:left="0"/>
        <w:jc w:val="both"/>
      </w:pPr>
      <w:r>
        <w:rPr>
          <w:rFonts w:ascii="Times New Roman"/>
          <w:b w:val="false"/>
          <w:i w:val="false"/>
          <w:color w:val="000000"/>
          <w:sz w:val="28"/>
        </w:rPr>
        <w:t>
      2) бөлім басшысы;</w:t>
      </w:r>
    </w:p>
    <w:p>
      <w:pPr>
        <w:spacing w:after="0"/>
        <w:ind w:left="0"/>
        <w:jc w:val="both"/>
      </w:pPr>
      <w:r>
        <w:rPr>
          <w:rFonts w:ascii="Times New Roman"/>
          <w:b w:val="false"/>
          <w:i w:val="false"/>
          <w:color w:val="000000"/>
          <w:sz w:val="28"/>
        </w:rPr>
        <w:t>
      3) бөлімнің жауапты маманы;</w:t>
      </w:r>
    </w:p>
    <w:p>
      <w:pPr>
        <w:spacing w:after="0"/>
        <w:ind w:left="0"/>
        <w:jc w:val="both"/>
      </w:pPr>
      <w:r>
        <w:rPr>
          <w:rFonts w:ascii="Times New Roman"/>
          <w:b w:val="false"/>
          <w:i w:val="false"/>
          <w:color w:val="000000"/>
          <w:sz w:val="28"/>
        </w:rPr>
        <w:t>
      4) басшы;</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кейін көрсетілетін қызметті берушінің басшысына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бөлімнің жауапты басшысын айқындайды – 30 (отыз) минут;</w:t>
      </w:r>
    </w:p>
    <w:p>
      <w:pPr>
        <w:spacing w:after="0"/>
        <w:ind w:left="0"/>
        <w:jc w:val="both"/>
      </w:pPr>
      <w:r>
        <w:rPr>
          <w:rFonts w:ascii="Times New Roman"/>
          <w:b w:val="false"/>
          <w:i w:val="false"/>
          <w:color w:val="000000"/>
          <w:sz w:val="28"/>
        </w:rPr>
        <w:t>
      3) бөлімнің жауапты басшысы құжаттарды қарайды және бөлімнің жауапты маманын айқындайды – 30 (отыз) минут;</w:t>
      </w:r>
    </w:p>
    <w:p>
      <w:pPr>
        <w:spacing w:after="0"/>
        <w:ind w:left="0"/>
        <w:jc w:val="both"/>
      </w:pPr>
      <w:r>
        <w:rPr>
          <w:rFonts w:ascii="Times New Roman"/>
          <w:b w:val="false"/>
          <w:i w:val="false"/>
          <w:color w:val="000000"/>
          <w:sz w:val="28"/>
        </w:rPr>
        <w:t xml:space="preserve">
      4) бөлімнің жауапты маманы ұсынылған құжаттардың мемлекеттік көрсетілетін қызмет Стандартының </w:t>
      </w:r>
      <w:r>
        <w:rPr>
          <w:rFonts w:ascii="Times New Roman"/>
          <w:b w:val="false"/>
          <w:i w:val="false"/>
          <w:color w:val="000000"/>
          <w:sz w:val="28"/>
        </w:rPr>
        <w:t>6 тармағында</w:t>
      </w:r>
      <w:r>
        <w:rPr>
          <w:rFonts w:ascii="Times New Roman"/>
          <w:b w:val="false"/>
          <w:i w:val="false"/>
          <w:color w:val="000000"/>
          <w:sz w:val="28"/>
        </w:rPr>
        <w:t xml:space="preserve"> көзделген талаптарға сәйкес келуін тексереді, талаптарға сәйкес келмеген жағдайда мемлекеттік көрсетілетін қызмет Стандартының </w:t>
      </w:r>
      <w:r>
        <w:rPr>
          <w:rFonts w:ascii="Times New Roman"/>
          <w:b w:val="false"/>
          <w:i w:val="false"/>
          <w:color w:val="000000"/>
          <w:sz w:val="28"/>
        </w:rPr>
        <w:t>11 тармағында</w:t>
      </w:r>
      <w:r>
        <w:rPr>
          <w:rFonts w:ascii="Times New Roman"/>
          <w:b w:val="false"/>
          <w:i w:val="false"/>
          <w:color w:val="000000"/>
          <w:sz w:val="28"/>
        </w:rPr>
        <w:t xml:space="preserve"> көзделген негіздер бойынша дәлелді бас тартуды дайындайды, субсидияны ұсынғанда оң шешім шығарған жағдайда бөлім басшысына өтінімді жолдайды – 4 (төрт) жұмыс күні;</w:t>
      </w:r>
    </w:p>
    <w:p>
      <w:pPr>
        <w:spacing w:after="0"/>
        <w:ind w:left="0"/>
        <w:jc w:val="both"/>
      </w:pPr>
      <w:r>
        <w:rPr>
          <w:rFonts w:ascii="Times New Roman"/>
          <w:b w:val="false"/>
          <w:i w:val="false"/>
          <w:color w:val="000000"/>
          <w:sz w:val="28"/>
        </w:rPr>
        <w:t>
      5) көрсетілетін қызметті берушінің бөлім басшысы құжаттарды қарайды және шешім шығарады, көрсетілетін қызметті берушінің басшысына қол қоюға жібереді – 30 (отыз) минут;</w:t>
      </w:r>
    </w:p>
    <w:p>
      <w:pPr>
        <w:spacing w:after="0"/>
        <w:ind w:left="0"/>
        <w:jc w:val="both"/>
      </w:pPr>
      <w:r>
        <w:rPr>
          <w:rFonts w:ascii="Times New Roman"/>
          <w:b w:val="false"/>
          <w:i w:val="false"/>
          <w:color w:val="000000"/>
          <w:sz w:val="28"/>
        </w:rPr>
        <w:t>
      6) көрсетілетін қызметті берушінің басшысы құжаттарды қарайды және оң шешім шығарған жағдайда құжатқа қол қояды – 30 (отыз) минут;</w:t>
      </w:r>
    </w:p>
    <w:p>
      <w:pPr>
        <w:spacing w:after="0"/>
        <w:ind w:left="0"/>
        <w:jc w:val="both"/>
      </w:pPr>
      <w:r>
        <w:rPr>
          <w:rFonts w:ascii="Times New Roman"/>
          <w:b w:val="false"/>
          <w:i w:val="false"/>
          <w:color w:val="000000"/>
          <w:sz w:val="28"/>
        </w:rPr>
        <w:t>
      7) көрсетілетін қызметті берушінің жауапты маманы ауыл шаруашылығы тауарын өндірушілердің, элиталық тұқым немесе тұқым шаруашылықтарының шоттарына тиесілі субсидияларды одан әрі аудару үшін төлем шоттарының және (немесе) төлем шотының тізілімдерін аумақтық қазынашылық бөлімшесіне ұсынады – 1 (бір) жұмыс күні.</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тәртібінің сипаттамасы, әрбір рәсімнің (іс-әрекеттің) ұзақтығы:</w:t>
      </w:r>
    </w:p>
    <w:p>
      <w:pPr>
        <w:spacing w:after="0"/>
        <w:ind w:left="0"/>
        <w:jc w:val="both"/>
      </w:pPr>
      <w:r>
        <w:rPr>
          <w:rFonts w:ascii="Times New Roman"/>
          <w:b w:val="false"/>
          <w:i w:val="false"/>
          <w:color w:val="000000"/>
          <w:sz w:val="28"/>
        </w:rPr>
        <w:t xml:space="preserve">
      1) көрсетілетін қызметті алушы (не сенімхат бойынша оның өкілі) мемлекеттік көрсетілетін қызметті алу үшін мемлекеттік көрсетілетін қызмет Стандартының </w:t>
      </w:r>
      <w:r>
        <w:rPr>
          <w:rFonts w:ascii="Times New Roman"/>
          <w:b w:val="false"/>
          <w:i w:val="false"/>
          <w:color w:val="000000"/>
          <w:sz w:val="28"/>
        </w:rPr>
        <w:t>6 тармағында</w:t>
      </w:r>
      <w:r>
        <w:rPr>
          <w:rFonts w:ascii="Times New Roman"/>
          <w:b w:val="false"/>
          <w:i w:val="false"/>
          <w:color w:val="000000"/>
          <w:sz w:val="28"/>
        </w:rPr>
        <w:t xml:space="preserve"> көзделген белгіленген нысан бойынша өтінімді Мемлекеттік корпорацияға ұсынады;</w:t>
      </w:r>
    </w:p>
    <w:p>
      <w:pPr>
        <w:spacing w:after="0"/>
        <w:ind w:left="0"/>
        <w:jc w:val="both"/>
      </w:pPr>
      <w:r>
        <w:rPr>
          <w:rFonts w:ascii="Times New Roman"/>
          <w:b w:val="false"/>
          <w:i w:val="false"/>
          <w:color w:val="000000"/>
          <w:sz w:val="28"/>
        </w:rPr>
        <w:t>
      2) Мемлекеттік корпорацияның қызметкері өтініштіңдұрыс толтырылуын, ұсынылған құжаттардың толықтығын тексереді, егер Қазақстан Республикасының заңдарында өзгеше көзделмесе, ақпараттық жүйелерде қамтылған заңмен қорғалатын құпия мәліметтерді пайдалануға көрсетілетін қызметті алушының жазбаша келісімін алады және көрсетілетін қызметті алушыға тиісті қолхат береді – 10 (он) минут;</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туралы тиісті ақпаратты және ұсынылған құжаттардың тізімін енгізеді – 10 (он) минут;</w:t>
      </w:r>
    </w:p>
    <w:p>
      <w:pPr>
        <w:spacing w:after="0"/>
        <w:ind w:left="0"/>
        <w:jc w:val="both"/>
      </w:pPr>
      <w:r>
        <w:rPr>
          <w:rFonts w:ascii="Times New Roman"/>
          <w:b w:val="false"/>
          <w:i w:val="false"/>
          <w:color w:val="000000"/>
          <w:sz w:val="28"/>
        </w:rPr>
        <w:t xml:space="preserve">
      Көрсетілетін қызметті алушы мемлекеттік көрсетілетін қызмет Стандартының </w:t>
      </w:r>
      <w:r>
        <w:rPr>
          <w:rFonts w:ascii="Times New Roman"/>
          <w:b w:val="false"/>
          <w:i w:val="false"/>
          <w:color w:val="000000"/>
          <w:sz w:val="28"/>
        </w:rPr>
        <w:t>6 тармағында</w:t>
      </w:r>
      <w:r>
        <w:rPr>
          <w:rFonts w:ascii="Times New Roman"/>
          <w:b w:val="false"/>
          <w:i w:val="false"/>
          <w:color w:val="000000"/>
          <w:sz w:val="28"/>
        </w:rPr>
        <w:t xml:space="preserve"> көзделген тізбеге сәйкес құжаттар топтамасын толық ұсынбаған жағдайда, Мемлекеттік корпорацияның қызметкері өтінімді қабылдаудан бас тартады және мемлекеттік көрсетілетін қызмет Стандартының </w:t>
      </w:r>
      <w:r>
        <w:rPr>
          <w:rFonts w:ascii="Times New Roman"/>
          <w:b w:val="false"/>
          <w:i w:val="false"/>
          <w:color w:val="000000"/>
          <w:sz w:val="28"/>
        </w:rPr>
        <w:t>9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4) Мемлекеттік корпорацияның қызметкері көрсетілетін қызметті алушыға мемлекеттік қызметті көрсету нәтижесін беру күнін көрсете отырып құжаттар топтамасын қабылдағаны туралы қолхат береді және көрсетілетін қызметті берушіге тапсырады – 10 (он) минут;</w:t>
      </w:r>
    </w:p>
    <w:p>
      <w:pPr>
        <w:spacing w:after="0"/>
        <w:ind w:left="0"/>
        <w:jc w:val="both"/>
      </w:pPr>
      <w:r>
        <w:rPr>
          <w:rFonts w:ascii="Times New Roman"/>
          <w:b w:val="false"/>
          <w:i w:val="false"/>
          <w:color w:val="000000"/>
          <w:sz w:val="28"/>
        </w:rPr>
        <w:t>
      5) көрсетілетін қызметті беруші мемлекеттік қызметті көрсету процесінде көрсетілетін қызметті берушінің құрылымдық бөлімшелерінің (қызметкерлерінің) іс-қимыл тәртібінің сипаттамасына сәйкес рәсімдерді (іс-әрекеттерді) жүзеге асырады және Мемлекеттік корпорацияға жібереді - 5 (бес) жүмыс күні;</w:t>
      </w:r>
    </w:p>
    <w:p>
      <w:pPr>
        <w:spacing w:after="0"/>
        <w:ind w:left="0"/>
        <w:jc w:val="both"/>
      </w:pPr>
      <w:r>
        <w:rPr>
          <w:rFonts w:ascii="Times New Roman"/>
          <w:b w:val="false"/>
          <w:i w:val="false"/>
          <w:color w:val="000000"/>
          <w:sz w:val="28"/>
        </w:rPr>
        <w:t>
      6) Мемлекеттік корпорацияның қызметкері құжаттар топтамасын қабылдау туралы қолхатта көрсетілген мерзімде көрсетілетін қызметті алушыға мемлекеттік қызметті көрсету нәтижесін береді – 10 (он) минут.</w:t>
      </w:r>
    </w:p>
    <w:p>
      <w:pPr>
        <w:spacing w:after="0"/>
        <w:ind w:left="0"/>
        <w:jc w:val="both"/>
      </w:pPr>
      <w:r>
        <w:rPr>
          <w:rFonts w:ascii="Times New Roman"/>
          <w:b w:val="false"/>
          <w:i w:val="false"/>
          <w:color w:val="000000"/>
          <w:sz w:val="28"/>
        </w:rPr>
        <w:t>
      10. Мемлекеттік қызметті көрсетудің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өтінішті және қажетті құжаттарды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корпорацияқызметкерінің Мемлекеттік корпорация ықпалдастырылған ақпараттық жүйесінің автоматтандырылған жұмыс орнына (бұдан әрі - МК ЫАЖ АЖО)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көрсетілетін қызметті алушы өкілінің сенімхаты бойынша (нотариалды куәландырылған сенімхат болған жағдайда, сенімхат өзгеше куәландырылған жағдайда сенімхаттың дерекетері толтырылмайды) деректерді енгізуі – 2 (екі) минут ішінде;</w:t>
      </w:r>
    </w:p>
    <w:p>
      <w:pPr>
        <w:spacing w:after="0"/>
        <w:ind w:left="0"/>
        <w:jc w:val="both"/>
      </w:pPr>
      <w:r>
        <w:rPr>
          <w:rFonts w:ascii="Times New Roman"/>
          <w:b w:val="false"/>
          <w:i w:val="false"/>
          <w:color w:val="000000"/>
          <w:sz w:val="28"/>
        </w:rPr>
        <w:t>
      4)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6) ЖТ МДҚ-да көрсетілетін қызметті алушы 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берушінің қолы қойылған,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(іс-әрекеттерінің) реттілігін сипаттау:</w:t>
      </w:r>
    </w:p>
    <w:p>
      <w:pPr>
        <w:spacing w:after="0"/>
        <w:ind w:left="0"/>
        <w:jc w:val="both"/>
      </w:pPr>
      <w:r>
        <w:rPr>
          <w:rFonts w:ascii="Times New Roman"/>
          <w:b w:val="false"/>
          <w:i w:val="false"/>
          <w:color w:val="000000"/>
          <w:sz w:val="28"/>
        </w:rPr>
        <w:t>
      Мемлекеттік көрсетілетін қызмет "электрондық үкімет" веб-порталы арқылы көрсетілмейді, мемлекеттік қызметті көрсету процесінде өзге де ақпараттық жүйелерді пайдалану қарастырылмаған.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"Тұқым шаруашылығын дамытуды субсидиялау"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7810500" cy="5473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 21 " қарашадағы</w:t>
            </w:r>
            <w:r>
              <w:br/>
            </w:r>
            <w:r>
              <w:rPr>
                <w:rFonts w:ascii="Times New Roman"/>
                <w:b w:val="false"/>
                <w:i w:val="false"/>
                <w:color w:val="000000"/>
                <w:sz w:val="20"/>
              </w:rPr>
              <w:t>№ 4/483 қаулысына 6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бекітілген</w:t>
            </w:r>
          </w:p>
        </w:tc>
      </w:tr>
    </w:tbl>
    <w:p>
      <w:pPr>
        <w:spacing w:after="0"/>
        <w:ind w:left="0"/>
        <w:jc w:val="left"/>
      </w:pPr>
      <w:r>
        <w:rPr>
          <w:rFonts w:ascii="Times New Roman"/>
          <w:b/>
          <w:i w:val="false"/>
          <w:color w:val="000000"/>
        </w:rPr>
        <w:t xml:space="preserve"> "Тұқымның сапасына сараптама жасау жөніндегі зертханаларды аттестаттау"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"Тұқымның сапасына сараптама жасау жөніндегі зертханаларды аттестаттау"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әрi – көрсетілетін қызметті беруші) Қазақстан Республикасы Ауыл шаруашылығы министрінің 2015 жылғы 6 мамырдағы № 4-2/416 "Тұқым шаруашылығы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"Тұқымның сапасына сараптама жасау жөніндегі зертханаларды аттестаттау"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аттестаттау туралы куәлік (бұдан әрі – аттестаттау туралы куәлік) беру немесе осы мемлекеттік көрсетілетін қызмет стандартының </w:t>
      </w:r>
      <w:r>
        <w:rPr>
          <w:rFonts w:ascii="Times New Roman"/>
          <w:b w:val="false"/>
          <w:i w:val="false"/>
          <w:color w:val="000000"/>
          <w:sz w:val="28"/>
        </w:rPr>
        <w:t>9-1-тармағында</w:t>
      </w:r>
      <w:r>
        <w:rPr>
          <w:rFonts w:ascii="Times New Roman"/>
          <w:b w:val="false"/>
          <w:i w:val="false"/>
          <w:color w:val="000000"/>
          <w:sz w:val="28"/>
        </w:rPr>
        <w:t xml:space="preserve"> көрсетілген негіздер бойынша дәлелді бас тарту болып табылады.</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 құрылымдық бөлімшелерінің (қызметкерлерінің) іс-қимыл тәртібін сипаттау</w:t>
      </w:r>
    </w:p>
    <w:p>
      <w:pPr>
        <w:spacing w:after="0"/>
        <w:ind w:left="0"/>
        <w:jc w:val="both"/>
      </w:pPr>
      <w:r>
        <w:rPr>
          <w:rFonts w:ascii="Times New Roman"/>
          <w:b w:val="false"/>
          <w:i w:val="false"/>
          <w:color w:val="000000"/>
          <w:sz w:val="28"/>
        </w:rPr>
        <w:t>
      4. Мемлекеттік қызметті көрсету бойынша рәсімді (іс-әрекетті) бастауға негіз көрсетілетін қызметті алушының (не сенімхат бойынша оның өкілінің) келесі құжаттарды ұсынуы болып табылады:</w:t>
      </w:r>
    </w:p>
    <w:p>
      <w:pPr>
        <w:spacing w:after="0"/>
        <w:ind w:left="0"/>
        <w:jc w:val="both"/>
      </w:pPr>
      <w:r>
        <w:rPr>
          <w:rFonts w:ascii="Times New Roman"/>
          <w:b w:val="false"/>
          <w:i w:val="false"/>
          <w:color w:val="000000"/>
          <w:sz w:val="28"/>
        </w:rPr>
        <w:t xml:space="preserve">
      1) көрсетілетін қызметті берушінің кеңсесі арқылы: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өтініш;</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мәліметтер нысаны түріндегі тұқымның сапасына сараптама жасау жөніндегі зертханаларға қойылатын талаптарға сәйкестік туралы ақпарат.</w:t>
      </w:r>
    </w:p>
    <w:p>
      <w:pPr>
        <w:spacing w:after="0"/>
        <w:ind w:left="0"/>
        <w:jc w:val="both"/>
      </w:pPr>
      <w:r>
        <w:rPr>
          <w:rFonts w:ascii="Times New Roman"/>
          <w:b w:val="false"/>
          <w:i w:val="false"/>
          <w:color w:val="000000"/>
          <w:sz w:val="28"/>
        </w:rPr>
        <w:t>
      2) портал арқылы:</w:t>
      </w:r>
    </w:p>
    <w:p>
      <w:pPr>
        <w:spacing w:after="0"/>
        <w:ind w:left="0"/>
        <w:jc w:val="both"/>
      </w:pPr>
      <w:r>
        <w:rPr>
          <w:rFonts w:ascii="Times New Roman"/>
          <w:b w:val="false"/>
          <w:i w:val="false"/>
          <w:color w:val="000000"/>
          <w:sz w:val="28"/>
        </w:rPr>
        <w:t>
      көрсетілетін қызметті алушының электрондық цифрлық қолтаңбасымен (бұдан әрі - ЭЦҚ) куәландырылған электрондық құжат нысанындағы сұрау салу;</w:t>
      </w:r>
    </w:p>
    <w:p>
      <w:pPr>
        <w:spacing w:after="0"/>
        <w:ind w:left="0"/>
        <w:jc w:val="both"/>
      </w:pPr>
      <w:r>
        <w:rPr>
          <w:rFonts w:ascii="Times New Roman"/>
          <w:b w:val="false"/>
          <w:i w:val="false"/>
          <w:color w:val="000000"/>
          <w:sz w:val="28"/>
        </w:rPr>
        <w:t xml:space="preserve">
      Стандарттың </w:t>
      </w:r>
      <w:r>
        <w:rPr>
          <w:rFonts w:ascii="Times New Roman"/>
          <w:b w:val="false"/>
          <w:i w:val="false"/>
          <w:color w:val="000000"/>
          <w:sz w:val="28"/>
        </w:rPr>
        <w:t>2 қосымшасына</w:t>
      </w:r>
      <w:r>
        <w:rPr>
          <w:rFonts w:ascii="Times New Roman"/>
          <w:b w:val="false"/>
          <w:i w:val="false"/>
          <w:color w:val="000000"/>
          <w:sz w:val="28"/>
        </w:rPr>
        <w:t xml:space="preserve"> сәйкес мәліметтер нысаны түріндегі тұқымның сапасына сараптама жасау жөніндегі зертханаларға қойылатын талаптарға сәйкестік туралы мәліметтер нысанының электрондық көшірмесі</w:t>
      </w:r>
      <w:r>
        <w:rPr>
          <w:rFonts w:ascii="Times New Roman"/>
          <w:b/>
          <w:i w:val="false"/>
          <w:color w:val="000000"/>
          <w:sz w:val="28"/>
        </w:rPr>
        <w:t>.</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көрсетілетін қызметті алушыға жүгінген кезде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кеңсесі алынған құжаттарды қабылдайды, тіркейді және өтініш пен құжаттар топтамасының қабылданғаны туралы талон береді – 15 (он бес) минут;</w:t>
      </w:r>
    </w:p>
    <w:p>
      <w:pPr>
        <w:spacing w:after="0"/>
        <w:ind w:left="0"/>
        <w:jc w:val="both"/>
      </w:pPr>
      <w:r>
        <w:rPr>
          <w:rFonts w:ascii="Times New Roman"/>
          <w:b w:val="false"/>
          <w:i w:val="false"/>
          <w:color w:val="000000"/>
          <w:sz w:val="28"/>
        </w:rPr>
        <w:t>
      2) көрсетілетін қызметті берушінің басшылығы құжаттармен танысып, бөлімінің жауапты басшысын айқындайды, бұрыштаманы ресімдеп, құжаттарды жауапты орындаушыға жолдайды – 15 (он бес) минуттан аспайды;</w:t>
      </w:r>
    </w:p>
    <w:p>
      <w:pPr>
        <w:spacing w:after="0"/>
        <w:ind w:left="0"/>
        <w:jc w:val="both"/>
      </w:pPr>
      <w:r>
        <w:rPr>
          <w:rFonts w:ascii="Times New Roman"/>
          <w:b w:val="false"/>
          <w:i w:val="false"/>
          <w:color w:val="000000"/>
          <w:sz w:val="28"/>
        </w:rPr>
        <w:t>
      3) көрсетілетін қызметті беруші бөлімінің жауапты басшысы құжаттарды зерделеп, бөлімнің жауапты орындаушысына береді – 30 (отыз) минут;</w:t>
      </w:r>
    </w:p>
    <w:p>
      <w:pPr>
        <w:spacing w:after="0"/>
        <w:ind w:left="0"/>
        <w:jc w:val="both"/>
      </w:pPr>
      <w:r>
        <w:rPr>
          <w:rFonts w:ascii="Times New Roman"/>
          <w:b w:val="false"/>
          <w:i w:val="false"/>
          <w:color w:val="000000"/>
          <w:sz w:val="28"/>
        </w:rPr>
        <w:t>
      4) көрсетілетін қызметті беруші бөлімінің жауапты маманы құжаттарды қарайды және аттестаттау коммисиясына береді – 30 (отыз) минуттан аспайды;</w:t>
      </w:r>
    </w:p>
    <w:p>
      <w:pPr>
        <w:spacing w:after="0"/>
        <w:ind w:left="0"/>
        <w:jc w:val="both"/>
      </w:pPr>
      <w:r>
        <w:rPr>
          <w:rFonts w:ascii="Times New Roman"/>
          <w:b w:val="false"/>
          <w:i w:val="false"/>
          <w:color w:val="000000"/>
          <w:sz w:val="28"/>
        </w:rPr>
        <w:t>
      5) аттестаттау комиссиясы:</w:t>
      </w:r>
    </w:p>
    <w:p>
      <w:pPr>
        <w:spacing w:after="0"/>
        <w:ind w:left="0"/>
        <w:jc w:val="both"/>
      </w:pPr>
      <w:r>
        <w:rPr>
          <w:rFonts w:ascii="Times New Roman"/>
          <w:b w:val="false"/>
          <w:i w:val="false"/>
          <w:color w:val="000000"/>
          <w:sz w:val="28"/>
        </w:rPr>
        <w:t>
      өтініш берушінің құжаттарын алған сәттен бастап 2 (екі) жұмыс күні ішінде ұсынылған құжаттардың толықтығын тексереді, сол жерге барып тексеру жүргізеді;</w:t>
      </w:r>
    </w:p>
    <w:p>
      <w:pPr>
        <w:spacing w:after="0"/>
        <w:ind w:left="0"/>
        <w:jc w:val="both"/>
      </w:pPr>
      <w:r>
        <w:rPr>
          <w:rFonts w:ascii="Times New Roman"/>
          <w:b w:val="false"/>
          <w:i w:val="false"/>
          <w:color w:val="000000"/>
          <w:sz w:val="28"/>
        </w:rPr>
        <w:t>
      1 (бір) жұмыс күні ішінде тексеру актісінің негізінде тексеру актісін жасайды;</w:t>
      </w:r>
    </w:p>
    <w:p>
      <w:pPr>
        <w:spacing w:after="0"/>
        <w:ind w:left="0"/>
        <w:jc w:val="both"/>
      </w:pPr>
      <w:r>
        <w:rPr>
          <w:rFonts w:ascii="Times New Roman"/>
          <w:b w:val="false"/>
          <w:i w:val="false"/>
          <w:color w:val="000000"/>
          <w:sz w:val="28"/>
        </w:rPr>
        <w:t>
      2 (екі) жұмыс күні ішінде қаралған құжаттардың, тексеру актісінің негізінде тұқымның сапасына сараптама жасау жөніндегі зертхананы аттестаттау туралы шешім қабылдайды;</w:t>
      </w:r>
    </w:p>
    <w:p>
      <w:pPr>
        <w:spacing w:after="0"/>
        <w:ind w:left="0"/>
        <w:jc w:val="both"/>
      </w:pPr>
      <w:r>
        <w:rPr>
          <w:rFonts w:ascii="Times New Roman"/>
          <w:b w:val="false"/>
          <w:i w:val="false"/>
          <w:color w:val="000000"/>
          <w:sz w:val="28"/>
        </w:rPr>
        <w:t>
      хаттаманы ресімдейді және көрсетілетін қызметті берушінің жауапты орындаушысына жолдайды – 6 (алты) жұмыс күнінен аспайды;</w:t>
      </w:r>
    </w:p>
    <w:p>
      <w:pPr>
        <w:spacing w:after="0"/>
        <w:ind w:left="0"/>
        <w:jc w:val="both"/>
      </w:pPr>
      <w:r>
        <w:rPr>
          <w:rFonts w:ascii="Times New Roman"/>
          <w:b w:val="false"/>
          <w:i w:val="false"/>
          <w:color w:val="000000"/>
          <w:sz w:val="28"/>
        </w:rPr>
        <w:t>
      6) көрсетілетін қызметті берушінің жауапты орындаушысы аттестаттау комиссиясының хаттамасына сәйкес қаулы жобасын дайындап, оны көрсетілетін қызметті берушінің бөлім басшысына келісуге жолдайды – 1 жұмыс күні;</w:t>
      </w:r>
    </w:p>
    <w:p>
      <w:pPr>
        <w:spacing w:after="0"/>
        <w:ind w:left="0"/>
        <w:jc w:val="both"/>
      </w:pPr>
      <w:r>
        <w:rPr>
          <w:rFonts w:ascii="Times New Roman"/>
          <w:b w:val="false"/>
          <w:i w:val="false"/>
          <w:color w:val="000000"/>
          <w:sz w:val="28"/>
        </w:rPr>
        <w:t>
      7) бөлімнің жауапты басшысы қаулы жобасын қарайды, оң шешім шығарған жағдайда оны көрсетілетін қызметті берушінің басшысына келісуге жолдайды – 30 (отыз) минут;</w:t>
      </w:r>
    </w:p>
    <w:p>
      <w:pPr>
        <w:spacing w:after="0"/>
        <w:ind w:left="0"/>
        <w:jc w:val="both"/>
      </w:pPr>
      <w:r>
        <w:rPr>
          <w:rFonts w:ascii="Times New Roman"/>
          <w:b w:val="false"/>
          <w:i w:val="false"/>
          <w:color w:val="000000"/>
          <w:sz w:val="28"/>
        </w:rPr>
        <w:t>
      8) көрсетілетін қызметті берушінің басшысы көрсетілетін қызметті алушыға тұқымның сапасына сараптама жасау жөніндегі зертхана мәртебесін беру туралы қаулы жобасын бекітеді, аттестаттау туралы куәлікке қол қояды және кеңсеге жолдайды – 2 (екі) жұмыс күнінен аспайды;</w:t>
      </w:r>
    </w:p>
    <w:p>
      <w:pPr>
        <w:spacing w:after="0"/>
        <w:ind w:left="0"/>
        <w:jc w:val="both"/>
      </w:pPr>
      <w:r>
        <w:rPr>
          <w:rFonts w:ascii="Times New Roman"/>
          <w:b w:val="false"/>
          <w:i w:val="false"/>
          <w:color w:val="000000"/>
          <w:sz w:val="28"/>
        </w:rPr>
        <w:t>
      9) көрсетілетін қызметті берушінің кеңсе қызметкері аттестаттау туралы куәлік береді – 15 (он бес) минуттан аспайды.</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рәсімінің (іс-әрекеттің) нәтижесі:</w:t>
      </w:r>
    </w:p>
    <w:p>
      <w:pPr>
        <w:spacing w:after="0"/>
        <w:ind w:left="0"/>
        <w:jc w:val="both"/>
      </w:pPr>
      <w:r>
        <w:rPr>
          <w:rFonts w:ascii="Times New Roman"/>
          <w:b w:val="false"/>
          <w:i w:val="false"/>
          <w:color w:val="000000"/>
          <w:sz w:val="28"/>
        </w:rPr>
        <w:t>
      1) құжаттарды қабылдау және тіркеу, өтініш пен құжаттар топтамасының қабылданғаны туралы талон беріп, басшыға жолдау;</w:t>
      </w:r>
    </w:p>
    <w:p>
      <w:pPr>
        <w:spacing w:after="0"/>
        <w:ind w:left="0"/>
        <w:jc w:val="both"/>
      </w:pPr>
      <w:r>
        <w:rPr>
          <w:rFonts w:ascii="Times New Roman"/>
          <w:b w:val="false"/>
          <w:i w:val="false"/>
          <w:color w:val="000000"/>
          <w:sz w:val="28"/>
        </w:rPr>
        <w:t>
      2) көрсетілетін қызметті берушінің басшылығы құжаттармен танысып, бөлімнің жауапты басшысын айқындайды, бұрыштаманы ресімдеп, құжаттарды жауапты орындаушыға жолдайды;</w:t>
      </w:r>
    </w:p>
    <w:p>
      <w:pPr>
        <w:spacing w:after="0"/>
        <w:ind w:left="0"/>
        <w:jc w:val="both"/>
      </w:pPr>
      <w:r>
        <w:rPr>
          <w:rFonts w:ascii="Times New Roman"/>
          <w:b w:val="false"/>
          <w:i w:val="false"/>
          <w:color w:val="000000"/>
          <w:sz w:val="28"/>
        </w:rPr>
        <w:t>
      3) көрсетілетін қызметті беруші бөлімінің жауапты басшысы құжаттарды зерделеп, бөлімнің жауапты орындаушысына береді;</w:t>
      </w:r>
    </w:p>
    <w:p>
      <w:pPr>
        <w:spacing w:after="0"/>
        <w:ind w:left="0"/>
        <w:jc w:val="both"/>
      </w:pPr>
      <w:r>
        <w:rPr>
          <w:rFonts w:ascii="Times New Roman"/>
          <w:b w:val="false"/>
          <w:i w:val="false"/>
          <w:color w:val="000000"/>
          <w:sz w:val="28"/>
        </w:rPr>
        <w:t>
      4) бөлімнің жауапты орындаушысы құжаттарды аттестаттау комиссиясына береді;</w:t>
      </w:r>
    </w:p>
    <w:p>
      <w:pPr>
        <w:spacing w:after="0"/>
        <w:ind w:left="0"/>
        <w:jc w:val="both"/>
      </w:pPr>
      <w:r>
        <w:rPr>
          <w:rFonts w:ascii="Times New Roman"/>
          <w:b w:val="false"/>
          <w:i w:val="false"/>
          <w:color w:val="000000"/>
          <w:sz w:val="28"/>
        </w:rPr>
        <w:t>
      5) тексеру актісін жасайды, комиссия шешімін хаттама түрінде ресімдеп, жауапты орындаушыға жолдайды;</w:t>
      </w:r>
    </w:p>
    <w:p>
      <w:pPr>
        <w:spacing w:after="0"/>
        <w:ind w:left="0"/>
        <w:jc w:val="both"/>
      </w:pPr>
      <w:r>
        <w:rPr>
          <w:rFonts w:ascii="Times New Roman"/>
          <w:b w:val="false"/>
          <w:i w:val="false"/>
          <w:color w:val="000000"/>
          <w:sz w:val="28"/>
        </w:rPr>
        <w:t>
      6) қаулы жобасын дайындау;</w:t>
      </w:r>
    </w:p>
    <w:p>
      <w:pPr>
        <w:spacing w:after="0"/>
        <w:ind w:left="0"/>
        <w:jc w:val="both"/>
      </w:pPr>
      <w:r>
        <w:rPr>
          <w:rFonts w:ascii="Times New Roman"/>
          <w:b w:val="false"/>
          <w:i w:val="false"/>
          <w:color w:val="000000"/>
          <w:sz w:val="28"/>
        </w:rPr>
        <w:t>
      7) қаулы жобасын бекіту;</w:t>
      </w:r>
    </w:p>
    <w:p>
      <w:pPr>
        <w:spacing w:after="0"/>
        <w:ind w:left="0"/>
        <w:jc w:val="both"/>
      </w:pPr>
      <w:r>
        <w:rPr>
          <w:rFonts w:ascii="Times New Roman"/>
          <w:b w:val="false"/>
          <w:i w:val="false"/>
          <w:color w:val="000000"/>
          <w:sz w:val="28"/>
        </w:rPr>
        <w:t>
      8) аттестаттау туралы куәлікке қол қою;</w:t>
      </w:r>
    </w:p>
    <w:p>
      <w:pPr>
        <w:spacing w:after="0"/>
        <w:ind w:left="0"/>
        <w:jc w:val="both"/>
      </w:pPr>
      <w:r>
        <w:rPr>
          <w:rFonts w:ascii="Times New Roman"/>
          <w:b w:val="false"/>
          <w:i w:val="false"/>
          <w:color w:val="000000"/>
          <w:sz w:val="28"/>
        </w:rPr>
        <w:t>
      9) аттестаттау туралы куәлік беру.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 өзара</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орындаушысы;</w:t>
      </w:r>
    </w:p>
    <w:p>
      <w:pPr>
        <w:spacing w:after="0"/>
        <w:ind w:left="0"/>
        <w:jc w:val="both"/>
      </w:pPr>
      <w:r>
        <w:rPr>
          <w:rFonts w:ascii="Times New Roman"/>
          <w:b w:val="false"/>
          <w:i w:val="false"/>
          <w:color w:val="000000"/>
          <w:sz w:val="28"/>
        </w:rPr>
        <w:t>
      4) аттестаттау комиссиясы.</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берушінің кеңсесі алынған құжаттарды қабылдайды, тіркейді және өтініш пен құжаттар топтамасының қабылданғаны туралы талон береді – 15 (он бес) минут;</w:t>
      </w:r>
    </w:p>
    <w:p>
      <w:pPr>
        <w:spacing w:after="0"/>
        <w:ind w:left="0"/>
        <w:jc w:val="both"/>
      </w:pPr>
      <w:r>
        <w:rPr>
          <w:rFonts w:ascii="Times New Roman"/>
          <w:b w:val="false"/>
          <w:i w:val="false"/>
          <w:color w:val="000000"/>
          <w:sz w:val="28"/>
        </w:rPr>
        <w:t xml:space="preserve">
      2) көрсетілетін қызметті берушінің басшылығы құжаттармен танысып, бөлімінің жауапты басшысын айқындайды, бұрыштаманы ресімдеп, құжаттарды жауапты орындаушыға жолдайды – 15 (он бес) минуттан аспайды; </w:t>
      </w:r>
    </w:p>
    <w:p>
      <w:pPr>
        <w:spacing w:after="0"/>
        <w:ind w:left="0"/>
        <w:jc w:val="both"/>
      </w:pPr>
      <w:r>
        <w:rPr>
          <w:rFonts w:ascii="Times New Roman"/>
          <w:b w:val="false"/>
          <w:i w:val="false"/>
          <w:color w:val="000000"/>
          <w:sz w:val="28"/>
        </w:rPr>
        <w:t xml:space="preserve">
      3) көрсетілетін қызметті беруші бөлімінің жауапты басшысы құжаттарды зерделеп, бөлімнің жауапты орындаушысына береді – 30 (отыз) минут; </w:t>
      </w:r>
    </w:p>
    <w:p>
      <w:pPr>
        <w:spacing w:after="0"/>
        <w:ind w:left="0"/>
        <w:jc w:val="both"/>
      </w:pPr>
      <w:r>
        <w:rPr>
          <w:rFonts w:ascii="Times New Roman"/>
          <w:b w:val="false"/>
          <w:i w:val="false"/>
          <w:color w:val="000000"/>
          <w:sz w:val="28"/>
        </w:rPr>
        <w:t>
      4) көрсетілетін қызметті беруші бөлімінің жауапты маманы құжаттарды қарайды және аттестаттау коммисиясына береді – 30 (отыз) минуттан аспайды;</w:t>
      </w:r>
    </w:p>
    <w:p>
      <w:pPr>
        <w:spacing w:after="0"/>
        <w:ind w:left="0"/>
        <w:jc w:val="both"/>
      </w:pPr>
      <w:r>
        <w:rPr>
          <w:rFonts w:ascii="Times New Roman"/>
          <w:b w:val="false"/>
          <w:i w:val="false"/>
          <w:color w:val="000000"/>
          <w:sz w:val="28"/>
        </w:rPr>
        <w:t>
      5) аттестаттау комиссиясы:</w:t>
      </w:r>
    </w:p>
    <w:p>
      <w:pPr>
        <w:spacing w:after="0"/>
        <w:ind w:left="0"/>
        <w:jc w:val="both"/>
      </w:pPr>
      <w:r>
        <w:rPr>
          <w:rFonts w:ascii="Times New Roman"/>
          <w:b w:val="false"/>
          <w:i w:val="false"/>
          <w:color w:val="000000"/>
          <w:sz w:val="28"/>
        </w:rPr>
        <w:t>
      өтініш берушінің құжаттарын алған сәттен бастап 2 (екі) жұмыс күні ішінде ұсынылған құжаттардың толықтығын тексереді, сол жерге барып тексеру жүргізеді;</w:t>
      </w:r>
    </w:p>
    <w:p>
      <w:pPr>
        <w:spacing w:after="0"/>
        <w:ind w:left="0"/>
        <w:jc w:val="both"/>
      </w:pPr>
      <w:r>
        <w:rPr>
          <w:rFonts w:ascii="Times New Roman"/>
          <w:b w:val="false"/>
          <w:i w:val="false"/>
          <w:color w:val="000000"/>
          <w:sz w:val="28"/>
        </w:rPr>
        <w:t>
      1 (бір) жұмыс күні ішінде тексеру актісінің негізінде тексеру актісін жасайды;</w:t>
      </w:r>
    </w:p>
    <w:p>
      <w:pPr>
        <w:spacing w:after="0"/>
        <w:ind w:left="0"/>
        <w:jc w:val="both"/>
      </w:pPr>
      <w:r>
        <w:rPr>
          <w:rFonts w:ascii="Times New Roman"/>
          <w:b w:val="false"/>
          <w:i w:val="false"/>
          <w:color w:val="000000"/>
          <w:sz w:val="28"/>
        </w:rPr>
        <w:t>
      2 (екі) жұмыс күні ішінде қаралған құжаттардың, тексеру актісінің негізінде тұқымның сапасына сараптама жасау жөніндегі зертхананы аттестаттау туралы шешім қабылдайды;</w:t>
      </w:r>
    </w:p>
    <w:p>
      <w:pPr>
        <w:spacing w:after="0"/>
        <w:ind w:left="0"/>
        <w:jc w:val="both"/>
      </w:pPr>
      <w:r>
        <w:rPr>
          <w:rFonts w:ascii="Times New Roman"/>
          <w:b w:val="false"/>
          <w:i w:val="false"/>
          <w:color w:val="000000"/>
          <w:sz w:val="28"/>
        </w:rPr>
        <w:t>
      хаттаманы ресімдейді және көрсетілетін қызметті берушінің жауапты орындаушысына жолдайды – 6 (алты) жұмыс күнінен аспайды;</w:t>
      </w:r>
    </w:p>
    <w:p>
      <w:pPr>
        <w:spacing w:after="0"/>
        <w:ind w:left="0"/>
        <w:jc w:val="both"/>
      </w:pPr>
      <w:r>
        <w:rPr>
          <w:rFonts w:ascii="Times New Roman"/>
          <w:b w:val="false"/>
          <w:i w:val="false"/>
          <w:color w:val="000000"/>
          <w:sz w:val="28"/>
        </w:rPr>
        <w:t>
      6) көрсетілетін қызметті берушінің жауапты орындаушысы аттестаттау комиссиясының хаттамасына сәйкес қаулы жобасын дайындап, оны көрсетілетін қызметті берушінің бөлім басшысына келісуге жолдайды – 1 жұмыс күні;</w:t>
      </w:r>
    </w:p>
    <w:p>
      <w:pPr>
        <w:spacing w:after="0"/>
        <w:ind w:left="0"/>
        <w:jc w:val="both"/>
      </w:pPr>
      <w:r>
        <w:rPr>
          <w:rFonts w:ascii="Times New Roman"/>
          <w:b w:val="false"/>
          <w:i w:val="false"/>
          <w:color w:val="000000"/>
          <w:sz w:val="28"/>
        </w:rPr>
        <w:t>
      7) бөлімнің жауапты басшысы қаулы жобасын қарайды, оң шешім шығарған жағдайда оны көрсетілетін қызметті берушінің басшысына келісуге жолдайды – 30 (отыз) минут;</w:t>
      </w:r>
    </w:p>
    <w:p>
      <w:pPr>
        <w:spacing w:after="0"/>
        <w:ind w:left="0"/>
        <w:jc w:val="both"/>
      </w:pPr>
      <w:r>
        <w:rPr>
          <w:rFonts w:ascii="Times New Roman"/>
          <w:b w:val="false"/>
          <w:i w:val="false"/>
          <w:color w:val="000000"/>
          <w:sz w:val="28"/>
        </w:rPr>
        <w:t>
      8) көрсетілетін қызметті берушінің басшысы көрсетілетін қызметті алушыға тұқымның сапасына сараптама жасау жөніндегі зертхана мәртебесін беру туралы қаулы жобасын бекітеді, аттестаттау туралы куәлікке қол қояды және кеңсеге жолдайды – 2 (екі) жұмыс күнінен аспайды;</w:t>
      </w:r>
    </w:p>
    <w:p>
      <w:pPr>
        <w:spacing w:after="0"/>
        <w:ind w:left="0"/>
        <w:jc w:val="both"/>
      </w:pPr>
      <w:r>
        <w:rPr>
          <w:rFonts w:ascii="Times New Roman"/>
          <w:b w:val="false"/>
          <w:i w:val="false"/>
          <w:color w:val="000000"/>
          <w:sz w:val="28"/>
        </w:rPr>
        <w:t>
      9) көрсетілетін қызметті беруші кеңсесінің қызметкері аттестаттау туралы куәлік береді – 15 (он бес) минуттан аспайды.</w:t>
      </w:r>
    </w:p>
    <w:p>
      <w:pPr>
        <w:spacing w:after="0"/>
        <w:ind w:left="0"/>
        <w:jc w:val="left"/>
      </w:pPr>
      <w:r>
        <w:rPr>
          <w:rFonts w:ascii="Times New Roman"/>
          <w:b/>
          <w:i w:val="false"/>
          <w:color w:val="000000"/>
        </w:rPr>
        <w:t xml:space="preserve"> 4. Мемлекеттік корпорациямен өзара іс-қимыл тәртібін, сондай-ақ мемлекеттік</w:t>
      </w:r>
      <w:r>
        <w:br/>
      </w:r>
      <w:r>
        <w:rPr>
          <w:rFonts w:ascii="Times New Roman"/>
          <w:b/>
          <w:i w:val="false"/>
          <w:color w:val="000000"/>
        </w:rPr>
        <w:t>қызметті 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қызмет Мемлекеттік корпорация және оның аумақтық бөлімшелері арқылы көрсетілмейді, мемлекеттік қызметті көрсету процесінде өзге де ақпараттық жүйелерді пайдалану қарастырылмаған.</w:t>
      </w:r>
    </w:p>
    <w:p>
      <w:pPr>
        <w:spacing w:after="0"/>
        <w:ind w:left="0"/>
        <w:jc w:val="both"/>
      </w:pPr>
      <w:r>
        <w:rPr>
          <w:rFonts w:ascii="Times New Roman"/>
          <w:b w:val="false"/>
          <w:i w:val="false"/>
          <w:color w:val="000000"/>
          <w:sz w:val="28"/>
        </w:rPr>
        <w:t>
      10.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сондай-ақ парольдің (порталда тіркелмеген көрсетілетін қызметті алушы үшін жүзеге асырылады) көмегімен порталға тіркелуді жүзеге асырады;</w:t>
      </w:r>
    </w:p>
    <w:p>
      <w:pPr>
        <w:spacing w:after="0"/>
        <w:ind w:left="0"/>
        <w:jc w:val="both"/>
      </w:pPr>
      <w:r>
        <w:rPr>
          <w:rFonts w:ascii="Times New Roman"/>
          <w:b w:val="false"/>
          <w:i w:val="false"/>
          <w:color w:val="000000"/>
          <w:sz w:val="28"/>
        </w:rPr>
        <w:t>
      2) 1 процесс - көрсетілетін қызметті алушының қызметті алу үшін порталда ЖСН және парольді (авторизациялау процесі) енгізу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авторизациялаудан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қызметті таңдауы, қызметті көрсету үшін экранға сұрау салудың нысанын шығаруы және оның құрылымы мен форматтық талаптарын ескере отырып, көрсетілетін қызметті алушының нысанды (деректерді енгізу) толтыруы,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көшірмелерін электрондық түрде сұрау салудың нысанына тіркеуі, сондай-ақ сұрау салуды куәландыру (қол қою) үшін көрсетілетін қызметті алушының электрондық цифрлық қолтаңбаның (бұдан әрі –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(жойылған) тіркеу куәліктерінің тізімінде жоқтығын, сонымен бірге сәйкестендіру деректерінің сәйкестігін (сұрау салуда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 процесс – көрсетілетін қызметті алушының ЭЦҚ дұрыстығының расталмауына байланысты, сұратылып отырған қызметтен бас тарту туралы хабарлама қалыптастыру;</w:t>
      </w:r>
    </w:p>
    <w:p>
      <w:pPr>
        <w:spacing w:after="0"/>
        <w:ind w:left="0"/>
        <w:jc w:val="both"/>
      </w:pPr>
      <w:r>
        <w:rPr>
          <w:rFonts w:ascii="Times New Roman"/>
          <w:b w:val="false"/>
          <w:i w:val="false"/>
          <w:color w:val="000000"/>
          <w:sz w:val="28"/>
        </w:rPr>
        <w:t>
      8) 5 процесс – көрсетілетін қызметті берушінің сұрау салуды өңдеуі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 арқылы "Е-собес" ақпараттық жүйесіне жолдау;</w:t>
      </w:r>
    </w:p>
    <w:p>
      <w:pPr>
        <w:spacing w:after="0"/>
        <w:ind w:left="0"/>
        <w:jc w:val="both"/>
      </w:pPr>
      <w:r>
        <w:rPr>
          <w:rFonts w:ascii="Times New Roman"/>
          <w:b w:val="false"/>
          <w:i w:val="false"/>
          <w:color w:val="000000"/>
          <w:sz w:val="28"/>
        </w:rPr>
        <w:t xml:space="preserve">
      9) 3 шарт - көрсетілетін қызметті берушінің қызметті көрсетуі үшін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алушы қоса тіркеген құжаттардың сәйкес келуі;</w:t>
      </w:r>
    </w:p>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 процесс – көрсетілетін қызметті алушының порталда қалыптастырылған мемлекеттік көрсетілетін қызметтің нәтижесін (электрондық құжат нысанындағы хабарлама) алуы.</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 басшының ЭЦҚ-мен қол қойылған электрондық құжат нысанында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 қосымшасына сәйкес диаграммада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"Тұқымның сапасына сараптама жасау жөніндегі</w:t>
            </w:r>
            <w:r>
              <w:br/>
            </w:r>
            <w:r>
              <w:rPr>
                <w:rFonts w:ascii="Times New Roman"/>
                <w:b w:val="false"/>
                <w:i w:val="false"/>
                <w:color w:val="000000"/>
                <w:sz w:val="20"/>
              </w:rPr>
              <w:t xml:space="preserve">зертханаларды аттестаттау" </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мемлекеттік көрсетілетін қызмет регламентіне</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1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548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7810500" cy="54864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575300" cy="557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"Тұқымның сапасына сараптама жасау жөніндегі</w:t>
            </w:r>
            <w:r>
              <w:br/>
            </w:r>
            <w:r>
              <w:rPr>
                <w:rFonts w:ascii="Times New Roman"/>
                <w:b w:val="false"/>
                <w:i w:val="false"/>
                <w:color w:val="000000"/>
                <w:sz w:val="20"/>
              </w:rPr>
              <w:t>зертханаларды аттестаттау"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 xml:space="preserve">жүйелердің функционалдық өзара іс-қимылдарының диаграммасы </w:t>
      </w:r>
    </w:p>
    <w:p>
      <w:pPr>
        <w:spacing w:after="0"/>
        <w:ind w:left="0"/>
        <w:jc w:val="both"/>
      </w:pPr>
      <w:r>
        <w:drawing>
          <wp:inline distT="0" distB="0" distL="0" distR="0">
            <wp:extent cx="7810500" cy="355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7810500" cy="3556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575300" cy="557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 21 " қарашадағы</w:t>
            </w:r>
            <w:r>
              <w:br/>
            </w:r>
            <w:r>
              <w:rPr>
                <w:rFonts w:ascii="Times New Roman"/>
                <w:b w:val="false"/>
                <w:i w:val="false"/>
                <w:color w:val="000000"/>
                <w:sz w:val="20"/>
              </w:rPr>
              <w:t>№ 4/483 қаулысына 7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бекітілген</w:t>
            </w:r>
          </w:p>
        </w:tc>
      </w:tr>
    </w:tbl>
    <w:p>
      <w:pPr>
        <w:spacing w:after="0"/>
        <w:ind w:left="0"/>
        <w:jc w:val="left"/>
      </w:pPr>
      <w:r>
        <w:rPr>
          <w:rFonts w:ascii="Times New Roman"/>
          <w:b/>
          <w:i w:val="false"/>
          <w:color w:val="000000"/>
        </w:rPr>
        <w:t xml:space="preserve"> "Бірегей және элиталық тұқымдар, бірінші, екінші және үшінші көбейтілген</w:t>
      </w:r>
      <w:r>
        <w:br/>
      </w:r>
      <w:r>
        <w:rPr>
          <w:rFonts w:ascii="Times New Roman"/>
          <w:b/>
          <w:i w:val="false"/>
          <w:color w:val="000000"/>
        </w:rPr>
        <w:t>тұқым өндірушілерді, тұқым өткізушілерді аттестаттау"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"Бірегей және элиталық тұқымдар, бірінші, екінші және үшінші көбейтілген тұқым өндірушілерді, тұқым өткізушілерді аттестаттау"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әрi – көрсетілетін қызметті беруші) Қазақстан Республикасы Ауыл шаруашылығы министрінің 2015 жылғы 6 мамырдағы № 4-2/416 "Тұқым шаруашылығы саласындағы мемлекеттік көрсетілетін қызметтер стандарттарын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"Бірегей және элиталық тұқымдар, бірінші, екінші және үшінші көбейтілген тұқым өндірушілерді, тұқым өткізушілерді аттестаттау"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көрсетудің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3) www.egov.kz, www.elicense.kz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аттестаттау туралы куәлік немесе осы мемлекеттік көрсетілетін қызмет стандартының </w:t>
      </w:r>
      <w:r>
        <w:rPr>
          <w:rFonts w:ascii="Times New Roman"/>
          <w:b w:val="false"/>
          <w:i w:val="false"/>
          <w:color w:val="000000"/>
          <w:sz w:val="28"/>
        </w:rPr>
        <w:t>10-1-тармағында</w:t>
      </w:r>
      <w:r>
        <w:rPr>
          <w:rFonts w:ascii="Times New Roman"/>
          <w:b w:val="false"/>
          <w:i w:val="false"/>
          <w:color w:val="000000"/>
          <w:sz w:val="28"/>
        </w:rPr>
        <w:t xml:space="preserve"> көрсетілген негіздер бойынша дәлелді бас тарту болып табылады.</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w:t>
      </w:r>
    </w:p>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 құрылымдық бөлімшелерінің (қызметкерлерінің) </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4. Мемлекеттік қызметті көрсету бойынша рәсімді (іс-әркетті) бастауға негіз көрсетілетін қызметті алушы (не сенімхат бойынша оның өкілі) жүгінген кезде мемлекеттік қызметті көрсету үшін қажетті құжаттар болып табылады:</w:t>
      </w:r>
    </w:p>
    <w:p>
      <w:pPr>
        <w:spacing w:after="0"/>
        <w:ind w:left="0"/>
        <w:jc w:val="both"/>
      </w:pPr>
      <w:r>
        <w:rPr>
          <w:rFonts w:ascii="Times New Roman"/>
          <w:b w:val="false"/>
          <w:i w:val="false"/>
          <w:color w:val="000000"/>
          <w:sz w:val="28"/>
        </w:rPr>
        <w:t>
      көрсетілетін қызметті берушіге және Мемлекеттік корпорацияға жүгінген кезде:</w:t>
      </w:r>
    </w:p>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1 қосымшасына</w:t>
      </w:r>
      <w:r>
        <w:rPr>
          <w:rFonts w:ascii="Times New Roman"/>
          <w:b w:val="false"/>
          <w:i w:val="false"/>
          <w:color w:val="000000"/>
          <w:sz w:val="28"/>
        </w:rPr>
        <w:t xml:space="preserve"> сәйкес нысан бойынша өтiнiш;</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және </w:t>
      </w:r>
      <w:r>
        <w:rPr>
          <w:rFonts w:ascii="Times New Roman"/>
          <w:b w:val="false"/>
          <w:i w:val="false"/>
          <w:color w:val="000000"/>
          <w:sz w:val="28"/>
        </w:rPr>
        <w:t>5 қосымшаларына</w:t>
      </w:r>
      <w:r>
        <w:rPr>
          <w:rFonts w:ascii="Times New Roman"/>
          <w:b w:val="false"/>
          <w:i w:val="false"/>
          <w:color w:val="000000"/>
          <w:sz w:val="28"/>
        </w:rPr>
        <w:t xml:space="preserve"> сәйкес мәліметтер нысаны;</w:t>
      </w:r>
    </w:p>
    <w:p>
      <w:pPr>
        <w:spacing w:after="0"/>
        <w:ind w:left="0"/>
        <w:jc w:val="both"/>
      </w:pPr>
      <w:r>
        <w:rPr>
          <w:rFonts w:ascii="Times New Roman"/>
          <w:b w:val="false"/>
          <w:i w:val="false"/>
          <w:color w:val="000000"/>
          <w:sz w:val="28"/>
        </w:rPr>
        <w:t>
      порталға:</w:t>
      </w:r>
    </w:p>
    <w:p>
      <w:pPr>
        <w:spacing w:after="0"/>
        <w:ind w:left="0"/>
        <w:jc w:val="both"/>
      </w:pPr>
      <w:r>
        <w:rPr>
          <w:rFonts w:ascii="Times New Roman"/>
          <w:b w:val="false"/>
          <w:i w:val="false"/>
          <w:color w:val="000000"/>
          <w:sz w:val="28"/>
        </w:rPr>
        <w:t>
      1) көрсетілетін қызметті алушының электрондық цифрлық қолтаңбасымен (бұдан әрі – ЭЦҚ) куәландырылған электрондық құжат нысанындағы сұрау салу;</w:t>
      </w:r>
    </w:p>
    <w:p>
      <w:pPr>
        <w:spacing w:after="0"/>
        <w:ind w:left="0"/>
        <w:jc w:val="both"/>
      </w:pPr>
      <w:r>
        <w:rPr>
          <w:rFonts w:ascii="Times New Roman"/>
          <w:b w:val="false"/>
          <w:i w:val="false"/>
          <w:color w:val="000000"/>
          <w:sz w:val="28"/>
        </w:rPr>
        <w:t>
      2) Стандарттың 2, 3, 4 және 5 қосымшаларына сәйкес мәліметтер нысаны.</w:t>
      </w:r>
    </w:p>
    <w:p>
      <w:pPr>
        <w:spacing w:after="0"/>
        <w:ind w:left="0"/>
        <w:jc w:val="both"/>
      </w:pPr>
      <w:r>
        <w:rPr>
          <w:rFonts w:ascii="Times New Roman"/>
          <w:b w:val="false"/>
          <w:i w:val="false"/>
          <w:color w:val="000000"/>
          <w:sz w:val="28"/>
        </w:rPr>
        <w:t>
      Көрсетілетін қызметті алушының жеке басын куәландыратын құжат туралы, заңды тұлғаны тіркеу туралы мәліметтерді Мемлекеттік корпорацияның және көрсетілетін қызметті берушінің қызметкері тиісті мемлекеттік ақпараттық жүйелерден "электрондық үкімет" шлюзі (бұдан әрі – ЭҮШ) арқылы алады.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 маманы көрсетілетін қызметті алушы қажетті құжаттарды тапсырған сәттен бастап құжаттарды қабылдауды жүзеге асырады, "Е-лицензиялау" мемлекеттік дерекқоры" мемлекеттік ақпараттық жүйесінде (бұдан әрі – "Е-лицензиялау" МДҚ АЖ) тіркеуді жүргізеді және құжаттарды басшыға бұрыштама қоюға жібереді – 20 (жиырма) минут;</w:t>
      </w:r>
    </w:p>
    <w:p>
      <w:pPr>
        <w:spacing w:after="0"/>
        <w:ind w:left="0"/>
        <w:jc w:val="both"/>
      </w:pPr>
      <w:r>
        <w:rPr>
          <w:rFonts w:ascii="Times New Roman"/>
          <w:b w:val="false"/>
          <w:i w:val="false"/>
          <w:color w:val="000000"/>
          <w:sz w:val="28"/>
        </w:rPr>
        <w:t>
      2) көрсетілетін қызметті берушінің басшысы келіп түскен құжаттарды қарайды және көрсетілетін қызметті беруші бөлімінің жауапты басшысын айқындайды – 20 (жиырма) минут;</w:t>
      </w:r>
    </w:p>
    <w:p>
      <w:pPr>
        <w:spacing w:after="0"/>
        <w:ind w:left="0"/>
        <w:jc w:val="both"/>
      </w:pPr>
      <w:r>
        <w:rPr>
          <w:rFonts w:ascii="Times New Roman"/>
          <w:b w:val="false"/>
          <w:i w:val="false"/>
          <w:color w:val="000000"/>
          <w:sz w:val="28"/>
        </w:rPr>
        <w:t>
      3) бөлімнің жауапты басшысы өтініш берушінің құжаттарын алған сәттен бастап ұсынылған құжаттардың толықтығын тексереді және әрі қарай сараптамалық комиссияға қайта жіберу үшін жауапты маманға жібереді (бұдан әрі – Комиссия) – 2 (екі) жұмыс күні. Өтініш беруші құжаттар топтамасын толық ұсынбаған жағдайда өтінішті әрі қарай қараудан дәлелді бас тартады;</w:t>
      </w:r>
    </w:p>
    <w:p>
      <w:pPr>
        <w:spacing w:after="0"/>
        <w:ind w:left="0"/>
        <w:jc w:val="both"/>
      </w:pPr>
      <w:r>
        <w:rPr>
          <w:rFonts w:ascii="Times New Roman"/>
          <w:b w:val="false"/>
          <w:i w:val="false"/>
          <w:color w:val="000000"/>
          <w:sz w:val="28"/>
        </w:rPr>
        <w:t xml:space="preserve">
      4) Комиссия: </w:t>
      </w:r>
    </w:p>
    <w:p>
      <w:pPr>
        <w:spacing w:after="0"/>
        <w:ind w:left="0"/>
        <w:jc w:val="both"/>
      </w:pPr>
      <w:r>
        <w:rPr>
          <w:rFonts w:ascii="Times New Roman"/>
          <w:b w:val="false"/>
          <w:i w:val="false"/>
          <w:color w:val="000000"/>
          <w:sz w:val="28"/>
        </w:rPr>
        <w:t>
      ұсынылған құжаттарды зерделейді және жергілікті жерге шыға отырып жеке немесе заңды тұлғаның Қазақстан Республикасы заңнамасының талаптарына сәйкес келу деңгейін анықтайды – 9 (тоғыз) жұмыс күні;</w:t>
      </w:r>
    </w:p>
    <w:p>
      <w:pPr>
        <w:spacing w:after="0"/>
        <w:ind w:left="0"/>
        <w:jc w:val="both"/>
      </w:pPr>
      <w:r>
        <w:rPr>
          <w:rFonts w:ascii="Times New Roman"/>
          <w:b w:val="false"/>
          <w:i w:val="false"/>
          <w:color w:val="000000"/>
          <w:sz w:val="28"/>
        </w:rPr>
        <w:t>
      өтініш берушінің тексеру нәтижелері бойынша тексеру актісін жасайды – 1 (бір) жұмыс күні;</w:t>
      </w:r>
    </w:p>
    <w:p>
      <w:pPr>
        <w:spacing w:after="0"/>
        <w:ind w:left="0"/>
        <w:jc w:val="both"/>
      </w:pPr>
      <w:r>
        <w:rPr>
          <w:rFonts w:ascii="Times New Roman"/>
          <w:b w:val="false"/>
          <w:i w:val="false"/>
          <w:color w:val="000000"/>
          <w:sz w:val="28"/>
        </w:rPr>
        <w:t>
      құжаттарды, сондай-ақ тексеру актісін қарау қорытындысы бойынша жеке немесе заңды тұлғаның талаптарға сәйкес келуі немесе сәйкес келмеуі туралы шешім қабылдайды, ол хаттамамен ресімделеді және барлық Комиссия мүшелері қолдарын қояды – 1 (бір) жұмыс күні;</w:t>
      </w:r>
    </w:p>
    <w:p>
      <w:pPr>
        <w:spacing w:after="0"/>
        <w:ind w:left="0"/>
        <w:jc w:val="both"/>
      </w:pPr>
      <w:r>
        <w:rPr>
          <w:rFonts w:ascii="Times New Roman"/>
          <w:b w:val="false"/>
          <w:i w:val="false"/>
          <w:color w:val="000000"/>
          <w:sz w:val="28"/>
        </w:rPr>
        <w:t>
      5) бөлімнің жауапты басшысы Комиссияның оң шешімі негізінде қаулының жобасын дайындау үшін құжаттарды бөлімнің жауапты орындаушысына жібереді – 1 (бір) жұмыс күні. Көрсетілетін қызметті алушы талаптарға сәйкес келмеген жағдайда өтінішті әрі қарай қараудан бас тартады;</w:t>
      </w:r>
    </w:p>
    <w:p>
      <w:pPr>
        <w:spacing w:after="0"/>
        <w:ind w:left="0"/>
        <w:jc w:val="both"/>
      </w:pPr>
      <w:r>
        <w:rPr>
          <w:rFonts w:ascii="Times New Roman"/>
          <w:b w:val="false"/>
          <w:i w:val="false"/>
          <w:color w:val="000000"/>
          <w:sz w:val="28"/>
        </w:rPr>
        <w:t>
      6) көрсетілетін қызметті беруші бөлімінің жауапты орындаушысы қаулының жобасын дайындайды және оны көрсетілетін қызметті берушінің басшысына келісуге жібереді – 2 (екі) жұмыс күні. Көрсетілетін қызметті алушы талаптарға сәйкес келмеген жағдайда бас тарту себептерін көрсете отырып, бас тарту туралы дәлелді жауапты береді;</w:t>
      </w:r>
    </w:p>
    <w:p>
      <w:pPr>
        <w:spacing w:after="0"/>
        <w:ind w:left="0"/>
        <w:jc w:val="both"/>
      </w:pPr>
      <w:r>
        <w:rPr>
          <w:rFonts w:ascii="Times New Roman"/>
          <w:b w:val="false"/>
          <w:i w:val="false"/>
          <w:color w:val="000000"/>
          <w:sz w:val="28"/>
        </w:rPr>
        <w:t>
      7) бөлімнің жауапты басшысы көрсетілетін қызметты алушыға бірегей тұқым өндірушісі, элиталық тұқым шаруашылығы, тұқым шаруашылығы, тұқым өткізуші мәртебесін беру туралы қаулы жобасын келісіп және оны көрсетілетін қызметті берушінің басшысына қол қоюға жібереді – 3 (үш) жұмыс күні;</w:t>
      </w:r>
    </w:p>
    <w:p>
      <w:pPr>
        <w:spacing w:after="0"/>
        <w:ind w:left="0"/>
        <w:jc w:val="both"/>
      </w:pPr>
      <w:r>
        <w:rPr>
          <w:rFonts w:ascii="Times New Roman"/>
          <w:b w:val="false"/>
          <w:i w:val="false"/>
          <w:color w:val="000000"/>
          <w:sz w:val="28"/>
        </w:rPr>
        <w:t>
      8) көрсетілетін қызметті берушінің басшысы "Е-лицензиялау" МДҚ АЖ арқылы аттестаттау туралы куәлікке ЭЦҚ қол қояды. Көрсетілетін қызметті алушы қағаз жеткізгіште жүгінген жағдайда аттестаттау туралы куәлік басып шығарылады, басшының қолымен және мөрімен куәландырылады – 20 (жиырма) минут;</w:t>
      </w:r>
    </w:p>
    <w:p>
      <w:pPr>
        <w:spacing w:after="0"/>
        <w:ind w:left="0"/>
        <w:jc w:val="both"/>
      </w:pPr>
      <w:r>
        <w:rPr>
          <w:rFonts w:ascii="Times New Roman"/>
          <w:b w:val="false"/>
          <w:i w:val="false"/>
          <w:color w:val="000000"/>
          <w:sz w:val="28"/>
        </w:rPr>
        <w:t>
      9) көрсетілетін қызметті берушінің кеңсе маманы көрсетілетін қызметті алушыға аттестаттау туралы куәлікті "Е-лицензиялау" МДҚ АЖ арқылы береді – 20 (жиырма) минут.</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рәсімнің (іс-әрекеттің) нәтижесі:</w:t>
      </w:r>
    </w:p>
    <w:p>
      <w:pPr>
        <w:spacing w:after="0"/>
        <w:ind w:left="0"/>
        <w:jc w:val="both"/>
      </w:pPr>
      <w:r>
        <w:rPr>
          <w:rFonts w:ascii="Times New Roman"/>
          <w:b w:val="false"/>
          <w:i w:val="false"/>
          <w:color w:val="000000"/>
          <w:sz w:val="28"/>
        </w:rPr>
        <w:t>
      1) құжаттарды қабылдайды, мемлекеттік ақпараттық жүйеде тіркеуді жүргізеді, құжаттарды басшыға бұрыштама қоюға жібереді;</w:t>
      </w:r>
    </w:p>
    <w:p>
      <w:pPr>
        <w:spacing w:after="0"/>
        <w:ind w:left="0"/>
        <w:jc w:val="both"/>
      </w:pPr>
      <w:r>
        <w:rPr>
          <w:rFonts w:ascii="Times New Roman"/>
          <w:b w:val="false"/>
          <w:i w:val="false"/>
          <w:color w:val="000000"/>
          <w:sz w:val="28"/>
        </w:rPr>
        <w:t>
      2) көрсетілетін қызметті берушінің жауапты басшысын айқындау;</w:t>
      </w:r>
    </w:p>
    <w:p>
      <w:pPr>
        <w:spacing w:after="0"/>
        <w:ind w:left="0"/>
        <w:jc w:val="both"/>
      </w:pPr>
      <w:r>
        <w:rPr>
          <w:rFonts w:ascii="Times New Roman"/>
          <w:b w:val="false"/>
          <w:i w:val="false"/>
          <w:color w:val="000000"/>
          <w:sz w:val="28"/>
        </w:rPr>
        <w:t>
      3) бөлімнің жауапты басшысының өтініш берушінің құжаттарының толықтығын тексеруі;</w:t>
      </w:r>
    </w:p>
    <w:p>
      <w:pPr>
        <w:spacing w:after="0"/>
        <w:ind w:left="0"/>
        <w:jc w:val="both"/>
      </w:pPr>
      <w:r>
        <w:rPr>
          <w:rFonts w:ascii="Times New Roman"/>
          <w:b w:val="false"/>
          <w:i w:val="false"/>
          <w:color w:val="000000"/>
          <w:sz w:val="28"/>
        </w:rPr>
        <w:t>
      4) талаптарға сәйкес келу дәрежесін тексеру;</w:t>
      </w:r>
    </w:p>
    <w:p>
      <w:pPr>
        <w:spacing w:after="0"/>
        <w:ind w:left="0"/>
        <w:jc w:val="both"/>
      </w:pPr>
      <w:r>
        <w:rPr>
          <w:rFonts w:ascii="Times New Roman"/>
          <w:b w:val="false"/>
          <w:i w:val="false"/>
          <w:color w:val="000000"/>
          <w:sz w:val="28"/>
        </w:rPr>
        <w:t>
      тексеру актісін жасау;</w:t>
      </w:r>
    </w:p>
    <w:p>
      <w:pPr>
        <w:spacing w:after="0"/>
        <w:ind w:left="0"/>
        <w:jc w:val="both"/>
      </w:pPr>
      <w:r>
        <w:rPr>
          <w:rFonts w:ascii="Times New Roman"/>
          <w:b w:val="false"/>
          <w:i w:val="false"/>
          <w:color w:val="000000"/>
          <w:sz w:val="28"/>
        </w:rPr>
        <w:t>
      хаттама жасау;</w:t>
      </w:r>
    </w:p>
    <w:p>
      <w:pPr>
        <w:spacing w:after="0"/>
        <w:ind w:left="0"/>
        <w:jc w:val="both"/>
      </w:pPr>
      <w:r>
        <w:rPr>
          <w:rFonts w:ascii="Times New Roman"/>
          <w:b w:val="false"/>
          <w:i w:val="false"/>
          <w:color w:val="000000"/>
          <w:sz w:val="28"/>
        </w:rPr>
        <w:t>
      5) Коммисияның оң шешімінің негізінде құжаттарды бөлімнің жауапты орындаушысына қаулы жобасын әзірлеу үшін жолдау;</w:t>
      </w:r>
    </w:p>
    <w:p>
      <w:pPr>
        <w:spacing w:after="0"/>
        <w:ind w:left="0"/>
        <w:jc w:val="both"/>
      </w:pPr>
      <w:r>
        <w:rPr>
          <w:rFonts w:ascii="Times New Roman"/>
          <w:b w:val="false"/>
          <w:i w:val="false"/>
          <w:color w:val="000000"/>
          <w:sz w:val="28"/>
        </w:rPr>
        <w:t>
      6) қаулы жобасын дайындау;</w:t>
      </w:r>
    </w:p>
    <w:p>
      <w:pPr>
        <w:spacing w:after="0"/>
        <w:ind w:left="0"/>
        <w:jc w:val="both"/>
      </w:pPr>
      <w:r>
        <w:rPr>
          <w:rFonts w:ascii="Times New Roman"/>
          <w:b w:val="false"/>
          <w:i w:val="false"/>
          <w:color w:val="000000"/>
          <w:sz w:val="28"/>
        </w:rPr>
        <w:t>
      7) қаулы жобасын бекіту;</w:t>
      </w:r>
    </w:p>
    <w:p>
      <w:pPr>
        <w:spacing w:after="0"/>
        <w:ind w:left="0"/>
        <w:jc w:val="both"/>
      </w:pPr>
      <w:r>
        <w:rPr>
          <w:rFonts w:ascii="Times New Roman"/>
          <w:b w:val="false"/>
          <w:i w:val="false"/>
          <w:color w:val="000000"/>
          <w:sz w:val="28"/>
        </w:rPr>
        <w:t>
      8) аттестаттау туралы куәлікке қол қою;</w:t>
      </w:r>
    </w:p>
    <w:p>
      <w:pPr>
        <w:spacing w:after="0"/>
        <w:ind w:left="0"/>
        <w:jc w:val="both"/>
      </w:pPr>
      <w:r>
        <w:rPr>
          <w:rFonts w:ascii="Times New Roman"/>
          <w:b w:val="false"/>
          <w:i w:val="false"/>
          <w:color w:val="000000"/>
          <w:sz w:val="28"/>
        </w:rPr>
        <w:t>
      9) аттестаттау туралы куәлік беру.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маманы;</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берушінің жауапты бөлімі;</w:t>
      </w:r>
    </w:p>
    <w:p>
      <w:pPr>
        <w:spacing w:after="0"/>
        <w:ind w:left="0"/>
        <w:jc w:val="both"/>
      </w:pPr>
      <w:r>
        <w:rPr>
          <w:rFonts w:ascii="Times New Roman"/>
          <w:b w:val="false"/>
          <w:i w:val="false"/>
          <w:color w:val="000000"/>
          <w:sz w:val="28"/>
        </w:rPr>
        <w:t>
      4) комиссия.</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берушінің кеңсе маманы көрсетілетін қызметті алушы қажетті құжаттарды тапсырған сәттен бастап құжаттарды қабылдауды жүзеге асырады, "Е-лицензиялау" МДҚ АЖ тіркеуді жүргізеді және құжаттарды басшыға бұрыштама қоюға жібереді – 20 (жиырма) минут;</w:t>
      </w:r>
    </w:p>
    <w:p>
      <w:pPr>
        <w:spacing w:after="0"/>
        <w:ind w:left="0"/>
        <w:jc w:val="both"/>
      </w:pPr>
      <w:r>
        <w:rPr>
          <w:rFonts w:ascii="Times New Roman"/>
          <w:b w:val="false"/>
          <w:i w:val="false"/>
          <w:color w:val="000000"/>
          <w:sz w:val="28"/>
        </w:rPr>
        <w:t>
      2) көрсетілетін қызметті берушінің басшысы келіп түскен құжаттарды қарайды және көрсетілетін қызметті беруші бөлімінің жауапты басшысын айқындайды – 20 (жиырма) минут;</w:t>
      </w:r>
    </w:p>
    <w:p>
      <w:pPr>
        <w:spacing w:after="0"/>
        <w:ind w:left="0"/>
        <w:jc w:val="both"/>
      </w:pPr>
      <w:r>
        <w:rPr>
          <w:rFonts w:ascii="Times New Roman"/>
          <w:b w:val="false"/>
          <w:i w:val="false"/>
          <w:color w:val="000000"/>
          <w:sz w:val="28"/>
        </w:rPr>
        <w:t>
      3) бөлімнің жауапты басшысы өтініш берушінің құжаттарын алған сәттен бастап ұсынылған құжаттардың толықтығын тексереді және әрі қарай комиссияға қайта жіберу үшін жауапты маманға жібереді – 2 (екі) жұмыс күні. Өтініш беруші құжаттар топтамасын толық ұсынбаған жағдайда өтінішті әрі қарай қараудан дәлелді бас тартады;</w:t>
      </w:r>
    </w:p>
    <w:p>
      <w:pPr>
        <w:spacing w:after="0"/>
        <w:ind w:left="0"/>
        <w:jc w:val="both"/>
      </w:pPr>
      <w:r>
        <w:rPr>
          <w:rFonts w:ascii="Times New Roman"/>
          <w:b w:val="false"/>
          <w:i w:val="false"/>
          <w:color w:val="000000"/>
          <w:sz w:val="28"/>
        </w:rPr>
        <w:t>
      4) Комиссия:</w:t>
      </w:r>
    </w:p>
    <w:p>
      <w:pPr>
        <w:spacing w:after="0"/>
        <w:ind w:left="0"/>
        <w:jc w:val="both"/>
      </w:pPr>
      <w:r>
        <w:rPr>
          <w:rFonts w:ascii="Times New Roman"/>
          <w:b w:val="false"/>
          <w:i w:val="false"/>
          <w:color w:val="000000"/>
          <w:sz w:val="28"/>
        </w:rPr>
        <w:t>
      ұсынылған құжаттарды зерделейді және жергілікті жерге шыға отырып жеке немесе заңды тұлғаның Қазақстан Республикасы заңнамасының талаптарына сәйкес келу деңгейін анықтайды – 9 (тоғыз) жұмыс күні;</w:t>
      </w:r>
    </w:p>
    <w:p>
      <w:pPr>
        <w:spacing w:after="0"/>
        <w:ind w:left="0"/>
        <w:jc w:val="both"/>
      </w:pPr>
      <w:r>
        <w:rPr>
          <w:rFonts w:ascii="Times New Roman"/>
          <w:b w:val="false"/>
          <w:i w:val="false"/>
          <w:color w:val="000000"/>
          <w:sz w:val="28"/>
        </w:rPr>
        <w:t>
      өтініш берушінің тексеру нәтижелері бойынша тексеру актісін жасайды – 1 (бір) жұмыс күні;</w:t>
      </w:r>
    </w:p>
    <w:p>
      <w:pPr>
        <w:spacing w:after="0"/>
        <w:ind w:left="0"/>
        <w:jc w:val="both"/>
      </w:pPr>
      <w:r>
        <w:rPr>
          <w:rFonts w:ascii="Times New Roman"/>
          <w:b w:val="false"/>
          <w:i w:val="false"/>
          <w:color w:val="000000"/>
          <w:sz w:val="28"/>
        </w:rPr>
        <w:t>
      құжаттарды, сондай-ақ тексеру актісін қарау қорытындысы бойынша жеке немесе заңды тұлғаның талаптарға сәйкес келуі немесе сәйкес келмеуі туралы шешім қабылдайды, ол хаттамамен ресімделеді және барлық Комиссия мүшелері қолдарын қояды – 1 (бір) жұмыс күні;</w:t>
      </w:r>
    </w:p>
    <w:p>
      <w:pPr>
        <w:spacing w:after="0"/>
        <w:ind w:left="0"/>
        <w:jc w:val="both"/>
      </w:pPr>
      <w:r>
        <w:rPr>
          <w:rFonts w:ascii="Times New Roman"/>
          <w:b w:val="false"/>
          <w:i w:val="false"/>
          <w:color w:val="000000"/>
          <w:sz w:val="28"/>
        </w:rPr>
        <w:t>
      5) бөлімнің жауапты басшысы Комиссияның оң шешімі негізінде қаулының жобасын дайындау үшін құжаттарды бөлімнің жауапты орындаушысына жібереді – 1 (бір) жұмыс күні. Көрсетілетін қызметті алушы талаптарға сәйкес келмеген жағдайда өтінішті әрі қарай қараудан бас тартады;</w:t>
      </w:r>
    </w:p>
    <w:p>
      <w:pPr>
        <w:spacing w:after="0"/>
        <w:ind w:left="0"/>
        <w:jc w:val="both"/>
      </w:pPr>
      <w:r>
        <w:rPr>
          <w:rFonts w:ascii="Times New Roman"/>
          <w:b w:val="false"/>
          <w:i w:val="false"/>
          <w:color w:val="000000"/>
          <w:sz w:val="28"/>
        </w:rPr>
        <w:t>
      6) көрсетілетін қызметті беруші бөлімнің жауапты орындаушысы қаулының жобасын дайындайды және оны көрсетілетін қызметті берушінің басшысына келісуге жібереді – 2 (екі) жұмыс күні. Көрсетілетін қызметті алушы талаптарға сәйкес келмеген жағдайда бас тарту себептерін көрсете отырып, бас тарту туралы дәлелді жауапты береді;</w:t>
      </w:r>
    </w:p>
    <w:p>
      <w:pPr>
        <w:spacing w:after="0"/>
        <w:ind w:left="0"/>
        <w:jc w:val="both"/>
      </w:pPr>
      <w:r>
        <w:rPr>
          <w:rFonts w:ascii="Times New Roman"/>
          <w:b w:val="false"/>
          <w:i w:val="false"/>
          <w:color w:val="000000"/>
          <w:sz w:val="28"/>
        </w:rPr>
        <w:t>
      7) бөлімнің жауапты басшысы көрсетілетін қызметты алушыға бірегей тұқым өндірушісі, элиталық тұқым шаруашылығы, тұқым шаруашылығы, тұқым өткізуші мәртебесін беру туралы қаулы жобасын келісіп және оны көрсетілетін қызметті берушінің басшысына қол қоюға жібереді – 3 (үш) жұмыс күні;</w:t>
      </w:r>
    </w:p>
    <w:p>
      <w:pPr>
        <w:spacing w:after="0"/>
        <w:ind w:left="0"/>
        <w:jc w:val="both"/>
      </w:pPr>
      <w:r>
        <w:rPr>
          <w:rFonts w:ascii="Times New Roman"/>
          <w:b w:val="false"/>
          <w:i w:val="false"/>
          <w:color w:val="000000"/>
          <w:sz w:val="28"/>
        </w:rPr>
        <w:t>
      8) көрсетілетін қызметті берушінің басшысы "Е-лицензиялау" МДҚ АЖ арқылы аттестаттау туралы куәлікке ЭЦҚ қол қояды. Көрсетілетін қызметті алушы қағаз жеткізгіште жүгінген жағдайда аттестаттау туралы куәлік басып шығарылады, басшының қолымен және мөрімен куәландырылады – 20 (жиырма) минут;</w:t>
      </w:r>
    </w:p>
    <w:p>
      <w:pPr>
        <w:spacing w:after="0"/>
        <w:ind w:left="0"/>
        <w:jc w:val="both"/>
      </w:pPr>
      <w:r>
        <w:rPr>
          <w:rFonts w:ascii="Times New Roman"/>
          <w:b w:val="false"/>
          <w:i w:val="false"/>
          <w:color w:val="000000"/>
          <w:sz w:val="28"/>
        </w:rPr>
        <w:t>
      9) көрсетілетін қызметті берушінің кеңсе маманы көрсетілетін қызметті алушыға аттестаттау туралы куәлікті "Е-лицензиялау" МДҚ АЖ арқылы береді – 20 (жиырма) минут.</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 сипаттау,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1) көрсетілетін қызметті алушы мемлекеттік қызметті алу үшін Мемлекеттік корпорацияға жүгінеді;</w:t>
      </w:r>
    </w:p>
    <w:p>
      <w:pPr>
        <w:spacing w:after="0"/>
        <w:ind w:left="0"/>
        <w:jc w:val="both"/>
      </w:pPr>
      <w:r>
        <w:rPr>
          <w:rFonts w:ascii="Times New Roman"/>
          <w:b w:val="false"/>
          <w:i w:val="false"/>
          <w:color w:val="000000"/>
          <w:sz w:val="28"/>
        </w:rPr>
        <w:t>
      2) Мемлекеттік корпорацияның қызметкері өтініштің дұрыс толтырылуын, ұсынылған құжаттардың толықтығын тексереді, егер Қазақстан Республикасының заңдарында өзгеше көзделмесе, ақпараттық жүйелерде қамтылған заңмен қорғалатын құпия мәліметтерді пайдалануға көрсетілетін қызметті алушының жазбаша келісімін алады және көрсетілетін қызметті алушыға тиісті қолхат береді – 10 (он) минут;</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туралы тиісті ақпаратты және ұсынылған құжаттардың тізімін енгізеді – 5 (бес) минут;</w:t>
      </w:r>
    </w:p>
    <w:p>
      <w:pPr>
        <w:spacing w:after="0"/>
        <w:ind w:left="0"/>
        <w:jc w:val="both"/>
      </w:pPr>
      <w:r>
        <w:rPr>
          <w:rFonts w:ascii="Times New Roman"/>
          <w:b w:val="false"/>
          <w:i w:val="false"/>
          <w:color w:val="000000"/>
          <w:sz w:val="28"/>
        </w:rPr>
        <w:t>
      4) Мемлекеттік корпорацияның қызметкері көрсетілетін қызметті алушыға мемлекеттік қызметті көрсету нәтижесін беру күнін көрсете отырып құжаттар топтамасын қабылдау туралы қолхат береді – 5 (бес) минут;</w:t>
      </w:r>
    </w:p>
    <w:p>
      <w:pPr>
        <w:spacing w:after="0"/>
        <w:ind w:left="0"/>
        <w:jc w:val="both"/>
      </w:pPr>
      <w:r>
        <w:rPr>
          <w:rFonts w:ascii="Times New Roman"/>
          <w:b w:val="false"/>
          <w:i w:val="false"/>
          <w:color w:val="000000"/>
          <w:sz w:val="28"/>
        </w:rPr>
        <w:t>
      5)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сипаттамасына сәйкес рәсімдерді (іс-әрекеттерді) жүзеге асырады – 20 (жиырма) жұмыс күні;</w:t>
      </w:r>
    </w:p>
    <w:p>
      <w:pPr>
        <w:spacing w:after="0"/>
        <w:ind w:left="0"/>
        <w:jc w:val="both"/>
      </w:pPr>
      <w:r>
        <w:rPr>
          <w:rFonts w:ascii="Times New Roman"/>
          <w:b w:val="false"/>
          <w:i w:val="false"/>
          <w:color w:val="000000"/>
          <w:sz w:val="28"/>
        </w:rPr>
        <w:t>
      6) Мемлекеттік корпорацияның қызметкері құжаттар топтамасын қабылдау туралы қолхатта көрсетілген мерзімде көрсетілетін қызметті алушыға мемлекеттік қызметті көрсету нәтижесін береді – 10 (он) минут.</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қажетті құжаттарды және өтінішті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 қызметкерінің Мемлекеттік корпорация ықпалдастырылған ақпараттық жүйесінің автоматтандырылған жұмыс орнына (бұдан әрі - МК ЫАЖ АЖО)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көрсетілетін қызметті алушы өкілінің сенімхаты бойынша (нотариалдық куәландырылған сенімхат болған жағдайда, сенімхат өзгеше куәландырылған жағдайда сенімхаттың деректері толтырылмайды) деректерді енгізуі – 2 (екі) минут ішінде;</w:t>
      </w:r>
    </w:p>
    <w:p>
      <w:pPr>
        <w:spacing w:after="0"/>
        <w:ind w:left="0"/>
        <w:jc w:val="both"/>
      </w:pPr>
      <w:r>
        <w:rPr>
          <w:rFonts w:ascii="Times New Roman"/>
          <w:b w:val="false"/>
          <w:i w:val="false"/>
          <w:color w:val="000000"/>
          <w:sz w:val="28"/>
        </w:rPr>
        <w:t>
      4)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xml:space="preserve">
      6) ЖТ МДҚ-да көрсетілетін қызметті алушының 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 </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корпорацияның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берушінің қолы қойылған,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1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(іс-әрекеттерінің)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 (бұдан әрі - ЖСН), сондай-ақ парольдің (порталда тіркелмеген көрсетілетін қызметті алушы үшін жүзеге асырылады) көмегімен порталға тіркелуді жүзеге асырады;</w:t>
      </w:r>
    </w:p>
    <w:p>
      <w:pPr>
        <w:spacing w:after="0"/>
        <w:ind w:left="0"/>
        <w:jc w:val="both"/>
      </w:pPr>
      <w:r>
        <w:rPr>
          <w:rFonts w:ascii="Times New Roman"/>
          <w:b w:val="false"/>
          <w:i w:val="false"/>
          <w:color w:val="000000"/>
          <w:sz w:val="28"/>
        </w:rPr>
        <w:t>
      2) 1 процесс - көрсетілетін қызметті алушының қызметті алу үшін порталда ЖСН және парольді (авторизациялау процесі) енгізу процесі;</w:t>
      </w:r>
    </w:p>
    <w:p>
      <w:pPr>
        <w:spacing w:after="0"/>
        <w:ind w:left="0"/>
        <w:jc w:val="both"/>
      </w:pPr>
      <w:r>
        <w:rPr>
          <w:rFonts w:ascii="Times New Roman"/>
          <w:b w:val="false"/>
          <w:i w:val="false"/>
          <w:color w:val="000000"/>
          <w:sz w:val="28"/>
        </w:rPr>
        <w:t>
      3) 1 шарт - ЖСН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авторизациялаудан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қызметті таңдауы, қызметті көрсету үшін экранға сұрау салудың нысанын шығаруы және оның құрылымы мен форматтық талаптарын ескере отырып, көрсетілетін қызметті алушының нысанды (деректерді енгізу) толтыруы,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көшірмелерін электрондық түрде сұраудың нысанына тіркеуі, сондай-ақ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(жойылған) тіркеу куәліктерінің тізімінде жоқтығын, сонымен бірге сәйкестендіру деректерінің сәйкестігін (сұрау салуда көрсетілген ЖСН және ЭЦҚ тіркеу куәлігінде көрсетілген ЖСН арасында) тексеру;</w:t>
      </w:r>
    </w:p>
    <w:p>
      <w:pPr>
        <w:spacing w:after="0"/>
        <w:ind w:left="0"/>
        <w:jc w:val="both"/>
      </w:pPr>
      <w:r>
        <w:rPr>
          <w:rFonts w:ascii="Times New Roman"/>
          <w:b w:val="false"/>
          <w:i w:val="false"/>
          <w:color w:val="000000"/>
          <w:sz w:val="28"/>
        </w:rPr>
        <w:t>
      7) 4 процесс – көрсетілетін қызметті алушының ЭЦҚ дұрыстығының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 процесс – көрсетілетін қызметті берушінің сұрау салуды өңдеуі үшін көрсетілетін қызметті алушының ЭЦҚ куәландырылған (қол қойылған) электрондық құжатты (көрсетілетін қызметті алушының сұрау салуын) электрондық үкіметтің шлюзі арқылы "Е-собес" ақпараттық жүйесіне жолдау;</w:t>
      </w:r>
    </w:p>
    <w:p>
      <w:pPr>
        <w:spacing w:after="0"/>
        <w:ind w:left="0"/>
        <w:jc w:val="both"/>
      </w:pPr>
      <w:r>
        <w:rPr>
          <w:rFonts w:ascii="Times New Roman"/>
          <w:b w:val="false"/>
          <w:i w:val="false"/>
          <w:color w:val="000000"/>
          <w:sz w:val="28"/>
        </w:rPr>
        <w:t xml:space="preserve">
      9) 3 шарт - көрсетілетін қызметті берушінің қызметті көрсетуі үшін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алушы қоса тіркеген құжаттардың сәйкес келуі;</w:t>
      </w:r>
    </w:p>
    <w:p>
      <w:pPr>
        <w:spacing w:after="0"/>
        <w:ind w:left="0"/>
        <w:jc w:val="both"/>
      </w:pPr>
      <w:r>
        <w:rPr>
          <w:rFonts w:ascii="Times New Roman"/>
          <w:b w:val="false"/>
          <w:i w:val="false"/>
          <w:color w:val="000000"/>
          <w:sz w:val="28"/>
        </w:rPr>
        <w:t>
      10) 6 процесс - көрсетілетін қызметті алушының құжаттарында бұзушылықтардың болуына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11) 7 процесс – көрсетілетін қызметті алушының порталда қалыптастырылған мемлекеттік көрсетілетін қызметтің нәтижесін (электрондық құжат нысанындағы хабарлама) алуы.</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 басшысының ЭЦҚ-мен қол қойылған электрондық құжат нысанында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Портал арқылы мемлекеттік қызметті көрсетуге тартылған ақпараттық жүйелердің функционалдық өзара іс-қимылдары осы регламенттің 2 қосымшасына сәйкес диаграммада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"Бірегей және элиталық</w:t>
            </w:r>
            <w:r>
              <w:br/>
            </w:r>
            <w:r>
              <w:rPr>
                <w:rFonts w:ascii="Times New Roman"/>
                <w:b w:val="false"/>
                <w:i w:val="false"/>
                <w:color w:val="000000"/>
                <w:sz w:val="20"/>
              </w:rPr>
              <w:t>тұқымдар, бірінші, екінші және</w:t>
            </w:r>
            <w:r>
              <w:br/>
            </w:r>
            <w:r>
              <w:rPr>
                <w:rFonts w:ascii="Times New Roman"/>
                <w:b w:val="false"/>
                <w:i w:val="false"/>
                <w:color w:val="000000"/>
                <w:sz w:val="20"/>
              </w:rPr>
              <w:t>үшінші көбейтілген тұқым</w:t>
            </w:r>
            <w:r>
              <w:br/>
            </w:r>
            <w:r>
              <w:rPr>
                <w:rFonts w:ascii="Times New Roman"/>
                <w:b w:val="false"/>
                <w:i w:val="false"/>
                <w:color w:val="000000"/>
                <w:sz w:val="20"/>
              </w:rPr>
              <w:t>өндірушілерді, тұқым</w:t>
            </w:r>
            <w:r>
              <w:br/>
            </w:r>
            <w:r>
              <w:rPr>
                <w:rFonts w:ascii="Times New Roman"/>
                <w:b w:val="false"/>
                <w:i w:val="false"/>
                <w:color w:val="000000"/>
                <w:sz w:val="20"/>
              </w:rPr>
              <w:t>өткізушілерді аттестаттау"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458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7810500" cy="4584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7810500" cy="32131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"Бірегей және элиталық</w:t>
            </w:r>
            <w:r>
              <w:br/>
            </w:r>
            <w:r>
              <w:rPr>
                <w:rFonts w:ascii="Times New Roman"/>
                <w:b w:val="false"/>
                <w:i w:val="false"/>
                <w:color w:val="000000"/>
                <w:sz w:val="20"/>
              </w:rPr>
              <w:t>тұқымдар, бірінші, екінші және</w:t>
            </w:r>
            <w:r>
              <w:br/>
            </w:r>
            <w:r>
              <w:rPr>
                <w:rFonts w:ascii="Times New Roman"/>
                <w:b w:val="false"/>
                <w:i w:val="false"/>
                <w:color w:val="000000"/>
                <w:sz w:val="20"/>
              </w:rPr>
              <w:t>үшінші көбейтілген тұқым</w:t>
            </w:r>
            <w:r>
              <w:br/>
            </w:r>
            <w:r>
              <w:rPr>
                <w:rFonts w:ascii="Times New Roman"/>
                <w:b w:val="false"/>
                <w:i w:val="false"/>
                <w:color w:val="000000"/>
                <w:sz w:val="20"/>
              </w:rPr>
              <w:t>өндірушілерді, тұқым</w:t>
            </w:r>
            <w:r>
              <w:br/>
            </w:r>
            <w:r>
              <w:rPr>
                <w:rFonts w:ascii="Times New Roman"/>
                <w:b w:val="false"/>
                <w:i w:val="false"/>
                <w:color w:val="000000"/>
                <w:sz w:val="20"/>
              </w:rPr>
              <w:t>өткізушілерді аттестаттау"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 xml:space="preserve">жүйелердің функционалдық өзара іс-қимылдарының диаграммасы </w:t>
      </w:r>
    </w:p>
    <w:p>
      <w:pPr>
        <w:spacing w:after="0"/>
        <w:ind w:left="0"/>
        <w:jc w:val="both"/>
      </w:pPr>
      <w:r>
        <w:drawing>
          <wp:inline distT="0" distB="0" distL="0" distR="0">
            <wp:extent cx="7810500" cy="356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810500" cy="35687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575300" cy="5575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 21 " қарашадағы</w:t>
            </w:r>
            <w:r>
              <w:br/>
            </w:r>
            <w:r>
              <w:rPr>
                <w:rFonts w:ascii="Times New Roman"/>
                <w:b w:val="false"/>
                <w:i w:val="false"/>
                <w:color w:val="000000"/>
                <w:sz w:val="20"/>
              </w:rPr>
              <w:t>№ 4/483 қаулысына 8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бекітілген</w:t>
            </w:r>
          </w:p>
        </w:tc>
      </w:tr>
    </w:tbl>
    <w:p>
      <w:pPr>
        <w:spacing w:after="0"/>
        <w:ind w:left="0"/>
        <w:jc w:val="left"/>
      </w:pPr>
      <w:r>
        <w:rPr>
          <w:rFonts w:ascii="Times New Roman"/>
          <w:b/>
          <w:i w:val="false"/>
          <w:color w:val="000000"/>
        </w:rPr>
        <w:t xml:space="preserve"> "Ауыл шаруашылығы дақылдарын қорғалған топырақта өңдеп өсiру</w:t>
      </w:r>
      <w:r>
        <w:br/>
      </w:r>
      <w:r>
        <w:rPr>
          <w:rFonts w:ascii="Times New Roman"/>
          <w:b/>
          <w:i w:val="false"/>
          <w:color w:val="000000"/>
        </w:rPr>
        <w:t>шығындарының құнын субсидиялау" мемлекеттік</w:t>
      </w:r>
      <w:r>
        <w:br/>
      </w:r>
      <w:r>
        <w:rPr>
          <w:rFonts w:ascii="Times New Roman"/>
          <w:b/>
          <w:i w:val="false"/>
          <w:color w:val="000000"/>
        </w:rPr>
        <w:t>көрсетілетін қызмет регламенті 1. Жалпы ережелер</w:t>
      </w:r>
    </w:p>
    <w:p>
      <w:pPr>
        <w:spacing w:after="0"/>
        <w:ind w:left="0"/>
        <w:jc w:val="both"/>
      </w:pPr>
      <w:r>
        <w:rPr>
          <w:rFonts w:ascii="Times New Roman"/>
          <w:b w:val="false"/>
          <w:i w:val="false"/>
          <w:color w:val="000000"/>
          <w:sz w:val="28"/>
        </w:rPr>
        <w:t xml:space="preserve">
      1. "Ауыл шаруашылығы дақылдарын қорғалған топырақта өңдеп өсiру шығындарының құнын субсидиялау"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әрi – көрсетілетін қызметті беруші) Қазақстан Республикасы Ауыл шаруашылығы министрінің міндетін атқарушының 2015 жылғы 8 мамырдағы № 4-1/428 "Ауыл шаруашылығы дақылдарын қорғалған топырақта өңдеп өсiру шығындарының құнын субсидиялау" мемлекеттік көрсетілетін қызмет стандартын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"Ауыл шаруашылығы дақылдарын қорғалған топырақта өңдеп өсiру шығындарының құнын субсидиялау"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 нәтижелерін беру:</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алушылардың банктік шоттарына тиесілі субсидияларды одан әрі аудару үшін аумақтық қазынашылық бөлімшесіне төлеуге берілетін төлем құжаттарын ұсыну.</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2.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4. Мемлекеттік қызметті көрсету бойынша рәсімді (іс-әрекетті) бастауға негіз көрсетілетін қызметті алушының (не сенімхат бойынша оның өкілі) көрсетілетін қызметті берушіге және Мемлекеттік корпорацияға жүгінуі және келесі құжаттар топтамасын ұсынуы болып табылады:</w:t>
      </w:r>
    </w:p>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ауыл шаруашылығы дақылдарын қорғалған топырақта өңдеп өсіру шығындарының құнына субсидиялар алуға өтінім;</w:t>
      </w:r>
    </w:p>
    <w:p>
      <w:pPr>
        <w:spacing w:after="0"/>
        <w:ind w:left="0"/>
        <w:jc w:val="both"/>
      </w:pPr>
      <w:r>
        <w:rPr>
          <w:rFonts w:ascii="Times New Roman"/>
          <w:b w:val="false"/>
          <w:i w:val="false"/>
          <w:color w:val="000000"/>
          <w:sz w:val="28"/>
        </w:rPr>
        <w:t>
      2) нөмірін көрсете отырып, банктік шоттың бары туралы екінші деңгейдегі банктің анықтамасының бір данадағы көшірмесі.</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өтінімді тіркеуді жүзеге асырады – 15 (он бес) минут;</w:t>
      </w:r>
    </w:p>
    <w:p>
      <w:pPr>
        <w:spacing w:after="0"/>
        <w:ind w:left="0"/>
        <w:jc w:val="both"/>
      </w:pPr>
      <w:r>
        <w:rPr>
          <w:rFonts w:ascii="Times New Roman"/>
          <w:b w:val="false"/>
          <w:i w:val="false"/>
          <w:color w:val="000000"/>
          <w:sz w:val="28"/>
        </w:rPr>
        <w:t>
      2) көрсетілетін қызметті берушінің басшысы өтінімге бұрыштама қояды және бөлімнің жауапты орындаушысына жолдайды – 30 (отыз) минут;</w:t>
      </w:r>
    </w:p>
    <w:p>
      <w:pPr>
        <w:spacing w:after="0"/>
        <w:ind w:left="0"/>
        <w:jc w:val="both"/>
      </w:pPr>
      <w:r>
        <w:rPr>
          <w:rFonts w:ascii="Times New Roman"/>
          <w:b w:val="false"/>
          <w:i w:val="false"/>
          <w:color w:val="000000"/>
          <w:sz w:val="28"/>
        </w:rPr>
        <w:t xml:space="preserve">
      3) көрсетілетін қызметті беруші бөлімінің жауапты орындаушысы ұсынылған құжаттардың толықтығын тексереді және ведомствоаралық комиссияның (бұдан әрі - ВАК) қарауына енгізеді – 1 (бір) жұмыс күні; </w:t>
      </w:r>
    </w:p>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жағдайда, оны көрсетілетін қызметті алушыға пысықтауға қайтарады;</w:t>
      </w:r>
    </w:p>
    <w:p>
      <w:pPr>
        <w:spacing w:after="0"/>
        <w:ind w:left="0"/>
        <w:jc w:val="both"/>
      </w:pPr>
      <w:r>
        <w:rPr>
          <w:rFonts w:ascii="Times New Roman"/>
          <w:b w:val="false"/>
          <w:i w:val="false"/>
          <w:color w:val="000000"/>
          <w:sz w:val="28"/>
        </w:rPr>
        <w:t>
      4) ВАК бөлім ұсынған құжаттарды қарайды, субсидиялар алуға үмiткер көрсетілетін қызметті алушылардың тiзiмiн жасайды – 2 (екі) жұмыс күні;</w:t>
      </w:r>
    </w:p>
    <w:p>
      <w:pPr>
        <w:spacing w:after="0"/>
        <w:ind w:left="0"/>
        <w:jc w:val="both"/>
      </w:pPr>
      <w:r>
        <w:rPr>
          <w:rFonts w:ascii="Times New Roman"/>
          <w:b w:val="false"/>
          <w:i w:val="false"/>
          <w:color w:val="000000"/>
          <w:sz w:val="28"/>
        </w:rPr>
        <w:t>
      өскіндердің болуын көзбен шолып тексереді –2 (екі) күнтізбелік күн;</w:t>
      </w:r>
    </w:p>
    <w:p>
      <w:pPr>
        <w:spacing w:after="0"/>
        <w:ind w:left="0"/>
        <w:jc w:val="both"/>
      </w:pPr>
      <w:r>
        <w:rPr>
          <w:rFonts w:ascii="Times New Roman"/>
          <w:b w:val="false"/>
          <w:i w:val="false"/>
          <w:color w:val="000000"/>
          <w:sz w:val="28"/>
        </w:rPr>
        <w:t>
      тексеру қорытындысы бойынша акт жасайды – 1 (бір) сағат;</w:t>
      </w:r>
    </w:p>
    <w:p>
      <w:pPr>
        <w:spacing w:after="0"/>
        <w:ind w:left="0"/>
        <w:jc w:val="both"/>
      </w:pPr>
      <w:r>
        <w:rPr>
          <w:rFonts w:ascii="Times New Roman"/>
          <w:b w:val="false"/>
          <w:i w:val="false"/>
          <w:color w:val="000000"/>
          <w:sz w:val="28"/>
        </w:rPr>
        <w:t>
      5) ВАК актіні бекітеді – 1 (бір) жұмыс күні;</w:t>
      </w:r>
    </w:p>
    <w:p>
      <w:pPr>
        <w:spacing w:after="0"/>
        <w:ind w:left="0"/>
        <w:jc w:val="both"/>
      </w:pPr>
      <w:r>
        <w:rPr>
          <w:rFonts w:ascii="Times New Roman"/>
          <w:b w:val="false"/>
          <w:i w:val="false"/>
          <w:color w:val="000000"/>
          <w:sz w:val="28"/>
        </w:rPr>
        <w:t>
      6) ВАК акті мен көрсетілетін қызметті алушылар ұсынған құжаттардың негізінде субсидия алуға көрсетілетін қызметті алушылардың тізімін жасайды және көрсетілетін қызметті берушіге жолдайды – 1 (бір) жұмыс күні;</w:t>
      </w:r>
    </w:p>
    <w:p>
      <w:pPr>
        <w:spacing w:after="0"/>
        <w:ind w:left="0"/>
        <w:jc w:val="both"/>
      </w:pPr>
      <w:r>
        <w:rPr>
          <w:rFonts w:ascii="Times New Roman"/>
          <w:b w:val="false"/>
          <w:i w:val="false"/>
          <w:color w:val="000000"/>
          <w:sz w:val="28"/>
        </w:rPr>
        <w:t>
      7) ВАК көрсетілетін қызметті алушылардың тізімін бекітеді – 30 (отыз) минут;</w:t>
      </w:r>
    </w:p>
    <w:p>
      <w:pPr>
        <w:spacing w:after="0"/>
        <w:ind w:left="0"/>
        <w:jc w:val="both"/>
      </w:pPr>
      <w:r>
        <w:rPr>
          <w:rFonts w:ascii="Times New Roman"/>
          <w:b w:val="false"/>
          <w:i w:val="false"/>
          <w:color w:val="000000"/>
          <w:sz w:val="28"/>
        </w:rPr>
        <w:t xml:space="preserve">
      8) көрсетілетін қызметті беруші бөлімінің жауапты орындаушысы: </w:t>
      </w:r>
    </w:p>
    <w:p>
      <w:pPr>
        <w:spacing w:after="0"/>
        <w:ind w:left="0"/>
        <w:jc w:val="both"/>
      </w:pPr>
      <w:r>
        <w:rPr>
          <w:rFonts w:ascii="Times New Roman"/>
          <w:b w:val="false"/>
          <w:i w:val="false"/>
          <w:color w:val="000000"/>
          <w:sz w:val="28"/>
        </w:rPr>
        <w:t>
      ВАК көрсетілетін қызметті алушыны тізімге қосудан бас тартқан жағдайда, көрсетілетін қызметті алушыға бас тарту себебін көрсете отырып, тиісті анықтама береді – 1 (бір) жұмыс күні;</w:t>
      </w:r>
    </w:p>
    <w:p>
      <w:pPr>
        <w:spacing w:after="0"/>
        <w:ind w:left="0"/>
        <w:jc w:val="both"/>
      </w:pPr>
      <w:r>
        <w:rPr>
          <w:rFonts w:ascii="Times New Roman"/>
          <w:b w:val="false"/>
          <w:i w:val="false"/>
          <w:color w:val="000000"/>
          <w:sz w:val="28"/>
        </w:rPr>
        <w:t>
      ВАК бекіткен субсидияларды алуға көрсетілетін қызметті алушылардың тізімін, қабылдау актілері мен нөмірін көрсете отырып, банктік шоттың бары туралы екінші деңгейдегі банктің, поштаның ұлттық операторының анықтамасын көрсетілетін қызметті берушінің басшысына ұсынады – 1 (бір) сағат;</w:t>
      </w:r>
    </w:p>
    <w:p>
      <w:pPr>
        <w:spacing w:after="0"/>
        <w:ind w:left="0"/>
        <w:jc w:val="both"/>
      </w:pPr>
      <w:r>
        <w:rPr>
          <w:rFonts w:ascii="Times New Roman"/>
          <w:b w:val="false"/>
          <w:i w:val="false"/>
          <w:color w:val="000000"/>
          <w:sz w:val="28"/>
        </w:rPr>
        <w:t>
      9) көрсетілетін қызметті беруші бөлімінің жауапты орындаушысы ұсынылған құжаттардың сәйкестігін тексереді, көрсетілетін қызметті алушыларға бюджеттік субсидиялар төлеуге арналған тізімдемені қалыптастырады және көрсетілетін қызметті берушінің қаржыландыру және бухгалтерлік есеп бөлімінің басшысына қол қоюға жолдайды – 1 (бір) сағат;</w:t>
      </w:r>
    </w:p>
    <w:p>
      <w:pPr>
        <w:spacing w:after="0"/>
        <w:ind w:left="0"/>
        <w:jc w:val="both"/>
      </w:pPr>
      <w:r>
        <w:rPr>
          <w:rFonts w:ascii="Times New Roman"/>
          <w:b w:val="false"/>
          <w:i w:val="false"/>
          <w:color w:val="000000"/>
          <w:sz w:val="28"/>
        </w:rPr>
        <w:t>
      10) көрсетілетін қызметті берушінің және бухгалтерлік есеп бөлімінің басшысы көрсетілетін қызметті алушыларға бюджеттік субсидиялар төлеуге арналған тізімдемеге қол қояды және көрсетілетін қызметті берушінің басшысына бекітуге жолдайды – 1 (бір) жұмыс күні;</w:t>
      </w:r>
    </w:p>
    <w:p>
      <w:pPr>
        <w:spacing w:after="0"/>
        <w:ind w:left="0"/>
        <w:jc w:val="both"/>
      </w:pPr>
      <w:r>
        <w:rPr>
          <w:rFonts w:ascii="Times New Roman"/>
          <w:b w:val="false"/>
          <w:i w:val="false"/>
          <w:color w:val="000000"/>
          <w:sz w:val="28"/>
        </w:rPr>
        <w:t>
      11) көрсетілетін қызметті берушінің басшысы тізімдемені бекітеді – 30 (отыз) минут;</w:t>
      </w:r>
    </w:p>
    <w:p>
      <w:pPr>
        <w:spacing w:after="0"/>
        <w:ind w:left="0"/>
        <w:jc w:val="both"/>
      </w:pPr>
      <w:r>
        <w:rPr>
          <w:rFonts w:ascii="Times New Roman"/>
          <w:b w:val="false"/>
          <w:i w:val="false"/>
          <w:color w:val="000000"/>
          <w:sz w:val="28"/>
        </w:rPr>
        <w:t>
      12) көрсетілетін қызметті берушінің жауапты орындаушысы көрсетілетін қызметті алушылардың банктік шоттарына тиесілі субсидияларды одан әрі аудару үшін аумақтық қазынашылық бөлімшесіне төлеуге берілетін төлем құжаттарын ұсынады – 1 (бір) жұмыс күні.</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рәсімнің (іс-әрекеттің) нәтижесі:</w:t>
      </w:r>
    </w:p>
    <w:p>
      <w:pPr>
        <w:spacing w:after="0"/>
        <w:ind w:left="0"/>
        <w:jc w:val="both"/>
      </w:pPr>
      <w:r>
        <w:rPr>
          <w:rFonts w:ascii="Times New Roman"/>
          <w:b w:val="false"/>
          <w:i w:val="false"/>
          <w:color w:val="000000"/>
          <w:sz w:val="28"/>
        </w:rPr>
        <w:t xml:space="preserve">
      1) көрсетілетін қызметті алушының тіркелген өтінімі; </w:t>
      </w:r>
    </w:p>
    <w:p>
      <w:pPr>
        <w:spacing w:after="0"/>
        <w:ind w:left="0"/>
        <w:jc w:val="both"/>
      </w:pPr>
      <w:r>
        <w:rPr>
          <w:rFonts w:ascii="Times New Roman"/>
          <w:b w:val="false"/>
          <w:i w:val="false"/>
          <w:color w:val="000000"/>
          <w:sz w:val="28"/>
        </w:rPr>
        <w:t>
      2) бөлім басшысының бұрыштамасы және көрсетілетін қызметті беруші бөлімінің жауапты орындаушысына жолдау;</w:t>
      </w:r>
    </w:p>
    <w:p>
      <w:pPr>
        <w:spacing w:after="0"/>
        <w:ind w:left="0"/>
        <w:jc w:val="both"/>
      </w:pPr>
      <w:r>
        <w:rPr>
          <w:rFonts w:ascii="Times New Roman"/>
          <w:b w:val="false"/>
          <w:i w:val="false"/>
          <w:color w:val="000000"/>
          <w:sz w:val="28"/>
        </w:rPr>
        <w:t>
      3) ұсынылған құжаттардың толықтығын тексеру және ВАК-тың қарауына енгізу;</w:t>
      </w:r>
    </w:p>
    <w:p>
      <w:pPr>
        <w:spacing w:after="0"/>
        <w:ind w:left="0"/>
        <w:jc w:val="both"/>
      </w:pPr>
      <w:r>
        <w:rPr>
          <w:rFonts w:ascii="Times New Roman"/>
          <w:b w:val="false"/>
          <w:i w:val="false"/>
          <w:color w:val="000000"/>
          <w:sz w:val="28"/>
        </w:rPr>
        <w:t>
      4) көрсетілетін қызметті алушылардың тізімі, өскіндердің болуы туралы акт;</w:t>
      </w:r>
    </w:p>
    <w:p>
      <w:pPr>
        <w:spacing w:after="0"/>
        <w:ind w:left="0"/>
        <w:jc w:val="both"/>
      </w:pPr>
      <w:r>
        <w:rPr>
          <w:rFonts w:ascii="Times New Roman"/>
          <w:b w:val="false"/>
          <w:i w:val="false"/>
          <w:color w:val="000000"/>
          <w:sz w:val="28"/>
        </w:rPr>
        <w:t>
      5) бекітілген акт;</w:t>
      </w:r>
    </w:p>
    <w:p>
      <w:pPr>
        <w:spacing w:after="0"/>
        <w:ind w:left="0"/>
        <w:jc w:val="both"/>
      </w:pPr>
      <w:r>
        <w:rPr>
          <w:rFonts w:ascii="Times New Roman"/>
          <w:b w:val="false"/>
          <w:i w:val="false"/>
          <w:color w:val="000000"/>
          <w:sz w:val="28"/>
        </w:rPr>
        <w:t>
      6) көрсетілетін қызметті алушылардың тізімі;</w:t>
      </w:r>
    </w:p>
    <w:p>
      <w:pPr>
        <w:spacing w:after="0"/>
        <w:ind w:left="0"/>
        <w:jc w:val="both"/>
      </w:pPr>
      <w:r>
        <w:rPr>
          <w:rFonts w:ascii="Times New Roman"/>
          <w:b w:val="false"/>
          <w:i w:val="false"/>
          <w:color w:val="000000"/>
          <w:sz w:val="28"/>
        </w:rPr>
        <w:t>
      7) көрсетілетін қызметті алушылардың бекітілген тізімі;</w:t>
      </w:r>
    </w:p>
    <w:p>
      <w:pPr>
        <w:spacing w:after="0"/>
        <w:ind w:left="0"/>
        <w:jc w:val="both"/>
      </w:pPr>
      <w:r>
        <w:rPr>
          <w:rFonts w:ascii="Times New Roman"/>
          <w:b w:val="false"/>
          <w:i w:val="false"/>
          <w:color w:val="000000"/>
          <w:sz w:val="28"/>
        </w:rPr>
        <w:t>
      8) көрсетілетін қызметті берушіге көрсетілетін қызметті алушылардың бекітілген тізімін ұсыну;</w:t>
      </w:r>
    </w:p>
    <w:p>
      <w:pPr>
        <w:spacing w:after="0"/>
        <w:ind w:left="0"/>
        <w:jc w:val="both"/>
      </w:pPr>
      <w:r>
        <w:rPr>
          <w:rFonts w:ascii="Times New Roman"/>
          <w:b w:val="false"/>
          <w:i w:val="false"/>
          <w:color w:val="000000"/>
          <w:sz w:val="28"/>
        </w:rPr>
        <w:t>
      9) көрсетілетін қызметті алушыларға бюджеттік субсидияларды төлеуге арналған тізімдемені көрсетілетін қызметті берушінің қаржыландыру және бухгалтерлік есеп бөлімінің басшысына қол қоюға жолдау;</w:t>
      </w:r>
    </w:p>
    <w:p>
      <w:pPr>
        <w:spacing w:after="0"/>
        <w:ind w:left="0"/>
        <w:jc w:val="both"/>
      </w:pPr>
      <w:r>
        <w:rPr>
          <w:rFonts w:ascii="Times New Roman"/>
          <w:b w:val="false"/>
          <w:i w:val="false"/>
          <w:color w:val="000000"/>
          <w:sz w:val="28"/>
        </w:rPr>
        <w:t>
      10) қол қойылған, көрсетілетін қызметті алушыларға бюджеттік субсидиялар төлеуге арналған тізімдеме және оны көрсетілетін қызметті берушінің басшысына бекітуге жолдау;</w:t>
      </w:r>
    </w:p>
    <w:p>
      <w:pPr>
        <w:spacing w:after="0"/>
        <w:ind w:left="0"/>
        <w:jc w:val="both"/>
      </w:pPr>
      <w:r>
        <w:rPr>
          <w:rFonts w:ascii="Times New Roman"/>
          <w:b w:val="false"/>
          <w:i w:val="false"/>
          <w:color w:val="000000"/>
          <w:sz w:val="28"/>
        </w:rPr>
        <w:t>
      11) бекітілген тізімдеме;</w:t>
      </w:r>
    </w:p>
    <w:p>
      <w:pPr>
        <w:spacing w:after="0"/>
        <w:ind w:left="0"/>
        <w:jc w:val="both"/>
      </w:pPr>
      <w:r>
        <w:rPr>
          <w:rFonts w:ascii="Times New Roman"/>
          <w:b w:val="false"/>
          <w:i w:val="false"/>
          <w:color w:val="000000"/>
          <w:sz w:val="28"/>
        </w:rPr>
        <w:t>
      12) аумақтық қазынашылық бөлімшесіне төлем шоттарының тізілімін ұсыну.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w:t>
      </w:r>
      <w:r>
        <w:br/>
      </w:r>
      <w:r>
        <w:rPr>
          <w:rFonts w:ascii="Times New Roman"/>
          <w:b/>
          <w:i w:val="false"/>
          <w:color w:val="000000"/>
        </w:rPr>
        <w:t>берушінің құрылымдық бөлімшелерінің (қызметкерлерінің)</w:t>
      </w:r>
      <w:r>
        <w:br/>
      </w:r>
      <w:r>
        <w:rPr>
          <w:rFonts w:ascii="Times New Roman"/>
          <w:b/>
          <w:i w:val="false"/>
          <w:color w:val="000000"/>
        </w:rPr>
        <w:t>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кеңсесі;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бөлімінің жауапты орындаушысы;</w:t>
      </w:r>
    </w:p>
    <w:p>
      <w:pPr>
        <w:spacing w:after="0"/>
        <w:ind w:left="0"/>
        <w:jc w:val="both"/>
      </w:pPr>
      <w:r>
        <w:rPr>
          <w:rFonts w:ascii="Times New Roman"/>
          <w:b w:val="false"/>
          <w:i w:val="false"/>
          <w:color w:val="000000"/>
          <w:sz w:val="28"/>
        </w:rPr>
        <w:t>
      4) ВАК;</w:t>
      </w:r>
    </w:p>
    <w:p>
      <w:pPr>
        <w:spacing w:after="0"/>
        <w:ind w:left="0"/>
        <w:jc w:val="both"/>
      </w:pPr>
      <w:r>
        <w:rPr>
          <w:rFonts w:ascii="Times New Roman"/>
          <w:b w:val="false"/>
          <w:i w:val="false"/>
          <w:color w:val="000000"/>
          <w:sz w:val="28"/>
        </w:rPr>
        <w:t>
      5) көрсетілетін қызметті берушінің қаржыландыру және бухгалтерлік есеп бөлімінің басшысы;</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өтінімді тіркеуді жүзеге асырады – 15 (он бес) минут;</w:t>
      </w:r>
    </w:p>
    <w:p>
      <w:pPr>
        <w:spacing w:after="0"/>
        <w:ind w:left="0"/>
        <w:jc w:val="both"/>
      </w:pPr>
      <w:r>
        <w:rPr>
          <w:rFonts w:ascii="Times New Roman"/>
          <w:b w:val="false"/>
          <w:i w:val="false"/>
          <w:color w:val="000000"/>
          <w:sz w:val="28"/>
        </w:rPr>
        <w:t>
      2) көрсетілетін қызметті берушінің басшысы өтінімге бұрыштама қояды және бөлімнің жауапты орындаушысына жолдайды – 30 (отыз) минут;</w:t>
      </w:r>
    </w:p>
    <w:p>
      <w:pPr>
        <w:spacing w:after="0"/>
        <w:ind w:left="0"/>
        <w:jc w:val="both"/>
      </w:pPr>
      <w:r>
        <w:rPr>
          <w:rFonts w:ascii="Times New Roman"/>
          <w:b w:val="false"/>
          <w:i w:val="false"/>
          <w:color w:val="000000"/>
          <w:sz w:val="28"/>
        </w:rPr>
        <w:t xml:space="preserve">
      3) көрсетілетін қызметті беруші бөлімінің жауапты орындаушысы ұсынылған құжаттардың толықтығын тексереді және ведомствоаралық комиссияның (бұдан әрі - ВАК) қарауына енгізеді – 1 (бір) жұмыс күні; </w:t>
      </w:r>
    </w:p>
    <w:p>
      <w:pPr>
        <w:spacing w:after="0"/>
        <w:ind w:left="0"/>
        <w:jc w:val="both"/>
      </w:pPr>
      <w:r>
        <w:rPr>
          <w:rFonts w:ascii="Times New Roman"/>
          <w:b w:val="false"/>
          <w:i w:val="false"/>
          <w:color w:val="000000"/>
          <w:sz w:val="28"/>
        </w:rPr>
        <w:t>
      Көрсетілетін қызметті алушы құжаттар топтамасын толық ұсынбаған жағдайда, оны көрсетілетін қызметті алушыға пысықтауға қайтарады;</w:t>
      </w:r>
    </w:p>
    <w:p>
      <w:pPr>
        <w:spacing w:after="0"/>
        <w:ind w:left="0"/>
        <w:jc w:val="both"/>
      </w:pPr>
      <w:r>
        <w:rPr>
          <w:rFonts w:ascii="Times New Roman"/>
          <w:b w:val="false"/>
          <w:i w:val="false"/>
          <w:color w:val="000000"/>
          <w:sz w:val="28"/>
        </w:rPr>
        <w:t>
      4) ВАК бөлім ұсынған құжаттарды қарайды, субсидиялар алуға үмiткер көрсетілетін қызметті алушылардың тiзiмiн жасайды – 2 (екі) жұмыс күні;</w:t>
      </w:r>
    </w:p>
    <w:p>
      <w:pPr>
        <w:spacing w:after="0"/>
        <w:ind w:left="0"/>
        <w:jc w:val="both"/>
      </w:pPr>
      <w:r>
        <w:rPr>
          <w:rFonts w:ascii="Times New Roman"/>
          <w:b w:val="false"/>
          <w:i w:val="false"/>
          <w:color w:val="000000"/>
          <w:sz w:val="28"/>
        </w:rPr>
        <w:t>
      өскіндердің болуын көзбен шолып тексереді –2 (екі) күнтізбелік күн;</w:t>
      </w:r>
    </w:p>
    <w:p>
      <w:pPr>
        <w:spacing w:after="0"/>
        <w:ind w:left="0"/>
        <w:jc w:val="both"/>
      </w:pPr>
      <w:r>
        <w:rPr>
          <w:rFonts w:ascii="Times New Roman"/>
          <w:b w:val="false"/>
          <w:i w:val="false"/>
          <w:color w:val="000000"/>
          <w:sz w:val="28"/>
        </w:rPr>
        <w:t>
      тексеру қорытындысы бойынша акт жасайды – 1 (бір) сағат;</w:t>
      </w:r>
    </w:p>
    <w:p>
      <w:pPr>
        <w:spacing w:after="0"/>
        <w:ind w:left="0"/>
        <w:jc w:val="both"/>
      </w:pPr>
      <w:r>
        <w:rPr>
          <w:rFonts w:ascii="Times New Roman"/>
          <w:b w:val="false"/>
          <w:i w:val="false"/>
          <w:color w:val="000000"/>
          <w:sz w:val="28"/>
        </w:rPr>
        <w:t>
      5) ВАК актіні бекітеді – 1 (бір) жұмыс күні;</w:t>
      </w:r>
    </w:p>
    <w:p>
      <w:pPr>
        <w:spacing w:after="0"/>
        <w:ind w:left="0"/>
        <w:jc w:val="both"/>
      </w:pPr>
      <w:r>
        <w:rPr>
          <w:rFonts w:ascii="Times New Roman"/>
          <w:b w:val="false"/>
          <w:i w:val="false"/>
          <w:color w:val="000000"/>
          <w:sz w:val="28"/>
        </w:rPr>
        <w:t>
      6) ВАК акті мен көрсетілетін қызметті алушылар ұсынған құжаттардың негізінде субсидия алуға көрсетілетін қызметті алушылардың тізімін жасайды және көрсетілетін қызметті берушіге жолдайды – 1 (бір) жұмыс күні;</w:t>
      </w:r>
    </w:p>
    <w:p>
      <w:pPr>
        <w:spacing w:after="0"/>
        <w:ind w:left="0"/>
        <w:jc w:val="both"/>
      </w:pPr>
      <w:r>
        <w:rPr>
          <w:rFonts w:ascii="Times New Roman"/>
          <w:b w:val="false"/>
          <w:i w:val="false"/>
          <w:color w:val="000000"/>
          <w:sz w:val="28"/>
        </w:rPr>
        <w:t>
      7) ВАК көрсетілетін қызметті алушылардың тізімін бекітеді – 30 (отыз) минут;</w:t>
      </w:r>
    </w:p>
    <w:p>
      <w:pPr>
        <w:spacing w:after="0"/>
        <w:ind w:left="0"/>
        <w:jc w:val="both"/>
      </w:pPr>
      <w:r>
        <w:rPr>
          <w:rFonts w:ascii="Times New Roman"/>
          <w:b w:val="false"/>
          <w:i w:val="false"/>
          <w:color w:val="000000"/>
          <w:sz w:val="28"/>
        </w:rPr>
        <w:t xml:space="preserve">
      8) көрсетілетін қызметті беруші бөлімінің жауапты орындаушысы: </w:t>
      </w:r>
    </w:p>
    <w:p>
      <w:pPr>
        <w:spacing w:after="0"/>
        <w:ind w:left="0"/>
        <w:jc w:val="both"/>
      </w:pPr>
      <w:r>
        <w:rPr>
          <w:rFonts w:ascii="Times New Roman"/>
          <w:b w:val="false"/>
          <w:i w:val="false"/>
          <w:color w:val="000000"/>
          <w:sz w:val="28"/>
        </w:rPr>
        <w:t>
      ВАК көрсетілетін қызметті алушыны тізімге қосудан бас тартқан жағдайда, көрсетілетін қызметті алушыға бас тарту себебін көрсете отырып, тиісті анықтама береді – 1 (бір) жұмыс күні;</w:t>
      </w:r>
    </w:p>
    <w:p>
      <w:pPr>
        <w:spacing w:after="0"/>
        <w:ind w:left="0"/>
        <w:jc w:val="both"/>
      </w:pPr>
      <w:r>
        <w:rPr>
          <w:rFonts w:ascii="Times New Roman"/>
          <w:b w:val="false"/>
          <w:i w:val="false"/>
          <w:color w:val="000000"/>
          <w:sz w:val="28"/>
        </w:rPr>
        <w:t>
      ВАК бекіткен субсидияларды алуға көрсетілетін қызметті алушылардың тізімін, қабылдау актілері мен нөмірін көрсете отырып, банктік шоттың бары туралы екінші деңгейдегі банктің, поштаның ұлттық операторының анықтамасын көрсетілетін қызметті берушінің басшысына ұсынады – 1 (бір) сағат;</w:t>
      </w:r>
    </w:p>
    <w:p>
      <w:pPr>
        <w:spacing w:after="0"/>
        <w:ind w:left="0"/>
        <w:jc w:val="both"/>
      </w:pPr>
      <w:r>
        <w:rPr>
          <w:rFonts w:ascii="Times New Roman"/>
          <w:b w:val="false"/>
          <w:i w:val="false"/>
          <w:color w:val="000000"/>
          <w:sz w:val="28"/>
        </w:rPr>
        <w:t>
      9) көрсетілетін қызметті беруші бөлімінің жауапты орындаушысы ұсынылған құжаттардың сәйкестігін тексереді, көрсетілетін қызметті алушыларға бюджеттік субсидиялар төлеуге арналған тізімдемені қалыптастырады және көрсетілетін қызметті берушінің қаржыландыру және бухгалтерлік есеп бөлімінің басшысына қол қоюға жолдайды – 1 (бір) сағат;</w:t>
      </w:r>
    </w:p>
    <w:p>
      <w:pPr>
        <w:spacing w:after="0"/>
        <w:ind w:left="0"/>
        <w:jc w:val="both"/>
      </w:pPr>
      <w:r>
        <w:rPr>
          <w:rFonts w:ascii="Times New Roman"/>
          <w:b w:val="false"/>
          <w:i w:val="false"/>
          <w:color w:val="000000"/>
          <w:sz w:val="28"/>
        </w:rPr>
        <w:t>
      10) көрсетілетін қызметті берушінің және бухгалтерлік есеп бөлімінің басшысы көрсетілетін қызметті алушыларға бюджеттік субсидиялар төлеуге арналған тізімдемеге қол қояды және көрсетілетін қызметті берушінің басшысына бекітуге жолдайды – 1 (бір) жұмыс күні;</w:t>
      </w:r>
    </w:p>
    <w:p>
      <w:pPr>
        <w:spacing w:after="0"/>
        <w:ind w:left="0"/>
        <w:jc w:val="both"/>
      </w:pPr>
      <w:r>
        <w:rPr>
          <w:rFonts w:ascii="Times New Roman"/>
          <w:b w:val="false"/>
          <w:i w:val="false"/>
          <w:color w:val="000000"/>
          <w:sz w:val="28"/>
        </w:rPr>
        <w:t>
      11) көрсетілетін қызметті берушінің басшысы тізімдемені бекітеді – 30 (отыз) минут;</w:t>
      </w:r>
    </w:p>
    <w:p>
      <w:pPr>
        <w:spacing w:after="0"/>
        <w:ind w:left="0"/>
        <w:jc w:val="both"/>
      </w:pPr>
      <w:r>
        <w:rPr>
          <w:rFonts w:ascii="Times New Roman"/>
          <w:b w:val="false"/>
          <w:i w:val="false"/>
          <w:color w:val="000000"/>
          <w:sz w:val="28"/>
        </w:rPr>
        <w:t>
      12) көрсетілетін қызметті берушінің жауапты орындаушысы көрсетілетін қызметті алушылардың банктік шоттарына тиесілі субсидияларды одан әрі аудару үшін аумақтық қазынашылық бөлімшесіне төлеуге берілетін төлем құжаттарын ұсынады – 1 (бір) жұмыс күні.</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w:t>
      </w:r>
      <w:r>
        <w:br/>
      </w:r>
      <w:r>
        <w:rPr>
          <w:rFonts w:ascii="Times New Roman"/>
          <w:b/>
          <w:i w:val="false"/>
          <w:color w:val="000000"/>
        </w:rPr>
        <w:t>көрсету 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қызметі берушілерге жүгіну тәртібінің сипаттамасы,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1) Мемлекеттік корпорацияның қызметкері өтініштің дұрыс толтырылуын және көрсетілетін қызметті алушы ұсынған құжаттар топтамасының толықтығын осы регламенттің 4 тармағына сәйкес келуін тексереді – 5 (бес) минут;</w:t>
      </w:r>
    </w:p>
    <w:p>
      <w:pPr>
        <w:spacing w:after="0"/>
        <w:ind w:left="0"/>
        <w:jc w:val="both"/>
      </w:pPr>
      <w:r>
        <w:rPr>
          <w:rFonts w:ascii="Times New Roman"/>
          <w:b w:val="false"/>
          <w:i w:val="false"/>
          <w:color w:val="000000"/>
          <w:sz w:val="28"/>
        </w:rPr>
        <w:t xml:space="preserve">
      Көрсетілетін қызметті алушы осы регламенттің 4 тармағында көзделген тізбеге сәйкес құжаттар топтамасын толық ұсынбаған жағдайда, Мемлекеттік корпорацияның қызметкері өтінішті қабылдаудан бас тартады және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нысан бойынша құжаттарды қабылдаудан бас тарту туралы қолхат береді.</w:t>
      </w:r>
    </w:p>
    <w:p>
      <w:pPr>
        <w:spacing w:after="0"/>
        <w:ind w:left="0"/>
        <w:jc w:val="both"/>
      </w:pPr>
      <w:r>
        <w:rPr>
          <w:rFonts w:ascii="Times New Roman"/>
          <w:b w:val="false"/>
          <w:i w:val="false"/>
          <w:color w:val="000000"/>
          <w:sz w:val="28"/>
        </w:rPr>
        <w:t>
      Көрсетілетін қызметті алушы барлық қажетті құжаттарды Мемлекеттік корпорацияға өтінімнің қабылданғанын растай отырып тапсырған кезде көрсетілетін қызметті алушыға тиісті құжаттарды қабылдау туралы қолхат беріледі.</w:t>
      </w:r>
    </w:p>
    <w:p>
      <w:pPr>
        <w:spacing w:after="0"/>
        <w:ind w:left="0"/>
        <w:jc w:val="both"/>
      </w:pPr>
      <w:r>
        <w:rPr>
          <w:rFonts w:ascii="Times New Roman"/>
          <w:b w:val="false"/>
          <w:i w:val="false"/>
          <w:color w:val="000000"/>
          <w:sz w:val="28"/>
        </w:rPr>
        <w:t>
      2) Мемлекеттік корпорацияның қызметкері егер Қазақстан Республикасының заңдарында өзгеше көзделмесе, ақпараттық жүйелерде қамтылған заңмен қорғалатын құпия мәліметтерді пайдалануға көрсетілетін қызметті алушының жазбаша келісімін алады – 5 (бес) минут;</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туралы тиісті ақпаратты және тапсырылған құжаттардың тізімін "Халыққа қызмет көрсету орталықтарына арналған ықпалдастырылған ақпараттық жүйесі" (бұдан әрі – ХҚО ЫАЖ) ақпараттық жүйесіне енгізеді, көрсетілетін қызметті алушыға тиісті құжаттарды қабылдау туралы қолхат береді – 5 (бес) минут;</w:t>
      </w:r>
    </w:p>
    <w:p>
      <w:pPr>
        <w:spacing w:after="0"/>
        <w:ind w:left="0"/>
        <w:jc w:val="both"/>
      </w:pPr>
      <w:r>
        <w:rPr>
          <w:rFonts w:ascii="Times New Roman"/>
          <w:b w:val="false"/>
          <w:i w:val="false"/>
          <w:color w:val="000000"/>
          <w:sz w:val="28"/>
        </w:rPr>
        <w:t>
      4) Мемлекеттік корпорацияның қызметкері құжаттар топтамасын дайындайды және оны көрсетілетін қызметті берушіге курьерлік немесе осы байланысқа өзге де уәкілетті арқылы жібереді – 1 (бір) жұмыс күні;</w:t>
      </w:r>
    </w:p>
    <w:p>
      <w:pPr>
        <w:spacing w:after="0"/>
        <w:ind w:left="0"/>
        <w:jc w:val="both"/>
      </w:pPr>
      <w:r>
        <w:rPr>
          <w:rFonts w:ascii="Times New Roman"/>
          <w:b w:val="false"/>
          <w:i w:val="false"/>
          <w:color w:val="000000"/>
          <w:sz w:val="28"/>
        </w:rPr>
        <w:t>
      5)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сипаттамасына сәйкес рәсімдерді (іс-әрекеттерді) жүзеге асырады және мемлекеттік қызметті көрсету нәтижесін не өтінішті әрі қарай қараудан бас тарту туралы жазбаша дәлелді жауапты Мемлекеттік корпорацияға жолдайды – 37 (отыз жеті) жұмыс күнінен аспайды;</w:t>
      </w:r>
    </w:p>
    <w:p>
      <w:pPr>
        <w:spacing w:after="0"/>
        <w:ind w:left="0"/>
        <w:jc w:val="both"/>
      </w:pPr>
      <w:r>
        <w:rPr>
          <w:rFonts w:ascii="Times New Roman"/>
          <w:b w:val="false"/>
          <w:i w:val="false"/>
          <w:color w:val="000000"/>
          <w:sz w:val="28"/>
        </w:rPr>
        <w:t>
      6) Мемлекеттік корпорацияның қызметкері тиісті құжаттарды қабылдағаны туралы қолхатта көрсетілген мерзімде көрсетілетін қызметті алушыға мемлекеттік қызметті көрсету нәтижесін береді – 15 (он бес) минут.</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 сипаттау,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өтінішті және қажетті құжаттарды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 қызметкерінің Мемлекеттік корпорацияның ықпалдастырылған ақпараттық жүйесінің автоматтандырылған жұмыс орнына (бұдан әрі - МК ЫАЖ АЖО)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көрсетілетін қызметті алушының өкілінің сенімхаты бойынша (нотариалды куәландырылған сенімхат болған жағдайда, сенімхат өзгеше куәландырылған жағдайда сенімхаттың деректері толтырылмайды) деректерді енгізуі – 2 (екі) минут ішінде;</w:t>
      </w:r>
    </w:p>
    <w:p>
      <w:pPr>
        <w:spacing w:after="0"/>
        <w:ind w:left="0"/>
        <w:jc w:val="both"/>
      </w:pPr>
      <w:r>
        <w:rPr>
          <w:rFonts w:ascii="Times New Roman"/>
          <w:b w:val="false"/>
          <w:i w:val="false"/>
          <w:color w:val="000000"/>
          <w:sz w:val="28"/>
        </w:rPr>
        <w:t>
      4) электрондық үкімет шлюзі (бұдан әрі -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xml:space="preserve">
      6) ЖТ МДҚ-да көрсетілетін қызметті алушы 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 </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электрондық цифрлық қолтаңбасымен (бұдан әрі –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корпорацияның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берушінің қолы қойылған,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(іс-әрекеттердің)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 рәсімдерінің (іс-әрекеттерінің) реттілігін сипаттау:</w:t>
      </w:r>
    </w:p>
    <w:p>
      <w:pPr>
        <w:spacing w:after="0"/>
        <w:ind w:left="0"/>
        <w:jc w:val="both"/>
      </w:pPr>
      <w:r>
        <w:rPr>
          <w:rFonts w:ascii="Times New Roman"/>
          <w:b w:val="false"/>
          <w:i w:val="false"/>
          <w:color w:val="000000"/>
          <w:sz w:val="28"/>
        </w:rPr>
        <w:t>
      Мемлекеттік көрсетілетін қызмет "электрондық үкімет" веб-порталы арқылы көрсетілмейді, мемлекеттік қызметті көрсету процесінде өзге де ақпараттық жүйелерді пайдалану көзделмеген.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w:t>
            </w:r>
            <w:r>
              <w:br/>
            </w:r>
            <w:r>
              <w:rPr>
                <w:rFonts w:ascii="Times New Roman"/>
                <w:b w:val="false"/>
                <w:i w:val="false"/>
                <w:color w:val="000000"/>
                <w:sz w:val="20"/>
              </w:rPr>
              <w:t>дақылдарын қорғалған</w:t>
            </w:r>
            <w:r>
              <w:br/>
            </w:r>
            <w:r>
              <w:rPr>
                <w:rFonts w:ascii="Times New Roman"/>
                <w:b w:val="false"/>
                <w:i w:val="false"/>
                <w:color w:val="000000"/>
                <w:sz w:val="20"/>
              </w:rPr>
              <w:t>топырақта өңдеп өсiру</w:t>
            </w:r>
            <w:r>
              <w:br/>
            </w:r>
            <w:r>
              <w:rPr>
                <w:rFonts w:ascii="Times New Roman"/>
                <w:b w:val="false"/>
                <w:i w:val="false"/>
                <w:color w:val="000000"/>
                <w:sz w:val="20"/>
              </w:rPr>
              <w:t>шығындарының құнын</w:t>
            </w:r>
            <w:r>
              <w:br/>
            </w:r>
            <w:r>
              <w:rPr>
                <w:rFonts w:ascii="Times New Roman"/>
                <w:b w:val="false"/>
                <w:i w:val="false"/>
                <w:color w:val="000000"/>
                <w:sz w:val="20"/>
              </w:rPr>
              <w:t>субсидиялау"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7810500" cy="45720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810500" cy="3213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 21 " қарашадағы</w:t>
            </w:r>
            <w:r>
              <w:br/>
            </w:r>
            <w:r>
              <w:rPr>
                <w:rFonts w:ascii="Times New Roman"/>
                <w:b w:val="false"/>
                <w:i w:val="false"/>
                <w:color w:val="000000"/>
                <w:sz w:val="20"/>
              </w:rPr>
              <w:t>№ 4/483 қаулысына 9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бекітілген</w:t>
            </w:r>
          </w:p>
        </w:tc>
      </w:tr>
    </w:tbl>
    <w:p>
      <w:pPr>
        <w:spacing w:after="0"/>
        <w:ind w:left="0"/>
        <w:jc w:val="left"/>
      </w:pPr>
      <w:r>
        <w:rPr>
          <w:rFonts w:ascii="Times New Roman"/>
          <w:b/>
          <w:i w:val="false"/>
          <w:color w:val="000000"/>
        </w:rPr>
        <w:t xml:space="preserve"> "Өсiмдiктердi қорғау мақсатында ауыл шаруашылығы дақылдарын</w:t>
      </w:r>
      <w:r>
        <w:br/>
      </w:r>
      <w:r>
        <w:rPr>
          <w:rFonts w:ascii="Times New Roman"/>
          <w:b/>
          <w:i w:val="false"/>
          <w:color w:val="000000"/>
        </w:rPr>
        <w:t>өңдеуге арналған гербицидтердiң, биоагенттердiң (энтомофагтардың)</w:t>
      </w:r>
      <w:r>
        <w:br/>
      </w:r>
      <w:r>
        <w:rPr>
          <w:rFonts w:ascii="Times New Roman"/>
          <w:b/>
          <w:i w:val="false"/>
          <w:color w:val="000000"/>
        </w:rPr>
        <w:t>және биопрепараттардың құнын субсидиялау" мемлекеттік</w:t>
      </w:r>
      <w:r>
        <w:br/>
      </w:r>
      <w:r>
        <w:rPr>
          <w:rFonts w:ascii="Times New Roman"/>
          <w:b/>
          <w:i w:val="false"/>
          <w:color w:val="000000"/>
        </w:rPr>
        <w:t>көрсетілетін қызмет регламенті 1. Жалпы ережелер</w:t>
      </w:r>
    </w:p>
    <w:p>
      <w:pPr>
        <w:spacing w:after="0"/>
        <w:ind w:left="0"/>
        <w:jc w:val="both"/>
      </w:pPr>
      <w:r>
        <w:rPr>
          <w:rFonts w:ascii="Times New Roman"/>
          <w:b w:val="false"/>
          <w:i w:val="false"/>
          <w:color w:val="000000"/>
          <w:sz w:val="28"/>
        </w:rPr>
        <w:t xml:space="preserve">
      1.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әрi – көрсетілетін қызметті беруші) Қазақстан Республикасы Ауыл шаруашылығы министрінің 2015 жылғы 8 маусымдағы № 15-1/522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стандартын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"Өсiмдiктердi қорғау мақсатында ауыл шаруашылығы дақылдарын өңдеуге арналған гербицидтердiң, биоагенттердiң (энтомофагтардың) және биопрепараттардың құнын субсидиялау"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Өтінішттерді қабылдау және мемлекеттiк қызметті көрсету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қағаз түрінде.</w:t>
      </w:r>
    </w:p>
    <w:p>
      <w:pPr>
        <w:spacing w:after="0"/>
        <w:ind w:left="0"/>
        <w:jc w:val="both"/>
      </w:pPr>
      <w:r>
        <w:rPr>
          <w:rFonts w:ascii="Times New Roman"/>
          <w:b w:val="false"/>
          <w:i w:val="false"/>
          <w:color w:val="000000"/>
          <w:sz w:val="28"/>
        </w:rPr>
        <w:t xml:space="preserve">
      3. Мемлекеттік қызметті көрсету нәтижесі: өсімдіктерді қорғау құралдарын өңдірушіден гербицидтерді, биоагенттерді (энтомофагтарды) және биопрепараттарды арзандатылған құны бойынша сатып алған кезде қазынашылықтың аумақтық бөлімшесіне ауыл шаруашылығы тауарын өндірушілердің немесе отандық өндірушілердің банктік шоттарына тиесілі субсидияларды әрі қарай аудару үшін төлем құжаттарын ұсыну немесе осы мемлекеттік көрсетілетін қызмет стандартының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мемлекеттік қызмет көрсетуден бас тарту туралы дәлелді жауап беру.</w:t>
      </w:r>
    </w:p>
    <w:p>
      <w:pPr>
        <w:spacing w:after="0"/>
        <w:ind w:left="0"/>
        <w:jc w:val="both"/>
      </w:pPr>
      <w:r>
        <w:rPr>
          <w:rFonts w:ascii="Times New Roman"/>
          <w:b w:val="false"/>
          <w:i w:val="false"/>
          <w:color w:val="000000"/>
          <w:sz w:val="28"/>
        </w:rPr>
        <w:t>
      Мемлекеттік қызметті көрсету нәтижесін ұсыну нысаны: қағаз түрінде.</w:t>
      </w:r>
    </w:p>
    <w:p>
      <w:pPr>
        <w:spacing w:after="0"/>
        <w:ind w:left="0"/>
        <w:jc w:val="left"/>
      </w:pPr>
      <w:r>
        <w:rPr>
          <w:rFonts w:ascii="Times New Roman"/>
          <w:b/>
          <w:i w:val="false"/>
          <w:color w:val="000000"/>
        </w:rPr>
        <w:t xml:space="preserve"> 1.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рәсімді (іс-әрекетті) бастауға үшін негіз мыналар болып табылады: </w:t>
      </w:r>
    </w:p>
    <w:p>
      <w:pPr>
        <w:spacing w:after="0"/>
        <w:ind w:left="0"/>
        <w:jc w:val="both"/>
      </w:pPr>
      <w:r>
        <w:rPr>
          <w:rFonts w:ascii="Times New Roman"/>
          <w:b w:val="false"/>
          <w:i w:val="false"/>
          <w:color w:val="000000"/>
          <w:sz w:val="28"/>
        </w:rPr>
        <w:t xml:space="preserve">
      1)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сатып алынған гербицидтерге субсидиялар алуға арналған өтінім;</w:t>
      </w:r>
    </w:p>
    <w:p>
      <w:pPr>
        <w:spacing w:after="0"/>
        <w:ind w:left="0"/>
        <w:jc w:val="both"/>
      </w:pPr>
      <w:r>
        <w:rPr>
          <w:rFonts w:ascii="Times New Roman"/>
          <w:b w:val="false"/>
          <w:i w:val="false"/>
          <w:color w:val="000000"/>
          <w:sz w:val="28"/>
        </w:rPr>
        <w:t xml:space="preserve">
      2) Стандарттың </w:t>
      </w:r>
      <w:r>
        <w:rPr>
          <w:rFonts w:ascii="Times New Roman"/>
          <w:b w:val="false"/>
          <w:i w:val="false"/>
          <w:color w:val="000000"/>
          <w:sz w:val="28"/>
        </w:rPr>
        <w:t>4 қосымшасына</w:t>
      </w:r>
      <w:r>
        <w:rPr>
          <w:rFonts w:ascii="Times New Roman"/>
          <w:b w:val="false"/>
          <w:i w:val="false"/>
          <w:color w:val="000000"/>
          <w:sz w:val="28"/>
        </w:rPr>
        <w:t xml:space="preserve"> сәйкес нысан бойынша толық құны бойынша сатып алынған биоагенттерге (энтомофагтарға) және биопрепараттарға субсидиялар алуға арналған өтінім;</w:t>
      </w:r>
    </w:p>
    <w:p>
      <w:pPr>
        <w:spacing w:after="0"/>
        <w:ind w:left="0"/>
        <w:jc w:val="both"/>
      </w:pPr>
      <w:r>
        <w:rPr>
          <w:rFonts w:ascii="Times New Roman"/>
          <w:b w:val="false"/>
          <w:i w:val="false"/>
          <w:color w:val="000000"/>
          <w:sz w:val="28"/>
        </w:rPr>
        <w:t xml:space="preserve">
      3) Стандарттың </w:t>
      </w:r>
      <w:r>
        <w:rPr>
          <w:rFonts w:ascii="Times New Roman"/>
          <w:b w:val="false"/>
          <w:i w:val="false"/>
          <w:color w:val="000000"/>
          <w:sz w:val="28"/>
        </w:rPr>
        <w:t>5 қосымшасына</w:t>
      </w:r>
      <w:r>
        <w:rPr>
          <w:rFonts w:ascii="Times New Roman"/>
          <w:b w:val="false"/>
          <w:i w:val="false"/>
          <w:color w:val="000000"/>
          <w:sz w:val="28"/>
        </w:rPr>
        <w:t xml:space="preserve"> сәйкес нысан бойынша өсімдіктерді қорғау құралдарын өндірушіден биоагенттерді (энтомофагтарды) және биопрепараттарды арзандатылған құны бойынша сатып алған кезде тиесілі субсидияларды өсімдіктерді қорғау құралдарын өндірушінің пайдасына төлеу туралы өтінімнің;</w:t>
      </w:r>
    </w:p>
    <w:p>
      <w:pPr>
        <w:spacing w:after="0"/>
        <w:ind w:left="0"/>
        <w:jc w:val="both"/>
      </w:pPr>
      <w:r>
        <w:rPr>
          <w:rFonts w:ascii="Times New Roman"/>
          <w:b w:val="false"/>
          <w:i w:val="false"/>
          <w:color w:val="000000"/>
          <w:sz w:val="28"/>
        </w:rPr>
        <w:t>
      4) жеке басын куәландыратын құжат (жеке басын сәйкестендіру үшін).</w:t>
      </w:r>
    </w:p>
    <w:p>
      <w:pPr>
        <w:spacing w:after="0"/>
        <w:ind w:left="0"/>
        <w:jc w:val="both"/>
      </w:pPr>
      <w:r>
        <w:rPr>
          <w:rFonts w:ascii="Times New Roman"/>
          <w:b w:val="false"/>
          <w:i w:val="false"/>
          <w:color w:val="000000"/>
          <w:sz w:val="28"/>
        </w:rPr>
        <w:t>
      Көрсетілетін қызметті алушының жеке басын куәландыратын құжат туралы, заңды тұлғаны тіркеу туралы мәліметтерді Мемлекеттік корпорацияның қызметкері "электрондық үкімет" шлюзі (бұдан әрі – ЭҮШ) арқылы тиісті мемлекеттік ақпараттық жүйелерден алады.</w:t>
      </w:r>
    </w:p>
    <w:p>
      <w:pPr>
        <w:spacing w:after="0"/>
        <w:ind w:left="0"/>
        <w:jc w:val="both"/>
      </w:pPr>
      <w:r>
        <w:rPr>
          <w:rFonts w:ascii="Times New Roman"/>
          <w:b w:val="false"/>
          <w:i w:val="false"/>
          <w:color w:val="000000"/>
          <w:sz w:val="28"/>
        </w:rPr>
        <w:t>
      Ақпараттық жүйелерден алуға болатын құжаттарды көрсетілетін қызметті алушылардан талап етуге жол берілмейді.</w:t>
      </w:r>
    </w:p>
    <w:p>
      <w:pPr>
        <w:spacing w:after="0"/>
        <w:ind w:left="0"/>
        <w:jc w:val="both"/>
      </w:pPr>
      <w:r>
        <w:rPr>
          <w:rFonts w:ascii="Times New Roman"/>
          <w:b w:val="false"/>
          <w:i w:val="false"/>
          <w:color w:val="000000"/>
          <w:sz w:val="28"/>
        </w:rPr>
        <w:t>
      Көрсетілетін қызметті беруші және Мемлекеттік корпорацияның қызметкері, егер Қазақстан Республикасының заңнамасында өзгеше көлделмесе, мемлекеттік қызметтерді көрсету кезінде ақпараттық жүйелерде қамтылған заңмен қорғалатын құпия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Көрсетілетін қызметті алушы өтінімнің қабылданғанын растай отырып, барлық қажетті құжаттарды тапсырған кезде:</w:t>
      </w:r>
    </w:p>
    <w:p>
      <w:pPr>
        <w:spacing w:after="0"/>
        <w:ind w:left="0"/>
        <w:jc w:val="both"/>
      </w:pPr>
      <w:r>
        <w:rPr>
          <w:rFonts w:ascii="Times New Roman"/>
          <w:b w:val="false"/>
          <w:i w:val="false"/>
          <w:color w:val="000000"/>
          <w:sz w:val="28"/>
        </w:rPr>
        <w:t>
      1) өтінімінің көшірмесінде құжаттар топтамасын қабылдау күні мен уақытын, құжаттарды қабылдаған жауапты адамның тегін, атын, әкесінің атын көрсете отырып, көрсетілетін қызметті берушінің кеңсесінде тіркеу туралы белгі қою өтінімнің қабылданғанын растау болып табылады;</w:t>
      </w:r>
    </w:p>
    <w:p>
      <w:pPr>
        <w:spacing w:after="0"/>
        <w:ind w:left="0"/>
        <w:jc w:val="both"/>
      </w:pPr>
      <w:r>
        <w:rPr>
          <w:rFonts w:ascii="Times New Roman"/>
          <w:b w:val="false"/>
          <w:i w:val="false"/>
          <w:color w:val="000000"/>
          <w:sz w:val="28"/>
        </w:rPr>
        <w:t>
      2) құжаттар Мемлекеттік корпорация арқылы қабылданған жағдайда көрсетілетін қызметті алушыға тиісті құжаттардың қабылданғаны туралы қолхат беріледі.</w:t>
      </w:r>
    </w:p>
    <w:p>
      <w:pPr>
        <w:spacing w:after="0"/>
        <w:ind w:left="0"/>
        <w:jc w:val="both"/>
      </w:pPr>
      <w:r>
        <w:rPr>
          <w:rFonts w:ascii="Times New Roman"/>
          <w:b w:val="false"/>
          <w:i w:val="false"/>
          <w:color w:val="000000"/>
          <w:sz w:val="28"/>
        </w:rPr>
        <w:t>
      Мемлекеттік корпорацияда дайын құжаттарды беру жеке басты куәландыратын құжатты ұсынған кезде (не нотариалды куәландырылған сенімхат бойынша оның өкілі) тиісті құжаттарды қабылдау туралы сенімхат негізінде жүзеге асырылады.</w:t>
      </w:r>
    </w:p>
    <w:p>
      <w:pPr>
        <w:spacing w:after="0"/>
        <w:ind w:left="0"/>
        <w:jc w:val="both"/>
      </w:pPr>
      <w:r>
        <w:rPr>
          <w:rFonts w:ascii="Times New Roman"/>
          <w:b w:val="false"/>
          <w:i w:val="false"/>
          <w:color w:val="000000"/>
          <w:sz w:val="28"/>
        </w:rPr>
        <w:t>
      Мемлекеттік корпорация нәтиженің бір ай ішінде сақталуын қамтамасыз етеді, содан кейін оларды әрі қарай сақтау үшін көрсетілетін қызметті берушіге береді. Көрсетілетін қызметті алушы бір ай өткен соң жүгінген кезде Мемлекеттік корпорацияның сұрау салуы бойынша көрсетілетін қызметті беруші бір жұмыс күні ішінде дайын құжаттарды көрсетілетін қызметті алушыға беру үшін Мемлекеттік корпорацияға жібереді.</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оны орындаудың ұзақтығы:</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кейін көрсетілетін қызметті берушіге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көрсетілетін қызметті беруші бөлімінің жауапты басшысын айқындайды – 30 (отыз) минут;</w:t>
      </w:r>
    </w:p>
    <w:p>
      <w:pPr>
        <w:spacing w:after="0"/>
        <w:ind w:left="0"/>
        <w:jc w:val="both"/>
      </w:pPr>
      <w:r>
        <w:rPr>
          <w:rFonts w:ascii="Times New Roman"/>
          <w:b w:val="false"/>
          <w:i w:val="false"/>
          <w:color w:val="000000"/>
          <w:sz w:val="28"/>
        </w:rPr>
        <w:t>
      3) көрсетілетін қызметті беруші бөлімінің жауапты басшысы құжаттарды қарап, жауапты маманды айқындайды және әрі қарай құжаттардың талаптарға сәйкес келуін тексеруге береді – 30 (отыз) минут;</w:t>
      </w:r>
    </w:p>
    <w:p>
      <w:pPr>
        <w:spacing w:after="0"/>
        <w:ind w:left="0"/>
        <w:jc w:val="both"/>
      </w:pPr>
      <w:r>
        <w:rPr>
          <w:rFonts w:ascii="Times New Roman"/>
          <w:b w:val="false"/>
          <w:i w:val="false"/>
          <w:color w:val="000000"/>
          <w:sz w:val="28"/>
        </w:rPr>
        <w:t xml:space="preserve">
      4) көрсетілетін қызметті беруші бөлімінің жауапты маманы ұсынылған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талаптарға сәйкес келуін тексереді, талаптарға сәйкес келмеген жағдайда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дәлелді жауапты дайындайды, субсидияларды ұсынуда оң шешім шығарған жағдайда көрсетілетін қызметті берушінің бөлім басшысына өтінімді жібереді – 3 (үш) жұмыс күні;</w:t>
      </w:r>
    </w:p>
    <w:p>
      <w:pPr>
        <w:spacing w:after="0"/>
        <w:ind w:left="0"/>
        <w:jc w:val="both"/>
      </w:pPr>
      <w:r>
        <w:rPr>
          <w:rFonts w:ascii="Times New Roman"/>
          <w:b w:val="false"/>
          <w:i w:val="false"/>
          <w:color w:val="000000"/>
          <w:sz w:val="28"/>
        </w:rPr>
        <w:t xml:space="preserve">
      5) көрсетілетін қызметті берушінің бөлім басшысы қоса тіркелген құжаттарды және субсидия ұсынуға арналған өтінімді көрсетілетін қызметті берушінің басшысына қарауға жібереді – 30 (отыз) минут; </w:t>
      </w:r>
    </w:p>
    <w:p>
      <w:pPr>
        <w:spacing w:after="0"/>
        <w:ind w:left="0"/>
        <w:jc w:val="both"/>
      </w:pPr>
      <w:r>
        <w:rPr>
          <w:rFonts w:ascii="Times New Roman"/>
          <w:b w:val="false"/>
          <w:i w:val="false"/>
          <w:color w:val="000000"/>
          <w:sz w:val="28"/>
        </w:rPr>
        <w:t xml:space="preserve">
      6) көрсетілетін қызметті берушінің басшысы құжаттарды қарайды және шешім қабылдайды – 30 (отыз) минут; </w:t>
      </w:r>
    </w:p>
    <w:p>
      <w:pPr>
        <w:spacing w:after="0"/>
        <w:ind w:left="0"/>
        <w:jc w:val="both"/>
      </w:pPr>
      <w:r>
        <w:rPr>
          <w:rFonts w:ascii="Times New Roman"/>
          <w:b w:val="false"/>
          <w:i w:val="false"/>
          <w:color w:val="000000"/>
          <w:sz w:val="28"/>
        </w:rPr>
        <w:t>
      7) оң шешім шығарылған жағдайда көрсетілетін қызметті берушінің жауапты маманы субсидияларды ауыл шаруашылығы тауарын өндірушілерінің немесе биоагенттердi (энтомофагтарды) және биопрепараттарды жеткізушілердің шоттарына одан әрі аудару үшін аумақтық қазынашылық бөлімшесіне төлеуге берілетін төлем құжаттарын ұсынады – 1 (бір) жұмыс күні.</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рәсімінің (іс-әрекеттің) нәтижесі:</w:t>
      </w:r>
    </w:p>
    <w:p>
      <w:pPr>
        <w:spacing w:after="0"/>
        <w:ind w:left="0"/>
        <w:jc w:val="both"/>
      </w:pPr>
      <w:r>
        <w:rPr>
          <w:rFonts w:ascii="Times New Roman"/>
          <w:b w:val="false"/>
          <w:i w:val="false"/>
          <w:color w:val="000000"/>
          <w:sz w:val="28"/>
        </w:rPr>
        <w:t xml:space="preserve">
      1) құжаттарды бөлім кеңсесінде тіркеу; </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көрсетілетін қызметті беруші бөлімінің жауапты басшысын айқындайды;</w:t>
      </w:r>
    </w:p>
    <w:p>
      <w:pPr>
        <w:spacing w:after="0"/>
        <w:ind w:left="0"/>
        <w:jc w:val="both"/>
      </w:pPr>
      <w:r>
        <w:rPr>
          <w:rFonts w:ascii="Times New Roman"/>
          <w:b w:val="false"/>
          <w:i w:val="false"/>
          <w:color w:val="000000"/>
          <w:sz w:val="28"/>
        </w:rPr>
        <w:t>
      3) ұсынылған құжаттарды көрсетілетін қызмет беруші бөлімінің жауапты басшысының қарауы;</w:t>
      </w:r>
    </w:p>
    <w:p>
      <w:pPr>
        <w:spacing w:after="0"/>
        <w:ind w:left="0"/>
        <w:jc w:val="both"/>
      </w:pPr>
      <w:r>
        <w:rPr>
          <w:rFonts w:ascii="Times New Roman"/>
          <w:b w:val="false"/>
          <w:i w:val="false"/>
          <w:color w:val="000000"/>
          <w:sz w:val="28"/>
        </w:rPr>
        <w:t xml:space="preserve">
      4) көрсетілетін қызметті беруші бөлімінің жауапты маманы ұсынылған құжаттардың </w:t>
      </w:r>
      <w:r>
        <w:br/>
      </w:r>
      <w:r>
        <w:rPr>
          <w:rFonts w:ascii="Times New Roman"/>
          <w:b w:val="false"/>
          <w:i w:val="false"/>
          <w:color w:val="000000"/>
          <w:sz w:val="28"/>
        </w:rPr>
        <w:t>талаптарға сәйкес келуін тексереді;</w:t>
      </w:r>
    </w:p>
    <w:p>
      <w:pPr>
        <w:spacing w:after="0"/>
        <w:ind w:left="0"/>
        <w:jc w:val="both"/>
      </w:pPr>
      <w:r>
        <w:rPr>
          <w:rFonts w:ascii="Times New Roman"/>
          <w:b w:val="false"/>
          <w:i w:val="false"/>
          <w:color w:val="000000"/>
          <w:sz w:val="28"/>
        </w:rPr>
        <w:t>
      5) көрсетілетін қызметті берушінің бөлім басшысы қоса тіркелген құжаттарды және субсидия ұсынуға арналған өтінімді көрсетілетін қызметті берушінің басшысына қарауға жібереді;</w:t>
      </w:r>
    </w:p>
    <w:p>
      <w:pPr>
        <w:spacing w:after="0"/>
        <w:ind w:left="0"/>
        <w:jc w:val="both"/>
      </w:pPr>
      <w:r>
        <w:rPr>
          <w:rFonts w:ascii="Times New Roman"/>
          <w:b w:val="false"/>
          <w:i w:val="false"/>
          <w:color w:val="000000"/>
          <w:sz w:val="28"/>
        </w:rPr>
        <w:t>
      6) көрсетілетін қызметті берушінің басшысы құжаттарды қарайды және шешім қабылдайды.</w:t>
      </w:r>
    </w:p>
    <w:p>
      <w:pPr>
        <w:spacing w:after="0"/>
        <w:ind w:left="0"/>
        <w:jc w:val="both"/>
      </w:pPr>
      <w:r>
        <w:rPr>
          <w:rFonts w:ascii="Times New Roman"/>
          <w:b w:val="false"/>
          <w:i w:val="false"/>
          <w:color w:val="000000"/>
          <w:sz w:val="28"/>
        </w:rPr>
        <w:t>
      7) тиесілі субсидияларды көрсетілетін қызметті алушылардың банктік шоттарына одан әрі аудару үшін аумақтық қазынашылық бөлімшесіне төлеуге берілетін төлем құжаттарын ұсыну.</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 xml:space="preserve">құрылымдық бөлімшелерінің (қызметкерлерінің) өзара </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көрсетілетін қызметті берушінің кеңсе қызметкері;</w:t>
      </w:r>
    </w:p>
    <w:p>
      <w:pPr>
        <w:spacing w:after="0"/>
        <w:ind w:left="0"/>
        <w:jc w:val="both"/>
      </w:pPr>
      <w:r>
        <w:rPr>
          <w:rFonts w:ascii="Times New Roman"/>
          <w:b w:val="false"/>
          <w:i w:val="false"/>
          <w:color w:val="000000"/>
          <w:sz w:val="28"/>
        </w:rPr>
        <w:t>
      2) көрсетілетін қызметті берушінің басшысы;</w:t>
      </w:r>
    </w:p>
    <w:p>
      <w:pPr>
        <w:spacing w:after="0"/>
        <w:ind w:left="0"/>
        <w:jc w:val="both"/>
      </w:pPr>
      <w:r>
        <w:rPr>
          <w:rFonts w:ascii="Times New Roman"/>
          <w:b w:val="false"/>
          <w:i w:val="false"/>
          <w:color w:val="000000"/>
          <w:sz w:val="28"/>
        </w:rPr>
        <w:t>
      3) көрсетілетін қызметті беруші бөлімінің жауапты орындаушысы.</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бөлімшелердің (қызметкерлердің) арасындағы рәсімдердің (іс-әрекеттердің) реттілігін сипаттау:</w:t>
      </w:r>
    </w:p>
    <w:p>
      <w:pPr>
        <w:spacing w:after="0"/>
        <w:ind w:left="0"/>
        <w:jc w:val="both"/>
      </w:pPr>
      <w:r>
        <w:rPr>
          <w:rFonts w:ascii="Times New Roman"/>
          <w:b w:val="false"/>
          <w:i w:val="false"/>
          <w:color w:val="000000"/>
          <w:sz w:val="28"/>
        </w:rPr>
        <w:t>
      1) көрсетілетін қызметті берушінің кеңсе қызметкері құжаттарды қабылдауды және тіркеуді жүзеге асырады, кейін көрсетілетін қызметті берушіге береді – 15 (он бес) минут;</w:t>
      </w:r>
    </w:p>
    <w:p>
      <w:pPr>
        <w:spacing w:after="0"/>
        <w:ind w:left="0"/>
        <w:jc w:val="both"/>
      </w:pPr>
      <w:r>
        <w:rPr>
          <w:rFonts w:ascii="Times New Roman"/>
          <w:b w:val="false"/>
          <w:i w:val="false"/>
          <w:color w:val="000000"/>
          <w:sz w:val="28"/>
        </w:rPr>
        <w:t>
      2) көрсетілетін қызметті берушінің басшысы құжаттарды қарайды және көрсетілетін қызметті беруші бөлімінің жауапты басшысын айқындайды – 30 (отыз) минут;</w:t>
      </w:r>
    </w:p>
    <w:p>
      <w:pPr>
        <w:spacing w:after="0"/>
        <w:ind w:left="0"/>
        <w:jc w:val="both"/>
      </w:pPr>
      <w:r>
        <w:rPr>
          <w:rFonts w:ascii="Times New Roman"/>
          <w:b w:val="false"/>
          <w:i w:val="false"/>
          <w:color w:val="000000"/>
          <w:sz w:val="28"/>
        </w:rPr>
        <w:t>
      3) көрсетілетін қызметті беруші бөлімінің жауапты басшысы құжаттарды қарап, жауапты маманды айқындайды және әрі қарай құжаттардың талаптарға сәйкес келуін тексеруге береді – 30 (отыз) минут;</w:t>
      </w:r>
    </w:p>
    <w:p>
      <w:pPr>
        <w:spacing w:after="0"/>
        <w:ind w:left="0"/>
        <w:jc w:val="both"/>
      </w:pPr>
      <w:r>
        <w:rPr>
          <w:rFonts w:ascii="Times New Roman"/>
          <w:b w:val="false"/>
          <w:i w:val="false"/>
          <w:color w:val="000000"/>
          <w:sz w:val="28"/>
        </w:rPr>
        <w:t xml:space="preserve">
      4) көрсетілетін қызметті беруші бөлімінің жауапты маманы ұсынылған құжаттардың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көзделген талаптарға сәйкес келуін тексереді, талаптарға сәйкес келмеген жағдайда стандарттың </w:t>
      </w:r>
      <w:r>
        <w:rPr>
          <w:rFonts w:ascii="Times New Roman"/>
          <w:b w:val="false"/>
          <w:i w:val="false"/>
          <w:color w:val="000000"/>
          <w:sz w:val="28"/>
        </w:rPr>
        <w:t>10 тармағында</w:t>
      </w:r>
      <w:r>
        <w:rPr>
          <w:rFonts w:ascii="Times New Roman"/>
          <w:b w:val="false"/>
          <w:i w:val="false"/>
          <w:color w:val="000000"/>
          <w:sz w:val="28"/>
        </w:rPr>
        <w:t xml:space="preserve"> көзделген негіздер бойынша дәлелді жауапты дайындайды, субсидияларды ұсынуда оң шешім шығарған жағдайда көрсетілетін қызметті берушінің бөлім басшысына өтінімді жібереді – 3 (үш) жұмыс күні;</w:t>
      </w:r>
    </w:p>
    <w:p>
      <w:pPr>
        <w:spacing w:after="0"/>
        <w:ind w:left="0"/>
        <w:jc w:val="both"/>
      </w:pPr>
      <w:r>
        <w:rPr>
          <w:rFonts w:ascii="Times New Roman"/>
          <w:b w:val="false"/>
          <w:i w:val="false"/>
          <w:color w:val="000000"/>
          <w:sz w:val="28"/>
        </w:rPr>
        <w:t xml:space="preserve">
      5) көрсетілетін қызметті берушінің бөлім басшысы қоса тіркелген құжаттарды және субсидия ұсынуға арналған өтінімді көрсетілетін қызметті берушінің басшысына қарауға жібереді – 30 (отыз) минут; </w:t>
      </w:r>
    </w:p>
    <w:p>
      <w:pPr>
        <w:spacing w:after="0"/>
        <w:ind w:left="0"/>
        <w:jc w:val="both"/>
      </w:pPr>
      <w:r>
        <w:rPr>
          <w:rFonts w:ascii="Times New Roman"/>
          <w:b w:val="false"/>
          <w:i w:val="false"/>
          <w:color w:val="000000"/>
          <w:sz w:val="28"/>
        </w:rPr>
        <w:t xml:space="preserve">
      6) көрсетілетін қызметті берушінің басшысы құжаттарды қарайды және шешім қабылдайды – 30 (отыз) минут; </w:t>
      </w:r>
    </w:p>
    <w:p>
      <w:pPr>
        <w:spacing w:after="0"/>
        <w:ind w:left="0"/>
        <w:jc w:val="both"/>
      </w:pPr>
      <w:r>
        <w:rPr>
          <w:rFonts w:ascii="Times New Roman"/>
          <w:b w:val="false"/>
          <w:i w:val="false"/>
          <w:color w:val="000000"/>
          <w:sz w:val="28"/>
        </w:rPr>
        <w:t>
      7) оң шешім шығарылған жағдайда көрсетілетін қызметті берушінің жауапты маманы субсидияларды ауыл шаруашылығы тауарын өндірушілерінің немесе биоагенттердi (энтомофагтарды) және биопрепараттарды жеткізушілердің шоттарына одан әрі аудару үшін аумақтық қазынашылық бөлімшесіне төлеуге берілетін төлем құжаттарын ұсынады – 1 (бір) жұмыс күні.</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 сипаттау, әр рәсімнің (іс-әрекеттің) ұзақтығы:</w:t>
      </w:r>
    </w:p>
    <w:p>
      <w:pPr>
        <w:spacing w:after="0"/>
        <w:ind w:left="0"/>
        <w:jc w:val="both"/>
      </w:pPr>
      <w:r>
        <w:rPr>
          <w:rFonts w:ascii="Times New Roman"/>
          <w:b w:val="false"/>
          <w:i w:val="false"/>
          <w:color w:val="000000"/>
          <w:sz w:val="28"/>
        </w:rPr>
        <w:t>
      1) көрсетілетін қызметті алушы мемлекеттік қызметті алу үшін Мемлекеттік корпорацияға жүгінеді;</w:t>
      </w:r>
    </w:p>
    <w:p>
      <w:pPr>
        <w:spacing w:after="0"/>
        <w:ind w:left="0"/>
        <w:jc w:val="both"/>
      </w:pPr>
      <w:r>
        <w:rPr>
          <w:rFonts w:ascii="Times New Roman"/>
          <w:b w:val="false"/>
          <w:i w:val="false"/>
          <w:color w:val="000000"/>
          <w:sz w:val="28"/>
        </w:rPr>
        <w:t>
      2) Мемлекеттік корпорацияның қызметкері өтініштің дұрыс толтырылуын, ұсынылған құжаттардың толықтығын тексереді, егер Қазақстан Республикасының заңдарында өзгеше көзделмесе, ақпараттық жүйелерде қамтылған заңмен қорғалатын құпия мәліметтерді пайдалануға көрсетілетін қызметті алушының жазбаша келісімін алады және көрсетілетін қызметті алушыға тиісті қолхат береді – 10 (он) минут;</w:t>
      </w:r>
    </w:p>
    <w:p>
      <w:pPr>
        <w:spacing w:after="0"/>
        <w:ind w:left="0"/>
        <w:jc w:val="both"/>
      </w:pPr>
      <w:r>
        <w:rPr>
          <w:rFonts w:ascii="Times New Roman"/>
          <w:b w:val="false"/>
          <w:i w:val="false"/>
          <w:color w:val="000000"/>
          <w:sz w:val="28"/>
        </w:rPr>
        <w:t>
      3) Мемлекеттік корпорацияның қызметкері көрсетілетін қызметті алушының жеке басын сәйкестендіреді, көрсетілетін қызметті алушы туралы тиісті ақпаратты және ұсынылған құжаттардың тізімін енгізеді – 5 (бес) минут;</w:t>
      </w:r>
    </w:p>
    <w:p>
      <w:pPr>
        <w:spacing w:after="0"/>
        <w:ind w:left="0"/>
        <w:jc w:val="both"/>
      </w:pPr>
      <w:r>
        <w:rPr>
          <w:rFonts w:ascii="Times New Roman"/>
          <w:b w:val="false"/>
          <w:i w:val="false"/>
          <w:color w:val="000000"/>
          <w:sz w:val="28"/>
        </w:rPr>
        <w:t>
      4) Мемлекеттік корпорацияның қызметкері көрсетілетін қызметті алушыға мемлекеттік қызметті көрсету нәтижесін беру күнін көрсете отырып құжаттар топтамасын қабылдау туралы қолхат береді – 5 (бес) минут;</w:t>
      </w:r>
    </w:p>
    <w:p>
      <w:pPr>
        <w:spacing w:after="0"/>
        <w:ind w:left="0"/>
        <w:jc w:val="both"/>
      </w:pPr>
      <w:r>
        <w:rPr>
          <w:rFonts w:ascii="Times New Roman"/>
          <w:b w:val="false"/>
          <w:i w:val="false"/>
          <w:color w:val="000000"/>
          <w:sz w:val="28"/>
        </w:rPr>
        <w:t>
      5)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сипаттамасына сәйкес рәсімдерді (іс-әрекеттерді) жүзеге асырады – 20 (жиырма) жұмыс күні;</w:t>
      </w:r>
    </w:p>
    <w:p>
      <w:pPr>
        <w:spacing w:after="0"/>
        <w:ind w:left="0"/>
        <w:jc w:val="both"/>
      </w:pPr>
      <w:r>
        <w:rPr>
          <w:rFonts w:ascii="Times New Roman"/>
          <w:b w:val="false"/>
          <w:i w:val="false"/>
          <w:color w:val="000000"/>
          <w:sz w:val="28"/>
        </w:rPr>
        <w:t>
      6) Мемлекеттік корпорацияның қызметкері құжаттар топтамасын қабылдау туралы қолхатта көрсетілген мерзімде көрсетілетін қызметті алушыға мемлекеттік қызметті көрсету нәтижесін береді – 10 (он) минут.</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корпорацияның қызметкеріне қажетті құжаттарды және өтінішті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 қызметкерінің Мемлекеттік корпорация ықпалдастырылған ақпараттық жүйесінің автоматтандырылған жұмыс орнына (бұдан әрі - МК ЫАЖ АЖО)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көрсетілетін қызметті алушы өкілінің сенімхаты бойынша (нотариалдық куәландырылған сенімхат болған жағдайда, сенімхат өзгеше куәландырылған жағдайда сенімхаттың деректері толтырылмайды) деректерді енгізуі – 2 (екі) минут ішінде;</w:t>
      </w:r>
    </w:p>
    <w:p>
      <w:pPr>
        <w:spacing w:after="0"/>
        <w:ind w:left="0"/>
        <w:jc w:val="both"/>
      </w:pPr>
      <w:r>
        <w:rPr>
          <w:rFonts w:ascii="Times New Roman"/>
          <w:b w:val="false"/>
          <w:i w:val="false"/>
          <w:color w:val="000000"/>
          <w:sz w:val="28"/>
        </w:rPr>
        <w:t>
      4) электрондық үкімет шлюзі (бұдан әрі –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xml:space="preserve">
      6) ЖТ МДҚ-да көрсетілетін қызметті алушының деректерінің немесе БНАЖ-да сенімхат деректерінің болмауына байланысты деректерді алудың мүмкін еместігі туралы хабарламаны қалыптастыру – 1 (бір) минут ішінде; </w:t>
      </w:r>
    </w:p>
    <w:p>
      <w:pPr>
        <w:spacing w:after="0"/>
        <w:ind w:left="0"/>
        <w:jc w:val="both"/>
      </w:pPr>
      <w:r>
        <w:rPr>
          <w:rFonts w:ascii="Times New Roman"/>
          <w:b w:val="false"/>
          <w:i w:val="false"/>
          <w:color w:val="000000"/>
          <w:sz w:val="28"/>
        </w:rPr>
        <w:t>
      7) электрондық үкіметтің өңірлік шлюзінің автоматтандырылған жұмыс орнында (бұдан әрі – ЭҮӨШ АЖО) ЭҮШ арқылы Мемлекеттік корпорация қызметкерінің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корпорацияның қызметкері арқылы ЭҮӨШ АЖО-да қалыптастырылған мемлекеттік көрсетілетін қызмет нәтижесін (хабарлама немесе бас тарту туралы дәлелді жауап) алуы – 2 (екі) минут ішінде.</w:t>
      </w:r>
    </w:p>
    <w:p>
      <w:pPr>
        <w:spacing w:after="0"/>
        <w:ind w:left="0"/>
        <w:jc w:val="both"/>
      </w:pPr>
      <w:r>
        <w:rPr>
          <w:rFonts w:ascii="Times New Roman"/>
          <w:b w:val="false"/>
          <w:i w:val="false"/>
          <w:color w:val="000000"/>
          <w:sz w:val="28"/>
        </w:rPr>
        <w:t>
      Мемлекеттік корпорация арқылы жүгінген кезде көрсетілетін қызметті алушыға Стандарттың қосымшаларына сәйкес нысандар бойынша қағаз тасығышта көрсетілетін қызметті берушінің қолы қойылған, субсидия тағайындау/тағайындамау туралы шешіммен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пайдалану тәртібінің сипаттамасы осы регламенттің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алушының рәсімдерінің (іс-әрекеттерінің) реттілігін сипаттау:</w:t>
      </w:r>
    </w:p>
    <w:p>
      <w:pPr>
        <w:spacing w:after="0"/>
        <w:ind w:left="0"/>
        <w:jc w:val="both"/>
      </w:pPr>
      <w:r>
        <w:rPr>
          <w:rFonts w:ascii="Times New Roman"/>
          <w:b w:val="false"/>
          <w:i w:val="false"/>
          <w:color w:val="000000"/>
          <w:sz w:val="28"/>
        </w:rPr>
        <w:t>
      Мемлекеттік көрсетілетін қызмет "электрондық үкімет" веб-порталы арқылы көрсетілмейді, мемлекеттік қызметті көрсету процесінде өзге де ақпараттық жүйелерді пайдалану көзделмеген.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"Өсiмдiктердi қорғау</w:t>
            </w:r>
            <w:r>
              <w:br/>
            </w:r>
            <w:r>
              <w:rPr>
                <w:rFonts w:ascii="Times New Roman"/>
                <w:b w:val="false"/>
                <w:i w:val="false"/>
                <w:color w:val="000000"/>
                <w:sz w:val="20"/>
              </w:rPr>
              <w:t>мақсатында ауыл шаруашылығы</w:t>
            </w:r>
            <w:r>
              <w:br/>
            </w:r>
            <w:r>
              <w:rPr>
                <w:rFonts w:ascii="Times New Roman"/>
                <w:b w:val="false"/>
                <w:i w:val="false"/>
                <w:color w:val="000000"/>
                <w:sz w:val="20"/>
              </w:rPr>
              <w:t>дақылдарын өңдеуге арналған</w:t>
            </w:r>
            <w:r>
              <w:br/>
            </w:r>
            <w:r>
              <w:rPr>
                <w:rFonts w:ascii="Times New Roman"/>
                <w:b w:val="false"/>
                <w:i w:val="false"/>
                <w:color w:val="000000"/>
                <w:sz w:val="20"/>
              </w:rPr>
              <w:t>гербицидтердiң, биоагенттердiң</w:t>
            </w:r>
            <w:r>
              <w:br/>
            </w:r>
            <w:r>
              <w:rPr>
                <w:rFonts w:ascii="Times New Roman"/>
                <w:b w:val="false"/>
                <w:i w:val="false"/>
                <w:color w:val="000000"/>
                <w:sz w:val="20"/>
              </w:rPr>
              <w:t>(энтомофагтардың) және</w:t>
            </w:r>
            <w:r>
              <w:br/>
            </w:r>
            <w:r>
              <w:rPr>
                <w:rFonts w:ascii="Times New Roman"/>
                <w:b w:val="false"/>
                <w:i w:val="false"/>
                <w:color w:val="000000"/>
                <w:sz w:val="20"/>
              </w:rPr>
              <w:t>биопрепараттардың құнын</w:t>
            </w:r>
            <w:r>
              <w:br/>
            </w:r>
            <w:r>
              <w:rPr>
                <w:rFonts w:ascii="Times New Roman"/>
                <w:b w:val="false"/>
                <w:i w:val="false"/>
                <w:color w:val="000000"/>
                <w:sz w:val="20"/>
              </w:rPr>
              <w:t>субсидиялау" мемлекеттік</w:t>
            </w:r>
            <w:r>
              <w:br/>
            </w:r>
            <w:r>
              <w:rPr>
                <w:rFonts w:ascii="Times New Roman"/>
                <w:b w:val="false"/>
                <w:i w:val="false"/>
                <w:color w:val="000000"/>
                <w:sz w:val="20"/>
              </w:rPr>
              <w:t>көрсетілетін қызмет</w:t>
            </w:r>
            <w:r>
              <w:br/>
            </w:r>
            <w:r>
              <w:rPr>
                <w:rFonts w:ascii="Times New Roman"/>
                <w:b w:val="false"/>
                <w:i w:val="false"/>
                <w:color w:val="000000"/>
                <w:sz w:val="20"/>
              </w:rPr>
              <w:t>регламентіне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5054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50546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7810500" cy="321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7810500" cy="32131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2017 жылғы " 21 " қарашадағы</w:t>
            </w:r>
            <w:r>
              <w:br/>
            </w:r>
            <w:r>
              <w:rPr>
                <w:rFonts w:ascii="Times New Roman"/>
                <w:b w:val="false"/>
                <w:i w:val="false"/>
                <w:color w:val="000000"/>
                <w:sz w:val="20"/>
              </w:rPr>
              <w:t>№ 4/483 қаулысына 10 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Алматы қаласы әкімдігінің</w:t>
            </w:r>
            <w:r>
              <w:br/>
            </w:r>
            <w:r>
              <w:rPr>
                <w:rFonts w:ascii="Times New Roman"/>
                <w:b w:val="false"/>
                <w:i w:val="false"/>
                <w:color w:val="000000"/>
                <w:sz w:val="20"/>
              </w:rPr>
              <w:t>2015 жылғы 11 қарашадағы</w:t>
            </w:r>
            <w:r>
              <w:br/>
            </w:r>
            <w:r>
              <w:rPr>
                <w:rFonts w:ascii="Times New Roman"/>
                <w:b w:val="false"/>
                <w:i w:val="false"/>
                <w:color w:val="000000"/>
                <w:sz w:val="20"/>
              </w:rPr>
              <w:t>№ 4/620 қаулысымен бекітілген</w:t>
            </w:r>
          </w:p>
        </w:tc>
      </w:tr>
    </w:tbl>
    <w:p>
      <w:pPr>
        <w:spacing w:after="0"/>
        <w:ind w:left="0"/>
        <w:jc w:val="left"/>
      </w:pPr>
      <w:r>
        <w:rPr>
          <w:rFonts w:ascii="Times New Roman"/>
          <w:b/>
          <w:i w:val="false"/>
          <w:color w:val="000000"/>
        </w:rPr>
        <w:t xml:space="preserve"> "Тыңайтқыштар (органикалықтарды қоспағанда) құнын субсидиялау"</w:t>
      </w:r>
      <w:r>
        <w:br/>
      </w:r>
      <w:r>
        <w:rPr>
          <w:rFonts w:ascii="Times New Roman"/>
          <w:b/>
          <w:i w:val="false"/>
          <w:color w:val="000000"/>
        </w:rPr>
        <w:t>мемлекеттік көрсетілетін қызмет регламенті 1. Жалпы ережелер</w:t>
      </w:r>
    </w:p>
    <w:p>
      <w:pPr>
        <w:spacing w:after="0"/>
        <w:ind w:left="0"/>
        <w:jc w:val="both"/>
      </w:pPr>
      <w:r>
        <w:rPr>
          <w:rFonts w:ascii="Times New Roman"/>
          <w:b w:val="false"/>
          <w:i w:val="false"/>
          <w:color w:val="000000"/>
          <w:sz w:val="28"/>
        </w:rPr>
        <w:t xml:space="preserve">
      1. "Тыңайтқыштар (органикалықтарды қоспағанда) құнын субсидиялау" мемлекеттік көрсетілетін қызметін (бұдан әрі – мемлекеттік көрсетілетін қызмет) "Алматы қаласы Ауыл шаруашылығы және ветеринария басқармасы" коммуналдық мемлекеттік мекемесі (бұдан әрi – көрсетілетін қызметті беруші) Қазақстан Республикасы Ауыл шаруашылығы министрінің 2015 жылғы 21 шілдедегі № 4-4/679 "Тыңайтқыштар (органикалықтарды қоспағанда) құнын субсидиялау" мемлекеттік көрсетілетін қызмет стандартын бекіту туралы" </w:t>
      </w:r>
      <w:r>
        <w:rPr>
          <w:rFonts w:ascii="Times New Roman"/>
          <w:b w:val="false"/>
          <w:i w:val="false"/>
          <w:color w:val="000000"/>
          <w:sz w:val="28"/>
        </w:rPr>
        <w:t>бұйрығымен</w:t>
      </w:r>
      <w:r>
        <w:rPr>
          <w:rFonts w:ascii="Times New Roman"/>
          <w:b w:val="false"/>
          <w:i w:val="false"/>
          <w:color w:val="000000"/>
          <w:sz w:val="28"/>
        </w:rPr>
        <w:t xml:space="preserve"> бекітілген "Тыңайтқыштар (органикалықтарды қоспағанда) құнын субсидиялау" мемлекеттік көрсетілетін қызмет стандартына (бұдан әрі – Стандарт) сәйкес көрсетеді.</w:t>
      </w:r>
    </w:p>
    <w:p>
      <w:pPr>
        <w:spacing w:after="0"/>
        <w:ind w:left="0"/>
        <w:jc w:val="both"/>
      </w:pPr>
      <w:r>
        <w:rPr>
          <w:rFonts w:ascii="Times New Roman"/>
          <w:b w:val="false"/>
          <w:i w:val="false"/>
          <w:color w:val="000000"/>
          <w:sz w:val="28"/>
        </w:rPr>
        <w:t>
      Өтініштерді қабылдау және мемлекеттiк қызметті көрсетудің нәтижелерін беру:</w:t>
      </w:r>
    </w:p>
    <w:p>
      <w:pPr>
        <w:spacing w:after="0"/>
        <w:ind w:left="0"/>
        <w:jc w:val="both"/>
      </w:pPr>
      <w:r>
        <w:rPr>
          <w:rFonts w:ascii="Times New Roman"/>
          <w:b w:val="false"/>
          <w:i w:val="false"/>
          <w:color w:val="000000"/>
          <w:sz w:val="28"/>
        </w:rPr>
        <w:t>
      1) "Азаматтарға арналған үкімет" мемлекеттік корпорациясы" коммерциялық емес акционерлік қоғамы (бұдан әрі – Мемлекеттік корпорация);</w:t>
      </w:r>
    </w:p>
    <w:p>
      <w:pPr>
        <w:spacing w:after="0"/>
        <w:ind w:left="0"/>
        <w:jc w:val="both"/>
      </w:pPr>
      <w:r>
        <w:rPr>
          <w:rFonts w:ascii="Times New Roman"/>
          <w:b w:val="false"/>
          <w:i w:val="false"/>
          <w:color w:val="000000"/>
          <w:sz w:val="28"/>
        </w:rPr>
        <w:t>
      2) www.egov.kz, www.elicense.kz "электрондық үкімет" веб-порталы (бұдан әрі – портал) арқылы жүзеге асырылады.</w:t>
      </w:r>
    </w:p>
    <w:p>
      <w:pPr>
        <w:spacing w:after="0"/>
        <w:ind w:left="0"/>
        <w:jc w:val="both"/>
      </w:pPr>
      <w:r>
        <w:rPr>
          <w:rFonts w:ascii="Times New Roman"/>
          <w:b w:val="false"/>
          <w:i w:val="false"/>
          <w:color w:val="000000"/>
          <w:sz w:val="28"/>
        </w:rPr>
        <w:t>
      2. Мемлекеттік қызметті көрсету нысаны: электрондық (ішінара автоматтандырылған) және (немесе) қағаз түрінде.</w:t>
      </w:r>
    </w:p>
    <w:p>
      <w:pPr>
        <w:spacing w:after="0"/>
        <w:ind w:left="0"/>
        <w:jc w:val="both"/>
      </w:pPr>
      <w:r>
        <w:rPr>
          <w:rFonts w:ascii="Times New Roman"/>
          <w:b w:val="false"/>
          <w:i w:val="false"/>
          <w:color w:val="000000"/>
          <w:sz w:val="28"/>
        </w:rPr>
        <w:t>
      3. Мемлекеттік қызметті көрсету нәтижесі: көрсетілетін қызметті алушылардың банктік шоттарына тиесілі субсидияларды одан әрі аудару үшін аумақтық қазынашылық бөлімшесіне төлеуге берілетін төлем құжаттарын ұсыну:</w:t>
      </w:r>
    </w:p>
    <w:p>
      <w:pPr>
        <w:spacing w:after="0"/>
        <w:ind w:left="0"/>
        <w:jc w:val="both"/>
      </w:pPr>
      <w:r>
        <w:rPr>
          <w:rFonts w:ascii="Times New Roman"/>
          <w:b w:val="false"/>
          <w:i w:val="false"/>
          <w:color w:val="000000"/>
          <w:sz w:val="28"/>
        </w:rPr>
        <w:t>
      1) ағымдағы жылы және өткен жылдың 4 (төртінші) тоқсанында тыңайтқыштарды жеткізушіден және (немесе) тiкелей шетелдiк тыңайтқыштарды өндiрушiден сатып алынған тыңайтқыштарға (органикалықтарды қоспағанда) жұмсалған шығындарды өтеу үшін ауыл шаруашылығы тауарын өндірушілердің (бұдан әрі – АШТӨ);</w:t>
      </w:r>
    </w:p>
    <w:p>
      <w:pPr>
        <w:spacing w:after="0"/>
        <w:ind w:left="0"/>
        <w:jc w:val="both"/>
      </w:pPr>
      <w:r>
        <w:rPr>
          <w:rFonts w:ascii="Times New Roman"/>
          <w:b w:val="false"/>
          <w:i w:val="false"/>
          <w:color w:val="000000"/>
          <w:sz w:val="28"/>
        </w:rPr>
        <w:t>
      2) ағымдағы жылы және өткен жылдың 4 (төртінші) тоқсанында АШТӨ өткізілген тыңайтқыштардың (органикалықтарды қоспағанда) құнын арзандату үшін отандық тыңайтқыш өндірушілердің.</w:t>
      </w:r>
    </w:p>
    <w:p>
      <w:pPr>
        <w:spacing w:after="0"/>
        <w:ind w:left="0"/>
        <w:jc w:val="both"/>
      </w:pPr>
      <w:r>
        <w:rPr>
          <w:rFonts w:ascii="Times New Roman"/>
          <w:b w:val="false"/>
          <w:i w:val="false"/>
          <w:color w:val="000000"/>
          <w:sz w:val="28"/>
        </w:rPr>
        <w:t>
      Мемлекеттік қызметті көрсету нәтижесін ұсыну нысаны: электрондық және (немесе) қағаз түрінде.</w:t>
      </w:r>
    </w:p>
    <w:p>
      <w:pPr>
        <w:spacing w:after="0"/>
        <w:ind w:left="0"/>
        <w:jc w:val="left"/>
      </w:pPr>
      <w:r>
        <w:rPr>
          <w:rFonts w:ascii="Times New Roman"/>
          <w:b/>
          <w:i w:val="false"/>
          <w:color w:val="000000"/>
        </w:rPr>
        <w:t xml:space="preserve">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w:t>
      </w:r>
      <w:r>
        <w:br/>
      </w:r>
      <w:r>
        <w:rPr>
          <w:rFonts w:ascii="Times New Roman"/>
          <w:b/>
          <w:i w:val="false"/>
          <w:color w:val="000000"/>
        </w:rPr>
        <w:t>іс-қимыл тәртібін сипаттау</w:t>
      </w:r>
    </w:p>
    <w:p>
      <w:pPr>
        <w:spacing w:after="0"/>
        <w:ind w:left="0"/>
        <w:jc w:val="both"/>
      </w:pPr>
      <w:r>
        <w:rPr>
          <w:rFonts w:ascii="Times New Roman"/>
          <w:b w:val="false"/>
          <w:i w:val="false"/>
          <w:color w:val="000000"/>
          <w:sz w:val="28"/>
        </w:rPr>
        <w:t xml:space="preserve">
      4. Мемлекеттік қызметті көрсету бойынша рәсімді (іс-әрекетті) бастауға негіз көрсетілетін қызметті алушы ұсынған құжаттар болып табылады: - көрсетілетін қызметті алушы (немесе уәкілетті өкілі: заңды тұлғаның – өкілеттігін растайтын құжат бойынша; жеке тұлғаның – нотариалды расталған сенімхат бойынша) көрсетілетін қызметті берушіге және Мемлекеттік корпорацияға – Стандарттың </w:t>
      </w:r>
      <w:r>
        <w:rPr>
          <w:rFonts w:ascii="Times New Roman"/>
          <w:b w:val="false"/>
          <w:i w:val="false"/>
          <w:color w:val="000000"/>
          <w:sz w:val="28"/>
        </w:rPr>
        <w:t>3 қосымшасына</w:t>
      </w:r>
      <w:r>
        <w:rPr>
          <w:rFonts w:ascii="Times New Roman"/>
          <w:b w:val="false"/>
          <w:i w:val="false"/>
          <w:color w:val="000000"/>
          <w:sz w:val="28"/>
        </w:rPr>
        <w:t xml:space="preserve"> сәйкес нысан бойынша өтiнiмді, порталға – Стандартының 3 қосымшасына сәйкес нысан бойынша көрсетілетін қызметті алушының электрондық цифрлық қолтаңбасымен (бұдан әрі – ЭЦҚ) куәландырылған электрондық құжат нысанындағы өтiнiмді ұсынады.</w:t>
      </w:r>
    </w:p>
    <w:p>
      <w:pPr>
        <w:spacing w:after="0"/>
        <w:ind w:left="0"/>
        <w:jc w:val="both"/>
      </w:pPr>
      <w:r>
        <w:rPr>
          <w:rFonts w:ascii="Times New Roman"/>
          <w:b w:val="false"/>
          <w:i w:val="false"/>
          <w:color w:val="000000"/>
          <w:sz w:val="28"/>
        </w:rPr>
        <w:t>
      Көрсетілетін қызметті беруші мен Мемлекеттік корпорацияның қызметкері, егер Қазақстан Республикасының заңнамасында өзгеше көзделмесе, мемлекеттік қызметті көрсету кезінде ақпараттық жүйелердегі заңмен қорғалатын құпияны құрайтын мәліметтерді пайдалануға көрсетілетін қызметті алушының келісімін алады.</w:t>
      </w:r>
    </w:p>
    <w:p>
      <w:pPr>
        <w:spacing w:after="0"/>
        <w:ind w:left="0"/>
        <w:jc w:val="both"/>
      </w:pPr>
      <w:r>
        <w:rPr>
          <w:rFonts w:ascii="Times New Roman"/>
          <w:b w:val="false"/>
          <w:i w:val="false"/>
          <w:color w:val="000000"/>
          <w:sz w:val="28"/>
        </w:rPr>
        <w:t>
      Көрсетілетін қызметті алушы барлық қажетті құжаттарды тапсырған кезде:</w:t>
      </w:r>
    </w:p>
    <w:p>
      <w:pPr>
        <w:spacing w:after="0"/>
        <w:ind w:left="0"/>
        <w:jc w:val="both"/>
      </w:pPr>
      <w:r>
        <w:rPr>
          <w:rFonts w:ascii="Times New Roman"/>
          <w:b w:val="false"/>
          <w:i w:val="false"/>
          <w:color w:val="000000"/>
          <w:sz w:val="28"/>
        </w:rPr>
        <w:t>
      1) көрсетілетін қызметті алушыға – оның өтінімінің көшірмесінде құжаттар топтамасын қабылдау күні мен уақыты, құжаттарды қабылдаған лауазымды адамның тегі және аты-жөні көрсетіле отырып, көрсетілетін қызметті берушінің кеңсесінде тіркелгені туралы белгі қойылғаны қағаз жеткізгіштегі өтінімнің қабылданғанын растау болып табылады.</w:t>
      </w:r>
    </w:p>
    <w:p>
      <w:pPr>
        <w:spacing w:after="0"/>
        <w:ind w:left="0"/>
        <w:jc w:val="both"/>
      </w:pPr>
      <w:r>
        <w:rPr>
          <w:rFonts w:ascii="Times New Roman"/>
          <w:b w:val="false"/>
          <w:i w:val="false"/>
          <w:color w:val="000000"/>
          <w:sz w:val="28"/>
        </w:rPr>
        <w:t>
      2) Мемлекеттік корпорацияға - көрсетілетін қызметті алушыға тиісті құжаттардың қабылданғаны туралы қолхат беріледі;</w:t>
      </w:r>
    </w:p>
    <w:p>
      <w:pPr>
        <w:spacing w:after="0"/>
        <w:ind w:left="0"/>
        <w:jc w:val="both"/>
      </w:pPr>
      <w:r>
        <w:rPr>
          <w:rFonts w:ascii="Times New Roman"/>
          <w:b w:val="false"/>
          <w:i w:val="false"/>
          <w:color w:val="000000"/>
          <w:sz w:val="28"/>
        </w:rPr>
        <w:t>
      3) порталға - көрсетілетін қызметті алушының "жеке кабинетінде" мемлекеттік қызметті көрсетуге арналған сұрау салуды қабылдау туралы мәртебе көрсетіледі.</w:t>
      </w:r>
    </w:p>
    <w:p>
      <w:pPr>
        <w:spacing w:after="0"/>
        <w:ind w:left="0"/>
        <w:jc w:val="both"/>
      </w:pPr>
      <w:r>
        <w:rPr>
          <w:rFonts w:ascii="Times New Roman"/>
          <w:b w:val="false"/>
          <w:i w:val="false"/>
          <w:color w:val="000000"/>
          <w:sz w:val="28"/>
        </w:rPr>
        <w:t>
      Мемлекеттік корпорацияда дайын құжаттарды көрсетілетін қызметті алушыға беруді оның қызметкері жеке басын куәландыратын құжатты (не нотариалдық сенімхат бойынша оның өкілі, заңды тұлғаға – өкілеттігін растайтын құжат бойынша) көрсеткен кезде қолхаттың негізінде жүзеге асырады.</w:t>
      </w:r>
    </w:p>
    <w:p>
      <w:pPr>
        <w:spacing w:after="0"/>
        <w:ind w:left="0"/>
        <w:jc w:val="both"/>
      </w:pPr>
      <w:r>
        <w:rPr>
          <w:rFonts w:ascii="Times New Roman"/>
          <w:b w:val="false"/>
          <w:i w:val="false"/>
          <w:color w:val="000000"/>
          <w:sz w:val="28"/>
        </w:rPr>
        <w:t>
      Мемлекеттік корпорация нәтиженің бір ай бойы сақталуын қамтамасыз етеді, содан кейін оларды әрі қарай сақтау үшін көрсетілетін қызметті берушіге береді. Көрсетілетін қызметті алушы бір ай өткеннен кейін жүгінсе, Мемлекеттік корпорацияның сұрау салуы бойынша көрсетілетін қызметті беруші бір жұмыс күні ішінде дайын құжаттарды көрсетілетін қызметті алушыға беру үшін Мемлекеттік корпорацияға жолдайды.</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мемлекеттік қызметті көрсетуге арналған сұрау салуды қабылдау мәртебесі, сондай-ақ мемлекеттік көрсетілетін қызметтің нәтижесін алу күні мен уақыты көрсетілген (егер қағаз тасығышта берілсе, онда алған орнын көрсету қажет) хабарлама жолданады.</w:t>
      </w:r>
    </w:p>
    <w:p>
      <w:pPr>
        <w:spacing w:after="0"/>
        <w:ind w:left="0"/>
        <w:jc w:val="both"/>
      </w:pPr>
      <w:r>
        <w:rPr>
          <w:rFonts w:ascii="Times New Roman"/>
          <w:b w:val="false"/>
          <w:i w:val="false"/>
          <w:color w:val="000000"/>
          <w:sz w:val="28"/>
        </w:rPr>
        <w:t>
      5. Мемлекеттік қызметті көрсету процесінің құрамына кіретін әрбір рәсімнің (іс-әрекеттің) мазмұны және оның нәтижесі:</w:t>
      </w:r>
    </w:p>
    <w:p>
      <w:pPr>
        <w:spacing w:after="0"/>
        <w:ind w:left="0"/>
        <w:jc w:val="both"/>
      </w:pPr>
      <w:r>
        <w:rPr>
          <w:rFonts w:ascii="Times New Roman"/>
          <w:b w:val="false"/>
          <w:i w:val="false"/>
          <w:color w:val="000000"/>
          <w:sz w:val="28"/>
        </w:rPr>
        <w:t>
      1) бөлімнің кеңсе қызметкері құжаттарды қабылдауды және тіркеуді жүзеге асырады, кейін бөлімнің басшысына тапсырады – 15 (он бес) минут;</w:t>
      </w:r>
    </w:p>
    <w:p>
      <w:pPr>
        <w:spacing w:after="0"/>
        <w:ind w:left="0"/>
        <w:jc w:val="both"/>
      </w:pPr>
      <w:r>
        <w:rPr>
          <w:rFonts w:ascii="Times New Roman"/>
          <w:b w:val="false"/>
          <w:i w:val="false"/>
          <w:color w:val="000000"/>
          <w:sz w:val="28"/>
        </w:rPr>
        <w:t xml:space="preserve">
      2) бөлім басшысы құжаттарды қарайды және бөлімнің жауапты орындаушысын айқындайды – 30 (отыз) минут; </w:t>
      </w:r>
    </w:p>
    <w:p>
      <w:pPr>
        <w:spacing w:after="0"/>
        <w:ind w:left="0"/>
        <w:jc w:val="both"/>
      </w:pPr>
      <w:r>
        <w:rPr>
          <w:rFonts w:ascii="Times New Roman"/>
          <w:b w:val="false"/>
          <w:i w:val="false"/>
          <w:color w:val="000000"/>
          <w:sz w:val="28"/>
        </w:rPr>
        <w:t xml:space="preserve">
      3) бөлімнің жауапты маманы ұсынылған құжаттардың Қазақстан Республикасы Ауыл шаруашылығы министрінің 2015 жылғы 6 сәуірдегі № 4-4/305 "Тыңайтқыштар (органикалықтарды қоспағанда) құнын субсидиялау қағидаларын бекіту туралы" бұйрығымен бекітілген Тыңайтқыштар (органикалықтарды қоспағанда) құнын субсидиялау қағидаларының (бұдан әрі – қағидалар) </w:t>
      </w:r>
      <w:r>
        <w:rPr>
          <w:rFonts w:ascii="Times New Roman"/>
          <w:b w:val="false"/>
          <w:i w:val="false"/>
          <w:color w:val="000000"/>
          <w:sz w:val="28"/>
        </w:rPr>
        <w:t>7 тармағында</w:t>
      </w:r>
      <w:r>
        <w:rPr>
          <w:rFonts w:ascii="Times New Roman"/>
          <w:b w:val="false"/>
          <w:i w:val="false"/>
          <w:color w:val="000000"/>
          <w:sz w:val="28"/>
        </w:rPr>
        <w:t xml:space="preserve"> көрсетілген шарттарға сәйкес келуі тұрғысынан тексереді, талаптарға сәйкес келмеген жағдайда – субсидияларды ұсынбау себептерін көрсете отырып, көрсетілетін қызметті алушыны жазбаша хабардар етеді, субсидияларды ұсынуда оң шешім болған жағдайда көрсетілетін қызметті беруші бөлімінің басшысына өтінімді жібереді – 4 (төрт) жұмыс күні;</w:t>
      </w:r>
    </w:p>
    <w:p>
      <w:pPr>
        <w:spacing w:after="0"/>
        <w:ind w:left="0"/>
        <w:jc w:val="both"/>
      </w:pPr>
      <w:r>
        <w:rPr>
          <w:rFonts w:ascii="Times New Roman"/>
          <w:b w:val="false"/>
          <w:i w:val="false"/>
          <w:color w:val="000000"/>
          <w:sz w:val="28"/>
        </w:rPr>
        <w:t xml:space="preserve">
      4) көрсетілетін қызметті берушінің бөлім басшысы қоса тіркелген құжаттарды қарап, көрсетілетін қызметті берушінің басшысына қарауға жібереді – 30 (отыз) минут; </w:t>
      </w:r>
    </w:p>
    <w:p>
      <w:pPr>
        <w:spacing w:after="0"/>
        <w:ind w:left="0"/>
        <w:jc w:val="both"/>
      </w:pPr>
      <w:r>
        <w:rPr>
          <w:rFonts w:ascii="Times New Roman"/>
          <w:b w:val="false"/>
          <w:i w:val="false"/>
          <w:color w:val="000000"/>
          <w:sz w:val="28"/>
        </w:rPr>
        <w:t xml:space="preserve">
      5) көрсетілетін қызметті берушінің басшысы құжаттарды қарайды, шешім қабылдайды – 30 (отыз) минут; </w:t>
      </w:r>
    </w:p>
    <w:p>
      <w:pPr>
        <w:spacing w:after="0"/>
        <w:ind w:left="0"/>
        <w:jc w:val="both"/>
      </w:pPr>
      <w:r>
        <w:rPr>
          <w:rFonts w:ascii="Times New Roman"/>
          <w:b w:val="false"/>
          <w:i w:val="false"/>
          <w:color w:val="000000"/>
          <w:sz w:val="28"/>
        </w:rPr>
        <w:t>
      6) көрсетілетін қызметті берушінің жауапты маманы ауыл шаруашылығы тауарын өндірушілерінің және отандық тыңайтқыш өндірушілердің банктік шоттарына тиесілі субсидияларды одан әрі аудару үшін аумақтық қазынашылық бөлімшесіне төлеуге берілетін төлем құжаттарын ұсынады – 1 (бір) жұмыс күні.</w:t>
      </w:r>
    </w:p>
    <w:p>
      <w:pPr>
        <w:spacing w:after="0"/>
        <w:ind w:left="0"/>
        <w:jc w:val="both"/>
      </w:pPr>
      <w:r>
        <w:rPr>
          <w:rFonts w:ascii="Times New Roman"/>
          <w:b w:val="false"/>
          <w:i w:val="false"/>
          <w:color w:val="000000"/>
          <w:sz w:val="28"/>
        </w:rPr>
        <w:t>
      6. Келесі рәсімді (іс-әрекетті) орындауды бастауға негіз болатын мемлекеттік қызметті көрсету бойынша рәсімнің (іс-әрекеттің) нәтижесі:</w:t>
      </w:r>
    </w:p>
    <w:p>
      <w:pPr>
        <w:spacing w:after="0"/>
        <w:ind w:left="0"/>
        <w:jc w:val="both"/>
      </w:pPr>
      <w:r>
        <w:rPr>
          <w:rFonts w:ascii="Times New Roman"/>
          <w:b w:val="false"/>
          <w:i w:val="false"/>
          <w:color w:val="000000"/>
          <w:sz w:val="28"/>
        </w:rPr>
        <w:t xml:space="preserve">
      1) құжаттарды бөлім кеңсесінде тіркеу; </w:t>
      </w:r>
    </w:p>
    <w:p>
      <w:pPr>
        <w:spacing w:after="0"/>
        <w:ind w:left="0"/>
        <w:jc w:val="both"/>
      </w:pPr>
      <w:r>
        <w:rPr>
          <w:rFonts w:ascii="Times New Roman"/>
          <w:b w:val="false"/>
          <w:i w:val="false"/>
          <w:color w:val="000000"/>
          <w:sz w:val="28"/>
        </w:rPr>
        <w:t>
      2) бөлім басшысының қарауы және бұрыштама қоюы;</w:t>
      </w:r>
    </w:p>
    <w:p>
      <w:pPr>
        <w:spacing w:after="0"/>
        <w:ind w:left="0"/>
        <w:jc w:val="both"/>
      </w:pPr>
      <w:r>
        <w:rPr>
          <w:rFonts w:ascii="Times New Roman"/>
          <w:b w:val="false"/>
          <w:i w:val="false"/>
          <w:color w:val="000000"/>
          <w:sz w:val="28"/>
        </w:rPr>
        <w:t>
      3) ұсынылған құжаттарды бөлімнің жауапты маманының қарауы, көрсетілетін қызметті берушіге беруі;</w:t>
      </w:r>
    </w:p>
    <w:p>
      <w:pPr>
        <w:spacing w:after="0"/>
        <w:ind w:left="0"/>
        <w:jc w:val="both"/>
      </w:pPr>
      <w:r>
        <w:rPr>
          <w:rFonts w:ascii="Times New Roman"/>
          <w:b w:val="false"/>
          <w:i w:val="false"/>
          <w:color w:val="000000"/>
          <w:sz w:val="28"/>
        </w:rPr>
        <w:t>
      4) көрсетілетін қызметті берушінің басшысы құжаттарды қарап, шешім қабылдайды;</w:t>
      </w:r>
    </w:p>
    <w:p>
      <w:pPr>
        <w:spacing w:after="0"/>
        <w:ind w:left="0"/>
        <w:jc w:val="both"/>
      </w:pPr>
      <w:r>
        <w:rPr>
          <w:rFonts w:ascii="Times New Roman"/>
          <w:b w:val="false"/>
          <w:i w:val="false"/>
          <w:color w:val="000000"/>
          <w:sz w:val="28"/>
        </w:rPr>
        <w:t>
      5) көрсетілетін қызметті беруші басшысының қарауы және бұрыштама қоюы;</w:t>
      </w:r>
    </w:p>
    <w:p>
      <w:pPr>
        <w:spacing w:after="0"/>
        <w:ind w:left="0"/>
        <w:jc w:val="both"/>
      </w:pPr>
      <w:r>
        <w:rPr>
          <w:rFonts w:ascii="Times New Roman"/>
          <w:b w:val="false"/>
          <w:i w:val="false"/>
          <w:color w:val="000000"/>
          <w:sz w:val="28"/>
        </w:rPr>
        <w:t>
      6) көрсетілетін қызметті беруші жауапты маманының ауыл шаруашылығы тауарын өндірушілерінің және отандық тыңайтқыш өндірушілердің банктік шоттарына тиесілі субсидияларды одан әрі аудару үшін аумақтық қазынашылық бөлімшесіне төлеуге берілетін төлем құжаттарын ұсынуы.</w:t>
      </w:r>
    </w:p>
    <w:p>
      <w:pPr>
        <w:spacing w:after="0"/>
        <w:ind w:left="0"/>
        <w:jc w:val="left"/>
      </w:pPr>
      <w:r>
        <w:rPr>
          <w:rFonts w:ascii="Times New Roman"/>
          <w:b/>
          <w:i w:val="false"/>
          <w:color w:val="000000"/>
        </w:rPr>
        <w:t xml:space="preserve"> 3. Мемлекеттік қызметті көрсету процесінде көрсетілетін қызметті берушінің</w:t>
      </w:r>
      <w:r>
        <w:br/>
      </w:r>
      <w:r>
        <w:rPr>
          <w:rFonts w:ascii="Times New Roman"/>
          <w:b/>
          <w:i w:val="false"/>
          <w:color w:val="000000"/>
        </w:rPr>
        <w:t>құрылымдық бөлімшелерінің (қызметкерлерінің) өзара іс-қимыл тәртібін сипаттау</w:t>
      </w:r>
    </w:p>
    <w:p>
      <w:pPr>
        <w:spacing w:after="0"/>
        <w:ind w:left="0"/>
        <w:jc w:val="both"/>
      </w:pPr>
      <w:r>
        <w:rPr>
          <w:rFonts w:ascii="Times New Roman"/>
          <w:b w:val="false"/>
          <w:i w:val="false"/>
          <w:color w:val="000000"/>
          <w:sz w:val="28"/>
        </w:rPr>
        <w:t>
      7. Мемлекеттік қызметті көрсету процесіне қатысатын көрсетілетін қызметті берушінің құрылымдық бөлімшелерінің (қызметкерлерінің) тізбесі:</w:t>
      </w:r>
    </w:p>
    <w:p>
      <w:pPr>
        <w:spacing w:after="0"/>
        <w:ind w:left="0"/>
        <w:jc w:val="both"/>
      </w:pPr>
      <w:r>
        <w:rPr>
          <w:rFonts w:ascii="Times New Roman"/>
          <w:b w:val="false"/>
          <w:i w:val="false"/>
          <w:color w:val="000000"/>
          <w:sz w:val="28"/>
        </w:rPr>
        <w:t>
      1) бөлімнің кеңсе қызметкері;</w:t>
      </w:r>
    </w:p>
    <w:p>
      <w:pPr>
        <w:spacing w:after="0"/>
        <w:ind w:left="0"/>
        <w:jc w:val="both"/>
      </w:pPr>
      <w:r>
        <w:rPr>
          <w:rFonts w:ascii="Times New Roman"/>
          <w:b w:val="false"/>
          <w:i w:val="false"/>
          <w:color w:val="000000"/>
          <w:sz w:val="28"/>
        </w:rPr>
        <w:t>
      2) бөлім басшысы;</w:t>
      </w:r>
    </w:p>
    <w:p>
      <w:pPr>
        <w:spacing w:after="0"/>
        <w:ind w:left="0"/>
        <w:jc w:val="both"/>
      </w:pPr>
      <w:r>
        <w:rPr>
          <w:rFonts w:ascii="Times New Roman"/>
          <w:b w:val="false"/>
          <w:i w:val="false"/>
          <w:color w:val="000000"/>
          <w:sz w:val="28"/>
        </w:rPr>
        <w:t>
      3) бөлімнің жауапты маманы;</w:t>
      </w:r>
    </w:p>
    <w:p>
      <w:pPr>
        <w:spacing w:after="0"/>
        <w:ind w:left="0"/>
        <w:jc w:val="both"/>
      </w:pPr>
      <w:r>
        <w:rPr>
          <w:rFonts w:ascii="Times New Roman"/>
          <w:b w:val="false"/>
          <w:i w:val="false"/>
          <w:color w:val="000000"/>
          <w:sz w:val="28"/>
        </w:rPr>
        <w:t>
      4) көрсетілетін қызметті берушінің басшысы.</w:t>
      </w:r>
    </w:p>
    <w:p>
      <w:pPr>
        <w:spacing w:after="0"/>
        <w:ind w:left="0"/>
        <w:jc w:val="both"/>
      </w:pPr>
      <w:r>
        <w:rPr>
          <w:rFonts w:ascii="Times New Roman"/>
          <w:b w:val="false"/>
          <w:i w:val="false"/>
          <w:color w:val="000000"/>
          <w:sz w:val="28"/>
        </w:rPr>
        <w:t>
      8. Әр рәсімнің (іс-әрекеттің) ұзақтығын көрсете отырып, құрылымдық бөлімшелер (қызметкерлер) арасындағы рәсімдердің (іс-әрекеттердің) реттілігін сипаттау:</w:t>
      </w:r>
    </w:p>
    <w:p>
      <w:pPr>
        <w:spacing w:after="0"/>
        <w:ind w:left="0"/>
        <w:jc w:val="both"/>
      </w:pPr>
      <w:r>
        <w:rPr>
          <w:rFonts w:ascii="Times New Roman"/>
          <w:b w:val="false"/>
          <w:i w:val="false"/>
          <w:color w:val="000000"/>
          <w:sz w:val="28"/>
        </w:rPr>
        <w:t>
      1) бөлімнің кеңсе қызметкері құжаттарды қабылдауды және тіркеуді жүзеге асырады, кейін бөлім басшысына береді – 15 (он бес) минут;</w:t>
      </w:r>
    </w:p>
    <w:p>
      <w:pPr>
        <w:spacing w:after="0"/>
        <w:ind w:left="0"/>
        <w:jc w:val="both"/>
      </w:pPr>
      <w:r>
        <w:rPr>
          <w:rFonts w:ascii="Times New Roman"/>
          <w:b w:val="false"/>
          <w:i w:val="false"/>
          <w:color w:val="000000"/>
          <w:sz w:val="28"/>
        </w:rPr>
        <w:t xml:space="preserve">
      2) бөлім басшысы құжаттарды қарайды және бөлімнің жауапты орындаушысын айқындайды – 30 (отыз) минут; </w:t>
      </w:r>
    </w:p>
    <w:p>
      <w:pPr>
        <w:spacing w:after="0"/>
        <w:ind w:left="0"/>
        <w:jc w:val="both"/>
      </w:pPr>
      <w:r>
        <w:rPr>
          <w:rFonts w:ascii="Times New Roman"/>
          <w:b w:val="false"/>
          <w:i w:val="false"/>
          <w:color w:val="000000"/>
          <w:sz w:val="28"/>
        </w:rPr>
        <w:t xml:space="preserve">
      3) бөлімнің жауапты орындаушысы ұсынылған құжаттарды Қағидалардың </w:t>
      </w:r>
      <w:r>
        <w:rPr>
          <w:rFonts w:ascii="Times New Roman"/>
          <w:b w:val="false"/>
          <w:i w:val="false"/>
          <w:color w:val="000000"/>
          <w:sz w:val="28"/>
        </w:rPr>
        <w:t>7 тармағында</w:t>
      </w:r>
      <w:r>
        <w:rPr>
          <w:rFonts w:ascii="Times New Roman"/>
          <w:b w:val="false"/>
          <w:i w:val="false"/>
          <w:color w:val="000000"/>
          <w:sz w:val="28"/>
        </w:rPr>
        <w:t xml:space="preserve"> көрсетілген шарттарға сәйкес келуі тұрғысынан тексереді, талаптарға сәйкес келмеген жағдайда – субсидияларды ұсынбау себептерін көрсете отырып, көрсетілетін қызметті алушыны жазбаша хабардар етеді, субсидияларды ұсынуда оң шешім болған жағдайда көрсетілетін қызметті беруші бөлімінің басшысына өтінімді жібереді – 4 (төрт) жұмыс күні;</w:t>
      </w:r>
    </w:p>
    <w:p>
      <w:pPr>
        <w:spacing w:after="0"/>
        <w:ind w:left="0"/>
        <w:jc w:val="both"/>
      </w:pPr>
      <w:r>
        <w:rPr>
          <w:rFonts w:ascii="Times New Roman"/>
          <w:b w:val="false"/>
          <w:i w:val="false"/>
          <w:color w:val="000000"/>
          <w:sz w:val="28"/>
        </w:rPr>
        <w:t xml:space="preserve">
      4) көрсетілетін қызметті беруші бөлімінің басшысы қоса тіркелген құжаттарды қарап, көрсетілетін қызметті берушінің басшысына қарауға жібереді – 30 (отыз) минут; </w:t>
      </w:r>
    </w:p>
    <w:p>
      <w:pPr>
        <w:spacing w:after="0"/>
        <w:ind w:left="0"/>
        <w:jc w:val="both"/>
      </w:pPr>
      <w:r>
        <w:rPr>
          <w:rFonts w:ascii="Times New Roman"/>
          <w:b w:val="false"/>
          <w:i w:val="false"/>
          <w:color w:val="000000"/>
          <w:sz w:val="28"/>
        </w:rPr>
        <w:t xml:space="preserve">
      5) көрсетілетін қызметті берушінің басшысы құжаттарды қарайды, шешім қабылдайды – 30 (отыз) минут; </w:t>
      </w:r>
    </w:p>
    <w:p>
      <w:pPr>
        <w:spacing w:after="0"/>
        <w:ind w:left="0"/>
        <w:jc w:val="both"/>
      </w:pPr>
      <w:r>
        <w:rPr>
          <w:rFonts w:ascii="Times New Roman"/>
          <w:b w:val="false"/>
          <w:i w:val="false"/>
          <w:color w:val="000000"/>
          <w:sz w:val="28"/>
        </w:rPr>
        <w:t>
      6) оң шешім шығарылған жағдайда көрсетілетін қызметті берушінің жауапты маманы ауыл шаруашылығы тауарын өндірушілерінің және отандық тыңайтқыш өндірушілердің банктік шоттарына тиесілі субсидияларды одан әрі аудару үшін аумақтық қазынашылық бөлімшесіне төлеуге берілетін төлем құжаттарын ұсынады – 1 (бір) жұмыс күні.</w:t>
      </w:r>
    </w:p>
    <w:p>
      <w:pPr>
        <w:spacing w:after="0"/>
        <w:ind w:left="0"/>
        <w:jc w:val="left"/>
      </w:pPr>
      <w:r>
        <w:rPr>
          <w:rFonts w:ascii="Times New Roman"/>
          <w:b/>
          <w:i w:val="false"/>
          <w:color w:val="000000"/>
        </w:rPr>
        <w:t xml:space="preserve"> 4. Мемлекеттік корпорациямен және (немесе) өзге де көрсетілетін қызметті</w:t>
      </w:r>
      <w:r>
        <w:br/>
      </w:r>
      <w:r>
        <w:rPr>
          <w:rFonts w:ascii="Times New Roman"/>
          <w:b/>
          <w:i w:val="false"/>
          <w:color w:val="000000"/>
        </w:rPr>
        <w:t>берушілермен өзара іс-қимыл тәртібін, сондай-ақ мемлекеттік қызметті көрсету</w:t>
      </w:r>
      <w:r>
        <w:br/>
      </w:r>
      <w:r>
        <w:rPr>
          <w:rFonts w:ascii="Times New Roman"/>
          <w:b/>
          <w:i w:val="false"/>
          <w:color w:val="000000"/>
        </w:rPr>
        <w:t>процесінде ақпараттық жүйелерді пайдалану тәртібін сипаттау</w:t>
      </w:r>
    </w:p>
    <w:p>
      <w:pPr>
        <w:spacing w:after="0"/>
        <w:ind w:left="0"/>
        <w:jc w:val="both"/>
      </w:pPr>
      <w:r>
        <w:rPr>
          <w:rFonts w:ascii="Times New Roman"/>
          <w:b w:val="false"/>
          <w:i w:val="false"/>
          <w:color w:val="000000"/>
          <w:sz w:val="28"/>
        </w:rPr>
        <w:t>
      9. Мемлекеттік корпорацияға және (немесе) өзге де көрсетілетін қызметті берушілерге жүгіну тәртібінің сипаттамасы, көрсетілетін қызметті алушының сұрау салуын өңдеудің ұзақтығы:</w:t>
      </w:r>
    </w:p>
    <w:p>
      <w:pPr>
        <w:spacing w:after="0"/>
        <w:ind w:left="0"/>
        <w:jc w:val="both"/>
      </w:pPr>
      <w:r>
        <w:rPr>
          <w:rFonts w:ascii="Times New Roman"/>
          <w:b w:val="false"/>
          <w:i w:val="false"/>
          <w:color w:val="000000"/>
          <w:sz w:val="28"/>
        </w:rPr>
        <w:t>
      1) Мемлекеттік корпорацияның қызметкері ұсынылған құжаттарды тексереді, Стандарттың 3 қосымшасына сәйкес нысан бойынша көрсетілетін қызметті алушының өтінімін қабылдайды және тіркейді, құжаттарды қабылдау күні мен уақытын көрсете отырып, құжаттардың қабылданғаны туралы қолхат береді – 10 (он) минут.</w:t>
      </w:r>
    </w:p>
    <w:p>
      <w:pPr>
        <w:spacing w:after="0"/>
        <w:ind w:left="0"/>
        <w:jc w:val="both"/>
      </w:pPr>
      <w:r>
        <w:rPr>
          <w:rFonts w:ascii="Times New Roman"/>
          <w:b w:val="false"/>
          <w:i w:val="false"/>
          <w:color w:val="000000"/>
          <w:sz w:val="28"/>
        </w:rPr>
        <w:t xml:space="preserve">
      Көрсетілетін қызметті алушы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құжаттар топтамасын толық ұсынбаған жағдайда Мемлекеттік корпорацияның қызметкері құжаттарды қабылдаудан бас тартады және өтінімді қабылдаудан бас тарту туралы қолхат береді;</w:t>
      </w:r>
    </w:p>
    <w:p>
      <w:pPr>
        <w:spacing w:after="0"/>
        <w:ind w:left="0"/>
        <w:jc w:val="both"/>
      </w:pPr>
      <w:r>
        <w:rPr>
          <w:rFonts w:ascii="Times New Roman"/>
          <w:b w:val="false"/>
          <w:i w:val="false"/>
          <w:color w:val="000000"/>
          <w:sz w:val="28"/>
        </w:rPr>
        <w:t>
      2) көрсетілетін қызметті беруші мемлекеттік қызметті көрсету процесінде көрсетілетін қызметті берушінің құрылымдық бөлімшелерінің (қызметкерлерінің) өзара іс-қимыл тәртібінің сипаттамасына сәйкес рәсімдерді (іс-әрекеттерді) жүзеге асырады және Мемлекеттік корпорацияға жібереді – 5 (бес) жұмыс күні;</w:t>
      </w:r>
    </w:p>
    <w:p>
      <w:pPr>
        <w:spacing w:after="0"/>
        <w:ind w:left="0"/>
        <w:jc w:val="both"/>
      </w:pPr>
      <w:r>
        <w:rPr>
          <w:rFonts w:ascii="Times New Roman"/>
          <w:b w:val="false"/>
          <w:i w:val="false"/>
          <w:color w:val="000000"/>
          <w:sz w:val="28"/>
        </w:rPr>
        <w:t>
      3) Мемлекеттік корпорацияның қызметкері тиісті құжаттарды қабылдау туралы қолхатта көрсетілген мерзімде көрсетілетін қызметті алушыға мемлекеттік қызметті көрсетудің дайын нәтижесін береді – 10 (он) минут.</w:t>
      </w:r>
    </w:p>
    <w:p>
      <w:pPr>
        <w:spacing w:after="0"/>
        <w:ind w:left="0"/>
        <w:jc w:val="both"/>
      </w:pPr>
      <w:r>
        <w:rPr>
          <w:rFonts w:ascii="Times New Roman"/>
          <w:b w:val="false"/>
          <w:i w:val="false"/>
          <w:color w:val="000000"/>
          <w:sz w:val="28"/>
        </w:rPr>
        <w:t>
      10. Мемлекеттік қызметті көрсету нәтижесін мемлекеттік корпорация арқылы алу процесінің сипаттамасы, оның ұзақтығы:</w:t>
      </w:r>
    </w:p>
    <w:p>
      <w:pPr>
        <w:spacing w:after="0"/>
        <w:ind w:left="0"/>
        <w:jc w:val="both"/>
      </w:pPr>
      <w:r>
        <w:rPr>
          <w:rFonts w:ascii="Times New Roman"/>
          <w:b w:val="false"/>
          <w:i w:val="false"/>
          <w:color w:val="000000"/>
          <w:sz w:val="28"/>
        </w:rPr>
        <w:t>
      1) көрсетілетін қызметті алушы Мемлекеттік корпорация қызметтеріне өтінішті және қажетті құжаттарды тапсыруды электрондық кезек ретімен "кедергісіз" қызмет көрсету арқылы операциялық залда жүзеге асырады – 2 (екі) минут ішінде;</w:t>
      </w:r>
    </w:p>
    <w:p>
      <w:pPr>
        <w:spacing w:after="0"/>
        <w:ind w:left="0"/>
        <w:jc w:val="both"/>
      </w:pPr>
      <w:r>
        <w:rPr>
          <w:rFonts w:ascii="Times New Roman"/>
          <w:b w:val="false"/>
          <w:i w:val="false"/>
          <w:color w:val="000000"/>
          <w:sz w:val="28"/>
        </w:rPr>
        <w:t>
      2) мемлекеттік қызметті көрсету үшін Мемлекеттік корпорация қызметкерінің Мемлекеттік корпорация ықпалдастырылған ақпараттық жүйесінің автоматтандырылған жұмыс орнына (бұдан әрі - МК ЫАЖ АЖО) логин мен парольді (авторизациялау процесі) енгізуі - 1 (бір) минут ішінде;</w:t>
      </w:r>
    </w:p>
    <w:p>
      <w:pPr>
        <w:spacing w:after="0"/>
        <w:ind w:left="0"/>
        <w:jc w:val="both"/>
      </w:pPr>
      <w:r>
        <w:rPr>
          <w:rFonts w:ascii="Times New Roman"/>
          <w:b w:val="false"/>
          <w:i w:val="false"/>
          <w:color w:val="000000"/>
          <w:sz w:val="28"/>
        </w:rPr>
        <w:t>
      3) Мемлекеттік корпорация қызметкерінің мемлекеттік көрсетілетін қызметті таңдауы, экранға мемлекеттік қызметті көрсету үшін сұрау салудың нысанын шығаруы және Мемлекеттік корпорация қызметкерінің көрсетілетін қызметті алушының деректерін немесе сенімхат бойынша көрсетілетін қызметті алушы өкілінің (нотариалдық куәландырылған сенімхат болған жағдайда, сенімхат өзгеше куәландырылған жағдайда сенімхаттың деректері толтырылмайды) деректерін енгізуі – 2 (екі) минут ішінде;</w:t>
      </w:r>
    </w:p>
    <w:p>
      <w:pPr>
        <w:spacing w:after="0"/>
        <w:ind w:left="0"/>
        <w:jc w:val="both"/>
      </w:pPr>
      <w:r>
        <w:rPr>
          <w:rFonts w:ascii="Times New Roman"/>
          <w:b w:val="false"/>
          <w:i w:val="false"/>
          <w:color w:val="000000"/>
          <w:sz w:val="28"/>
        </w:rPr>
        <w:t>
      4) электрондық үкімет шлюзі (бұдан әрі - ЭҮШ) арқылы жеке тұлғалар мемлекеттік деректер қорына (бұдан әрі - ЖТ МДҚ) – көрсетілетін қызметті алушының деректері туралы, сонымен қатар Бірыңғай нотариалдық ақпараттық жүйесіне (бұдан әрі – БНАЖ) көрсетілетін қызметті алушы өкілінің сенімхатының деректері туралы сұрау салуды жолдау – 2 (екі) минут ішінде;</w:t>
      </w:r>
    </w:p>
    <w:p>
      <w:pPr>
        <w:spacing w:after="0"/>
        <w:ind w:left="0"/>
        <w:jc w:val="both"/>
      </w:pPr>
      <w:r>
        <w:rPr>
          <w:rFonts w:ascii="Times New Roman"/>
          <w:b w:val="false"/>
          <w:i w:val="false"/>
          <w:color w:val="000000"/>
          <w:sz w:val="28"/>
        </w:rPr>
        <w:t>
      5) ЖТ МДҚ-да көрсетілетін қызметті алушы деректерінің және БНАЖ-да сенімхат деректерінің болуын тексеру – 1 (бір) минут ішінде;</w:t>
      </w:r>
    </w:p>
    <w:p>
      <w:pPr>
        <w:spacing w:after="0"/>
        <w:ind w:left="0"/>
        <w:jc w:val="both"/>
      </w:pPr>
      <w:r>
        <w:rPr>
          <w:rFonts w:ascii="Times New Roman"/>
          <w:b w:val="false"/>
          <w:i w:val="false"/>
          <w:color w:val="000000"/>
          <w:sz w:val="28"/>
        </w:rPr>
        <w:t>
      6) ЖТ МДҚ-да көрсетілетін қызметті алушы деректерінің, БНАЖ-дағы сенімхат деректерінің болмауына байланысты деректерді алудың мүмкін еместігі туралы хабарламаны қалыптастыру – 1 (бір) минут ішінде;</w:t>
      </w:r>
    </w:p>
    <w:p>
      <w:pPr>
        <w:spacing w:after="0"/>
        <w:ind w:left="0"/>
        <w:jc w:val="both"/>
      </w:pPr>
      <w:r>
        <w:rPr>
          <w:rFonts w:ascii="Times New Roman"/>
          <w:b w:val="false"/>
          <w:i w:val="false"/>
          <w:color w:val="000000"/>
          <w:sz w:val="28"/>
        </w:rPr>
        <w:t>
      7) электрондық үкіметтің өңірлік шлюзі автоматтандырылған жұмыс орнында (бұдан әрі – ЭҮӨШ АЖО) ЭҮШ арқылы Мемлекеттік корпорация қызметкерінің ЭЦҚ куәландырылған (қол қойылған) электрондық құжаттарды (көрсетілетін қызметті алушының сұрау салуын) жолдау – 1 (бір) минут ішінде;</w:t>
      </w:r>
    </w:p>
    <w:p>
      <w:pPr>
        <w:spacing w:after="0"/>
        <w:ind w:left="0"/>
        <w:jc w:val="both"/>
      </w:pPr>
      <w:r>
        <w:rPr>
          <w:rFonts w:ascii="Times New Roman"/>
          <w:b w:val="false"/>
          <w:i w:val="false"/>
          <w:color w:val="000000"/>
          <w:sz w:val="28"/>
        </w:rPr>
        <w:t>
      8) ЭҮӨШ АЖО-да электрондық құжаттарды тіркеу – 1 (бір) минут ішінде;</w:t>
      </w:r>
    </w:p>
    <w:p>
      <w:pPr>
        <w:spacing w:after="0"/>
        <w:ind w:left="0"/>
        <w:jc w:val="both"/>
      </w:pPr>
      <w:r>
        <w:rPr>
          <w:rFonts w:ascii="Times New Roman"/>
          <w:b w:val="false"/>
          <w:i w:val="false"/>
          <w:color w:val="000000"/>
          <w:sz w:val="28"/>
        </w:rPr>
        <w:t>
      9) көрсетілетін қызметті берушінің көрсетілетін қызметті алушы қоса тіркеген құжаттардың сәйкестігін тексеруі (өңдеу) – 1 (бір) минут ішінде;</w:t>
      </w:r>
    </w:p>
    <w:p>
      <w:pPr>
        <w:spacing w:after="0"/>
        <w:ind w:left="0"/>
        <w:jc w:val="both"/>
      </w:pPr>
      <w:r>
        <w:rPr>
          <w:rFonts w:ascii="Times New Roman"/>
          <w:b w:val="false"/>
          <w:i w:val="false"/>
          <w:color w:val="000000"/>
          <w:sz w:val="28"/>
        </w:rPr>
        <w:t>
      10) көрсетілетін қызметті алушының құжаттарында бұзушылықтардың болуына байланысты сұратылып отырған мемлекеттік көрсетілетін қызметтен бас тарту туралы дәлелді жауап жөніндегі хабарламаны қалыптастыру – 1 (бір) минут ішінде;</w:t>
      </w:r>
    </w:p>
    <w:p>
      <w:pPr>
        <w:spacing w:after="0"/>
        <w:ind w:left="0"/>
        <w:jc w:val="both"/>
      </w:pPr>
      <w:r>
        <w:rPr>
          <w:rFonts w:ascii="Times New Roman"/>
          <w:b w:val="false"/>
          <w:i w:val="false"/>
          <w:color w:val="000000"/>
          <w:sz w:val="28"/>
        </w:rPr>
        <w:t>
      11) көрсетілетін қызметті алушының Мемлекеттік корпорация қызметкері арқылы ЭҮӨШ АЖО-да қалыптастырылған мемлекеттік көрсетілетін қызмет нәтижесін (хабарлама немесе бас тарту туралы дәлелді бас тарту) алуы – 2 (екі) минут ішінде;</w:t>
      </w:r>
    </w:p>
    <w:p>
      <w:pPr>
        <w:spacing w:after="0"/>
        <w:ind w:left="0"/>
        <w:jc w:val="both"/>
      </w:pPr>
      <w:r>
        <w:rPr>
          <w:rFonts w:ascii="Times New Roman"/>
          <w:b w:val="false"/>
          <w:i w:val="false"/>
          <w:color w:val="000000"/>
          <w:sz w:val="28"/>
        </w:rPr>
        <w:t xml:space="preserve">
      Мемлекеттік корпорация арқылы жүгінген кезде көрсетілетін қызметті алушыға қағаз тасығышта Стандарттың </w:t>
      </w:r>
      <w:r>
        <w:rPr>
          <w:rFonts w:ascii="Times New Roman"/>
          <w:b w:val="false"/>
          <w:i w:val="false"/>
          <w:color w:val="000000"/>
          <w:sz w:val="28"/>
        </w:rPr>
        <w:t>1</w:t>
      </w:r>
      <w:r>
        <w:rPr>
          <w:rFonts w:ascii="Times New Roman"/>
          <w:b w:val="false"/>
          <w:i w:val="false"/>
          <w:color w:val="000000"/>
          <w:sz w:val="28"/>
        </w:rPr>
        <w:t xml:space="preserve"> және </w:t>
      </w:r>
      <w:r>
        <w:rPr>
          <w:rFonts w:ascii="Times New Roman"/>
          <w:b w:val="false"/>
          <w:i w:val="false"/>
          <w:color w:val="000000"/>
          <w:sz w:val="28"/>
        </w:rPr>
        <w:t>2 қосымшаларына</w:t>
      </w:r>
      <w:r>
        <w:rPr>
          <w:rFonts w:ascii="Times New Roman"/>
          <w:b w:val="false"/>
          <w:i w:val="false"/>
          <w:color w:val="000000"/>
          <w:sz w:val="28"/>
        </w:rPr>
        <w:t xml:space="preserve"> сәйкес нысандар бойынша көрсетілетін қызметті беруші уәкілетті адамының қолы қойылған, субсидия тағайындау не тағайындамау туралы шешіммен хабарлама жолданады.</w:t>
      </w:r>
    </w:p>
    <w:p>
      <w:pPr>
        <w:spacing w:after="0"/>
        <w:ind w:left="0"/>
        <w:jc w:val="both"/>
      </w:pPr>
      <w:r>
        <w:rPr>
          <w:rFonts w:ascii="Times New Roman"/>
          <w:b w:val="false"/>
          <w:i w:val="false"/>
          <w:color w:val="000000"/>
          <w:sz w:val="28"/>
        </w:rPr>
        <w:t>
      Мемлекеттік қызметті көрсету процесінде рәсімдердің (іс-әрекеттердің) реттілігінің, көрсетілетін қызметті берушінің құрылымдық бөлімшелерінің (қызметкерлерінің) өзара іс-қимылдарының толық сипаттамасы, сонымен қатар өзге де көрсетілетін қызметті берушілермен және (немесе) Мемлекеттік корпорациямен өзара іс-қимыл тәртібінің және мемлекеттік қызметті көрсету процесінде ақпараттық жүйелерді қолдану тәртібінің сипаттамасы осы регламенттің 1 қосымшасына сәйкес мемлекеттік қызметті көрсетудің бизнес-процестерінің анықтамалығында көрсетілген.</w:t>
      </w:r>
    </w:p>
    <w:p>
      <w:pPr>
        <w:spacing w:after="0"/>
        <w:ind w:left="0"/>
        <w:jc w:val="both"/>
      </w:pPr>
      <w:r>
        <w:rPr>
          <w:rFonts w:ascii="Times New Roman"/>
          <w:b w:val="false"/>
          <w:i w:val="false"/>
          <w:color w:val="000000"/>
          <w:sz w:val="28"/>
        </w:rPr>
        <w:t>
      11. Портал арқылы мемлекеттік қызметті көрсету кезінде жүгіну тәртібін және көрсетілетін қызметті беруші мен көрсетілетін қызметті алушының рәсімдерінің (іс-әрекеттерінің) реттілігін сипаттау:</w:t>
      </w:r>
    </w:p>
    <w:p>
      <w:pPr>
        <w:spacing w:after="0"/>
        <w:ind w:left="0"/>
        <w:jc w:val="both"/>
      </w:pPr>
      <w:r>
        <w:rPr>
          <w:rFonts w:ascii="Times New Roman"/>
          <w:b w:val="false"/>
          <w:i w:val="false"/>
          <w:color w:val="000000"/>
          <w:sz w:val="28"/>
        </w:rPr>
        <w:t>
      1) көрсетілетін қызметті алушы жеке сәйкестендіру нөмірінің (бұдан әрі - ЖСН) және бизнес сәйкестендіру нөмірінің (бұдан әрі – БСН), сондай-ақ парольдің (порталда тіркелмеген көрсетілетін қызметті алушы үшін жүзеге асырылады) көмегімен порталға тіркелуді жүзеге асырады;</w:t>
      </w:r>
    </w:p>
    <w:p>
      <w:pPr>
        <w:spacing w:after="0"/>
        <w:ind w:left="0"/>
        <w:jc w:val="both"/>
      </w:pPr>
      <w:r>
        <w:rPr>
          <w:rFonts w:ascii="Times New Roman"/>
          <w:b w:val="false"/>
          <w:i w:val="false"/>
          <w:color w:val="000000"/>
          <w:sz w:val="28"/>
        </w:rPr>
        <w:t>
      2) 1 процесс – көрсетілетін қызметті алу үшін көрсетілетін қызметті алушының порталда ЖСН/БСН және парольді (авторизациялау процесі) енгізу процесі;</w:t>
      </w:r>
    </w:p>
    <w:p>
      <w:pPr>
        <w:spacing w:after="0"/>
        <w:ind w:left="0"/>
        <w:jc w:val="both"/>
      </w:pPr>
      <w:r>
        <w:rPr>
          <w:rFonts w:ascii="Times New Roman"/>
          <w:b w:val="false"/>
          <w:i w:val="false"/>
          <w:color w:val="000000"/>
          <w:sz w:val="28"/>
        </w:rPr>
        <w:t>
      3) 1 шарт – ЖСН/БСН және пароль арқылы тіркелген көрсетілетін қызметті алушы туралы деректердің дұрыстығын порталда тексеру;</w:t>
      </w:r>
    </w:p>
    <w:p>
      <w:pPr>
        <w:spacing w:after="0"/>
        <w:ind w:left="0"/>
        <w:jc w:val="both"/>
      </w:pPr>
      <w:r>
        <w:rPr>
          <w:rFonts w:ascii="Times New Roman"/>
          <w:b w:val="false"/>
          <w:i w:val="false"/>
          <w:color w:val="000000"/>
          <w:sz w:val="28"/>
        </w:rPr>
        <w:t>
      4) 2 процесс - көрсетілетін қызметті алушының деректерінде бұзушылықтардың болуына байланысты авторизациялаудан бас тарту туралы порталда хабарламаны қалыптастыру;</w:t>
      </w:r>
    </w:p>
    <w:p>
      <w:pPr>
        <w:spacing w:after="0"/>
        <w:ind w:left="0"/>
        <w:jc w:val="both"/>
      </w:pPr>
      <w:r>
        <w:rPr>
          <w:rFonts w:ascii="Times New Roman"/>
          <w:b w:val="false"/>
          <w:i w:val="false"/>
          <w:color w:val="000000"/>
          <w:sz w:val="28"/>
        </w:rPr>
        <w:t xml:space="preserve">
      5) 3 процесс – көрсетілетін қызметті алушының осы Регламентте көрсетілген көрсетілетін қызметті таңдауы, қызметті көрсету үшін экранға сұрау салудың нысанын шығаруы және оның құрылымын және форматтық талаптарын ескере отырып, көрсетілетін қызметті алушының нысанды (деректерді енгізу) толтыруы,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қажетті құжаттардың көшірмелерін электрондық түрде сұрау салудың нысанына тіркеуі, сондай-ақ сұрау салуды куәландыру (қол қою) үшін көрсетілетін қызметті алушының ЭЦҚ тіркеу куәлігін таңдауы;</w:t>
      </w:r>
    </w:p>
    <w:p>
      <w:pPr>
        <w:spacing w:after="0"/>
        <w:ind w:left="0"/>
        <w:jc w:val="both"/>
      </w:pPr>
      <w:r>
        <w:rPr>
          <w:rFonts w:ascii="Times New Roman"/>
          <w:b w:val="false"/>
          <w:i w:val="false"/>
          <w:color w:val="000000"/>
          <w:sz w:val="28"/>
        </w:rPr>
        <w:t>
      6) 2 шарт – порталда ЭЦҚ тіркеу куәлігінің қолданылу мерзімін және қайтарылған (жойылған) тіркеу куәліктерінің тізімінде жоқтығын, сонымен бірге сәйкестендіру деректерінің сәйкестігін (сұрау салуда көрсетілген ЖСН/БСН, және ЭЦҚ тіркеу куәлігінде көрсетілген ЖСН/БСН арасында) тексеру;</w:t>
      </w:r>
    </w:p>
    <w:p>
      <w:pPr>
        <w:spacing w:after="0"/>
        <w:ind w:left="0"/>
        <w:jc w:val="both"/>
      </w:pPr>
      <w:r>
        <w:rPr>
          <w:rFonts w:ascii="Times New Roman"/>
          <w:b w:val="false"/>
          <w:i w:val="false"/>
          <w:color w:val="000000"/>
          <w:sz w:val="28"/>
        </w:rPr>
        <w:t>
      7) 4 процесс – көрсетілетін қызметті алушының ЭЦҚ дұрыстығының расталмауына байланысты, сұратылып отырған қызметтен бас тарту туралы хабарламаны қалыптастыру;</w:t>
      </w:r>
    </w:p>
    <w:p>
      <w:pPr>
        <w:spacing w:after="0"/>
        <w:ind w:left="0"/>
        <w:jc w:val="both"/>
      </w:pPr>
      <w:r>
        <w:rPr>
          <w:rFonts w:ascii="Times New Roman"/>
          <w:b w:val="false"/>
          <w:i w:val="false"/>
          <w:color w:val="000000"/>
          <w:sz w:val="28"/>
        </w:rPr>
        <w:t>
      8) 5 процесс – көрсетілетін қызметті алушының сұрау салуды өңдеуі үшін "электрондық үкіметтің" шлюзі (бұдан әрі - ЭҮШ) арқылы көрсетілетін қызметті алушының ЭЦҚ куәландырылған (қол қойылған) электрондық құжатты (көрсетілетін қызметті алушының сұрау салуы) автоматтандырылған жұмыс орнына жолдау;</w:t>
      </w:r>
    </w:p>
    <w:p>
      <w:pPr>
        <w:spacing w:after="0"/>
        <w:ind w:left="0"/>
        <w:jc w:val="both"/>
      </w:pPr>
      <w:r>
        <w:rPr>
          <w:rFonts w:ascii="Times New Roman"/>
          <w:b w:val="false"/>
          <w:i w:val="false"/>
          <w:color w:val="000000"/>
          <w:sz w:val="28"/>
        </w:rPr>
        <w:t xml:space="preserve">
      9) 3 шарт - көрсетілетін қызметті берушінің қызметті көрсетуі үшін негіз, Стандарттың </w:t>
      </w:r>
      <w:r>
        <w:rPr>
          <w:rFonts w:ascii="Times New Roman"/>
          <w:b w:val="false"/>
          <w:i w:val="false"/>
          <w:color w:val="000000"/>
          <w:sz w:val="28"/>
        </w:rPr>
        <w:t>9 тармағында</w:t>
      </w:r>
      <w:r>
        <w:rPr>
          <w:rFonts w:ascii="Times New Roman"/>
          <w:b w:val="false"/>
          <w:i w:val="false"/>
          <w:color w:val="000000"/>
          <w:sz w:val="28"/>
        </w:rPr>
        <w:t xml:space="preserve"> көрсетілген көрсетілетін қызметті алушы қоса тіркеген құжаттардың сәйкес келуі;</w:t>
      </w:r>
    </w:p>
    <w:p>
      <w:pPr>
        <w:spacing w:after="0"/>
        <w:ind w:left="0"/>
        <w:jc w:val="both"/>
      </w:pPr>
      <w:r>
        <w:rPr>
          <w:rFonts w:ascii="Times New Roman"/>
          <w:b w:val="false"/>
          <w:i w:val="false"/>
          <w:color w:val="000000"/>
          <w:sz w:val="28"/>
        </w:rPr>
        <w:t>
      10) 6 процесс – көрсетілетін қызметті алушының порталда қалыптастырылған көрсетілетін қызмет нәтижесін (электрондық құжат нысанындағы хабарлама) алуы. Электрондық құжат көрсетілетін қызметті беруші уәкілетті адамының ЭЦҚ пайдалана отырып қалыптастырылады;</w:t>
      </w:r>
    </w:p>
    <w:p>
      <w:pPr>
        <w:spacing w:after="0"/>
        <w:ind w:left="0"/>
        <w:jc w:val="both"/>
      </w:pPr>
      <w:r>
        <w:rPr>
          <w:rFonts w:ascii="Times New Roman"/>
          <w:b w:val="false"/>
          <w:i w:val="false"/>
          <w:color w:val="000000"/>
          <w:sz w:val="28"/>
        </w:rPr>
        <w:t>
      11) 7 процесс – көрсетілетін қызметті алушының мемлекеттік көрсетілетін қызмет нәтижесін көрсетілетін қызметті алушының жеке кабинетінен мемлекеттік көрсетілетін қызметтерді алу тарихынан алуы – 15 (он бес) минуттан аспайтын мерзімде.</w:t>
      </w:r>
    </w:p>
    <w:p>
      <w:pPr>
        <w:spacing w:after="0"/>
        <w:ind w:left="0"/>
        <w:jc w:val="both"/>
      </w:pPr>
      <w:r>
        <w:rPr>
          <w:rFonts w:ascii="Times New Roman"/>
          <w:b w:val="false"/>
          <w:i w:val="false"/>
          <w:color w:val="000000"/>
          <w:sz w:val="28"/>
        </w:rPr>
        <w:t>
      Портал арқылы жүгінген кезде көрсетілетін қызметті алушының "жеке кабинетіне" көрсетілетін қызметті берушінің уәкілетті адамының ЭЦҚ қол қойылған электрондық құжат нысанында субсидия тағайындау немесе тағайындамау туралы шешіммен хабарлама жолданады.</w:t>
      </w:r>
    </w:p>
    <w:p>
      <w:pPr>
        <w:spacing w:after="0"/>
        <w:ind w:left="0"/>
        <w:jc w:val="both"/>
      </w:pPr>
      <w:r>
        <w:rPr>
          <w:rFonts w:ascii="Times New Roman"/>
          <w:b w:val="false"/>
          <w:i w:val="false"/>
          <w:color w:val="000000"/>
          <w:sz w:val="28"/>
        </w:rPr>
        <w:t>
      Портал арқылы мемлекеттік қызметті көрсету кезінде тартылған ақпараттық жүйелердің функционалдық өзара іс-қимылдары осы регламенттің 2 қосымшасына сәйкес диаграммада берілген.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"Тыңайтқыштар</w:t>
            </w:r>
            <w:r>
              <w:br/>
            </w:r>
            <w:r>
              <w:rPr>
                <w:rFonts w:ascii="Times New Roman"/>
                <w:b w:val="false"/>
                <w:i w:val="false"/>
                <w:color w:val="000000"/>
                <w:sz w:val="20"/>
              </w:rPr>
              <w:t>(органикалықтарды қоспағанда)</w:t>
            </w:r>
            <w:r>
              <w:br/>
            </w:r>
            <w:r>
              <w:rPr>
                <w:rFonts w:ascii="Times New Roman"/>
                <w:b w:val="false"/>
                <w:i w:val="false"/>
                <w:color w:val="000000"/>
                <w:sz w:val="20"/>
              </w:rPr>
              <w:t>құнын субсидиялау"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1 қосымша</w:t>
            </w:r>
          </w:p>
        </w:tc>
      </w:tr>
    </w:tbl>
    <w:p>
      <w:pPr>
        <w:spacing w:after="0"/>
        <w:ind w:left="0"/>
        <w:jc w:val="left"/>
      </w:pPr>
      <w:r>
        <w:rPr>
          <w:rFonts w:ascii="Times New Roman"/>
          <w:b/>
          <w:i w:val="false"/>
          <w:color w:val="000000"/>
        </w:rPr>
        <w:t xml:space="preserve"> Мемлекеттік қызметті көрсетудің бизнес-процестерінің анықтамалығы </w:t>
      </w:r>
    </w:p>
    <w:p>
      <w:pPr>
        <w:spacing w:after="0"/>
        <w:ind w:left="0"/>
        <w:jc w:val="both"/>
      </w:pPr>
      <w:r>
        <w:drawing>
          <wp:inline distT="0" distB="0" distL="0" distR="0">
            <wp:extent cx="78105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7810500" cy="46609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575300" cy="5575300"/>
                    </a:xfrm>
                    <a:prstGeom prst="rect">
                      <a:avLst/>
                    </a:prstGeom>
                  </pic:spPr>
                </pic:pic>
              </a:graphicData>
            </a:graphic>
          </wp:inline>
        </w:drawing>
      </w:r>
    </w:p>
    <w:p>
      <w:pPr>
        <w:spacing w:after="0"/>
        <w:ind w:left="0"/>
        <w:jc w:val="left"/>
      </w:pPr>
      <w:r>
        <w:br/>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"Тыңайтқыштар</w:t>
            </w:r>
            <w:r>
              <w:br/>
            </w:r>
            <w:r>
              <w:rPr>
                <w:rFonts w:ascii="Times New Roman"/>
                <w:b w:val="false"/>
                <w:i w:val="false"/>
                <w:color w:val="000000"/>
                <w:sz w:val="20"/>
              </w:rPr>
              <w:t>(органикалықтарды қоспағанда)</w:t>
            </w:r>
            <w:r>
              <w:br/>
            </w:r>
            <w:r>
              <w:rPr>
                <w:rFonts w:ascii="Times New Roman"/>
                <w:b w:val="false"/>
                <w:i w:val="false"/>
                <w:color w:val="000000"/>
                <w:sz w:val="20"/>
              </w:rPr>
              <w:t>құнын субсидиялау"</w:t>
            </w:r>
            <w:r>
              <w:br/>
            </w:r>
            <w:r>
              <w:rPr>
                <w:rFonts w:ascii="Times New Roman"/>
                <w:b w:val="false"/>
                <w:i w:val="false"/>
                <w:color w:val="000000"/>
                <w:sz w:val="20"/>
              </w:rPr>
              <w:t>мемлекеттік көрсетілетін қызмет</w:t>
            </w:r>
            <w:r>
              <w:br/>
            </w:r>
            <w:r>
              <w:rPr>
                <w:rFonts w:ascii="Times New Roman"/>
                <w:b w:val="false"/>
                <w:i w:val="false"/>
                <w:color w:val="000000"/>
                <w:sz w:val="20"/>
              </w:rPr>
              <w:t>регламентіне 2 қосымша</w:t>
            </w:r>
          </w:p>
        </w:tc>
      </w:tr>
    </w:tbl>
    <w:p>
      <w:pPr>
        <w:spacing w:after="0"/>
        <w:ind w:left="0"/>
        <w:jc w:val="left"/>
      </w:pPr>
      <w:r>
        <w:rPr>
          <w:rFonts w:ascii="Times New Roman"/>
          <w:b/>
          <w:i w:val="false"/>
          <w:color w:val="000000"/>
        </w:rPr>
        <w:t xml:space="preserve"> Портал арқылы мемлекеттік қызметті көрсетуге тартылған ақпараттық</w:t>
      </w:r>
      <w:r>
        <w:br/>
      </w:r>
      <w:r>
        <w:rPr>
          <w:rFonts w:ascii="Times New Roman"/>
          <w:b/>
          <w:i w:val="false"/>
          <w:color w:val="000000"/>
        </w:rPr>
        <w:t xml:space="preserve">жүйелердің функционалдық өзара іс-қимылдарының диаграммасы </w:t>
      </w:r>
    </w:p>
    <w:p>
      <w:pPr>
        <w:spacing w:after="0"/>
        <w:ind w:left="0"/>
        <w:jc w:val="both"/>
      </w:pPr>
      <w:r>
        <w:drawing>
          <wp:inline distT="0" distB="0" distL="0" distR="0">
            <wp:extent cx="7810500" cy="354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7810500" cy="3543300"/>
                    </a:xfrm>
                    <a:prstGeom prst="rect">
                      <a:avLst/>
                    </a:prstGeom>
                  </pic:spPr>
                </pic:pic>
              </a:graphicData>
            </a:graphic>
          </wp:inline>
        </w:drawing>
      </w:r>
    </w:p>
    <w:p>
      <w:pPr>
        <w:spacing w:after="0"/>
        <w:ind w:left="0"/>
        <w:jc w:val="left"/>
      </w:pPr>
      <w:r>
        <w:br/>
      </w:r>
    </w:p>
    <w:p>
      <w:pPr>
        <w:spacing w:after="0"/>
        <w:ind w:left="0"/>
        <w:jc w:val="left"/>
      </w:pPr>
      <w:r>
        <w:rPr>
          <w:rFonts w:ascii="Times New Roman"/>
          <w:b/>
          <w:i w:val="false"/>
          <w:color w:val="000000"/>
        </w:rPr>
        <w:t xml:space="preserve"> Шартты белгілер: </w:t>
      </w:r>
    </w:p>
    <w:p>
      <w:pPr>
        <w:spacing w:after="0"/>
        <w:ind w:left="0"/>
        <w:jc w:val="both"/>
      </w:pPr>
      <w:r>
        <w:drawing>
          <wp:inline distT="0" distB="0" distL="0" distR="0">
            <wp:extent cx="5575300" cy="557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575300" cy="5575300"/>
                    </a:xfrm>
                    <a:prstGeom prst="rect">
                      <a:avLst/>
                    </a:prstGeom>
                  </pic:spPr>
                </pic:pic>
              </a:graphicData>
            </a:graphic>
          </wp:inline>
        </w:drawing>
      </w:r>
    </w:p>
    <w:p>
      <w:pPr>
        <w:spacing w:after="0"/>
        <w:ind w:left="0"/>
        <w:jc w:val="left"/>
      </w:pPr>
      <w:r>
        <w:br/>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36"/>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header.xml" Type="http://schemas.openxmlformats.org/officeDocument/2006/relationships/header" Id="rId36"/></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