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39170" w14:textId="7d391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2017 жылғы 20 желтоқсандағы № 500 қаулысы. Солтүстік Қазақстан облысының Әділет департаментінде 2018 жылғы 8 қаңтарда № 4463 болып тіркелді. Күші жойылды - Солтүстік Қазақстан облысы &amp;#601;кімдігінің 29 шілде 2019 жыл № 207.</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29.07.2019 </w:t>
      </w:r>
      <w:r>
        <w:rPr>
          <w:rFonts w:ascii="Times New Roman"/>
          <w:b w:val="false"/>
          <w:i w:val="false"/>
          <w:color w:val="ff0000"/>
          <w:sz w:val="28"/>
        </w:rPr>
        <w:t>№ 207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 бабына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7"/>
    <w:bookmarkStart w:name="z12" w:id="8"/>
    <w:p>
      <w:pPr>
        <w:spacing w:after="0"/>
        <w:ind w:left="0"/>
        <w:jc w:val="both"/>
      </w:pPr>
      <w:r>
        <w:rPr>
          <w:rFonts w:ascii="Times New Roman"/>
          <w:b w:val="false"/>
          <w:i w:val="false"/>
          <w:color w:val="000000"/>
          <w:sz w:val="28"/>
        </w:rPr>
        <w:t xml:space="preserve">
      2. Солтүстік Қазақстан облысы әкімдігінің мынадай қаулыларының күші жойылды деп танылсын: </w:t>
      </w:r>
    </w:p>
    <w:bookmarkEnd w:id="8"/>
    <w:bookmarkStart w:name="z13" w:id="9"/>
    <w:p>
      <w:pPr>
        <w:spacing w:after="0"/>
        <w:ind w:left="0"/>
        <w:jc w:val="both"/>
      </w:pPr>
      <w:r>
        <w:rPr>
          <w:rFonts w:ascii="Times New Roman"/>
          <w:b w:val="false"/>
          <w:i w:val="false"/>
          <w:color w:val="000000"/>
          <w:sz w:val="28"/>
        </w:rPr>
        <w:t>
      "</w:t>
      </w:r>
      <w:r>
        <w:rPr>
          <w:rFonts w:ascii="Times New Roman"/>
          <w:b w:val="false"/>
          <w:i w:val="false"/>
          <w:color w:val="000000"/>
          <w:sz w:val="28"/>
        </w:rPr>
        <w:t>Ветеринария саласындағы мемлекеттік көрсетілетін қызмет регламенттерін бекіту туралы</w:t>
      </w:r>
      <w:r>
        <w:rPr>
          <w:rFonts w:ascii="Times New Roman"/>
          <w:b w:val="false"/>
          <w:i w:val="false"/>
          <w:color w:val="000000"/>
          <w:sz w:val="28"/>
        </w:rPr>
        <w:t>" 2016 жылғы 16 маусымдағы № 222 қаулы ("Әділет" Қазақстан Республикасы нормативтік құқықтық актілерінің ақпараттық-құқықтық жүйесінде 2016 жылғы 21 шілдеде жарияланды, Нормативтік құқықтық актілерді мемлекеттік тіркеу тізілімінде № 3815 болып тіркелді);</w:t>
      </w:r>
    </w:p>
    <w:bookmarkEnd w:id="9"/>
    <w:bookmarkStart w:name="z14" w:id="10"/>
    <w:p>
      <w:pPr>
        <w:spacing w:after="0"/>
        <w:ind w:left="0"/>
        <w:jc w:val="both"/>
      </w:pPr>
      <w:r>
        <w:rPr>
          <w:rFonts w:ascii="Times New Roman"/>
          <w:b w:val="false"/>
          <w:i w:val="false"/>
          <w:color w:val="000000"/>
          <w:sz w:val="28"/>
        </w:rPr>
        <w:t>
      "</w:t>
      </w:r>
      <w:r>
        <w:rPr>
          <w:rFonts w:ascii="Times New Roman"/>
          <w:b w:val="false"/>
          <w:i w:val="false"/>
          <w:color w:val="000000"/>
          <w:sz w:val="28"/>
        </w:rPr>
        <w:t>Ветеринария саласындағы мемлекеттік көрсетілетін қызмет регламенттерін бекіту туралы" Солтүстік Қазақстан облысы әкімдігінің 2016 жылғы 16 маусымдағы № 222 қаулысына өзгеріс енгізу туралы</w:t>
      </w:r>
      <w:r>
        <w:rPr>
          <w:rFonts w:ascii="Times New Roman"/>
          <w:b w:val="false"/>
          <w:i w:val="false"/>
          <w:color w:val="000000"/>
          <w:sz w:val="28"/>
        </w:rPr>
        <w:t>" 2017 жылғы 31 қаңтардағы № 39 қаулы (Қазақстан Республикасы нормативтік құқықтық актілерінің эталондық бақылау банкінде 2017 жылғы 15 наурызда жарияланды, Нормативтік құқықтық актілерді мемлекеттік тіркеу тізілімінде № 4072 болып тіркелді).</w:t>
      </w:r>
    </w:p>
    <w:bookmarkEnd w:id="10"/>
    <w:bookmarkStart w:name="z15" w:id="11"/>
    <w:p>
      <w:pPr>
        <w:spacing w:after="0"/>
        <w:ind w:left="0"/>
        <w:jc w:val="both"/>
      </w:pPr>
      <w:r>
        <w:rPr>
          <w:rFonts w:ascii="Times New Roman"/>
          <w:b w:val="false"/>
          <w:i w:val="false"/>
          <w:color w:val="000000"/>
          <w:sz w:val="28"/>
        </w:rPr>
        <w:t>
      3. "Солтүстік Қазақстан облысы әкімдігінің ветеринария басқармасы" коммуналдық мемлекеттік мекемесі мыналарды Қазақстан Республикасының заңнамасында белгіленген тәртіпте қамтамасыз етсін:</w:t>
      </w:r>
    </w:p>
    <w:bookmarkEnd w:id="11"/>
    <w:bookmarkStart w:name="z16" w:id="12"/>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12"/>
    <w:bookmarkStart w:name="z17" w:id="13"/>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филиалы – Солтүстік Қазақстан аймақтық құқықтық ақпарат орталығына ресми жариялау және Қазақстан Республикасы нормативтік құқықтық актілерінің эталондық бақылау банкіне қосу үшін жолдауды;</w:t>
      </w:r>
    </w:p>
    <w:bookmarkEnd w:id="13"/>
    <w:bookmarkStart w:name="z18" w:id="14"/>
    <w:p>
      <w:pPr>
        <w:spacing w:after="0"/>
        <w:ind w:left="0"/>
        <w:jc w:val="both"/>
      </w:pPr>
      <w:r>
        <w:rPr>
          <w:rFonts w:ascii="Times New Roman"/>
          <w:b w:val="false"/>
          <w:i w:val="false"/>
          <w:color w:val="000000"/>
          <w:sz w:val="28"/>
        </w:rPr>
        <w:t>
      3) осы қаулыны ресми жариялағаннан кейін Солтүстік Қазақстан облысы әкімдігінің интернет-ресурсында орналастыруды.</w:t>
      </w:r>
    </w:p>
    <w:bookmarkEnd w:id="14"/>
    <w:bookmarkStart w:name="z19" w:id="15"/>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15"/>
    <w:bookmarkStart w:name="z20" w:id="16"/>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Қ.Ақсақалов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24" w:id="17"/>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мемлекеттiк көрсетілетін қызмет регламенті</w:t>
      </w:r>
    </w:p>
    <w:bookmarkEnd w:id="17"/>
    <w:bookmarkStart w:name="z25" w:id="18"/>
    <w:p>
      <w:pPr>
        <w:spacing w:after="0"/>
        <w:ind w:left="0"/>
        <w:jc w:val="left"/>
      </w:pPr>
      <w:r>
        <w:rPr>
          <w:rFonts w:ascii="Times New Roman"/>
          <w:b/>
          <w:i w:val="false"/>
          <w:color w:val="000000"/>
        </w:rPr>
        <w:t xml:space="preserve"> 1. Жалпы ережелер</w:t>
      </w:r>
    </w:p>
    <w:bookmarkEnd w:id="18"/>
    <w:bookmarkStart w:name="z26" w:id="19"/>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мемлекеттiк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9"/>
    <w:bookmarkStart w:name="z27" w:id="20"/>
    <w:p>
      <w:pPr>
        <w:spacing w:after="0"/>
        <w:ind w:left="0"/>
        <w:jc w:val="both"/>
      </w:pPr>
      <w:r>
        <w:rPr>
          <w:rFonts w:ascii="Times New Roman"/>
          <w:b w:val="false"/>
          <w:i w:val="false"/>
          <w:color w:val="000000"/>
          <w:sz w:val="28"/>
        </w:rPr>
        <w:t xml:space="preserve">
      "Ветеринария саласында кәсіпкерлік қызметті жүзеге асыратын жеке және заңды тұлғаларды аттестаттау" мемлекеттiк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(облыстық маңызы бар қаланың) жергілікті атқарушы органдары (бұдан әрі - көрсетілетін қызметті беруші) көрсетеді.</w:t>
      </w:r>
    </w:p>
    <w:bookmarkEnd w:id="20"/>
    <w:bookmarkStart w:name="z28" w:id="21"/>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21"/>
    <w:bookmarkStart w:name="z29" w:id="22"/>
    <w:p>
      <w:pPr>
        <w:spacing w:after="0"/>
        <w:ind w:left="0"/>
        <w:jc w:val="both"/>
      </w:pPr>
      <w:r>
        <w:rPr>
          <w:rFonts w:ascii="Times New Roman"/>
          <w:b w:val="false"/>
          <w:i w:val="false"/>
          <w:color w:val="000000"/>
          <w:sz w:val="28"/>
        </w:rPr>
        <w:t xml:space="preserve">
      1) көрсетілетін қызметті берушінің кеңсесі; </w:t>
      </w:r>
    </w:p>
    <w:bookmarkEnd w:id="22"/>
    <w:bookmarkStart w:name="z30" w:id="23"/>
    <w:p>
      <w:pPr>
        <w:spacing w:after="0"/>
        <w:ind w:left="0"/>
        <w:jc w:val="both"/>
      </w:pPr>
      <w:r>
        <w:rPr>
          <w:rFonts w:ascii="Times New Roman"/>
          <w:b w:val="false"/>
          <w:i w:val="false"/>
          <w:color w:val="000000"/>
          <w:sz w:val="28"/>
        </w:rPr>
        <w:t xml:space="preserve">
      2) "электрондық үкіметтің" веб-порталы: www.egov.kz, www.elicense.kz (бұдан әрі – портал) арқылы сағат 13:00-ден 14:00-ге, 14:30-ға дейінгі түскі үзіліспен сағат 9:00-ден 17:30-ға дейін жүзеге асырылады. </w:t>
      </w:r>
    </w:p>
    <w:bookmarkEnd w:id="23"/>
    <w:bookmarkStart w:name="z31" w:id="24"/>
    <w:p>
      <w:pPr>
        <w:spacing w:after="0"/>
        <w:ind w:left="0"/>
        <w:jc w:val="both"/>
      </w:pPr>
      <w:r>
        <w:rPr>
          <w:rFonts w:ascii="Times New Roman"/>
          <w:b w:val="false"/>
          <w:i w:val="false"/>
          <w:color w:val="000000"/>
          <w:sz w:val="28"/>
        </w:rPr>
        <w:t xml:space="preserve">
      Мемлекеттік қызмет алдын ала жазылусыз және жеделдетілген қызмет көрсетусіз кезек күту тәртібімен көрсетіледі. </w:t>
      </w:r>
    </w:p>
    <w:bookmarkEnd w:id="24"/>
    <w:bookmarkStart w:name="z32" w:id="2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5"/>
    <w:bookmarkStart w:name="z33" w:id="26"/>
    <w:p>
      <w:pPr>
        <w:spacing w:after="0"/>
        <w:ind w:left="0"/>
        <w:jc w:val="both"/>
      </w:pPr>
      <w:r>
        <w:rPr>
          <w:rFonts w:ascii="Times New Roman"/>
          <w:b w:val="false"/>
          <w:i w:val="false"/>
          <w:color w:val="000000"/>
          <w:sz w:val="28"/>
        </w:rPr>
        <w:t xml:space="preserve">
      3. Мемлекеттік қызметті көрсету нәтижесі – мынадай шешімдердің бірі көрсетілген аттестаттау парағы: </w:t>
      </w:r>
    </w:p>
    <w:bookmarkEnd w:id="26"/>
    <w:bookmarkStart w:name="z34" w:id="27"/>
    <w:p>
      <w:pPr>
        <w:spacing w:after="0"/>
        <w:ind w:left="0"/>
        <w:jc w:val="both"/>
      </w:pPr>
      <w:r>
        <w:rPr>
          <w:rFonts w:ascii="Times New Roman"/>
          <w:b w:val="false"/>
          <w:i w:val="false"/>
          <w:color w:val="000000"/>
          <w:sz w:val="28"/>
        </w:rPr>
        <w:t>
      1) аттестатталды;</w:t>
      </w:r>
    </w:p>
    <w:bookmarkEnd w:id="27"/>
    <w:bookmarkStart w:name="z35" w:id="28"/>
    <w:p>
      <w:pPr>
        <w:spacing w:after="0"/>
        <w:ind w:left="0"/>
        <w:jc w:val="both"/>
      </w:pPr>
      <w:r>
        <w:rPr>
          <w:rFonts w:ascii="Times New Roman"/>
          <w:b w:val="false"/>
          <w:i w:val="false"/>
          <w:color w:val="000000"/>
          <w:sz w:val="28"/>
        </w:rPr>
        <w:t>
      2) қайта аттестатталуы тиіс;</w:t>
      </w:r>
    </w:p>
    <w:bookmarkEnd w:id="28"/>
    <w:bookmarkStart w:name="z36" w:id="29"/>
    <w:p>
      <w:pPr>
        <w:spacing w:after="0"/>
        <w:ind w:left="0"/>
        <w:jc w:val="both"/>
      </w:pPr>
      <w:r>
        <w:rPr>
          <w:rFonts w:ascii="Times New Roman"/>
          <w:b w:val="false"/>
          <w:i w:val="false"/>
          <w:color w:val="000000"/>
          <w:sz w:val="28"/>
        </w:rPr>
        <w:t>
      3) аттестатталған жоқ.</w:t>
      </w:r>
    </w:p>
    <w:bookmarkEnd w:id="29"/>
    <w:bookmarkStart w:name="z37" w:id="30"/>
    <w:p>
      <w:pPr>
        <w:spacing w:after="0"/>
        <w:ind w:left="0"/>
        <w:jc w:val="both"/>
      </w:pPr>
      <w:r>
        <w:rPr>
          <w:rFonts w:ascii="Times New Roman"/>
          <w:b w:val="false"/>
          <w:i w:val="false"/>
          <w:color w:val="000000"/>
          <w:sz w:val="28"/>
        </w:rPr>
        <w:t>
      Не осы мемлекеттік көрсетілетін қызмет регламентінің 6-тармағында көзделген негіздер бойынша мемлекеттік қызметті көрсетуден бас тарту туралы дәлелді жауап.</w:t>
      </w:r>
    </w:p>
    <w:bookmarkEnd w:id="30"/>
    <w:bookmarkStart w:name="z38" w:id="31"/>
    <w:p>
      <w:pPr>
        <w:spacing w:after="0"/>
        <w:ind w:left="0"/>
        <w:jc w:val="both"/>
      </w:pPr>
      <w:r>
        <w:rPr>
          <w:rFonts w:ascii="Times New Roman"/>
          <w:b w:val="false"/>
          <w:i w:val="false"/>
          <w:color w:val="000000"/>
          <w:sz w:val="28"/>
        </w:rPr>
        <w:t xml:space="preserve">
      Мемлекеттік қызметті көрсету нәтижесін беру нысаны: электрондық түрде. </w:t>
      </w:r>
    </w:p>
    <w:bookmarkEnd w:id="31"/>
    <w:bookmarkStart w:name="z39" w:id="32"/>
    <w:p>
      <w:pPr>
        <w:spacing w:after="0"/>
        <w:ind w:left="0"/>
        <w:jc w:val="both"/>
      </w:pPr>
      <w:r>
        <w:rPr>
          <w:rFonts w:ascii="Times New Roman"/>
          <w:b w:val="false"/>
          <w:i w:val="false"/>
          <w:color w:val="000000"/>
          <w:sz w:val="28"/>
        </w:rPr>
        <w:t xml:space="preserve">
      Аттестаттау парағы электрондық нысанда ресімделеді, басып шығарылады, оған комиссия төрағасы, мүшелері және хатшысы қол қояды. </w:t>
      </w:r>
    </w:p>
    <w:bookmarkEnd w:id="32"/>
    <w:bookmarkStart w:name="z40" w:id="33"/>
    <w:p>
      <w:pPr>
        <w:spacing w:after="0"/>
        <w:ind w:left="0"/>
        <w:jc w:val="both"/>
      </w:pPr>
      <w:r>
        <w:rPr>
          <w:rFonts w:ascii="Times New Roman"/>
          <w:b w:val="false"/>
          <w:i w:val="false"/>
          <w:color w:val="000000"/>
          <w:sz w:val="28"/>
        </w:rPr>
        <w:t xml:space="preserve">
      Көрсетілетін қызметті алушы 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орны туралы хабарлама және көрсетілетін қызметті берушінің уәкілетті адамының электрондық цифрлық қолтаңбасымен (бұдан әрі - ЭЦҚ) куәландырылған электрондық құжат нысанындағы мемлекеттік қызметті көрсету нәтижесі жолданады. </w:t>
      </w:r>
    </w:p>
    <w:bookmarkEnd w:id="33"/>
    <w:bookmarkStart w:name="z41" w:id="34"/>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алушылар) тегін көрсетіледі. </w:t>
      </w:r>
    </w:p>
    <w:bookmarkEnd w:id="34"/>
    <w:bookmarkStart w:name="z42" w:id="3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5"/>
    <w:bookmarkStart w:name="z43" w:id="36"/>
    <w:p>
      <w:pPr>
        <w:spacing w:after="0"/>
        <w:ind w:left="0"/>
        <w:jc w:val="both"/>
      </w:pPr>
      <w:r>
        <w:rPr>
          <w:rFonts w:ascii="Times New Roman"/>
          <w:b w:val="false"/>
          <w:i w:val="false"/>
          <w:color w:val="000000"/>
          <w:sz w:val="28"/>
        </w:rPr>
        <w:t xml:space="preserve">
      5. Көрсетілетін қызметті алушы көрсетілетін қызметті берушіге жүгінген кезде мемлекеттік қызметті көрсету бойынша рәсімді (іс-қимылды) бастау үшін мыналардың болуы негіз болып табылады: </w:t>
      </w:r>
    </w:p>
    <w:bookmarkEnd w:id="36"/>
    <w:bookmarkStart w:name="z44" w:id="37"/>
    <w:p>
      <w:pPr>
        <w:spacing w:after="0"/>
        <w:ind w:left="0"/>
        <w:jc w:val="both"/>
      </w:pPr>
      <w:r>
        <w:rPr>
          <w:rFonts w:ascii="Times New Roman"/>
          <w:b w:val="false"/>
          <w:i w:val="false"/>
          <w:color w:val="000000"/>
          <w:sz w:val="28"/>
        </w:rPr>
        <w:t>
      1) мемлекеттік көрсетілетін қызмет стандартына қосымшаға сәйкес нысан бойынша өтініш;</w:t>
      </w:r>
    </w:p>
    <w:bookmarkEnd w:id="37"/>
    <w:bookmarkStart w:name="z45" w:id="38"/>
    <w:p>
      <w:pPr>
        <w:spacing w:after="0"/>
        <w:ind w:left="0"/>
        <w:jc w:val="both"/>
      </w:pPr>
      <w:r>
        <w:rPr>
          <w:rFonts w:ascii="Times New Roman"/>
          <w:b w:val="false"/>
          <w:i w:val="false"/>
          <w:color w:val="000000"/>
          <w:sz w:val="28"/>
        </w:rPr>
        <w:t xml:space="preserve">
      2) жеке басын куәландыратын құжат (сәйкестендіру үшін); </w:t>
      </w:r>
    </w:p>
    <w:bookmarkEnd w:id="38"/>
    <w:bookmarkStart w:name="z46" w:id="39"/>
    <w:p>
      <w:pPr>
        <w:spacing w:after="0"/>
        <w:ind w:left="0"/>
        <w:jc w:val="both"/>
      </w:pPr>
      <w:r>
        <w:rPr>
          <w:rFonts w:ascii="Times New Roman"/>
          <w:b w:val="false"/>
          <w:i w:val="false"/>
          <w:color w:val="000000"/>
          <w:sz w:val="28"/>
        </w:rPr>
        <w:t>
      3) соңғы үш жылда біліктілігін арттыру курсынан өткендігі туралы сертификаттың көшірмесі (бар болса);</w:t>
      </w:r>
    </w:p>
    <w:bookmarkEnd w:id="39"/>
    <w:bookmarkStart w:name="z47" w:id="40"/>
    <w:p>
      <w:pPr>
        <w:spacing w:after="0"/>
        <w:ind w:left="0"/>
        <w:jc w:val="both"/>
      </w:pPr>
      <w:r>
        <w:rPr>
          <w:rFonts w:ascii="Times New Roman"/>
          <w:b w:val="false"/>
          <w:i w:val="false"/>
          <w:color w:val="000000"/>
          <w:sz w:val="28"/>
        </w:rPr>
        <w:t>
      4) ғылыми дәрежесі, атағы бары туралы дипломның (бар болса) көшірмесі;</w:t>
      </w:r>
    </w:p>
    <w:bookmarkEnd w:id="40"/>
    <w:bookmarkStart w:name="z48" w:id="41"/>
    <w:p>
      <w:pPr>
        <w:spacing w:after="0"/>
        <w:ind w:left="0"/>
        <w:jc w:val="both"/>
      </w:pPr>
      <w:r>
        <w:rPr>
          <w:rFonts w:ascii="Times New Roman"/>
          <w:b w:val="false"/>
          <w:i w:val="false"/>
          <w:color w:val="000000"/>
          <w:sz w:val="28"/>
        </w:rPr>
        <w:t>
      порталға:</w:t>
      </w:r>
    </w:p>
    <w:bookmarkEnd w:id="41"/>
    <w:bookmarkStart w:name="z49" w:id="42"/>
    <w:p>
      <w:pPr>
        <w:spacing w:after="0"/>
        <w:ind w:left="0"/>
        <w:jc w:val="both"/>
      </w:pPr>
      <w:r>
        <w:rPr>
          <w:rFonts w:ascii="Times New Roman"/>
          <w:b w:val="false"/>
          <w:i w:val="false"/>
          <w:color w:val="000000"/>
          <w:sz w:val="28"/>
        </w:rPr>
        <w:t>
      1) көрсетілетін қызметті алушының ЭЦҚ-сымен куәландырылған осы мемлекеттік көрсетілетін қызмет стандартына қосымшаға сәйкес электрондық құжат нысанындағы өтініш;</w:t>
      </w:r>
    </w:p>
    <w:bookmarkEnd w:id="42"/>
    <w:bookmarkStart w:name="z50" w:id="43"/>
    <w:p>
      <w:pPr>
        <w:spacing w:after="0"/>
        <w:ind w:left="0"/>
        <w:jc w:val="both"/>
      </w:pPr>
      <w:r>
        <w:rPr>
          <w:rFonts w:ascii="Times New Roman"/>
          <w:b w:val="false"/>
          <w:i w:val="false"/>
          <w:color w:val="000000"/>
          <w:sz w:val="28"/>
        </w:rPr>
        <w:t>
      2) соңғы үш жылда біліктілігін арттыру курсынан өткендігі туралы сертификаттың электрондық көшірмесі (бар болса);</w:t>
      </w:r>
    </w:p>
    <w:bookmarkEnd w:id="43"/>
    <w:bookmarkStart w:name="z51" w:id="44"/>
    <w:p>
      <w:pPr>
        <w:spacing w:after="0"/>
        <w:ind w:left="0"/>
        <w:jc w:val="both"/>
      </w:pPr>
      <w:r>
        <w:rPr>
          <w:rFonts w:ascii="Times New Roman"/>
          <w:b w:val="false"/>
          <w:i w:val="false"/>
          <w:color w:val="000000"/>
          <w:sz w:val="28"/>
        </w:rPr>
        <w:t xml:space="preserve">
      3) ғылыми дәрежесі, атағы бары туралы дипломның (бар болса) электрондық көшірмесі. </w:t>
      </w:r>
    </w:p>
    <w:bookmarkEnd w:id="44"/>
    <w:bookmarkStart w:name="z52" w:id="45"/>
    <w:p>
      <w:pPr>
        <w:spacing w:after="0"/>
        <w:ind w:left="0"/>
        <w:jc w:val="both"/>
      </w:pPr>
      <w:r>
        <w:rPr>
          <w:rFonts w:ascii="Times New Roman"/>
          <w:b w:val="false"/>
          <w:i w:val="false"/>
          <w:color w:val="000000"/>
          <w:sz w:val="28"/>
        </w:rPr>
        <w:t>
      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p>
    <w:bookmarkEnd w:id="45"/>
    <w:bookmarkStart w:name="z53" w:id="46"/>
    <w:p>
      <w:pPr>
        <w:spacing w:after="0"/>
        <w:ind w:left="0"/>
        <w:jc w:val="both"/>
      </w:pPr>
      <w:r>
        <w:rPr>
          <w:rFonts w:ascii="Times New Roman"/>
          <w:b w:val="false"/>
          <w:i w:val="false"/>
          <w:color w:val="000000"/>
          <w:sz w:val="28"/>
        </w:rPr>
        <w:t xml:space="preserve">
      6. Мемлекеттік қызметті көрсетуден бас тарту үшін мыналар негіз болып табылады: </w:t>
      </w:r>
    </w:p>
    <w:bookmarkEnd w:id="46"/>
    <w:bookmarkStart w:name="z54" w:id="47"/>
    <w:p>
      <w:pPr>
        <w:spacing w:after="0"/>
        <w:ind w:left="0"/>
        <w:jc w:val="both"/>
      </w:pPr>
      <w:r>
        <w:rPr>
          <w:rFonts w:ascii="Times New Roman"/>
          <w:b w:val="false"/>
          <w:i w:val="false"/>
          <w:color w:val="000000"/>
          <w:sz w:val="28"/>
        </w:rPr>
        <w:t xml:space="preserve">
      1) өтініш беруші аттестаттау парағын алу үшін ұсынған құжаттардың және (немесе) оларда қамтылған деректердің (мәліметтердің) дұрыс еместігінің анықталуы; </w:t>
      </w:r>
    </w:p>
    <w:bookmarkEnd w:id="47"/>
    <w:bookmarkStart w:name="z55" w:id="48"/>
    <w:p>
      <w:pPr>
        <w:spacing w:after="0"/>
        <w:ind w:left="0"/>
        <w:jc w:val="both"/>
      </w:pPr>
      <w:r>
        <w:rPr>
          <w:rFonts w:ascii="Times New Roman"/>
          <w:b w:val="false"/>
          <w:i w:val="false"/>
          <w:color w:val="000000"/>
          <w:sz w:val="28"/>
        </w:rPr>
        <w:t xml:space="preserve">
      2) өтініш берушіге қатысты аттестаттау парағын алуды талап ететін қызметке немесе жекелеген қызмет түріне тыйым салу туралы заңды күшіне енген сот шешімінің (үкімінің) болуы; </w:t>
      </w:r>
    </w:p>
    <w:bookmarkEnd w:id="48"/>
    <w:bookmarkStart w:name="z56" w:id="49"/>
    <w:p>
      <w:pPr>
        <w:spacing w:after="0"/>
        <w:ind w:left="0"/>
        <w:jc w:val="both"/>
      </w:pPr>
      <w:r>
        <w:rPr>
          <w:rFonts w:ascii="Times New Roman"/>
          <w:b w:val="false"/>
          <w:i w:val="false"/>
          <w:color w:val="000000"/>
          <w:sz w:val="28"/>
        </w:rPr>
        <w:t xml:space="preserve">
      3) өтініш берушіге қатысты заңды күшіне енген сот шешімінің болуы, оның негізінде өтініш беруші аттестаттау парағын алуға байланысты арнайы құқығынан айрылуы. </w:t>
      </w:r>
    </w:p>
    <w:bookmarkEnd w:id="49"/>
    <w:bookmarkStart w:name="z57" w:id="50"/>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 орындау ұзақтығы:</w:t>
      </w:r>
    </w:p>
    <w:bookmarkEnd w:id="50"/>
    <w:bookmarkStart w:name="z58" w:id="51"/>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және тіркеуді жүзеге асырады – 30 (отыз) минут;</w:t>
      </w:r>
    </w:p>
    <w:bookmarkEnd w:id="51"/>
    <w:bookmarkStart w:name="z59" w:id="52"/>
    <w:p>
      <w:pPr>
        <w:spacing w:after="0"/>
        <w:ind w:left="0"/>
        <w:jc w:val="both"/>
      </w:pPr>
      <w:r>
        <w:rPr>
          <w:rFonts w:ascii="Times New Roman"/>
          <w:b w:val="false"/>
          <w:i w:val="false"/>
          <w:color w:val="000000"/>
          <w:sz w:val="28"/>
        </w:rPr>
        <w:t>
      2) көрсетілетін қызметті берушінің басшысы кіріс құжаттаманы қарайды, жауапты орындаушыны айқындап, қарар қояды – 30 (отыз) минут;</w:t>
      </w:r>
    </w:p>
    <w:bookmarkEnd w:id="52"/>
    <w:bookmarkStart w:name="z60" w:id="5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осы регламенттің 5-тармағында көрсетілген тізбеге сәйкес толықтығын тексереді – 2 (екі) жұмыс күні;</w:t>
      </w:r>
    </w:p>
    <w:bookmarkEnd w:id="53"/>
    <w:bookmarkStart w:name="z61" w:id="54"/>
    <w:p>
      <w:pPr>
        <w:spacing w:after="0"/>
        <w:ind w:left="0"/>
        <w:jc w:val="both"/>
      </w:pPr>
      <w:r>
        <w:rPr>
          <w:rFonts w:ascii="Times New Roman"/>
          <w:b w:val="false"/>
          <w:i w:val="false"/>
          <w:color w:val="000000"/>
          <w:sz w:val="28"/>
        </w:rPr>
        <w:t>
      4) комиссия аттестаттауды өткізеді – аттестаттау кестесіне сәйкес 1 (бір) жұмыс күні;</w:t>
      </w:r>
    </w:p>
    <w:bookmarkEnd w:id="54"/>
    <w:bookmarkStart w:name="z62" w:id="55"/>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 30 (отыз) минут.</w:t>
      </w:r>
    </w:p>
    <w:bookmarkEnd w:id="55"/>
    <w:bookmarkStart w:name="z63" w:id="56"/>
    <w:p>
      <w:pPr>
        <w:spacing w:after="0"/>
        <w:ind w:left="0"/>
        <w:jc w:val="both"/>
      </w:pPr>
      <w:r>
        <w:rPr>
          <w:rFonts w:ascii="Times New Roman"/>
          <w:b w:val="false"/>
          <w:i w:val="false"/>
          <w:color w:val="000000"/>
          <w:sz w:val="28"/>
        </w:rPr>
        <w:t xml:space="preserve">
      Өтініш беруші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дәлелді бас тартады. </w:t>
      </w:r>
    </w:p>
    <w:bookmarkEnd w:id="56"/>
    <w:bookmarkStart w:name="z64" w:id="57"/>
    <w:p>
      <w:pPr>
        <w:spacing w:after="0"/>
        <w:ind w:left="0"/>
        <w:jc w:val="both"/>
      </w:pPr>
      <w:r>
        <w:rPr>
          <w:rFonts w:ascii="Times New Roman"/>
          <w:b w:val="false"/>
          <w:i w:val="false"/>
          <w:color w:val="000000"/>
          <w:sz w:val="28"/>
        </w:rPr>
        <w:t xml:space="preserve">
      8. Келесі рәсімді (іс-қимылды) орындауды бастау үшін негіз болатын мемлекеттік қызметті көрсету бойынша рәсімнің (іс-қимылдың) нәтижесі: </w:t>
      </w:r>
    </w:p>
    <w:bookmarkEnd w:id="57"/>
    <w:bookmarkStart w:name="z65" w:id="58"/>
    <w:p>
      <w:pPr>
        <w:spacing w:after="0"/>
        <w:ind w:left="0"/>
        <w:jc w:val="both"/>
      </w:pPr>
      <w:r>
        <w:rPr>
          <w:rFonts w:ascii="Times New Roman"/>
          <w:b w:val="false"/>
          <w:i w:val="false"/>
          <w:color w:val="000000"/>
          <w:sz w:val="28"/>
        </w:rPr>
        <w:t>
      1) кеңсе қызметкерінің құжаттарды қабылдап, оларды тіркеуі;</w:t>
      </w:r>
    </w:p>
    <w:bookmarkEnd w:id="58"/>
    <w:bookmarkStart w:name="z66" w:id="59"/>
    <w:p>
      <w:pPr>
        <w:spacing w:after="0"/>
        <w:ind w:left="0"/>
        <w:jc w:val="both"/>
      </w:pPr>
      <w:r>
        <w:rPr>
          <w:rFonts w:ascii="Times New Roman"/>
          <w:b w:val="false"/>
          <w:i w:val="false"/>
          <w:color w:val="000000"/>
          <w:sz w:val="28"/>
        </w:rPr>
        <w:t>
      2) көрсетілетін қызметті беруші басшысының кіріс құжаттаманы қарауы, жауапты орындаушыны айқындап, қарар қоюы;</w:t>
      </w:r>
    </w:p>
    <w:bookmarkEnd w:id="59"/>
    <w:bookmarkStart w:name="z67" w:id="60"/>
    <w:p>
      <w:pPr>
        <w:spacing w:after="0"/>
        <w:ind w:left="0"/>
        <w:jc w:val="both"/>
      </w:pPr>
      <w:r>
        <w:rPr>
          <w:rFonts w:ascii="Times New Roman"/>
          <w:b w:val="false"/>
          <w:i w:val="false"/>
          <w:color w:val="000000"/>
          <w:sz w:val="28"/>
        </w:rPr>
        <w:t>
      3) жауапты орындаушының ұсынылған құжаттардың осы регламенттің 5-тармағында көрсетілген тізбеге сәйкес толықтығын тексеруі;</w:t>
      </w:r>
    </w:p>
    <w:bookmarkEnd w:id="60"/>
    <w:bookmarkStart w:name="z68" w:id="61"/>
    <w:p>
      <w:pPr>
        <w:spacing w:after="0"/>
        <w:ind w:left="0"/>
        <w:jc w:val="both"/>
      </w:pPr>
      <w:r>
        <w:rPr>
          <w:rFonts w:ascii="Times New Roman"/>
          <w:b w:val="false"/>
          <w:i w:val="false"/>
          <w:color w:val="000000"/>
          <w:sz w:val="28"/>
        </w:rPr>
        <w:t>
      4) комиссияның аттестаттауды өткізуі;</w:t>
      </w:r>
    </w:p>
    <w:bookmarkEnd w:id="61"/>
    <w:bookmarkStart w:name="z69" w:id="62"/>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62"/>
    <w:bookmarkStart w:name="z70" w:id="63"/>
    <w:p>
      <w:pPr>
        <w:spacing w:after="0"/>
        <w:ind w:left="0"/>
        <w:jc w:val="both"/>
      </w:pPr>
      <w:r>
        <w:rPr>
          <w:rFonts w:ascii="Times New Roman"/>
          <w:b w:val="false"/>
          <w:i w:val="false"/>
          <w:color w:val="000000"/>
          <w:sz w:val="28"/>
        </w:rPr>
        <w:t>
      Аттестаттау 1 (бір) күнде өткізіледі және мынадай екі кезеңнен тұрады: тестілеу және әңгімелесу.</w:t>
      </w:r>
    </w:p>
    <w:bookmarkEnd w:id="63"/>
    <w:bookmarkStart w:name="z71" w:id="64"/>
    <w:p>
      <w:pPr>
        <w:spacing w:after="0"/>
        <w:ind w:left="0"/>
        <w:jc w:val="both"/>
      </w:pPr>
      <w:r>
        <w:rPr>
          <w:rFonts w:ascii="Times New Roman"/>
          <w:b w:val="false"/>
          <w:i w:val="false"/>
          <w:color w:val="000000"/>
          <w:sz w:val="28"/>
        </w:rPr>
        <w:t>
      Көрсетілетін қызметті алушы тестілеуден теріс нәтиже алған жағдайда атестаттаудың екінші кезеңіне (әңгімелесу) өтпейді. Қайта тестілеу алғашқы тестілеу өткізілген күннен бастап 6 (алты) айдан кейін мемлекеттік көрсетілетін қызмет стандартында айқындалған тәртіппен өткізіледі.</w:t>
      </w:r>
    </w:p>
    <w:bookmarkEnd w:id="64"/>
    <w:bookmarkStart w:name="z72" w:id="65"/>
    <w:p>
      <w:pPr>
        <w:spacing w:after="0"/>
        <w:ind w:left="0"/>
        <w:jc w:val="both"/>
      </w:pPr>
      <w:r>
        <w:rPr>
          <w:rFonts w:ascii="Times New Roman"/>
          <w:b w:val="false"/>
          <w:i w:val="false"/>
          <w:color w:val="000000"/>
          <w:sz w:val="28"/>
        </w:rPr>
        <w:t>
      Комиссия шешім қабылдаған жағдайда, қайта әңгімелесуден өтуі тиіс. Қайта әңгімелесу алғашқы әңгімелесу өткізілген күннен бастап 1 (бір) айдан кейін өткізіледі.</w:t>
      </w:r>
    </w:p>
    <w:bookmarkEnd w:id="65"/>
    <w:bookmarkStart w:name="z73" w:id="66"/>
    <w:p>
      <w:pPr>
        <w:spacing w:after="0"/>
        <w:ind w:left="0"/>
        <w:jc w:val="both"/>
      </w:pPr>
      <w:r>
        <w:rPr>
          <w:rFonts w:ascii="Times New Roman"/>
          <w:b w:val="false"/>
          <w:i w:val="false"/>
          <w:color w:val="000000"/>
          <w:sz w:val="28"/>
        </w:rPr>
        <w:t xml:space="preserve">
      Аттестаттаудан өтпеген жағдайда, көрсетілетін қызметті алушы аттестаттау нәтижесін алған күннен бастап бір жыл өткеннен кейін аттестаттауға қайта қатысады. </w:t>
      </w:r>
    </w:p>
    <w:bookmarkEnd w:id="66"/>
    <w:bookmarkStart w:name="z74" w:id="6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7"/>
    <w:bookmarkStart w:name="z75" w:id="68"/>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68"/>
    <w:bookmarkStart w:name="z76" w:id="6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69"/>
    <w:bookmarkStart w:name="z77" w:id="70"/>
    <w:p>
      <w:pPr>
        <w:spacing w:after="0"/>
        <w:ind w:left="0"/>
        <w:jc w:val="both"/>
      </w:pPr>
      <w:r>
        <w:rPr>
          <w:rFonts w:ascii="Times New Roman"/>
          <w:b w:val="false"/>
          <w:i w:val="false"/>
          <w:color w:val="000000"/>
          <w:sz w:val="28"/>
        </w:rPr>
        <w:t>
      2) көрсетілетін қызметті берушінің басшысы;</w:t>
      </w:r>
    </w:p>
    <w:bookmarkEnd w:id="70"/>
    <w:bookmarkStart w:name="z78" w:id="7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1"/>
    <w:bookmarkStart w:name="z79" w:id="72"/>
    <w:p>
      <w:pPr>
        <w:spacing w:after="0"/>
        <w:ind w:left="0"/>
        <w:jc w:val="both"/>
      </w:pPr>
      <w:r>
        <w:rPr>
          <w:rFonts w:ascii="Times New Roman"/>
          <w:b w:val="false"/>
          <w:i w:val="false"/>
          <w:color w:val="000000"/>
          <w:sz w:val="28"/>
        </w:rPr>
        <w:t>
      4) комиссия.</w:t>
      </w:r>
    </w:p>
    <w:bookmarkEnd w:id="72"/>
    <w:bookmarkStart w:name="z80" w:id="73"/>
    <w:p>
      <w:pPr>
        <w:spacing w:after="0"/>
        <w:ind w:left="0"/>
        <w:jc w:val="both"/>
      </w:pPr>
      <w:r>
        <w:rPr>
          <w:rFonts w:ascii="Times New Roman"/>
          <w:b w:val="false"/>
          <w:i w:val="false"/>
          <w:color w:val="000000"/>
          <w:sz w:val="28"/>
        </w:rPr>
        <w:t>
      10. Құрылымдық бөлімшелер (қызметкерлер) арасындағы рәсімдердің (іс-қимылдардың) реттілігін сипаттау, әрбір рәсімнің (іс-қимылдың) ұзақтығы:</w:t>
      </w:r>
    </w:p>
    <w:bookmarkEnd w:id="73"/>
    <w:bookmarkStart w:name="z81" w:id="74"/>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және тіркеуді жүзеге асырады – 30 (отыз) минут;</w:t>
      </w:r>
    </w:p>
    <w:bookmarkEnd w:id="74"/>
    <w:bookmarkStart w:name="z82" w:id="75"/>
    <w:p>
      <w:pPr>
        <w:spacing w:after="0"/>
        <w:ind w:left="0"/>
        <w:jc w:val="both"/>
      </w:pPr>
      <w:r>
        <w:rPr>
          <w:rFonts w:ascii="Times New Roman"/>
          <w:b w:val="false"/>
          <w:i w:val="false"/>
          <w:color w:val="000000"/>
          <w:sz w:val="28"/>
        </w:rPr>
        <w:t>
      2) көрсетілетін қызметті берушінің басшысы кіріс құжаттаманы қарайды, жауапты орындаушыны айқындап, қарар қояды – 30 (отыз) минут;</w:t>
      </w:r>
    </w:p>
    <w:bookmarkEnd w:id="75"/>
    <w:bookmarkStart w:name="z83" w:id="7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осы регламенттің 5-тармағында көрсетілген тізбеге сәйкес толықтығын тексереді – 2 (екі) жұмыс күні;</w:t>
      </w:r>
    </w:p>
    <w:bookmarkEnd w:id="76"/>
    <w:bookmarkStart w:name="z84" w:id="77"/>
    <w:p>
      <w:pPr>
        <w:spacing w:after="0"/>
        <w:ind w:left="0"/>
        <w:jc w:val="both"/>
      </w:pPr>
      <w:r>
        <w:rPr>
          <w:rFonts w:ascii="Times New Roman"/>
          <w:b w:val="false"/>
          <w:i w:val="false"/>
          <w:color w:val="000000"/>
          <w:sz w:val="28"/>
        </w:rPr>
        <w:t>
      4) комиссия аттестаттауды өткізеді – аттестаттау кестесіне сәйкес 1 (бір) жұмыс күні;</w:t>
      </w:r>
    </w:p>
    <w:bookmarkEnd w:id="77"/>
    <w:bookmarkStart w:name="z85" w:id="78"/>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 30 (отыз) минут.</w:t>
      </w:r>
    </w:p>
    <w:bookmarkEnd w:id="78"/>
    <w:bookmarkStart w:name="z86" w:id="79"/>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9"/>
    <w:bookmarkStart w:name="z87" w:id="80"/>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80"/>
    <w:bookmarkStart w:name="z88" w:id="81"/>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81"/>
    <w:bookmarkStart w:name="z89" w:id="82"/>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82"/>
    <w:bookmarkStart w:name="z90" w:id="83"/>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83"/>
    <w:bookmarkStart w:name="z91" w:id="84"/>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84"/>
    <w:bookmarkStart w:name="z92" w:id="85"/>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85"/>
    <w:bookmarkStart w:name="z93" w:id="86"/>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86"/>
    <w:bookmarkStart w:name="z94" w:id="87"/>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7"/>
    <w:bookmarkStart w:name="z95" w:id="88"/>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88"/>
    <w:bookmarkStart w:name="z96" w:id="89"/>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89"/>
    <w:bookmarkStart w:name="z97" w:id="90"/>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90"/>
    <w:bookmarkStart w:name="z98" w:id="91"/>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 асыратын жеке және заңды тұлғаларды аттестаттау" мемлекеттік көрсетілетін қызмет регламентіне 1-қосымша</w:t>
            </w:r>
          </w:p>
        </w:tc>
      </w:tr>
    </w:tbl>
    <w:bookmarkStart w:name="z100" w:id="92"/>
    <w:p>
      <w:pPr>
        <w:spacing w:after="0"/>
        <w:ind w:left="0"/>
        <w:jc w:val="left"/>
      </w:pPr>
      <w:r>
        <w:rPr>
          <w:rFonts w:ascii="Times New Roman"/>
          <w:b/>
          <w:i w:val="false"/>
          <w:color w:val="000000"/>
        </w:rPr>
        <w:t xml:space="preserve"> Көрсетілетін қызметті берушілердің мекенжайы </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7"/>
        <w:gridCol w:w="1926"/>
        <w:gridCol w:w="8157"/>
      </w:tblGrid>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Мемлекеттік органның толық атауы</w:t>
            </w:r>
          </w:p>
          <w:bookmarkEnd w:id="9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коммуналдық мемлекеттік мекемесі</w:t>
            </w:r>
          </w:p>
          <w:bookmarkEnd w:id="9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w:t>
            </w:r>
          </w:p>
          <w:bookmarkEnd w:id="95"/>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Құсайынов көшесі, 2</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w:t>
            </w:r>
          </w:p>
          <w:bookmarkEnd w:id="96"/>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w:t>
            </w:r>
          </w:p>
          <w:bookmarkEnd w:id="97"/>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w:t>
            </w:r>
          </w:p>
          <w:bookmarkEnd w:id="9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w:t>
            </w:r>
          </w:p>
          <w:bookmarkEnd w:id="99"/>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"Солтүстік Қазақстан облысы Мағжан Жұмабаев ауданы әкімдігінің ветеринария бөлімі" коммуналдық мемлекеттік мекемесі</w:t>
            </w:r>
          </w:p>
          <w:bookmarkEnd w:id="10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w:t>
            </w:r>
          </w:p>
          <w:bookmarkEnd w:id="10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 бөлімі" коммуналдық мемлекеттік мекемесі</w:t>
            </w:r>
          </w:p>
          <w:bookmarkEnd w:id="10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 әкімдігінің ветеринария бөлімі" коммуналдық мемлекеттік мекемесі</w:t>
            </w:r>
          </w:p>
          <w:bookmarkEnd w:id="10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w:t>
            </w:r>
          </w:p>
          <w:bookmarkEnd w:id="10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"Солтүстік Қазақстан облысы Тимирязев ауданы әкімдігінің ветеринария бөлімі" коммуналдық мемлекеттік мекемесі</w:t>
            </w:r>
          </w:p>
          <w:bookmarkEnd w:id="105"/>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w:t>
            </w:r>
          </w:p>
          <w:bookmarkEnd w:id="106"/>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"Солтүстік Қазақстан облысы Шал ақын ауданы әкімдігінің ветеринария бөлімі" коммуналдық мемлекеттік мекемесі</w:t>
            </w:r>
          </w:p>
          <w:bookmarkEnd w:id="107"/>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w:t>
            </w:r>
          </w:p>
          <w:bookmarkEnd w:id="10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асыратын жеке және заңды тұлғаларды аттестаттау"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2-қосымша</w:t>
            </w:r>
          </w:p>
        </w:tc>
      </w:tr>
    </w:tbl>
    <w:bookmarkStart w:name="z120" w:id="109"/>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қызметін көрсетудің бизнес-процестерінің анықтамалығы</w:t>
      </w:r>
    </w:p>
    <w:bookmarkEnd w:id="109"/>
    <w:bookmarkStart w:name="z121" w:id="110"/>
    <w:p>
      <w:pPr>
        <w:spacing w:after="0"/>
        <w:ind w:left="0"/>
        <w:jc w:val="left"/>
      </w:pPr>
      <w:r>
        <w:rPr>
          <w:rFonts w:ascii="Times New Roman"/>
          <w:b/>
          <w:i w:val="false"/>
          <w:color w:val="000000"/>
        </w:rPr>
        <w:t xml:space="preserve"> а) көрсетілетін қызметті берушінің кеңсесі:</w:t>
      </w:r>
    </w:p>
    <w:bookmarkEnd w:id="110"/>
    <w:bookmarkStart w:name="z12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12"/>
    <w:p>
      <w:pPr>
        <w:spacing w:after="0"/>
        <w:ind w:left="0"/>
        <w:jc w:val="left"/>
      </w:pPr>
      <w:r>
        <w:rPr>
          <w:rFonts w:ascii="Times New Roman"/>
          <w:b/>
          <w:i w:val="false"/>
          <w:color w:val="000000"/>
        </w:rPr>
        <w:t xml:space="preserve"> б) портал арқылы:</w:t>
      </w:r>
    </w:p>
    <w:bookmarkEnd w:id="112"/>
    <w:bookmarkStart w:name="z12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4"/>
    <w:p>
      <w:pPr>
        <w:spacing w:after="0"/>
        <w:ind w:left="0"/>
        <w:jc w:val="both"/>
      </w:pPr>
      <w:r>
        <w:rPr>
          <w:rFonts w:ascii="Times New Roman"/>
          <w:b w:val="false"/>
          <w:i w:val="false"/>
          <w:color w:val="000000"/>
          <w:sz w:val="28"/>
        </w:rPr>
        <w:t>
      Шартты белгілер</w:t>
      </w:r>
    </w:p>
    <w:bookmarkEnd w:id="114"/>
    <w:bookmarkStart w:name="z126"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128" w:id="116"/>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116"/>
    <w:bookmarkStart w:name="z129" w:id="117"/>
    <w:p>
      <w:pPr>
        <w:spacing w:after="0"/>
        <w:ind w:left="0"/>
        <w:jc w:val="left"/>
      </w:pPr>
      <w:r>
        <w:rPr>
          <w:rFonts w:ascii="Times New Roman"/>
          <w:b/>
          <w:i w:val="false"/>
          <w:color w:val="000000"/>
        </w:rPr>
        <w:t xml:space="preserve"> 1. Жалпы ережелер</w:t>
      </w:r>
    </w:p>
    <w:bookmarkEnd w:id="117"/>
    <w:bookmarkStart w:name="z130" w:id="118"/>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18"/>
    <w:bookmarkStart w:name="z131" w:id="119"/>
    <w:p>
      <w:pPr>
        <w:spacing w:after="0"/>
        <w:ind w:left="0"/>
        <w:jc w:val="both"/>
      </w:pPr>
      <w:r>
        <w:rPr>
          <w:rFonts w:ascii="Times New Roman"/>
          <w:b w:val="false"/>
          <w:i w:val="false"/>
          <w:color w:val="000000"/>
          <w:sz w:val="28"/>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бекіткен тізім негізінде мемлекеттік ветеринариялық дәрігер (бұдан әрі - көрсетілетін қызметті беруші) көрсетеді.</w:t>
      </w:r>
    </w:p>
    <w:bookmarkEnd w:id="119"/>
    <w:bookmarkStart w:name="z132" w:id="12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20"/>
    <w:bookmarkStart w:name="z133" w:id="121"/>
    <w:p>
      <w:pPr>
        <w:spacing w:after="0"/>
        <w:ind w:left="0"/>
        <w:jc w:val="both"/>
      </w:pPr>
      <w:r>
        <w:rPr>
          <w:rFonts w:ascii="Times New Roman"/>
          <w:b w:val="false"/>
          <w:i w:val="false"/>
          <w:color w:val="000000"/>
          <w:sz w:val="28"/>
        </w:rPr>
        <w:t>
      1) аудандардың, облыстық маңызы бар қаланың жергілікті атқарушы органдары;</w:t>
      </w:r>
    </w:p>
    <w:bookmarkEnd w:id="121"/>
    <w:bookmarkStart w:name="z134" w:id="122"/>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сағат 13:00-ден 14:00-ге, 14:30-ға дейінгі түскі үзіліспен сағат 9:00-ден 17:30-ға дейін жүзеге асырылады.</w:t>
      </w:r>
    </w:p>
    <w:bookmarkEnd w:id="122"/>
    <w:bookmarkStart w:name="z135" w:id="123"/>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123"/>
    <w:bookmarkStart w:name="z136" w:id="12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24"/>
    <w:bookmarkStart w:name="z137" w:id="125"/>
    <w:p>
      <w:pPr>
        <w:spacing w:after="0"/>
        <w:ind w:left="0"/>
        <w:jc w:val="both"/>
      </w:pPr>
      <w:r>
        <w:rPr>
          <w:rFonts w:ascii="Times New Roman"/>
          <w:b w:val="false"/>
          <w:i w:val="false"/>
          <w:color w:val="000000"/>
          <w:sz w:val="28"/>
        </w:rPr>
        <w:t>
      3. Мемлекеттік қызметті көрсету нәтижесі: объектінің ветеринариялық (ветеринариялық-санитариялық) қағидаларға және талаптарға сәйкестігі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осы мемлекеттік көрсетілетін қызмет регламентінің 6-тармағында көзделген негіздер бойынша мемлекеттік қызметті көрсетуден бас тарту туралы дәлелді жауап.</w:t>
      </w:r>
    </w:p>
    <w:bookmarkEnd w:id="125"/>
    <w:bookmarkStart w:name="z138" w:id="126"/>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126"/>
    <w:bookmarkStart w:name="z139" w:id="127"/>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бланкке басып шығарылады, көрсетілетін қызметті берушінің қолы қойылады және мөрмен расталады.</w:t>
      </w:r>
    </w:p>
    <w:bookmarkEnd w:id="127"/>
    <w:bookmarkStart w:name="z140" w:id="128"/>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ветеринариялық-санитариялық қорытындыны алу орны,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End w:id="128"/>
    <w:bookmarkStart w:name="z141" w:id="129"/>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"Ветеринария туралы" Қазақстан Республикасының 2002 жылғы 10 шілдедегі Заңының 35-бабы 2-тармағының 6) тармақшасына сәйкес ақылы түрде (ветеринариялық-санитариялық қорытынды бланкісі үшін) көрсетіледі. Көрсетілетін қызметті алушы мемлекеттік сатып алу туралы конкурс нәтижесі бойынша айқындалған бланктің құнын екінші деңгейдегі банктер немесе банк операцияларының жекелеген түрлерін жүзеге асыратын ұйымдар арқылы төлейді.</w:t>
      </w:r>
    </w:p>
    <w:bookmarkEnd w:id="129"/>
    <w:bookmarkStart w:name="z142" w:id="130"/>
    <w:p>
      <w:pPr>
        <w:spacing w:after="0"/>
        <w:ind w:left="0"/>
        <w:jc w:val="both"/>
      </w:pPr>
      <w:r>
        <w:rPr>
          <w:rFonts w:ascii="Times New Roman"/>
          <w:b w:val="false"/>
          <w:i w:val="false"/>
          <w:color w:val="000000"/>
          <w:sz w:val="28"/>
        </w:rPr>
        <w:t>
      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130"/>
    <w:bookmarkStart w:name="z143" w:id="1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31"/>
    <w:bookmarkStart w:name="z144" w:id="132"/>
    <w:p>
      <w:pPr>
        <w:spacing w:after="0"/>
        <w:ind w:left="0"/>
        <w:jc w:val="both"/>
      </w:pPr>
      <w:r>
        <w:rPr>
          <w:rFonts w:ascii="Times New Roman"/>
          <w:b w:val="false"/>
          <w:i w:val="false"/>
          <w:color w:val="000000"/>
          <w:sz w:val="28"/>
        </w:rPr>
        <w:t xml:space="preserve">
      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 </w:t>
      </w:r>
    </w:p>
    <w:bookmarkEnd w:id="132"/>
    <w:bookmarkStart w:name="z145" w:id="133"/>
    <w:p>
      <w:pPr>
        <w:spacing w:after="0"/>
        <w:ind w:left="0"/>
        <w:jc w:val="both"/>
      </w:pPr>
      <w:r>
        <w:rPr>
          <w:rFonts w:ascii="Times New Roman"/>
          <w:b w:val="false"/>
          <w:i w:val="false"/>
          <w:color w:val="000000"/>
          <w:sz w:val="28"/>
        </w:rPr>
        <w:t>
      1) мемлекеттік көрсетілетін қызмет стандартына қосымшаға сәйкес нысан бойынша өтініш;</w:t>
      </w:r>
    </w:p>
    <w:bookmarkEnd w:id="133"/>
    <w:bookmarkStart w:name="z146" w:id="134"/>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134"/>
    <w:bookmarkStart w:name="z147" w:id="135"/>
    <w:p>
      <w:pPr>
        <w:spacing w:after="0"/>
        <w:ind w:left="0"/>
        <w:jc w:val="both"/>
      </w:pPr>
      <w:r>
        <w:rPr>
          <w:rFonts w:ascii="Times New Roman"/>
          <w:b w:val="false"/>
          <w:i w:val="false"/>
          <w:color w:val="000000"/>
          <w:sz w:val="28"/>
        </w:rPr>
        <w:t>
      3) жалға алу шартының құқығында тиісті үй-жайларының бар екендігін растайтын құқық белгілейтін құжат көшірмесі;</w:t>
      </w:r>
    </w:p>
    <w:bookmarkEnd w:id="135"/>
    <w:bookmarkStart w:name="z148" w:id="136"/>
    <w:p>
      <w:pPr>
        <w:spacing w:after="0"/>
        <w:ind w:left="0"/>
        <w:jc w:val="both"/>
      </w:pPr>
      <w:r>
        <w:rPr>
          <w:rFonts w:ascii="Times New Roman"/>
          <w:b w:val="false"/>
          <w:i w:val="false"/>
          <w:color w:val="000000"/>
          <w:sz w:val="28"/>
        </w:rPr>
        <w:t xml:space="preserve">
      4) ветеринариялық-санитариялық қорытынды бланкісінің құнын төлегенін растайтын құжат. </w:t>
      </w:r>
    </w:p>
    <w:bookmarkEnd w:id="136"/>
    <w:bookmarkStart w:name="z149" w:id="137"/>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қызметті берушінің кеңсесінде оның өтінішінің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қағаз жеткізгіштегі өтініштің қабылданғанын растау болып табылады.</w:t>
      </w:r>
    </w:p>
    <w:bookmarkEnd w:id="137"/>
    <w:bookmarkStart w:name="z150" w:id="138"/>
    <w:p>
      <w:pPr>
        <w:spacing w:after="0"/>
        <w:ind w:left="0"/>
        <w:jc w:val="both"/>
      </w:pPr>
      <w:r>
        <w:rPr>
          <w:rFonts w:ascii="Times New Roman"/>
          <w:b w:val="false"/>
          <w:i w:val="false"/>
          <w:color w:val="000000"/>
          <w:sz w:val="28"/>
        </w:rPr>
        <w:t>
      Көрсетілетін қызметті алушы (не оның сенімхат бойынша өкілі) порталға жүгінген кезде мемлекеттік қызметті көрсету бойынша рәсімді (іс-қимылды) бастау үшін мыналар негіз болып табылады:</w:t>
      </w:r>
    </w:p>
    <w:bookmarkEnd w:id="138"/>
    <w:bookmarkStart w:name="z151" w:id="139"/>
    <w:p>
      <w:pPr>
        <w:spacing w:after="0"/>
        <w:ind w:left="0"/>
        <w:jc w:val="both"/>
      </w:pPr>
      <w:r>
        <w:rPr>
          <w:rFonts w:ascii="Times New Roman"/>
          <w:b w:val="false"/>
          <w:i w:val="false"/>
          <w:color w:val="000000"/>
          <w:sz w:val="28"/>
        </w:rPr>
        <w:t>
      1) тұтынушының ЭЦҚ-сымен куәландырылған электрондық құжат нысанындағы сұрау салу;</w:t>
      </w:r>
    </w:p>
    <w:bookmarkEnd w:id="139"/>
    <w:bookmarkStart w:name="z152" w:id="140"/>
    <w:p>
      <w:pPr>
        <w:spacing w:after="0"/>
        <w:ind w:left="0"/>
        <w:jc w:val="both"/>
      </w:pPr>
      <w:r>
        <w:rPr>
          <w:rFonts w:ascii="Times New Roman"/>
          <w:b w:val="false"/>
          <w:i w:val="false"/>
          <w:color w:val="000000"/>
          <w:sz w:val="28"/>
        </w:rPr>
        <w:t xml:space="preserve">
      2) жалға алу шартының құқығында тиісті үй-жайларының бар екендігін растайтын құқық белгілеуші құжаттың электрондық көшірмесі; </w:t>
      </w:r>
    </w:p>
    <w:bookmarkEnd w:id="140"/>
    <w:bookmarkStart w:name="z153" w:id="141"/>
    <w:p>
      <w:pPr>
        <w:spacing w:after="0"/>
        <w:ind w:left="0"/>
        <w:jc w:val="both"/>
      </w:pPr>
      <w:r>
        <w:rPr>
          <w:rFonts w:ascii="Times New Roman"/>
          <w:b w:val="false"/>
          <w:i w:val="false"/>
          <w:color w:val="000000"/>
          <w:sz w:val="28"/>
        </w:rPr>
        <w:t xml:space="preserve">
      3) "электрондық үкіметтің" төлем шлюзі (бұдан әрі - ЭҮТШ) арқылы төленген жағдайды қоспағанда, ветеринариялық-санитариялық қорытынды бланкісі үшін ақы төленгенін растайтын құжаттың электрондық көшірмесі. </w:t>
      </w:r>
    </w:p>
    <w:bookmarkEnd w:id="141"/>
    <w:bookmarkStart w:name="z154" w:id="142"/>
    <w:p>
      <w:pPr>
        <w:spacing w:after="0"/>
        <w:ind w:left="0"/>
        <w:jc w:val="both"/>
      </w:pPr>
      <w:r>
        <w:rPr>
          <w:rFonts w:ascii="Times New Roman"/>
          <w:b w:val="false"/>
          <w:i w:val="false"/>
          <w:color w:val="000000"/>
          <w:sz w:val="28"/>
        </w:rPr>
        <w:t xml:space="preserve">
      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 </w:t>
      </w:r>
    </w:p>
    <w:bookmarkEnd w:id="142"/>
    <w:bookmarkStart w:name="z155" w:id="143"/>
    <w:p>
      <w:pPr>
        <w:spacing w:after="0"/>
        <w:ind w:left="0"/>
        <w:jc w:val="both"/>
      </w:pPr>
      <w:r>
        <w:rPr>
          <w:rFonts w:ascii="Times New Roman"/>
          <w:b w:val="false"/>
          <w:i w:val="false"/>
          <w:color w:val="000000"/>
          <w:sz w:val="28"/>
        </w:rPr>
        <w:t>
      6. Мемлекеттік қызметті көрсетуден бас тарту үшін мыналар негіз болып табылады:</w:t>
      </w:r>
    </w:p>
    <w:bookmarkEnd w:id="143"/>
    <w:bookmarkStart w:name="z156" w:id="144"/>
    <w:p>
      <w:pPr>
        <w:spacing w:after="0"/>
        <w:ind w:left="0"/>
        <w:jc w:val="both"/>
      </w:pPr>
      <w:r>
        <w:rPr>
          <w:rFonts w:ascii="Times New Roman"/>
          <w:b w:val="false"/>
          <w:i w:val="false"/>
          <w:color w:val="000000"/>
          <w:sz w:val="28"/>
        </w:rPr>
        <w:t xml:space="preserve">
      1) өтініш беруші ветеринариялық-санитариялық қорытынды алу үшін ұсынған құжаттардың және (немесе) оларда қамтылған деректердің (мәліметтердің) дұрыс еместігінің анықталуы; </w:t>
      </w:r>
    </w:p>
    <w:bookmarkEnd w:id="144"/>
    <w:bookmarkStart w:name="z157" w:id="145"/>
    <w:p>
      <w:pPr>
        <w:spacing w:after="0"/>
        <w:ind w:left="0"/>
        <w:jc w:val="both"/>
      </w:pPr>
      <w:r>
        <w:rPr>
          <w:rFonts w:ascii="Times New Roman"/>
          <w:b w:val="false"/>
          <w:i w:val="false"/>
          <w:color w:val="000000"/>
          <w:sz w:val="28"/>
        </w:rPr>
        <w:t xml:space="preserve">
      2) өтініш берушіге қатысты ветеринариялық-санитариялық қорытынды алуды талап ететін қызметке немесе жекелеген қызмет түріне тыйым салу туралы заңды күшіне енген сот шешімінің (үкімінің) болуы; </w:t>
      </w:r>
    </w:p>
    <w:bookmarkEnd w:id="145"/>
    <w:bookmarkStart w:name="z158" w:id="146"/>
    <w:p>
      <w:pPr>
        <w:spacing w:after="0"/>
        <w:ind w:left="0"/>
        <w:jc w:val="both"/>
      </w:pPr>
      <w:r>
        <w:rPr>
          <w:rFonts w:ascii="Times New Roman"/>
          <w:b w:val="false"/>
          <w:i w:val="false"/>
          <w:color w:val="000000"/>
          <w:sz w:val="28"/>
        </w:rPr>
        <w:t xml:space="preserve">
      3) өтініш берушіге қатысты заңды күшіне енген сот шешімінің болуы, оның негізінде өтініш беруші ветеринариялық-санитариялық қорытынды алуға байланысты арнайы құқығынан айрылуы. </w:t>
      </w:r>
    </w:p>
    <w:bookmarkEnd w:id="146"/>
    <w:bookmarkStart w:name="z159" w:id="147"/>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 орындау ұзақтығы:</w:t>
      </w:r>
    </w:p>
    <w:bookmarkEnd w:id="147"/>
    <w:bookmarkStart w:name="z160" w:id="148"/>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- 30 (отыз) минут;</w:t>
      </w:r>
    </w:p>
    <w:bookmarkEnd w:id="148"/>
    <w:bookmarkStart w:name="z161" w:id="149"/>
    <w:p>
      <w:pPr>
        <w:spacing w:after="0"/>
        <w:ind w:left="0"/>
        <w:jc w:val="both"/>
      </w:pPr>
      <w:r>
        <w:rPr>
          <w:rFonts w:ascii="Times New Roman"/>
          <w:b w:val="false"/>
          <w:i w:val="false"/>
          <w:color w:val="000000"/>
          <w:sz w:val="28"/>
        </w:rPr>
        <w:t>
      2)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5-тармағында көрсетілген тізбеге сәйкес толықтығын тексереді – 2 (екі) жұмыс күні;</w:t>
      </w:r>
    </w:p>
    <w:bookmarkEnd w:id="149"/>
    <w:bookmarkStart w:name="z162" w:id="150"/>
    <w:p>
      <w:pPr>
        <w:spacing w:after="0"/>
        <w:ind w:left="0"/>
        <w:jc w:val="both"/>
      </w:pPr>
      <w:r>
        <w:rPr>
          <w:rFonts w:ascii="Times New Roman"/>
          <w:b w:val="false"/>
          <w:i w:val="false"/>
          <w:color w:val="000000"/>
          <w:sz w:val="28"/>
        </w:rPr>
        <w:t>
      3) жауапты орындаушы 3 (үш) жұмыс күнінде:</w:t>
      </w:r>
    </w:p>
    <w:bookmarkEnd w:id="150"/>
    <w:bookmarkStart w:name="z163" w:id="151"/>
    <w:p>
      <w:pPr>
        <w:spacing w:after="0"/>
        <w:ind w:left="0"/>
        <w:jc w:val="both"/>
      </w:pPr>
      <w:r>
        <w:rPr>
          <w:rFonts w:ascii="Times New Roman"/>
          <w:b w:val="false"/>
          <w:i w:val="false"/>
          <w:color w:val="000000"/>
          <w:sz w:val="28"/>
        </w:rPr>
        <w:t>
      құқықтық статистика органдарын хабардар етеді;</w:t>
      </w:r>
    </w:p>
    <w:bookmarkEnd w:id="151"/>
    <w:bookmarkStart w:name="z164" w:id="152"/>
    <w:p>
      <w:pPr>
        <w:spacing w:after="0"/>
        <w:ind w:left="0"/>
        <w:jc w:val="both"/>
      </w:pPr>
      <w:r>
        <w:rPr>
          <w:rFonts w:ascii="Times New Roman"/>
          <w:b w:val="false"/>
          <w:i w:val="false"/>
          <w:color w:val="000000"/>
          <w:sz w:val="28"/>
        </w:rPr>
        <w:t>
      объектіге тексеру жүргізеді;</w:t>
      </w:r>
    </w:p>
    <w:bookmarkEnd w:id="152"/>
    <w:bookmarkStart w:name="z165" w:id="153"/>
    <w:p>
      <w:pPr>
        <w:spacing w:after="0"/>
        <w:ind w:left="0"/>
        <w:jc w:val="both"/>
      </w:pPr>
      <w:r>
        <w:rPr>
          <w:rFonts w:ascii="Times New Roman"/>
          <w:b w:val="false"/>
          <w:i w:val="false"/>
          <w:color w:val="000000"/>
          <w:sz w:val="28"/>
        </w:rPr>
        <w:t>
      объектінің ұсынылған құжаттарға сәйкестігін тексереді;</w:t>
      </w:r>
    </w:p>
    <w:bookmarkEnd w:id="153"/>
    <w:bookmarkStart w:name="z166" w:id="154"/>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беру – 30 (отыз) минут.</w:t>
      </w:r>
    </w:p>
    <w:bookmarkEnd w:id="154"/>
    <w:bookmarkStart w:name="z167" w:id="155"/>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рәсімнің (іс-қимылдың) нәтижесі:</w:t>
      </w:r>
    </w:p>
    <w:bookmarkEnd w:id="155"/>
    <w:bookmarkStart w:name="z168" w:id="156"/>
    <w:p>
      <w:pPr>
        <w:spacing w:after="0"/>
        <w:ind w:left="0"/>
        <w:jc w:val="both"/>
      </w:pPr>
      <w:r>
        <w:rPr>
          <w:rFonts w:ascii="Times New Roman"/>
          <w:b w:val="false"/>
          <w:i w:val="false"/>
          <w:color w:val="000000"/>
          <w:sz w:val="28"/>
        </w:rPr>
        <w:t xml:space="preserve">
      1) құжаттарды қабылдау және оларды тіркеу; </w:t>
      </w:r>
    </w:p>
    <w:bookmarkEnd w:id="156"/>
    <w:bookmarkStart w:name="z169" w:id="157"/>
    <w:p>
      <w:pPr>
        <w:spacing w:after="0"/>
        <w:ind w:left="0"/>
        <w:jc w:val="both"/>
      </w:pPr>
      <w:r>
        <w:rPr>
          <w:rFonts w:ascii="Times New Roman"/>
          <w:b w:val="false"/>
          <w:i w:val="false"/>
          <w:color w:val="000000"/>
          <w:sz w:val="28"/>
        </w:rPr>
        <w:t xml:space="preserve">
      2) көрсетілетін қызметті беруші басшысының кіріс құжаттаманы қарауы, жауапты орындаушыны айқындауы және қарар қоюы; </w:t>
      </w:r>
    </w:p>
    <w:bookmarkEnd w:id="157"/>
    <w:bookmarkStart w:name="z170" w:id="158"/>
    <w:p>
      <w:pPr>
        <w:spacing w:after="0"/>
        <w:ind w:left="0"/>
        <w:jc w:val="both"/>
      </w:pPr>
      <w:r>
        <w:rPr>
          <w:rFonts w:ascii="Times New Roman"/>
          <w:b w:val="false"/>
          <w:i w:val="false"/>
          <w:color w:val="000000"/>
          <w:sz w:val="28"/>
        </w:rPr>
        <w:t xml:space="preserve">
      3) жауапты орындаушының құқықтық статистика органдарын хабардар етуі, объектіге тексеру жүргізуі; </w:t>
      </w:r>
    </w:p>
    <w:bookmarkEnd w:id="158"/>
    <w:bookmarkStart w:name="z171" w:id="159"/>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беру.</w:t>
      </w:r>
    </w:p>
    <w:bookmarkEnd w:id="159"/>
    <w:bookmarkStart w:name="z172" w:id="16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60"/>
    <w:bookmarkStart w:name="z173" w:id="161"/>
    <w:p>
      <w:pPr>
        <w:spacing w:after="0"/>
        <w:ind w:left="0"/>
        <w:jc w:val="both"/>
      </w:pPr>
      <w:r>
        <w:rPr>
          <w:rFonts w:ascii="Times New Roman"/>
          <w:b w:val="false"/>
          <w:i w:val="false"/>
          <w:color w:val="000000"/>
          <w:sz w:val="28"/>
        </w:rPr>
        <w:t>
      9. Мемлекеттік қызметті көрсету процесіне мынадай құрылымдық бөлімшелер (қызметкерлер) қатысады:</w:t>
      </w:r>
    </w:p>
    <w:bookmarkEnd w:id="161"/>
    <w:bookmarkStart w:name="z174" w:id="16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62"/>
    <w:bookmarkStart w:name="z175" w:id="163"/>
    <w:p>
      <w:pPr>
        <w:spacing w:after="0"/>
        <w:ind w:left="0"/>
        <w:jc w:val="both"/>
      </w:pPr>
      <w:r>
        <w:rPr>
          <w:rFonts w:ascii="Times New Roman"/>
          <w:b w:val="false"/>
          <w:i w:val="false"/>
          <w:color w:val="000000"/>
          <w:sz w:val="28"/>
        </w:rPr>
        <w:t>
      2) көрсетілетін қызметті берушінің басшысы;</w:t>
      </w:r>
    </w:p>
    <w:bookmarkEnd w:id="163"/>
    <w:bookmarkStart w:name="z176" w:id="16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64"/>
    <w:bookmarkStart w:name="z177" w:id="165"/>
    <w:p>
      <w:pPr>
        <w:spacing w:after="0"/>
        <w:ind w:left="0"/>
        <w:jc w:val="both"/>
      </w:pPr>
      <w:r>
        <w:rPr>
          <w:rFonts w:ascii="Times New Roman"/>
          <w:b w:val="false"/>
          <w:i w:val="false"/>
          <w:color w:val="000000"/>
          <w:sz w:val="28"/>
        </w:rPr>
        <w:t>
      10. Құрылымдық бөлімшелер (қызметкерлер) арасындағы рәсімдердің (іс-қимылдардың) реттілігін сипаттау, әрбір рәсімнің (іс-қимылдың) ұзақтығы:</w:t>
      </w:r>
    </w:p>
    <w:bookmarkEnd w:id="165"/>
    <w:bookmarkStart w:name="z178" w:id="166"/>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- 30 (отыз) минут;</w:t>
      </w:r>
    </w:p>
    <w:bookmarkEnd w:id="166"/>
    <w:bookmarkStart w:name="z179" w:id="167"/>
    <w:p>
      <w:pPr>
        <w:spacing w:after="0"/>
        <w:ind w:left="0"/>
        <w:jc w:val="both"/>
      </w:pPr>
      <w:r>
        <w:rPr>
          <w:rFonts w:ascii="Times New Roman"/>
          <w:b w:val="false"/>
          <w:i w:val="false"/>
          <w:color w:val="000000"/>
          <w:sz w:val="28"/>
        </w:rPr>
        <w:t>
      2)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5-тармағында көрсетілген тізбеге сәйкес толықтығын тексереді – 2 (екі) жұмыс күні;</w:t>
      </w:r>
    </w:p>
    <w:bookmarkEnd w:id="167"/>
    <w:bookmarkStart w:name="z180" w:id="168"/>
    <w:p>
      <w:pPr>
        <w:spacing w:after="0"/>
        <w:ind w:left="0"/>
        <w:jc w:val="both"/>
      </w:pPr>
      <w:r>
        <w:rPr>
          <w:rFonts w:ascii="Times New Roman"/>
          <w:b w:val="false"/>
          <w:i w:val="false"/>
          <w:color w:val="000000"/>
          <w:sz w:val="28"/>
        </w:rPr>
        <w:t>
      3) жауапты орындаушы 3 (үш) жұмыс күнінде:</w:t>
      </w:r>
    </w:p>
    <w:bookmarkEnd w:id="168"/>
    <w:bookmarkStart w:name="z181" w:id="169"/>
    <w:p>
      <w:pPr>
        <w:spacing w:after="0"/>
        <w:ind w:left="0"/>
        <w:jc w:val="both"/>
      </w:pPr>
      <w:r>
        <w:rPr>
          <w:rFonts w:ascii="Times New Roman"/>
          <w:b w:val="false"/>
          <w:i w:val="false"/>
          <w:color w:val="000000"/>
          <w:sz w:val="28"/>
        </w:rPr>
        <w:t>
      құқықтық статистика органдарын хабардар етеді;</w:t>
      </w:r>
    </w:p>
    <w:bookmarkEnd w:id="169"/>
    <w:bookmarkStart w:name="z182" w:id="170"/>
    <w:p>
      <w:pPr>
        <w:spacing w:after="0"/>
        <w:ind w:left="0"/>
        <w:jc w:val="both"/>
      </w:pPr>
      <w:r>
        <w:rPr>
          <w:rFonts w:ascii="Times New Roman"/>
          <w:b w:val="false"/>
          <w:i w:val="false"/>
          <w:color w:val="000000"/>
          <w:sz w:val="28"/>
        </w:rPr>
        <w:t>
      объектіге тексеру жүргізеді;</w:t>
      </w:r>
    </w:p>
    <w:bookmarkEnd w:id="170"/>
    <w:bookmarkStart w:name="z183" w:id="171"/>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беру – 30 (отыз) минут.</w:t>
      </w:r>
    </w:p>
    <w:bookmarkEnd w:id="171"/>
    <w:bookmarkStart w:name="z184" w:id="172"/>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72"/>
    <w:bookmarkStart w:name="z185" w:id="173"/>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173"/>
    <w:bookmarkStart w:name="z186" w:id="174"/>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174"/>
    <w:bookmarkStart w:name="z187" w:id="175"/>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175"/>
    <w:bookmarkStart w:name="z188" w:id="176"/>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176"/>
    <w:bookmarkStart w:name="z189" w:id="177"/>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177"/>
    <w:bookmarkStart w:name="z190" w:id="178"/>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178"/>
    <w:bookmarkStart w:name="z191" w:id="179"/>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179"/>
    <w:bookmarkStart w:name="z192" w:id="180"/>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80"/>
    <w:bookmarkStart w:name="z193" w:id="181"/>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181"/>
    <w:bookmarkStart w:name="z194" w:id="182"/>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182"/>
    <w:bookmarkStart w:name="z195" w:id="183"/>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183"/>
    <w:bookmarkStart w:name="z196" w:id="184"/>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1-қосымша</w:t>
            </w:r>
          </w:p>
        </w:tc>
      </w:tr>
    </w:tbl>
    <w:bookmarkStart w:name="z198" w:id="185"/>
    <w:p>
      <w:pPr>
        <w:spacing w:after="0"/>
        <w:ind w:left="0"/>
        <w:jc w:val="left"/>
      </w:pPr>
      <w:r>
        <w:rPr>
          <w:rFonts w:ascii="Times New Roman"/>
          <w:b/>
          <w:i w:val="false"/>
          <w:color w:val="000000"/>
        </w:rPr>
        <w:t xml:space="preserve"> Көрсетілетін қызметті берушілердің мекенжайы </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1916"/>
        <w:gridCol w:w="8178"/>
      </w:tblGrid>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86"/>
          <w:p>
            <w:pPr>
              <w:spacing w:after="20"/>
              <w:ind w:left="20"/>
              <w:jc w:val="both"/>
            </w:pPr>
            <w:r>
              <w:rPr>
                <w:rFonts w:ascii="Times New Roman"/>
                <w:b w:val="false"/>
                <w:i w:val="false"/>
                <w:color w:val="000000"/>
                <w:sz w:val="20"/>
              </w:rPr>
              <w:t>
Мемлекеттік органның толық атауы</w:t>
            </w:r>
          </w:p>
          <w:bookmarkEnd w:id="186"/>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87"/>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w:t>
            </w:r>
          </w:p>
          <w:bookmarkEnd w:id="187"/>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Құсайынов көшесі, 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8"/>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w:t>
            </w:r>
          </w:p>
          <w:bookmarkEnd w:id="188"/>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9"/>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w:t>
            </w:r>
          </w:p>
          <w:bookmarkEnd w:id="189"/>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0"/>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w:t>
            </w:r>
          </w:p>
          <w:bookmarkEnd w:id="190"/>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1"/>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w:t>
            </w:r>
          </w:p>
          <w:bookmarkEnd w:id="191"/>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2"/>
          <w:p>
            <w:pPr>
              <w:spacing w:after="20"/>
              <w:ind w:left="20"/>
              <w:jc w:val="both"/>
            </w:pPr>
            <w:r>
              <w:rPr>
                <w:rFonts w:ascii="Times New Roman"/>
                <w:b w:val="false"/>
                <w:i w:val="false"/>
                <w:color w:val="000000"/>
                <w:sz w:val="20"/>
              </w:rPr>
              <w:t>
"Солтүстік Қазақстан облысы Мағжан Жұмабаев ауданы әкімдігінің ветеринария бөлімі" коммуналдық мемлекеттік мекемесі</w:t>
            </w:r>
          </w:p>
          <w:bookmarkEnd w:id="192"/>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3"/>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w:t>
            </w:r>
          </w:p>
          <w:bookmarkEnd w:id="193"/>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4"/>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 бөлімі" коммуналдық мемлекеттік мекемесі</w:t>
            </w:r>
          </w:p>
          <w:bookmarkEnd w:id="194"/>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95"/>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 әкімдігінің ветеринария бөлімі" коммуналдық мемлекеттік мекемесі</w:t>
            </w:r>
          </w:p>
          <w:bookmarkEnd w:id="195"/>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96"/>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w:t>
            </w:r>
          </w:p>
          <w:bookmarkEnd w:id="196"/>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7"/>
          <w:p>
            <w:pPr>
              <w:spacing w:after="20"/>
              <w:ind w:left="20"/>
              <w:jc w:val="both"/>
            </w:pPr>
            <w:r>
              <w:rPr>
                <w:rFonts w:ascii="Times New Roman"/>
                <w:b w:val="false"/>
                <w:i w:val="false"/>
                <w:color w:val="000000"/>
                <w:sz w:val="20"/>
              </w:rPr>
              <w:t>
"Солтүстік Қазақстан облысы Тимирязев ауданы әкімдігінің ветеринария бөлімі" коммуналдық мемлекеттік мекемесі</w:t>
            </w:r>
          </w:p>
          <w:bookmarkEnd w:id="197"/>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8"/>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w:t>
            </w:r>
          </w:p>
          <w:bookmarkEnd w:id="198"/>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Кішкенекөл ауылы, Жамбыл көшесі, 76 </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99"/>
          <w:p>
            <w:pPr>
              <w:spacing w:after="20"/>
              <w:ind w:left="20"/>
              <w:jc w:val="both"/>
            </w:pPr>
            <w:r>
              <w:rPr>
                <w:rFonts w:ascii="Times New Roman"/>
                <w:b w:val="false"/>
                <w:i w:val="false"/>
                <w:color w:val="000000"/>
                <w:sz w:val="20"/>
              </w:rPr>
              <w:t>
"Солтүстік Қазақстан облысы Шал ақын ауданы әкімдігінің ветеринария бөлімі" коммуналдық мемлекеттік мекемесі</w:t>
            </w:r>
          </w:p>
          <w:bookmarkEnd w:id="199"/>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0"/>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w:t>
            </w:r>
          </w:p>
          <w:bookmarkEnd w:id="200"/>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регламентіне 2-қосымша</w:t>
            </w:r>
          </w:p>
        </w:tc>
      </w:tr>
    </w:tbl>
    <w:bookmarkStart w:name="z215" w:id="201"/>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бизнес-процестерінің анықтамалығы</w:t>
      </w:r>
    </w:p>
    <w:bookmarkEnd w:id="201"/>
    <w:bookmarkStart w:name="z216" w:id="202"/>
    <w:p>
      <w:pPr>
        <w:spacing w:after="0"/>
        <w:ind w:left="0"/>
        <w:jc w:val="left"/>
      </w:pPr>
      <w:r>
        <w:rPr>
          <w:rFonts w:ascii="Times New Roman"/>
          <w:b/>
          <w:i w:val="false"/>
          <w:color w:val="000000"/>
        </w:rPr>
        <w:t xml:space="preserve"> а) көрсетілетін қызметті берушінің кеңсесі:</w:t>
      </w:r>
    </w:p>
    <w:bookmarkEnd w:id="202"/>
    <w:bookmarkStart w:name="z217"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04"/>
    <w:p>
      <w:pPr>
        <w:spacing w:after="0"/>
        <w:ind w:left="0"/>
        <w:jc w:val="left"/>
      </w:pPr>
      <w:r>
        <w:rPr>
          <w:rFonts w:ascii="Times New Roman"/>
          <w:b/>
          <w:i w:val="false"/>
          <w:color w:val="000000"/>
        </w:rPr>
        <w:t xml:space="preserve"> б) портал арқылы:</w:t>
      </w:r>
    </w:p>
    <w:bookmarkEnd w:id="204"/>
    <w:bookmarkStart w:name="z219"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06"/>
    <w:p>
      <w:pPr>
        <w:spacing w:after="0"/>
        <w:ind w:left="0"/>
        <w:jc w:val="both"/>
      </w:pPr>
      <w:r>
        <w:rPr>
          <w:rFonts w:ascii="Times New Roman"/>
          <w:b w:val="false"/>
          <w:i w:val="false"/>
          <w:color w:val="000000"/>
          <w:sz w:val="28"/>
        </w:rPr>
        <w:t>
      Шартты белгілер</w:t>
      </w:r>
    </w:p>
    <w:bookmarkEnd w:id="206"/>
    <w:bookmarkStart w:name="z22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223" w:id="208"/>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регламенті</w:t>
      </w:r>
    </w:p>
    <w:bookmarkEnd w:id="208"/>
    <w:bookmarkStart w:name="z224" w:id="209"/>
    <w:p>
      <w:pPr>
        <w:spacing w:after="0"/>
        <w:ind w:left="0"/>
        <w:jc w:val="left"/>
      </w:pPr>
      <w:r>
        <w:rPr>
          <w:rFonts w:ascii="Times New Roman"/>
          <w:b/>
          <w:i w:val="false"/>
          <w:color w:val="000000"/>
        </w:rPr>
        <w:t xml:space="preserve"> 1. Жалпы ережелер</w:t>
      </w:r>
    </w:p>
    <w:bookmarkEnd w:id="209"/>
    <w:bookmarkStart w:name="z225" w:id="210"/>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"Ветеринариялық анықтамалар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210"/>
    <w:bookmarkStart w:name="z226" w:id="211"/>
    <w:p>
      <w:pPr>
        <w:spacing w:after="0"/>
        <w:ind w:left="0"/>
        <w:jc w:val="both"/>
      </w:pPr>
      <w:r>
        <w:rPr>
          <w:rFonts w:ascii="Times New Roman"/>
          <w:b w:val="false"/>
          <w:i w:val="false"/>
          <w:color w:val="000000"/>
          <w:sz w:val="28"/>
        </w:rPr>
        <w:t xml:space="preserve">
      "Ветеринариялық анықтамалар беру"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құрған мемлекеттік ветеринариялық ұйымдар (бұдан әрі - көрсетілетін қызметті беруші) көрсетеді.</w:t>
      </w:r>
    </w:p>
    <w:bookmarkEnd w:id="211"/>
    <w:bookmarkStart w:name="z227" w:id="212"/>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212"/>
    <w:bookmarkStart w:name="z228" w:id="213"/>
    <w:p>
      <w:pPr>
        <w:spacing w:after="0"/>
        <w:ind w:left="0"/>
        <w:jc w:val="both"/>
      </w:pPr>
      <w:r>
        <w:rPr>
          <w:rFonts w:ascii="Times New Roman"/>
          <w:b w:val="false"/>
          <w:i w:val="false"/>
          <w:color w:val="000000"/>
          <w:sz w:val="28"/>
        </w:rPr>
        <w:t xml:space="preserve">
      1) көрсетілетін қызметті берушінің кеңсесі; </w:t>
      </w:r>
    </w:p>
    <w:bookmarkEnd w:id="213"/>
    <w:bookmarkStart w:name="z229" w:id="214"/>
    <w:p>
      <w:pPr>
        <w:spacing w:after="0"/>
        <w:ind w:left="0"/>
        <w:jc w:val="both"/>
      </w:pPr>
      <w:r>
        <w:rPr>
          <w:rFonts w:ascii="Times New Roman"/>
          <w:b w:val="false"/>
          <w:i w:val="false"/>
          <w:color w:val="000000"/>
          <w:sz w:val="28"/>
        </w:rPr>
        <w:t xml:space="preserve">
      2) "электрондық үкіметтің" веб-порталы: www.egov.kz, www.elicense.kz (бұдан әрі – портал) арқылы сағат 13:00-ден 14:00-ге, 14:30-ға дейінгі түскі үзіліспен сағат 9:00-ден 17:30-ға дейін жүзеге асырылады. </w:t>
      </w:r>
    </w:p>
    <w:bookmarkEnd w:id="214"/>
    <w:bookmarkStart w:name="z230" w:id="215"/>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w:t>
      </w:r>
    </w:p>
    <w:bookmarkEnd w:id="215"/>
    <w:bookmarkStart w:name="z231" w:id="216"/>
    <w:p>
      <w:pPr>
        <w:spacing w:after="0"/>
        <w:ind w:left="0"/>
        <w:jc w:val="both"/>
      </w:pPr>
      <w:r>
        <w:rPr>
          <w:rFonts w:ascii="Times New Roman"/>
          <w:b w:val="false"/>
          <w:i w:val="false"/>
          <w:color w:val="000000"/>
          <w:sz w:val="28"/>
        </w:rPr>
        <w:t>
      Белгіленген жұмыс уақыты ұзақтығының шегінен тыс өтініш қабылдауды және мемлекеттік қызметті көрсету нәтижесін беруді жұмыс уақыты кестесіне сай көрсетілетін қызметті беруші белгілейді.</w:t>
      </w:r>
    </w:p>
    <w:bookmarkEnd w:id="216"/>
    <w:bookmarkStart w:name="z232" w:id="217"/>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217"/>
    <w:bookmarkStart w:name="z233" w:id="21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18"/>
    <w:bookmarkStart w:name="z234" w:id="219"/>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осы мемлекеттік көрсетілетін қызмет регламентінің 10-тармағында көзделген жағдайларда және негіздер бойынша мемлекеттік қызметті көрсетуден бас тарту туралы дәлелді жауап. </w:t>
      </w:r>
    </w:p>
    <w:bookmarkEnd w:id="219"/>
    <w:bookmarkStart w:name="z235" w:id="220"/>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bookmarkEnd w:id="220"/>
    <w:bookmarkStart w:name="z236" w:id="221"/>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End w:id="221"/>
    <w:bookmarkStart w:name="z237" w:id="222"/>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тегін көрсетіледі.</w:t>
      </w:r>
    </w:p>
    <w:bookmarkEnd w:id="222"/>
    <w:bookmarkStart w:name="z238" w:id="2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223"/>
    <w:bookmarkStart w:name="z239" w:id="224"/>
    <w:p>
      <w:pPr>
        <w:spacing w:after="0"/>
        <w:ind w:left="0"/>
        <w:jc w:val="both"/>
      </w:pPr>
      <w:r>
        <w:rPr>
          <w:rFonts w:ascii="Times New Roman"/>
          <w:b w:val="false"/>
          <w:i w:val="false"/>
          <w:color w:val="000000"/>
          <w:sz w:val="28"/>
        </w:rPr>
        <w:t>
      5. Көрсетілетін қызметті алушы (не оның сенімхат бойынша өкілі) жүгінген кезде мемлекеттік қызметті көрсету бойынша рәсімді (іс-қимылды) бастау үшін мыналар негіз болып табылады:</w:t>
      </w:r>
    </w:p>
    <w:bookmarkEnd w:id="224"/>
    <w:bookmarkStart w:name="z240" w:id="225"/>
    <w:p>
      <w:pPr>
        <w:spacing w:after="0"/>
        <w:ind w:left="0"/>
        <w:jc w:val="both"/>
      </w:pPr>
      <w:r>
        <w:rPr>
          <w:rFonts w:ascii="Times New Roman"/>
          <w:b w:val="false"/>
          <w:i w:val="false"/>
          <w:color w:val="000000"/>
          <w:sz w:val="28"/>
        </w:rPr>
        <w:t>
      1) мемлекеттік көрсетілетін қызмет стандартына қосымшаға сәйкес нысан бойынша өтініш;</w:t>
      </w:r>
    </w:p>
    <w:bookmarkEnd w:id="225"/>
    <w:bookmarkStart w:name="z241" w:id="226"/>
    <w:p>
      <w:pPr>
        <w:spacing w:after="0"/>
        <w:ind w:left="0"/>
        <w:jc w:val="both"/>
      </w:pPr>
      <w:r>
        <w:rPr>
          <w:rFonts w:ascii="Times New Roman"/>
          <w:b w:val="false"/>
          <w:i w:val="false"/>
          <w:color w:val="000000"/>
          <w:sz w:val="28"/>
        </w:rPr>
        <w:t>
      2) жеке басты куәландыратын құжат және өкілдің өкілеттілігін растайтын құжат (сәйкестендіру үшін);</w:t>
      </w:r>
    </w:p>
    <w:bookmarkEnd w:id="226"/>
    <w:bookmarkStart w:name="z242" w:id="227"/>
    <w:p>
      <w:pPr>
        <w:spacing w:after="0"/>
        <w:ind w:left="0"/>
        <w:jc w:val="both"/>
      </w:pPr>
      <w:r>
        <w:rPr>
          <w:rFonts w:ascii="Times New Roman"/>
          <w:b w:val="false"/>
          <w:i w:val="false"/>
          <w:color w:val="000000"/>
          <w:sz w:val="28"/>
        </w:rPr>
        <w:t>
      3) бес келіден жоғары балықтарды және басқа да су жануарларын (тірі, жаңа ауланған, салқындатылған, мұздатылған балық, сондай-ақ шаяндар, гаммарус, артемия салина (цисталар) тасымалдау кезінде балық аулау орны туралы анықтама;</w:t>
      </w:r>
    </w:p>
    <w:bookmarkEnd w:id="227"/>
    <w:bookmarkStart w:name="z243" w:id="228"/>
    <w:p>
      <w:pPr>
        <w:spacing w:after="0"/>
        <w:ind w:left="0"/>
        <w:jc w:val="both"/>
      </w:pPr>
      <w:r>
        <w:rPr>
          <w:rFonts w:ascii="Times New Roman"/>
          <w:b w:val="false"/>
          <w:i w:val="false"/>
          <w:color w:val="000000"/>
          <w:sz w:val="28"/>
        </w:rPr>
        <w:t>
      4) Еуразиялық экономикалық одаққа мүше мемлекеттерден және үшінші елдерден (Еуразиялық экономикалық одақ мүшелері болып табылмайтын мемлекеттерден) әкелінген ветеринариялық (ветеринарниялық-санитариялық) бақылау объектілерін Қазақстан Республикасының аумағы бойынша тасымалдау кезінде – ветеринариялық-санитариялық бақылау және қадағалау объектісі әкелінген ветеринариялық құжаттың көшірмесі.</w:t>
      </w:r>
    </w:p>
    <w:bookmarkEnd w:id="228"/>
    <w:bookmarkStart w:name="z244" w:id="229"/>
    <w:p>
      <w:pPr>
        <w:spacing w:after="0"/>
        <w:ind w:left="0"/>
        <w:jc w:val="both"/>
      </w:pPr>
      <w:r>
        <w:rPr>
          <w:rFonts w:ascii="Times New Roman"/>
          <w:b w:val="false"/>
          <w:i w:val="false"/>
          <w:color w:val="000000"/>
          <w:sz w:val="28"/>
        </w:rPr>
        <w:t>
      Жеке басты куәландыратын құжат туралы, заңды тұлғаны мемлекеттік тіркеу (қайта тіркеу) туралы, дара кәсіпкерді мемлекеттік тіркеу туралы, ауыл шаруашылығы жануарының ветеринариялық паспорты туралы мәліметтерді көрсетілетін қызметті беруші мемлекеттік ақпараттық жүйелерден алады.</w:t>
      </w:r>
    </w:p>
    <w:bookmarkEnd w:id="229"/>
    <w:bookmarkStart w:name="z245" w:id="230"/>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bookmarkEnd w:id="230"/>
    <w:bookmarkStart w:name="z246" w:id="231"/>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қабылдауды және тіркеуді жүзеге асырады – 30 (отыз) минут;</w:t>
      </w:r>
    </w:p>
    <w:bookmarkEnd w:id="231"/>
    <w:bookmarkStart w:name="z247" w:id="232"/>
    <w:p>
      <w:pPr>
        <w:spacing w:after="0"/>
        <w:ind w:left="0"/>
        <w:jc w:val="both"/>
      </w:pPr>
      <w:r>
        <w:rPr>
          <w:rFonts w:ascii="Times New Roman"/>
          <w:b w:val="false"/>
          <w:i w:val="false"/>
          <w:color w:val="000000"/>
          <w:sz w:val="28"/>
        </w:rPr>
        <w:t>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w:t>
      </w:r>
    </w:p>
    <w:bookmarkEnd w:id="232"/>
    <w:bookmarkStart w:name="z248" w:id="23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осы регламенттің 5-тармағына сәйкестігін қарап, мемлекеттік көрсетілетін қызмет нәтижесінің жобасын дайындайды – 3 (үш) сағат;</w:t>
      </w:r>
    </w:p>
    <w:bookmarkEnd w:id="233"/>
    <w:bookmarkStart w:name="z249" w:id="234"/>
    <w:p>
      <w:pPr>
        <w:spacing w:after="0"/>
        <w:ind w:left="0"/>
        <w:jc w:val="both"/>
      </w:pPr>
      <w:r>
        <w:rPr>
          <w:rFonts w:ascii="Times New Roman"/>
          <w:b w:val="false"/>
          <w:i w:val="false"/>
          <w:color w:val="000000"/>
          <w:sz w:val="28"/>
        </w:rPr>
        <w:t>
      4) жауапты орындаушы мемлекеттік көрсетілетін қызмет нәтижесінің жобасын көрсетілетін қызметті берушінің басшысына қол қоюға жолдайды – 2 (екі) сағат;</w:t>
      </w:r>
    </w:p>
    <w:bookmarkEnd w:id="234"/>
    <w:bookmarkStart w:name="z250" w:id="235"/>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қойып, көрсетілетін қызметті берушінің кеңсесіне жолдайды – 1 (бір) сағат;</w:t>
      </w:r>
    </w:p>
    <w:bookmarkEnd w:id="235"/>
    <w:bookmarkStart w:name="z251" w:id="236"/>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сенімхат бойынша өкіліне) мемлекеттік қызметті көрсету нәтижесін береді – 30 (отыз) минут.</w:t>
      </w:r>
    </w:p>
    <w:bookmarkEnd w:id="236"/>
    <w:bookmarkStart w:name="z252" w:id="23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237"/>
    <w:bookmarkStart w:name="z253" w:id="238"/>
    <w:p>
      <w:pPr>
        <w:spacing w:after="0"/>
        <w:ind w:left="0"/>
        <w:jc w:val="both"/>
      </w:pPr>
      <w:r>
        <w:rPr>
          <w:rFonts w:ascii="Times New Roman"/>
          <w:b w:val="false"/>
          <w:i w:val="false"/>
          <w:color w:val="000000"/>
          <w:sz w:val="28"/>
        </w:rPr>
        <w:t>
      1) өтінішті тіркеу;</w:t>
      </w:r>
    </w:p>
    <w:bookmarkEnd w:id="238"/>
    <w:bookmarkStart w:name="z254" w:id="239"/>
    <w:p>
      <w:pPr>
        <w:spacing w:after="0"/>
        <w:ind w:left="0"/>
        <w:jc w:val="both"/>
      </w:pPr>
      <w:r>
        <w:rPr>
          <w:rFonts w:ascii="Times New Roman"/>
          <w:b w:val="false"/>
          <w:i w:val="false"/>
          <w:color w:val="000000"/>
          <w:sz w:val="28"/>
        </w:rPr>
        <w:t>
      2) көрсетілетін қызметті беруші басшысының қарауы және қарар қоюы;</w:t>
      </w:r>
    </w:p>
    <w:bookmarkEnd w:id="239"/>
    <w:bookmarkStart w:name="z255" w:id="240"/>
    <w:p>
      <w:pPr>
        <w:spacing w:after="0"/>
        <w:ind w:left="0"/>
        <w:jc w:val="both"/>
      </w:pPr>
      <w:r>
        <w:rPr>
          <w:rFonts w:ascii="Times New Roman"/>
          <w:b w:val="false"/>
          <w:i w:val="false"/>
          <w:color w:val="000000"/>
          <w:sz w:val="28"/>
        </w:rPr>
        <w:t>
      3) ұсынылған құжаттарды қарап, мемлекеттік көрсетілетін қызмет нәтижесінің жобасын дайындау;</w:t>
      </w:r>
    </w:p>
    <w:bookmarkEnd w:id="240"/>
    <w:bookmarkStart w:name="z256" w:id="241"/>
    <w:p>
      <w:pPr>
        <w:spacing w:after="0"/>
        <w:ind w:left="0"/>
        <w:jc w:val="both"/>
      </w:pPr>
      <w:r>
        <w:rPr>
          <w:rFonts w:ascii="Times New Roman"/>
          <w:b w:val="false"/>
          <w:i w:val="false"/>
          <w:color w:val="000000"/>
          <w:sz w:val="28"/>
        </w:rPr>
        <w:t>
      4) мемлекеттік көрсетілетін қызмет нәтижесінің жобасын көрсетілетін қызметті берушінің басшысына қол қоюға жолдау;</w:t>
      </w:r>
    </w:p>
    <w:bookmarkEnd w:id="241"/>
    <w:bookmarkStart w:name="z257" w:id="242"/>
    <w:p>
      <w:pPr>
        <w:spacing w:after="0"/>
        <w:ind w:left="0"/>
        <w:jc w:val="both"/>
      </w:pPr>
      <w:r>
        <w:rPr>
          <w:rFonts w:ascii="Times New Roman"/>
          <w:b w:val="false"/>
          <w:i w:val="false"/>
          <w:color w:val="000000"/>
          <w:sz w:val="28"/>
        </w:rPr>
        <w:t>
      5) көрсетілетін қызметті беруші басшысының мемлекеттік көрсетілетін қызмет нәтижесінің жобасына қол қойып, көрсетілетін қызметті берушінің кеңсесіне жолдауы;</w:t>
      </w:r>
    </w:p>
    <w:bookmarkEnd w:id="242"/>
    <w:bookmarkStart w:name="z258" w:id="243"/>
    <w:p>
      <w:pPr>
        <w:spacing w:after="0"/>
        <w:ind w:left="0"/>
        <w:jc w:val="both"/>
      </w:pPr>
      <w:r>
        <w:rPr>
          <w:rFonts w:ascii="Times New Roman"/>
          <w:b w:val="false"/>
          <w:i w:val="false"/>
          <w:color w:val="000000"/>
          <w:sz w:val="28"/>
        </w:rPr>
        <w:t>
      6) кеңсе қызметкері мемлекеттік көрсетілетін қызмет нәтижесін береді.</w:t>
      </w:r>
    </w:p>
    <w:bookmarkEnd w:id="243"/>
    <w:bookmarkStart w:name="z259" w:id="24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44"/>
    <w:bookmarkStart w:name="z260" w:id="245"/>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245"/>
    <w:bookmarkStart w:name="z261" w:id="24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46"/>
    <w:bookmarkStart w:name="z262" w:id="247"/>
    <w:p>
      <w:pPr>
        <w:spacing w:after="0"/>
        <w:ind w:left="0"/>
        <w:jc w:val="both"/>
      </w:pPr>
      <w:r>
        <w:rPr>
          <w:rFonts w:ascii="Times New Roman"/>
          <w:b w:val="false"/>
          <w:i w:val="false"/>
          <w:color w:val="000000"/>
          <w:sz w:val="28"/>
        </w:rPr>
        <w:t>
      2) көрсетілетін қызметті берушінің басшысы;</w:t>
      </w:r>
    </w:p>
    <w:bookmarkEnd w:id="247"/>
    <w:bookmarkStart w:name="z263" w:id="2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48"/>
    <w:bookmarkStart w:name="z264" w:id="24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49"/>
    <w:bookmarkStart w:name="z265" w:id="250"/>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қабылдауды және тіркеуді жүзеге асырады – 30 (отыз) минут;</w:t>
      </w:r>
    </w:p>
    <w:bookmarkEnd w:id="250"/>
    <w:bookmarkStart w:name="z266" w:id="251"/>
    <w:p>
      <w:pPr>
        <w:spacing w:after="0"/>
        <w:ind w:left="0"/>
        <w:jc w:val="both"/>
      </w:pPr>
      <w:r>
        <w:rPr>
          <w:rFonts w:ascii="Times New Roman"/>
          <w:b w:val="false"/>
          <w:i w:val="false"/>
          <w:color w:val="000000"/>
          <w:sz w:val="28"/>
        </w:rPr>
        <w:t>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w:t>
      </w:r>
    </w:p>
    <w:bookmarkEnd w:id="251"/>
    <w:bookmarkStart w:name="z267" w:id="252"/>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осы регламенттің 5-тармағына сәйкестігін қарап, мемлекеттік көрсетілетін қызмет нәтижесінің жобасын дайындайды – 3 (үш) сағат; </w:t>
      </w:r>
    </w:p>
    <w:bookmarkEnd w:id="252"/>
    <w:bookmarkStart w:name="z268" w:id="253"/>
    <w:p>
      <w:pPr>
        <w:spacing w:after="0"/>
        <w:ind w:left="0"/>
        <w:jc w:val="both"/>
      </w:pPr>
      <w:r>
        <w:rPr>
          <w:rFonts w:ascii="Times New Roman"/>
          <w:b w:val="false"/>
          <w:i w:val="false"/>
          <w:color w:val="000000"/>
          <w:sz w:val="28"/>
        </w:rPr>
        <w:t>
      4) жауапты орындаушы мемлекеттік көрсетілетін қызмет нәтижесінің жобасын көрсетілетін қызметті берушінің басшысына қол қоюға жолдайды – 2 (екі) сағат;</w:t>
      </w:r>
    </w:p>
    <w:bookmarkEnd w:id="253"/>
    <w:bookmarkStart w:name="z269" w:id="254"/>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нәтижесінің жобасына қол қойып, көрсетілетін қызметті берушінің кеңсесіне жолдайды – 1 (бір) сағат;</w:t>
      </w:r>
    </w:p>
    <w:bookmarkEnd w:id="254"/>
    <w:bookmarkStart w:name="z270" w:id="255"/>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(не оның сенімхат бойынша өкіліне) ветеринариялық анықтама береді – 30 (отыз) минут.</w:t>
      </w:r>
    </w:p>
    <w:bookmarkEnd w:id="255"/>
    <w:bookmarkStart w:name="z271" w:id="256"/>
    <w:p>
      <w:pPr>
        <w:spacing w:after="0"/>
        <w:ind w:left="0"/>
        <w:jc w:val="both"/>
      </w:pPr>
      <w:r>
        <w:rPr>
          <w:rFonts w:ascii="Times New Roman"/>
          <w:b w:val="false"/>
          <w:i w:val="false"/>
          <w:color w:val="000000"/>
          <w:sz w:val="28"/>
        </w:rPr>
        <w:t>
      10. Мемлекеттiк қызметті көрсетуден бас тарту үшін мыналар негіз болып табылады:</w:t>
      </w:r>
    </w:p>
    <w:bookmarkEnd w:id="256"/>
    <w:bookmarkStart w:name="z272" w:id="257"/>
    <w:p>
      <w:pPr>
        <w:spacing w:after="0"/>
        <w:ind w:left="0"/>
        <w:jc w:val="both"/>
      </w:pPr>
      <w:r>
        <w:rPr>
          <w:rFonts w:ascii="Times New Roman"/>
          <w:b w:val="false"/>
          <w:i w:val="false"/>
          <w:color w:val="000000"/>
          <w:sz w:val="28"/>
        </w:rPr>
        <w:t>
      толық емес құжаттар топтамасы;</w:t>
      </w:r>
    </w:p>
    <w:bookmarkEnd w:id="257"/>
    <w:bookmarkStart w:name="z273" w:id="258"/>
    <w:p>
      <w:pPr>
        <w:spacing w:after="0"/>
        <w:ind w:left="0"/>
        <w:jc w:val="both"/>
      </w:pPr>
      <w:r>
        <w:rPr>
          <w:rFonts w:ascii="Times New Roman"/>
          <w:b w:val="false"/>
          <w:i w:val="false"/>
          <w:color w:val="000000"/>
          <w:sz w:val="28"/>
        </w:rPr>
        <w:t>
      өтініш беруші ветеринариялық анықтама алу үшін ұсынған құжаттардың және (немесе) оларда қамтылған деректердің (мәліметтердің) дұрыс еместігінің анықталуы;</w:t>
      </w:r>
    </w:p>
    <w:bookmarkEnd w:id="258"/>
    <w:bookmarkStart w:name="z274" w:id="259"/>
    <w:p>
      <w:pPr>
        <w:spacing w:after="0"/>
        <w:ind w:left="0"/>
        <w:jc w:val="both"/>
      </w:pPr>
      <w:r>
        <w:rPr>
          <w:rFonts w:ascii="Times New Roman"/>
          <w:b w:val="false"/>
          <w:i w:val="false"/>
          <w:color w:val="000000"/>
          <w:sz w:val="28"/>
        </w:rPr>
        <w:t>
      жануардың, жануарлардан алынатын өнім мен шикізаттың шығу (орналасқан) орнындағы жануарлардың инфекциялық аурулары бойынша эпизоотиялық ахуалдың өзгеруі (нашарлауы);</w:t>
      </w:r>
    </w:p>
    <w:bookmarkEnd w:id="259"/>
    <w:bookmarkStart w:name="z275" w:id="260"/>
    <w:p>
      <w:pPr>
        <w:spacing w:after="0"/>
        <w:ind w:left="0"/>
        <w:jc w:val="both"/>
      </w:pPr>
      <w:r>
        <w:rPr>
          <w:rFonts w:ascii="Times New Roman"/>
          <w:b w:val="false"/>
          <w:i w:val="false"/>
          <w:color w:val="000000"/>
          <w:sz w:val="28"/>
        </w:rPr>
        <w:t>
      жануардың, жануарлардан алынатын өнім мен шикізаттың шығу (орналасқан) орнының саламатсыз аймақ деп белгіленуі;</w:t>
      </w:r>
    </w:p>
    <w:bookmarkEnd w:id="260"/>
    <w:bookmarkStart w:name="z276" w:id="261"/>
    <w:p>
      <w:pPr>
        <w:spacing w:after="0"/>
        <w:ind w:left="0"/>
        <w:jc w:val="both"/>
      </w:pPr>
      <w:r>
        <w:rPr>
          <w:rFonts w:ascii="Times New Roman"/>
          <w:b w:val="false"/>
          <w:i w:val="false"/>
          <w:color w:val="000000"/>
          <w:sz w:val="28"/>
        </w:rPr>
        <w:t>
      жануардың жеке нөмірінің болмауы;</w:t>
      </w:r>
    </w:p>
    <w:bookmarkEnd w:id="261"/>
    <w:bookmarkStart w:name="z277" w:id="262"/>
    <w:p>
      <w:pPr>
        <w:spacing w:after="0"/>
        <w:ind w:left="0"/>
        <w:jc w:val="both"/>
      </w:pPr>
      <w:r>
        <w:rPr>
          <w:rFonts w:ascii="Times New Roman"/>
          <w:b w:val="false"/>
          <w:i w:val="false"/>
          <w:color w:val="000000"/>
          <w:sz w:val="28"/>
        </w:rPr>
        <w:t>
      жануардың, жануарлардан алынатын өнім мен шикізаттың, көлік құралының ветеринариялық (ветеринариялық-санитариялық) қағидалар мен талаптарға сәйкес келмеуі;</w:t>
      </w:r>
    </w:p>
    <w:bookmarkEnd w:id="262"/>
    <w:bookmarkStart w:name="z278" w:id="263"/>
    <w:p>
      <w:pPr>
        <w:spacing w:after="0"/>
        <w:ind w:left="0"/>
        <w:jc w:val="both"/>
      </w:pPr>
      <w:r>
        <w:rPr>
          <w:rFonts w:ascii="Times New Roman"/>
          <w:b w:val="false"/>
          <w:i w:val="false"/>
          <w:color w:val="000000"/>
          <w:sz w:val="28"/>
        </w:rPr>
        <w:t>
      өтініш берушіге қатысты ветеринариялық анықтама алуды талап ететін қызметке немесе жекелеген қызмет түріне тыйым салу туралы заңды күшіне енген сот шешімінің (үкімінің) болуы;</w:t>
      </w:r>
    </w:p>
    <w:bookmarkEnd w:id="263"/>
    <w:bookmarkStart w:name="z279" w:id="264"/>
    <w:p>
      <w:pPr>
        <w:spacing w:after="0"/>
        <w:ind w:left="0"/>
        <w:jc w:val="both"/>
      </w:pPr>
      <w:r>
        <w:rPr>
          <w:rFonts w:ascii="Times New Roman"/>
          <w:b w:val="false"/>
          <w:i w:val="false"/>
          <w:color w:val="000000"/>
          <w:sz w:val="28"/>
        </w:rPr>
        <w:t>
      өтініш берушіге қатысты заңды күшіне енген сот шешімінің болуы, оның негізінде өтініш беруші ветеринариялық анықтама алуға байланысты арнайы құқығынан айрылуы.</w:t>
      </w:r>
    </w:p>
    <w:bookmarkEnd w:id="264"/>
    <w:bookmarkStart w:name="z280" w:id="265"/>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65"/>
    <w:bookmarkStart w:name="z281" w:id="266"/>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266"/>
    <w:bookmarkStart w:name="z282" w:id="267"/>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267"/>
    <w:bookmarkStart w:name="z283" w:id="268"/>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268"/>
    <w:bookmarkStart w:name="z284" w:id="269"/>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269"/>
    <w:bookmarkStart w:name="z285" w:id="270"/>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270"/>
    <w:bookmarkStart w:name="z286" w:id="271"/>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271"/>
    <w:bookmarkStart w:name="z287" w:id="272"/>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272"/>
    <w:bookmarkStart w:name="z288" w:id="273"/>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273"/>
    <w:bookmarkStart w:name="z289" w:id="274"/>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274"/>
    <w:bookmarkStart w:name="z290" w:id="275"/>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275"/>
    <w:bookmarkStart w:name="z291" w:id="276"/>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276"/>
    <w:bookmarkStart w:name="z292" w:id="277"/>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 мемлекеттік көрсетілетін қызмет регламентіне 1-қосымша</w:t>
            </w:r>
          </w:p>
        </w:tc>
      </w:tr>
    </w:tbl>
    <w:bookmarkStart w:name="z294" w:id="278"/>
    <w:p>
      <w:pPr>
        <w:spacing w:after="0"/>
        <w:ind w:left="0"/>
        <w:jc w:val="left"/>
      </w:pPr>
      <w:r>
        <w:rPr>
          <w:rFonts w:ascii="Times New Roman"/>
          <w:b/>
          <w:i w:val="false"/>
          <w:color w:val="000000"/>
        </w:rPr>
        <w:t xml:space="preserve"> Көрсетілетін қызметті берушілердің мекенжайы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1765"/>
        <w:gridCol w:w="7531"/>
      </w:tblGrid>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79"/>
          <w:p>
            <w:pPr>
              <w:spacing w:after="20"/>
              <w:ind w:left="20"/>
              <w:jc w:val="both"/>
            </w:pPr>
            <w:r>
              <w:rPr>
                <w:rFonts w:ascii="Times New Roman"/>
                <w:b w:val="false"/>
                <w:i w:val="false"/>
                <w:color w:val="000000"/>
                <w:sz w:val="20"/>
              </w:rPr>
              <w:t>
Уәкілетті органдардың атауы</w:t>
            </w:r>
          </w:p>
          <w:bookmarkEnd w:id="279"/>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80"/>
          <w:p>
            <w:pPr>
              <w:spacing w:after="20"/>
              <w:ind w:left="20"/>
              <w:jc w:val="both"/>
            </w:pPr>
            <w:r>
              <w:rPr>
                <w:rFonts w:ascii="Times New Roman"/>
                <w:b w:val="false"/>
                <w:i w:val="false"/>
                <w:color w:val="000000"/>
                <w:sz w:val="20"/>
              </w:rPr>
              <w:t xml:space="preserve">
"Петропавл қаласы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 </w:t>
            </w:r>
          </w:p>
          <w:bookmarkEnd w:id="280"/>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Индустриальный өтпе жолы, 31</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81"/>
          <w:p>
            <w:pPr>
              <w:spacing w:after="20"/>
              <w:ind w:left="20"/>
              <w:jc w:val="both"/>
            </w:pPr>
            <w:r>
              <w:rPr>
                <w:rFonts w:ascii="Times New Roman"/>
                <w:b w:val="false"/>
                <w:i w:val="false"/>
                <w:color w:val="000000"/>
                <w:sz w:val="20"/>
              </w:rPr>
              <w:t xml:space="preserve">
"Солтүстік Қазақстан облысы Айыртау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 </w:t>
            </w:r>
          </w:p>
          <w:bookmarkEnd w:id="281"/>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Ақан сері көшесі, 119</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82"/>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2"/>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Құсайынов көшесі, 18</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83"/>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3"/>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Южная көшесі, 11</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84"/>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4"/>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85"/>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5"/>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Водопроводный көшесі, 26</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86"/>
          <w:p>
            <w:pPr>
              <w:spacing w:after="20"/>
              <w:ind w:left="20"/>
              <w:jc w:val="both"/>
            </w:pPr>
            <w:r>
              <w:rPr>
                <w:rFonts w:ascii="Times New Roman"/>
                <w:b w:val="false"/>
                <w:i w:val="false"/>
                <w:color w:val="000000"/>
                <w:sz w:val="20"/>
              </w:rPr>
              <w:t xml:space="preserve">
"Солтүстік Қазақстан облысы Мағжан Жұмабаев ауданының ветеринариялық станциясы" шаруашылық жүргізу құқығындағы мемлекеттік коммуналдық кәсіпорны </w:t>
            </w:r>
          </w:p>
          <w:bookmarkEnd w:id="286"/>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 8/1</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87"/>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7"/>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88"/>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bookmarkEnd w:id="288"/>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Гагарин көшесі, 62</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89"/>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89"/>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Степная көшесі, 5А</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0"/>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90"/>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Күншығыс көшесі, 100</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1"/>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91"/>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92"/>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92"/>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Сабыр Мәліков көшесі, 124</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93"/>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293"/>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7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 мемлекеттік көрсетілетін қызмет регламентіне 2-қосымша</w:t>
            </w:r>
          </w:p>
        </w:tc>
      </w:tr>
    </w:tbl>
    <w:bookmarkStart w:name="z311" w:id="294"/>
    <w:p>
      <w:pPr>
        <w:spacing w:after="0"/>
        <w:ind w:left="0"/>
        <w:jc w:val="left"/>
      </w:pPr>
      <w:r>
        <w:rPr>
          <w:rFonts w:ascii="Times New Roman"/>
          <w:b/>
          <w:i w:val="false"/>
          <w:color w:val="000000"/>
        </w:rPr>
        <w:t xml:space="preserve"> "Ветеринариялық анықтамалар беру" мемлекеттік қызметін көрсетудің бизнес-процестерінің анықтамалығы</w:t>
      </w:r>
    </w:p>
    <w:bookmarkEnd w:id="294"/>
    <w:bookmarkStart w:name="z312" w:id="295"/>
    <w:p>
      <w:pPr>
        <w:spacing w:after="0"/>
        <w:ind w:left="0"/>
        <w:jc w:val="left"/>
      </w:pPr>
      <w:r>
        <w:rPr>
          <w:rFonts w:ascii="Times New Roman"/>
          <w:b/>
          <w:i w:val="false"/>
          <w:color w:val="000000"/>
        </w:rPr>
        <w:t xml:space="preserve"> а) көрсетілетін қызметті берушінің кеңсесі арқылы</w:t>
      </w:r>
    </w:p>
    <w:bookmarkEnd w:id="295"/>
    <w:bookmarkStart w:name="z31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97"/>
    <w:p>
      <w:pPr>
        <w:spacing w:after="0"/>
        <w:ind w:left="0"/>
        <w:jc w:val="left"/>
      </w:pPr>
      <w:r>
        <w:rPr>
          <w:rFonts w:ascii="Times New Roman"/>
          <w:b/>
          <w:i w:val="false"/>
          <w:color w:val="000000"/>
        </w:rPr>
        <w:t xml:space="preserve"> б) портал арқылы:</w:t>
      </w:r>
    </w:p>
    <w:bookmarkEnd w:id="297"/>
    <w:bookmarkStart w:name="z315"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99"/>
    <w:p>
      <w:pPr>
        <w:spacing w:after="0"/>
        <w:ind w:left="0"/>
        <w:jc w:val="both"/>
      </w:pPr>
      <w:r>
        <w:rPr>
          <w:rFonts w:ascii="Times New Roman"/>
          <w:b w:val="false"/>
          <w:i w:val="false"/>
          <w:color w:val="000000"/>
          <w:sz w:val="28"/>
        </w:rPr>
        <w:t>
      Шартты белгілер</w:t>
      </w:r>
    </w:p>
    <w:bookmarkEnd w:id="299"/>
    <w:bookmarkStart w:name="z317"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319" w:id="301"/>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301"/>
    <w:bookmarkStart w:name="z320" w:id="302"/>
    <w:p>
      <w:pPr>
        <w:spacing w:after="0"/>
        <w:ind w:left="0"/>
        <w:jc w:val="left"/>
      </w:pPr>
      <w:r>
        <w:rPr>
          <w:rFonts w:ascii="Times New Roman"/>
          <w:b/>
          <w:i w:val="false"/>
          <w:color w:val="000000"/>
        </w:rPr>
        <w:t xml:space="preserve"> 1. Жалпы ережелер</w:t>
      </w:r>
    </w:p>
    <w:bookmarkEnd w:id="302"/>
    <w:bookmarkStart w:name="z321" w:id="303"/>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303"/>
    <w:bookmarkStart w:name="z322" w:id="304"/>
    <w:p>
      <w:pPr>
        <w:spacing w:after="0"/>
        <w:ind w:left="0"/>
        <w:jc w:val="both"/>
      </w:pPr>
      <w:r>
        <w:rPr>
          <w:rFonts w:ascii="Times New Roman"/>
          <w:b w:val="false"/>
          <w:i w:val="false"/>
          <w:color w:val="000000"/>
          <w:sz w:val="28"/>
        </w:rPr>
        <w:t xml:space="preserve">
      "Ветеринария саласындағы қызметпен айналысуға лицензия беру" мемлекеттік қызметін мемлекеттік көрсетілетін қызмет стандартының 3-тармағы 2) тармақшасына сәйкес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304"/>
    <w:bookmarkStart w:name="z323" w:id="305"/>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305"/>
    <w:bookmarkStart w:name="z324" w:id="306"/>
    <w:p>
      <w:pPr>
        <w:spacing w:after="0"/>
        <w:ind w:left="0"/>
        <w:jc w:val="both"/>
      </w:pPr>
      <w:r>
        <w:rPr>
          <w:rFonts w:ascii="Times New Roman"/>
          <w:b w:val="false"/>
          <w:i w:val="false"/>
          <w:color w:val="000000"/>
          <w:sz w:val="28"/>
        </w:rPr>
        <w:t xml:space="preserve">
      1) көрсетілетін қызметті берушінің кеңсесі; </w:t>
      </w:r>
    </w:p>
    <w:bookmarkEnd w:id="306"/>
    <w:bookmarkStart w:name="z325" w:id="307"/>
    <w:p>
      <w:pPr>
        <w:spacing w:after="0"/>
        <w:ind w:left="0"/>
        <w:jc w:val="both"/>
      </w:pPr>
      <w:r>
        <w:rPr>
          <w:rFonts w:ascii="Times New Roman"/>
          <w:b w:val="false"/>
          <w:i w:val="false"/>
          <w:color w:val="000000"/>
          <w:sz w:val="28"/>
        </w:rPr>
        <w:t xml:space="preserve">
      2) "электрондық үкіметтің" веб-порталы: www.egov.kz, www.elicense.kz (бұдан әрі – портал) арқылы сағат 13:00-ден 14:00-ге, 14:30-ға дейінгі түскі үзіліспен сағат 9:00-ден 17:30-ға дейін жүзеге асырылады. </w:t>
      </w:r>
    </w:p>
    <w:bookmarkEnd w:id="307"/>
    <w:bookmarkStart w:name="z326" w:id="30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308"/>
    <w:bookmarkStart w:name="z327" w:id="309"/>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осы мемлекеттік көрсетілетін қызмет регламентінің 10-тармағында көзделген жағдайларда және негіздер бойынша мемлекеттік қызметті көрсетуден бас тарту туралы дәлелді жауап. </w:t>
      </w:r>
    </w:p>
    <w:bookmarkEnd w:id="309"/>
    <w:bookmarkStart w:name="z328" w:id="31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310"/>
    <w:bookmarkStart w:name="z329" w:id="311"/>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p>
    <w:bookmarkEnd w:id="311"/>
    <w:bookmarkStart w:name="z330" w:id="312"/>
    <w:p>
      <w:pPr>
        <w:spacing w:after="0"/>
        <w:ind w:left="0"/>
        <w:jc w:val="both"/>
      </w:pPr>
      <w:r>
        <w:rPr>
          <w:rFonts w:ascii="Times New Roman"/>
          <w:b w:val="false"/>
          <w:i w:val="false"/>
          <w:color w:val="000000"/>
          <w:sz w:val="28"/>
        </w:rPr>
        <w:t xml:space="preserve">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 </w:t>
      </w:r>
    </w:p>
    <w:bookmarkEnd w:id="312"/>
    <w:bookmarkStart w:name="z331" w:id="313"/>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алушылар) ақылы негізде көрсетіледі. Мемлекеттік қызметті көрсету кезінде көрсетілетін қызметті алушы "Салық және бюджетке төленетін басқа да міндетті төлемдер туралы" </w:t>
      </w:r>
    </w:p>
    <w:bookmarkEnd w:id="313"/>
    <w:bookmarkStart w:name="z332" w:id="314"/>
    <w:p>
      <w:pPr>
        <w:spacing w:after="0"/>
        <w:ind w:left="0"/>
        <w:jc w:val="both"/>
      </w:pPr>
      <w:r>
        <w:rPr>
          <w:rFonts w:ascii="Times New Roman"/>
          <w:b w:val="false"/>
          <w:i w:val="false"/>
          <w:color w:val="000000"/>
          <w:sz w:val="28"/>
        </w:rPr>
        <w:t>
      Қазақстан Республикасының кодексіне (Салық кодексі) сәйкес ветеринария саласындағы қызметпен айналысу құқығы үшін лицензиялық алымды орналасқан жері бойынша бюджетке төлейді:</w:t>
      </w:r>
    </w:p>
    <w:bookmarkEnd w:id="314"/>
    <w:bookmarkStart w:name="z333" w:id="315"/>
    <w:p>
      <w:pPr>
        <w:spacing w:after="0"/>
        <w:ind w:left="0"/>
        <w:jc w:val="both"/>
      </w:pPr>
      <w:r>
        <w:rPr>
          <w:rFonts w:ascii="Times New Roman"/>
          <w:b w:val="false"/>
          <w:i w:val="false"/>
          <w:color w:val="000000"/>
          <w:sz w:val="28"/>
        </w:rPr>
        <w:t>
      1) осы қызмет түрімен айналысу құқығына лицензия берген кезде лицензиялық алым 6 (алты) айлық есептік көрсеткішті (бұдан әрі – АЕК) құрайды;</w:t>
      </w:r>
    </w:p>
    <w:bookmarkEnd w:id="315"/>
    <w:bookmarkStart w:name="z334" w:id="316"/>
    <w:p>
      <w:pPr>
        <w:spacing w:after="0"/>
        <w:ind w:left="0"/>
        <w:jc w:val="both"/>
      </w:pPr>
      <w:r>
        <w:rPr>
          <w:rFonts w:ascii="Times New Roman"/>
          <w:b w:val="false"/>
          <w:i w:val="false"/>
          <w:color w:val="000000"/>
          <w:sz w:val="28"/>
        </w:rPr>
        <w:t>
      2) лицензияны қайта ресімдеу үшін лицензиялық алым лицензия берген кездегі мөлшерлеменің 10 (он) %-ын құрайды, бірақ 4 (төрт) АЕК-тен аспайды;</w:t>
      </w:r>
    </w:p>
    <w:bookmarkEnd w:id="316"/>
    <w:bookmarkStart w:name="z335" w:id="317"/>
    <w:p>
      <w:pPr>
        <w:spacing w:after="0"/>
        <w:ind w:left="0"/>
        <w:jc w:val="both"/>
      </w:pPr>
      <w:r>
        <w:rPr>
          <w:rFonts w:ascii="Times New Roman"/>
          <w:b w:val="false"/>
          <w:i w:val="false"/>
          <w:color w:val="000000"/>
          <w:sz w:val="28"/>
        </w:rPr>
        <w:t>
      3) лицензияның телнұсқасын беру үшін лицензиялық алым лицензия берген кездегі мөлшерлеменің 100 (жүз) %-ын құрайды.</w:t>
      </w:r>
    </w:p>
    <w:bookmarkEnd w:id="317"/>
    <w:bookmarkStart w:name="z336" w:id="318"/>
    <w:p>
      <w:pPr>
        <w:spacing w:after="0"/>
        <w:ind w:left="0"/>
        <w:jc w:val="both"/>
      </w:pPr>
      <w:r>
        <w:rPr>
          <w:rFonts w:ascii="Times New Roman"/>
          <w:b w:val="false"/>
          <w:i w:val="false"/>
          <w:color w:val="000000"/>
          <w:sz w:val="28"/>
        </w:rPr>
        <w:t>
      Лицензиялық алымды төлеу екінші деңгейдегі банктер және банк операцияларының жекелеген түрлерін жүзеге асыратын ұйымдар арқылы қолма-қол және қолма-қол ақшасыз нысанда жүзеге асырылады.</w:t>
      </w:r>
    </w:p>
    <w:bookmarkEnd w:id="318"/>
    <w:bookmarkStart w:name="z337" w:id="319"/>
    <w:p>
      <w:pPr>
        <w:spacing w:after="0"/>
        <w:ind w:left="0"/>
        <w:jc w:val="both"/>
      </w:pPr>
      <w:r>
        <w:rPr>
          <w:rFonts w:ascii="Times New Roman"/>
          <w:b w:val="false"/>
          <w:i w:val="false"/>
          <w:color w:val="000000"/>
          <w:sz w:val="28"/>
        </w:rPr>
        <w:t>
      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319"/>
    <w:bookmarkStart w:name="z338" w:id="3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20"/>
    <w:bookmarkStart w:name="z339" w:id="321"/>
    <w:p>
      <w:pPr>
        <w:spacing w:after="0"/>
        <w:ind w:left="0"/>
        <w:jc w:val="both"/>
      </w:pPr>
      <w:r>
        <w:rPr>
          <w:rFonts w:ascii="Times New Roman"/>
          <w:b w:val="false"/>
          <w:i w:val="false"/>
          <w:color w:val="000000"/>
          <w:sz w:val="28"/>
        </w:rPr>
        <w:t>
      5. Көрсетілетін қызметті алушы (не оның сенімхат бойынша өкілі) жүгінген кезде мемлекеттік қызметті көрсету бойынша рәсімді (іс-қимылды) бастау үшін мыналар негіз болып табылады:</w:t>
      </w:r>
    </w:p>
    <w:bookmarkEnd w:id="321"/>
    <w:bookmarkStart w:name="z340" w:id="322"/>
    <w:p>
      <w:pPr>
        <w:spacing w:after="0"/>
        <w:ind w:left="0"/>
        <w:jc w:val="both"/>
      </w:pPr>
      <w:r>
        <w:rPr>
          <w:rFonts w:ascii="Times New Roman"/>
          <w:b w:val="false"/>
          <w:i w:val="false"/>
          <w:color w:val="000000"/>
          <w:sz w:val="28"/>
        </w:rPr>
        <w:t>
      лицензия алу үшін көрсетілетін қызметті берушіге:</w:t>
      </w:r>
    </w:p>
    <w:bookmarkEnd w:id="322"/>
    <w:bookmarkStart w:name="z341" w:id="323"/>
    <w:p>
      <w:pPr>
        <w:spacing w:after="0"/>
        <w:ind w:left="0"/>
        <w:jc w:val="both"/>
      </w:pPr>
      <w:r>
        <w:rPr>
          <w:rFonts w:ascii="Times New Roman"/>
          <w:b w:val="false"/>
          <w:i w:val="false"/>
          <w:color w:val="000000"/>
          <w:sz w:val="28"/>
        </w:rPr>
        <w:t>
      1) мемлекеттік көрсетілетін қызмет стандартына 1-қосымшаға сәйкес белгіленген нысандағы жеке тұлғаның лицензияны және (немесе) лицензияға қосымшаны алуға арналған өтiнiші;</w:t>
      </w:r>
    </w:p>
    <w:bookmarkEnd w:id="323"/>
    <w:bookmarkStart w:name="z342" w:id="324"/>
    <w:p>
      <w:pPr>
        <w:spacing w:after="0"/>
        <w:ind w:left="0"/>
        <w:jc w:val="both"/>
      </w:pPr>
      <w:r>
        <w:rPr>
          <w:rFonts w:ascii="Times New Roman"/>
          <w:b w:val="false"/>
          <w:i w:val="false"/>
          <w:color w:val="000000"/>
          <w:sz w:val="28"/>
        </w:rPr>
        <w:t>
      2) мемлекеттік көрсетілетін қызмет стандартына 2-қосымшаға сәйкес белгіленген нысандағы заңды тұлғаның лицензияны және (немесе) лицензияға қосымшаны алуға арналған өтiнiші;</w:t>
      </w:r>
    </w:p>
    <w:bookmarkEnd w:id="324"/>
    <w:bookmarkStart w:name="z343" w:id="325"/>
    <w:p>
      <w:pPr>
        <w:spacing w:after="0"/>
        <w:ind w:left="0"/>
        <w:jc w:val="both"/>
      </w:pPr>
      <w:r>
        <w:rPr>
          <w:rFonts w:ascii="Times New Roman"/>
          <w:b w:val="false"/>
          <w:i w:val="false"/>
          <w:color w:val="000000"/>
          <w:sz w:val="28"/>
        </w:rPr>
        <w:t>
      3) заңды тұлға үшін – заңды тұлғаны мемлекеттік тіркеу (қайта тіркеу) туралы анықтамасы немесе куәлігі (сәйкестендіру үшін);</w:t>
      </w:r>
    </w:p>
    <w:bookmarkEnd w:id="325"/>
    <w:bookmarkStart w:name="z344" w:id="326"/>
    <w:p>
      <w:pPr>
        <w:spacing w:after="0"/>
        <w:ind w:left="0"/>
        <w:jc w:val="both"/>
      </w:pPr>
      <w:r>
        <w:rPr>
          <w:rFonts w:ascii="Times New Roman"/>
          <w:b w:val="false"/>
          <w:i w:val="false"/>
          <w:color w:val="000000"/>
          <w:sz w:val="28"/>
        </w:rPr>
        <w:t>
      4) жеке басын куәландыратын құжат және өкілдің өкілеттілігін растайтын құжат (сәйкестендіру үшін);</w:t>
      </w:r>
    </w:p>
    <w:bookmarkEnd w:id="326"/>
    <w:bookmarkStart w:name="z345" w:id="327"/>
    <w:p>
      <w:pPr>
        <w:spacing w:after="0"/>
        <w:ind w:left="0"/>
        <w:jc w:val="both"/>
      </w:pPr>
      <w:r>
        <w:rPr>
          <w:rFonts w:ascii="Times New Roman"/>
          <w:b w:val="false"/>
          <w:i w:val="false"/>
          <w:color w:val="000000"/>
          <w:sz w:val="28"/>
        </w:rPr>
        <w:t>
      5) көрсетілетін қызметті алушыны дара кәсіпкер ретінде мемлекеттік тіркеу туралы куәлік (сәйкестендіру үшін);</w:t>
      </w:r>
    </w:p>
    <w:bookmarkEnd w:id="327"/>
    <w:bookmarkStart w:name="z346" w:id="328"/>
    <w:p>
      <w:pPr>
        <w:spacing w:after="0"/>
        <w:ind w:left="0"/>
        <w:jc w:val="both"/>
      </w:pPr>
      <w:r>
        <w:rPr>
          <w:rFonts w:ascii="Times New Roman"/>
          <w:b w:val="false"/>
          <w:i w:val="false"/>
          <w:color w:val="000000"/>
          <w:sz w:val="28"/>
        </w:rPr>
        <w:t>
      6) ветеринария саласындағы қызметпен айналысу құқығына лицензиялық алымның бюджетке төленгенін растайтын құжат;</w:t>
      </w:r>
    </w:p>
    <w:bookmarkEnd w:id="328"/>
    <w:bookmarkStart w:name="z347" w:id="329"/>
    <w:p>
      <w:pPr>
        <w:spacing w:after="0"/>
        <w:ind w:left="0"/>
        <w:jc w:val="both"/>
      </w:pPr>
      <w:r>
        <w:rPr>
          <w:rFonts w:ascii="Times New Roman"/>
          <w:b w:val="false"/>
          <w:i w:val="false"/>
          <w:color w:val="000000"/>
          <w:sz w:val="28"/>
        </w:rPr>
        <w:t>
      7) жалға алу шарты құқығында тиісті үй-жайларының бар екендігін растайтын құқық белгілеуші құжаттың көшірмесі;</w:t>
      </w:r>
    </w:p>
    <w:bookmarkEnd w:id="329"/>
    <w:bookmarkStart w:name="z348" w:id="330"/>
    <w:p>
      <w:pPr>
        <w:spacing w:after="0"/>
        <w:ind w:left="0"/>
        <w:jc w:val="both"/>
      </w:pPr>
      <w:r>
        <w:rPr>
          <w:rFonts w:ascii="Times New Roman"/>
          <w:b w:val="false"/>
          <w:i w:val="false"/>
          <w:color w:val="000000"/>
          <w:sz w:val="28"/>
        </w:rPr>
        <w:t>
      8) мемлекеттік көрсетілетін қызмет стандартына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330"/>
    <w:bookmarkStart w:name="z349" w:id="331"/>
    <w:p>
      <w:pPr>
        <w:spacing w:after="0"/>
        <w:ind w:left="0"/>
        <w:jc w:val="both"/>
      </w:pPr>
      <w:r>
        <w:rPr>
          <w:rFonts w:ascii="Times New Roman"/>
          <w:b w:val="false"/>
          <w:i w:val="false"/>
          <w:color w:val="000000"/>
          <w:sz w:val="28"/>
        </w:rPr>
        <w:t>
      9) мемлекеттік көрсетілетін қызмет стандартына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331"/>
    <w:bookmarkStart w:name="z350" w:id="332"/>
    <w:p>
      <w:pPr>
        <w:spacing w:after="0"/>
        <w:ind w:left="0"/>
        <w:jc w:val="both"/>
      </w:pPr>
      <w:r>
        <w:rPr>
          <w:rFonts w:ascii="Times New Roman"/>
          <w:b w:val="false"/>
          <w:i w:val="false"/>
          <w:color w:val="000000"/>
          <w:sz w:val="28"/>
        </w:rPr>
        <w:t>
      порталға:</w:t>
      </w:r>
    </w:p>
    <w:bookmarkEnd w:id="332"/>
    <w:bookmarkStart w:name="z351" w:id="333"/>
    <w:p>
      <w:pPr>
        <w:spacing w:after="0"/>
        <w:ind w:left="0"/>
        <w:jc w:val="both"/>
      </w:pPr>
      <w:r>
        <w:rPr>
          <w:rFonts w:ascii="Times New Roman"/>
          <w:b w:val="false"/>
          <w:i w:val="false"/>
          <w:color w:val="000000"/>
          <w:sz w:val="28"/>
        </w:rPr>
        <w:t>
      1) көрсетілетін қызметті алушының ЭЦҚ-сымен куәландырылған, мемлекеттік көрсетілетін қызмет стандартына 1-қосымшаға сәйкес электрондық құжат нысанындағы жеке тұлғаның лицензияны және (немесе) лицензияға қосымшаны алуға арналған өтiнiші;</w:t>
      </w:r>
    </w:p>
    <w:bookmarkEnd w:id="333"/>
    <w:bookmarkStart w:name="z352" w:id="334"/>
    <w:p>
      <w:pPr>
        <w:spacing w:after="0"/>
        <w:ind w:left="0"/>
        <w:jc w:val="both"/>
      </w:pPr>
      <w:r>
        <w:rPr>
          <w:rFonts w:ascii="Times New Roman"/>
          <w:b w:val="false"/>
          <w:i w:val="false"/>
          <w:color w:val="000000"/>
          <w:sz w:val="28"/>
        </w:rPr>
        <w:t>
      2) көрсетілетін қызметті алушының ЭЦҚ-сымен куәландырылған, мемлекеттік көрсетілетін қызмет стандартына 2-қосымшаға сәйкес электрондық құжат нысанындағы заңды тұлғаның лицензияны және (немесе) лицензияға қосымшаны алуға арналған өтiнiші;</w:t>
      </w:r>
    </w:p>
    <w:bookmarkEnd w:id="334"/>
    <w:bookmarkStart w:name="z353" w:id="335"/>
    <w:p>
      <w:pPr>
        <w:spacing w:after="0"/>
        <w:ind w:left="0"/>
        <w:jc w:val="both"/>
      </w:pPr>
      <w:r>
        <w:rPr>
          <w:rFonts w:ascii="Times New Roman"/>
          <w:b w:val="false"/>
          <w:i w:val="false"/>
          <w:color w:val="000000"/>
          <w:sz w:val="28"/>
        </w:rPr>
        <w:t>
      3) ЭҮТШ арқылы төлеу жағдайларын қоспағанда, ветеринария саласындағы қызметпен айналысу құқығы үшін лицензиялық алымның бюджетке төленгенін растайтын құжаттың электрондық көшірмесі;</w:t>
      </w:r>
    </w:p>
    <w:bookmarkEnd w:id="335"/>
    <w:bookmarkStart w:name="z354" w:id="336"/>
    <w:p>
      <w:pPr>
        <w:spacing w:after="0"/>
        <w:ind w:left="0"/>
        <w:jc w:val="both"/>
      </w:pPr>
      <w:r>
        <w:rPr>
          <w:rFonts w:ascii="Times New Roman"/>
          <w:b w:val="false"/>
          <w:i w:val="false"/>
          <w:color w:val="000000"/>
          <w:sz w:val="28"/>
        </w:rPr>
        <w:t>
      4) жалға алу шарты құқығында тиісті үй-жайларының бар екендігін растайтын құқық белгілеуші құжаттың көшірмесі;</w:t>
      </w:r>
    </w:p>
    <w:bookmarkEnd w:id="336"/>
    <w:bookmarkStart w:name="z355" w:id="337"/>
    <w:p>
      <w:pPr>
        <w:spacing w:after="0"/>
        <w:ind w:left="0"/>
        <w:jc w:val="both"/>
      </w:pPr>
      <w:r>
        <w:rPr>
          <w:rFonts w:ascii="Times New Roman"/>
          <w:b w:val="false"/>
          <w:i w:val="false"/>
          <w:color w:val="000000"/>
          <w:sz w:val="28"/>
        </w:rPr>
        <w:t>
      5) мемлекеттік көрсетілетін қызмет стандартына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337"/>
    <w:bookmarkStart w:name="z356" w:id="338"/>
    <w:p>
      <w:pPr>
        <w:spacing w:after="0"/>
        <w:ind w:left="0"/>
        <w:jc w:val="both"/>
      </w:pPr>
      <w:r>
        <w:rPr>
          <w:rFonts w:ascii="Times New Roman"/>
          <w:b w:val="false"/>
          <w:i w:val="false"/>
          <w:color w:val="000000"/>
          <w:sz w:val="28"/>
        </w:rPr>
        <w:t>
      6) мемлекеттік көрсетілетін қызмет стандартына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338"/>
    <w:bookmarkStart w:name="z357" w:id="339"/>
    <w:p>
      <w:pPr>
        <w:spacing w:after="0"/>
        <w:ind w:left="0"/>
        <w:jc w:val="both"/>
      </w:pPr>
      <w:r>
        <w:rPr>
          <w:rFonts w:ascii="Times New Roman"/>
          <w:b w:val="false"/>
          <w:i w:val="false"/>
          <w:color w:val="000000"/>
          <w:sz w:val="28"/>
        </w:rPr>
        <w:t>
      лицензиясы бар қызмет түрінің шеңберінде лицензияға қосымша алу үшін көрсетілетін қызметті берушіге:</w:t>
      </w:r>
    </w:p>
    <w:bookmarkEnd w:id="339"/>
    <w:bookmarkStart w:name="z358" w:id="340"/>
    <w:p>
      <w:pPr>
        <w:spacing w:after="0"/>
        <w:ind w:left="0"/>
        <w:jc w:val="both"/>
      </w:pPr>
      <w:r>
        <w:rPr>
          <w:rFonts w:ascii="Times New Roman"/>
          <w:b w:val="false"/>
          <w:i w:val="false"/>
          <w:color w:val="000000"/>
          <w:sz w:val="28"/>
        </w:rPr>
        <w:t>
      1) мемлекеттік көрсетілетін қызмет стандартына 1-қосымшаға сәйкес белгіленген нысандағы жеке тұлғаның лицензияны және (немесе) лицензияға қосымшаны алуға арналған өтiнiші;</w:t>
      </w:r>
    </w:p>
    <w:bookmarkEnd w:id="340"/>
    <w:bookmarkStart w:name="z359" w:id="341"/>
    <w:p>
      <w:pPr>
        <w:spacing w:after="0"/>
        <w:ind w:left="0"/>
        <w:jc w:val="both"/>
      </w:pPr>
      <w:r>
        <w:rPr>
          <w:rFonts w:ascii="Times New Roman"/>
          <w:b w:val="false"/>
          <w:i w:val="false"/>
          <w:color w:val="000000"/>
          <w:sz w:val="28"/>
        </w:rPr>
        <w:t>
      2) мемлекеттік көрсетілетін қызмет стандартына 2-қосымшаға сәйкес белгіленген нысандағы заңды тұлғаның лицензияны және (немесе) лицензияға қосымшаны алуға арналған өтiнiші;</w:t>
      </w:r>
    </w:p>
    <w:bookmarkEnd w:id="341"/>
    <w:bookmarkStart w:name="z360" w:id="342"/>
    <w:p>
      <w:pPr>
        <w:spacing w:after="0"/>
        <w:ind w:left="0"/>
        <w:jc w:val="both"/>
      </w:pPr>
      <w:r>
        <w:rPr>
          <w:rFonts w:ascii="Times New Roman"/>
          <w:b w:val="false"/>
          <w:i w:val="false"/>
          <w:color w:val="000000"/>
          <w:sz w:val="28"/>
        </w:rPr>
        <w:t>
      3) заңды тұлға үшін – заңды тұлғаны мемлекеттік тіркеу (қайта тіркеу) туралы анықтамасы немесе куәлігі (сәйкестендіру үшін);</w:t>
      </w:r>
    </w:p>
    <w:bookmarkEnd w:id="342"/>
    <w:bookmarkStart w:name="z361" w:id="343"/>
    <w:p>
      <w:pPr>
        <w:spacing w:after="0"/>
        <w:ind w:left="0"/>
        <w:jc w:val="both"/>
      </w:pPr>
      <w:r>
        <w:rPr>
          <w:rFonts w:ascii="Times New Roman"/>
          <w:b w:val="false"/>
          <w:i w:val="false"/>
          <w:color w:val="000000"/>
          <w:sz w:val="28"/>
        </w:rPr>
        <w:t>
      4) жеке басын куәландыратын құжат және өкілдің өкілеттілігін растайтын құжат (сәйкестендіру үшін);</w:t>
      </w:r>
    </w:p>
    <w:bookmarkEnd w:id="343"/>
    <w:bookmarkStart w:name="z362" w:id="344"/>
    <w:p>
      <w:pPr>
        <w:spacing w:after="0"/>
        <w:ind w:left="0"/>
        <w:jc w:val="both"/>
      </w:pPr>
      <w:r>
        <w:rPr>
          <w:rFonts w:ascii="Times New Roman"/>
          <w:b w:val="false"/>
          <w:i w:val="false"/>
          <w:color w:val="000000"/>
          <w:sz w:val="28"/>
        </w:rPr>
        <w:t>
      5) көрсетілетін қызметті алушыны дара кәсіпкер ретінде мемлекеттік тіркеу туралы куәлік (сәйкестендіру үшін);</w:t>
      </w:r>
    </w:p>
    <w:bookmarkEnd w:id="344"/>
    <w:bookmarkStart w:name="z363" w:id="345"/>
    <w:p>
      <w:pPr>
        <w:spacing w:after="0"/>
        <w:ind w:left="0"/>
        <w:jc w:val="both"/>
      </w:pPr>
      <w:r>
        <w:rPr>
          <w:rFonts w:ascii="Times New Roman"/>
          <w:b w:val="false"/>
          <w:i w:val="false"/>
          <w:color w:val="000000"/>
          <w:sz w:val="28"/>
        </w:rPr>
        <w:t>
      6) жалға алу шарты құқығында тиісті үй-жайларының бар екендігін растайтын құқық белгілеуші құжаттың көшірмесі;</w:t>
      </w:r>
    </w:p>
    <w:bookmarkEnd w:id="345"/>
    <w:bookmarkStart w:name="z364" w:id="346"/>
    <w:p>
      <w:pPr>
        <w:spacing w:after="0"/>
        <w:ind w:left="0"/>
        <w:jc w:val="both"/>
      </w:pPr>
      <w:r>
        <w:rPr>
          <w:rFonts w:ascii="Times New Roman"/>
          <w:b w:val="false"/>
          <w:i w:val="false"/>
          <w:color w:val="000000"/>
          <w:sz w:val="28"/>
        </w:rPr>
        <w:t>
      7) мемлекеттік көрсетілетін қызмет стандартына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346"/>
    <w:bookmarkStart w:name="z365" w:id="347"/>
    <w:p>
      <w:pPr>
        <w:spacing w:after="0"/>
        <w:ind w:left="0"/>
        <w:jc w:val="both"/>
      </w:pPr>
      <w:r>
        <w:rPr>
          <w:rFonts w:ascii="Times New Roman"/>
          <w:b w:val="false"/>
          <w:i w:val="false"/>
          <w:color w:val="000000"/>
          <w:sz w:val="28"/>
        </w:rPr>
        <w:t>
      8) мемлекеттік көрсетілетін қызмет стандартына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347"/>
    <w:bookmarkStart w:name="z366" w:id="348"/>
    <w:p>
      <w:pPr>
        <w:spacing w:after="0"/>
        <w:ind w:left="0"/>
        <w:jc w:val="both"/>
      </w:pPr>
      <w:r>
        <w:rPr>
          <w:rFonts w:ascii="Times New Roman"/>
          <w:b w:val="false"/>
          <w:i w:val="false"/>
          <w:color w:val="000000"/>
          <w:sz w:val="28"/>
        </w:rPr>
        <w:t>
      порталға:</w:t>
      </w:r>
    </w:p>
    <w:bookmarkEnd w:id="348"/>
    <w:bookmarkStart w:name="z367" w:id="349"/>
    <w:p>
      <w:pPr>
        <w:spacing w:after="0"/>
        <w:ind w:left="0"/>
        <w:jc w:val="both"/>
      </w:pPr>
      <w:r>
        <w:rPr>
          <w:rFonts w:ascii="Times New Roman"/>
          <w:b w:val="false"/>
          <w:i w:val="false"/>
          <w:color w:val="000000"/>
          <w:sz w:val="28"/>
        </w:rPr>
        <w:t>
      1) көрсетілетін қызметті алушының ЭЦҚ-сымен куәландырылған, мемлекеттік көрсетілетін қызмет стандартына 1-қосымшаға сәйкес электрондық құжат нысанындағы жеке тұлғаның лицензияны және (немесе) лицензияға қосымшаны алуға арналған өтiнiші;</w:t>
      </w:r>
    </w:p>
    <w:bookmarkEnd w:id="349"/>
    <w:bookmarkStart w:name="z368" w:id="350"/>
    <w:p>
      <w:pPr>
        <w:spacing w:after="0"/>
        <w:ind w:left="0"/>
        <w:jc w:val="both"/>
      </w:pPr>
      <w:r>
        <w:rPr>
          <w:rFonts w:ascii="Times New Roman"/>
          <w:b w:val="false"/>
          <w:i w:val="false"/>
          <w:color w:val="000000"/>
          <w:sz w:val="28"/>
        </w:rPr>
        <w:t>
      2) көрсетілетін қызметті алушының ЭЦҚ-сымен куәландырылған, мемлекеттік көрсетілетін қызмет стандартына 2-қосымшаға сәйкес электрондық құжат нысанындағы заңды тұлғаның лицензияны және (немесе) лицензияға қосымшаны алуға арналған өтiнiші;</w:t>
      </w:r>
    </w:p>
    <w:bookmarkEnd w:id="350"/>
    <w:bookmarkStart w:name="z369" w:id="351"/>
    <w:p>
      <w:pPr>
        <w:spacing w:after="0"/>
        <w:ind w:left="0"/>
        <w:jc w:val="both"/>
      </w:pPr>
      <w:r>
        <w:rPr>
          <w:rFonts w:ascii="Times New Roman"/>
          <w:b w:val="false"/>
          <w:i w:val="false"/>
          <w:color w:val="000000"/>
          <w:sz w:val="28"/>
        </w:rPr>
        <w:t>
      3) жалға алу шарты құқығында тиісті үй-жайларының бар екендігін растайтын құқық белгілеуші құжаттың электрондық көшірмесі;</w:t>
      </w:r>
    </w:p>
    <w:bookmarkEnd w:id="351"/>
    <w:bookmarkStart w:name="z370" w:id="352"/>
    <w:p>
      <w:pPr>
        <w:spacing w:after="0"/>
        <w:ind w:left="0"/>
        <w:jc w:val="both"/>
      </w:pPr>
      <w:r>
        <w:rPr>
          <w:rFonts w:ascii="Times New Roman"/>
          <w:b w:val="false"/>
          <w:i w:val="false"/>
          <w:color w:val="000000"/>
          <w:sz w:val="28"/>
        </w:rPr>
        <w:t>
      4) мемлекеттік көрсетілетін қызмет стандартына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352"/>
    <w:bookmarkStart w:name="z371" w:id="353"/>
    <w:p>
      <w:pPr>
        <w:spacing w:after="0"/>
        <w:ind w:left="0"/>
        <w:jc w:val="both"/>
      </w:pPr>
      <w:r>
        <w:rPr>
          <w:rFonts w:ascii="Times New Roman"/>
          <w:b w:val="false"/>
          <w:i w:val="false"/>
          <w:color w:val="000000"/>
          <w:sz w:val="28"/>
        </w:rPr>
        <w:t>
      5) мемлекеттік көрсетілетін қызмет стандартына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353"/>
    <w:bookmarkStart w:name="z372" w:id="354"/>
    <w:p>
      <w:pPr>
        <w:spacing w:after="0"/>
        <w:ind w:left="0"/>
        <w:jc w:val="both"/>
      </w:pPr>
      <w:r>
        <w:rPr>
          <w:rFonts w:ascii="Times New Roman"/>
          <w:b w:val="false"/>
          <w:i w:val="false"/>
          <w:color w:val="000000"/>
          <w:sz w:val="28"/>
        </w:rPr>
        <w:t>
      лицензияны қайта ресімдеу үшін көрсетілетін қызметті берушіге:</w:t>
      </w:r>
    </w:p>
    <w:bookmarkEnd w:id="354"/>
    <w:bookmarkStart w:name="z373" w:id="355"/>
    <w:p>
      <w:pPr>
        <w:spacing w:after="0"/>
        <w:ind w:left="0"/>
        <w:jc w:val="both"/>
      </w:pPr>
      <w:r>
        <w:rPr>
          <w:rFonts w:ascii="Times New Roman"/>
          <w:b w:val="false"/>
          <w:i w:val="false"/>
          <w:color w:val="000000"/>
          <w:sz w:val="28"/>
        </w:rPr>
        <w:t>
      1) мемлекеттік көрсетілетін қызмет стандартына 5-қосымшаға сәйкес белгіленген нысандағы жеке тұлғаның лицензияны және (немесе) лицензияға қосымшаны қайта ресімдеуге арналған өтiнiші;</w:t>
      </w:r>
    </w:p>
    <w:bookmarkEnd w:id="355"/>
    <w:bookmarkStart w:name="z374" w:id="356"/>
    <w:p>
      <w:pPr>
        <w:spacing w:after="0"/>
        <w:ind w:left="0"/>
        <w:jc w:val="both"/>
      </w:pPr>
      <w:r>
        <w:rPr>
          <w:rFonts w:ascii="Times New Roman"/>
          <w:b w:val="false"/>
          <w:i w:val="false"/>
          <w:color w:val="000000"/>
          <w:sz w:val="28"/>
        </w:rPr>
        <w:t>
      2) мемлекеттік көрсетілетін қызмет стандартына 6-қосымшаға сәйкес белгіленген нысандағы заңды тұлғаның лицензияны және (немесе) лицензияға қосымшаны қайта ресімдеуге арналған өтiнiші;</w:t>
      </w:r>
    </w:p>
    <w:bookmarkEnd w:id="356"/>
    <w:bookmarkStart w:name="z375" w:id="357"/>
    <w:p>
      <w:pPr>
        <w:spacing w:after="0"/>
        <w:ind w:left="0"/>
        <w:jc w:val="both"/>
      </w:pPr>
      <w:r>
        <w:rPr>
          <w:rFonts w:ascii="Times New Roman"/>
          <w:b w:val="false"/>
          <w:i w:val="false"/>
          <w:color w:val="000000"/>
          <w:sz w:val="28"/>
        </w:rPr>
        <w:t>
      3) заңды тұлға үшін – заңды тұлғаны мемлекеттік тіркеу (қайта тіркеу) туралы анықтамасы немесе куәлігі (сәйкестендіру үшін);</w:t>
      </w:r>
    </w:p>
    <w:bookmarkEnd w:id="357"/>
    <w:bookmarkStart w:name="z376" w:id="358"/>
    <w:p>
      <w:pPr>
        <w:spacing w:after="0"/>
        <w:ind w:left="0"/>
        <w:jc w:val="both"/>
      </w:pPr>
      <w:r>
        <w:rPr>
          <w:rFonts w:ascii="Times New Roman"/>
          <w:b w:val="false"/>
          <w:i w:val="false"/>
          <w:color w:val="000000"/>
          <w:sz w:val="28"/>
        </w:rPr>
        <w:t>
      4) жеке басын куәландыратын құжат және өкілдің өкілеттілігін растайтын құжат (сәйкестендіру үшін);</w:t>
      </w:r>
    </w:p>
    <w:bookmarkEnd w:id="358"/>
    <w:bookmarkStart w:name="z377" w:id="359"/>
    <w:p>
      <w:pPr>
        <w:spacing w:after="0"/>
        <w:ind w:left="0"/>
        <w:jc w:val="both"/>
      </w:pPr>
      <w:r>
        <w:rPr>
          <w:rFonts w:ascii="Times New Roman"/>
          <w:b w:val="false"/>
          <w:i w:val="false"/>
          <w:color w:val="000000"/>
          <w:sz w:val="28"/>
        </w:rPr>
        <w:t>
      5) көрсетілетін кызметті алушыны дара кәсіпкер ретінде мемлекеттік тіркеу туралы куәлік (сәйкестендіру үшін);</w:t>
      </w:r>
    </w:p>
    <w:bookmarkEnd w:id="359"/>
    <w:bookmarkStart w:name="z378" w:id="360"/>
    <w:p>
      <w:pPr>
        <w:spacing w:after="0"/>
        <w:ind w:left="0"/>
        <w:jc w:val="both"/>
      </w:pPr>
      <w:r>
        <w:rPr>
          <w:rFonts w:ascii="Times New Roman"/>
          <w:b w:val="false"/>
          <w:i w:val="false"/>
          <w:color w:val="000000"/>
          <w:sz w:val="28"/>
        </w:rPr>
        <w:t>
      6) лицензияны қайта ресімдеу үшін лицензиялық алымды бюджетке төлеуді растайтын құжаттың көшірмесі;</w:t>
      </w:r>
    </w:p>
    <w:bookmarkEnd w:id="360"/>
    <w:bookmarkStart w:name="z379" w:id="361"/>
    <w:p>
      <w:pPr>
        <w:spacing w:after="0"/>
        <w:ind w:left="0"/>
        <w:jc w:val="both"/>
      </w:pPr>
      <w:r>
        <w:rPr>
          <w:rFonts w:ascii="Times New Roman"/>
          <w:b w:val="false"/>
          <w:i w:val="false"/>
          <w:color w:val="000000"/>
          <w:sz w:val="28"/>
        </w:rPr>
        <w:t>
      7) ақпараттық жүйеде мәліметтер болмаған жағдайда, лицензияны және (немесе) лицензияға қосымшаны қайта ресімдеу үшін негіз болатын өзгерістер туралы ақпаратты қамтитын құжаттардың көшірмелері;</w:t>
      </w:r>
    </w:p>
    <w:bookmarkEnd w:id="361"/>
    <w:bookmarkStart w:name="z380" w:id="362"/>
    <w:p>
      <w:pPr>
        <w:spacing w:after="0"/>
        <w:ind w:left="0"/>
        <w:jc w:val="both"/>
      </w:pPr>
      <w:r>
        <w:rPr>
          <w:rFonts w:ascii="Times New Roman"/>
          <w:b w:val="false"/>
          <w:i w:val="false"/>
          <w:color w:val="000000"/>
          <w:sz w:val="28"/>
        </w:rPr>
        <w:t>
      порталға:</w:t>
      </w:r>
    </w:p>
    <w:bookmarkEnd w:id="362"/>
    <w:bookmarkStart w:name="z381" w:id="363"/>
    <w:p>
      <w:pPr>
        <w:spacing w:after="0"/>
        <w:ind w:left="0"/>
        <w:jc w:val="both"/>
      </w:pPr>
      <w:r>
        <w:rPr>
          <w:rFonts w:ascii="Times New Roman"/>
          <w:b w:val="false"/>
          <w:i w:val="false"/>
          <w:color w:val="000000"/>
          <w:sz w:val="28"/>
        </w:rPr>
        <w:t>
      1) көрсетілетін қызметті алушының ЭЦҚ-сымен куәландырылған, мемлекеттік көрсетілетін қызмет стандартына 1-қосымшаға сәйкес электрондық құжат нысанындағы жеке тұлғаның лицензияны және (немесе) лицензияға қосымшаны алуға арналған өтiнiші;</w:t>
      </w:r>
    </w:p>
    <w:bookmarkEnd w:id="363"/>
    <w:bookmarkStart w:name="z382" w:id="364"/>
    <w:p>
      <w:pPr>
        <w:spacing w:after="0"/>
        <w:ind w:left="0"/>
        <w:jc w:val="both"/>
      </w:pPr>
      <w:r>
        <w:rPr>
          <w:rFonts w:ascii="Times New Roman"/>
          <w:b w:val="false"/>
          <w:i w:val="false"/>
          <w:color w:val="000000"/>
          <w:sz w:val="28"/>
        </w:rPr>
        <w:t>
      2) көрсетілетін қызметті алушының ЭЦҚ-сымен куәландырылған, мемлекеттік көрсетілетін қызмет стандартына 2-қосымшаға сәйкес электрондық құжат нысанындағы заңды тұлғаның лицензияны және (немесе) лицензияға қосымшаны алуға арналған өтiнiші;</w:t>
      </w:r>
    </w:p>
    <w:bookmarkEnd w:id="364"/>
    <w:bookmarkStart w:name="z383" w:id="365"/>
    <w:p>
      <w:pPr>
        <w:spacing w:after="0"/>
        <w:ind w:left="0"/>
        <w:jc w:val="both"/>
      </w:pPr>
      <w:r>
        <w:rPr>
          <w:rFonts w:ascii="Times New Roman"/>
          <w:b w:val="false"/>
          <w:i w:val="false"/>
          <w:color w:val="000000"/>
          <w:sz w:val="28"/>
        </w:rPr>
        <w:t>
      3) жалға алу шарты құқығында тиісті үй-жайларының бар екендігін растайтын құқық белгілеуші құжаттың электрондық көшірмесі;</w:t>
      </w:r>
    </w:p>
    <w:bookmarkEnd w:id="365"/>
    <w:bookmarkStart w:name="z384" w:id="366"/>
    <w:p>
      <w:pPr>
        <w:spacing w:after="0"/>
        <w:ind w:left="0"/>
        <w:jc w:val="both"/>
      </w:pPr>
      <w:r>
        <w:rPr>
          <w:rFonts w:ascii="Times New Roman"/>
          <w:b w:val="false"/>
          <w:i w:val="false"/>
          <w:color w:val="000000"/>
          <w:sz w:val="28"/>
        </w:rPr>
        <w:t>
      4) мемлекеттік көрсетілетін қызмет стандартына 3-қосымшаға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366"/>
    <w:bookmarkStart w:name="z385" w:id="367"/>
    <w:p>
      <w:pPr>
        <w:spacing w:after="0"/>
        <w:ind w:left="0"/>
        <w:jc w:val="both"/>
      </w:pPr>
      <w:r>
        <w:rPr>
          <w:rFonts w:ascii="Times New Roman"/>
          <w:b w:val="false"/>
          <w:i w:val="false"/>
          <w:color w:val="000000"/>
          <w:sz w:val="28"/>
        </w:rPr>
        <w:t>
      5) мемлекеттік көрсетілетін қызмет стандартына 4-қосымшаға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367"/>
    <w:bookmarkStart w:name="z386" w:id="368"/>
    <w:p>
      <w:pPr>
        <w:spacing w:after="0"/>
        <w:ind w:left="0"/>
        <w:jc w:val="both"/>
      </w:pPr>
      <w:r>
        <w:rPr>
          <w:rFonts w:ascii="Times New Roman"/>
          <w:b w:val="false"/>
          <w:i w:val="false"/>
          <w:color w:val="000000"/>
          <w:sz w:val="28"/>
        </w:rPr>
        <w:t>
      лицензияны және (немесе) лицензияға қосымшаны жоғалтқан, бүлдірген кезде лицензия туралы мәліметтерді тиісті ақпараттық жүйеден алу мүмкіндігі болмағанда ғана лицензияның телнұсқасын алу үшін көрсетілетін қызметті берушіге:</w:t>
      </w:r>
    </w:p>
    <w:bookmarkEnd w:id="368"/>
    <w:bookmarkStart w:name="z387" w:id="369"/>
    <w:p>
      <w:pPr>
        <w:spacing w:after="0"/>
        <w:ind w:left="0"/>
        <w:jc w:val="both"/>
      </w:pPr>
      <w:r>
        <w:rPr>
          <w:rFonts w:ascii="Times New Roman"/>
          <w:b w:val="false"/>
          <w:i w:val="false"/>
          <w:color w:val="000000"/>
          <w:sz w:val="28"/>
        </w:rPr>
        <w:t>
      1) лицензияның және (немесе) лицензияға қосымшаның жоғалғаны, бүлінгені туралы еркін нысандағы өтініш;</w:t>
      </w:r>
    </w:p>
    <w:bookmarkEnd w:id="369"/>
    <w:bookmarkStart w:name="z388" w:id="370"/>
    <w:p>
      <w:pPr>
        <w:spacing w:after="0"/>
        <w:ind w:left="0"/>
        <w:jc w:val="both"/>
      </w:pPr>
      <w:r>
        <w:rPr>
          <w:rFonts w:ascii="Times New Roman"/>
          <w:b w:val="false"/>
          <w:i w:val="false"/>
          <w:color w:val="000000"/>
          <w:sz w:val="28"/>
        </w:rPr>
        <w:t>
      2) заңды тұлға үшін – заңды тұлғаны мемлекеттік тіркеу (қайта тіркеу) туралы анықтамасы немесе куәлігі (сәйкестендіру үшін);</w:t>
      </w:r>
    </w:p>
    <w:bookmarkEnd w:id="370"/>
    <w:bookmarkStart w:name="z389" w:id="371"/>
    <w:p>
      <w:pPr>
        <w:spacing w:after="0"/>
        <w:ind w:left="0"/>
        <w:jc w:val="both"/>
      </w:pPr>
      <w:r>
        <w:rPr>
          <w:rFonts w:ascii="Times New Roman"/>
          <w:b w:val="false"/>
          <w:i w:val="false"/>
          <w:color w:val="000000"/>
          <w:sz w:val="28"/>
        </w:rPr>
        <w:t>
      3) жеке басын куәландыратын құжат және өкілдің өкілеттілігін растайтын құжат (сәйкестендіру үшін);</w:t>
      </w:r>
    </w:p>
    <w:bookmarkEnd w:id="371"/>
    <w:bookmarkStart w:name="z390" w:id="372"/>
    <w:p>
      <w:pPr>
        <w:spacing w:after="0"/>
        <w:ind w:left="0"/>
        <w:jc w:val="both"/>
      </w:pPr>
      <w:r>
        <w:rPr>
          <w:rFonts w:ascii="Times New Roman"/>
          <w:b w:val="false"/>
          <w:i w:val="false"/>
          <w:color w:val="000000"/>
          <w:sz w:val="28"/>
        </w:rPr>
        <w:t>
      4) көрсетілетін қызметті алушыны дара кәсіпкер ретінде мемлекеттік тіркеу туралы куәлік (сәйкестендіру үшін);</w:t>
      </w:r>
    </w:p>
    <w:bookmarkEnd w:id="372"/>
    <w:bookmarkStart w:name="z391" w:id="373"/>
    <w:p>
      <w:pPr>
        <w:spacing w:after="0"/>
        <w:ind w:left="0"/>
        <w:jc w:val="both"/>
      </w:pPr>
      <w:r>
        <w:rPr>
          <w:rFonts w:ascii="Times New Roman"/>
          <w:b w:val="false"/>
          <w:i w:val="false"/>
          <w:color w:val="000000"/>
          <w:sz w:val="28"/>
        </w:rPr>
        <w:t>
      5) лицензияның телнұсқасын беру үшін лицензиялық алымның бюджетке төленгенін растайтын құжат;</w:t>
      </w:r>
    </w:p>
    <w:bookmarkEnd w:id="373"/>
    <w:bookmarkStart w:name="z392" w:id="374"/>
    <w:p>
      <w:pPr>
        <w:spacing w:after="0"/>
        <w:ind w:left="0"/>
        <w:jc w:val="both"/>
      </w:pPr>
      <w:r>
        <w:rPr>
          <w:rFonts w:ascii="Times New Roman"/>
          <w:b w:val="false"/>
          <w:i w:val="false"/>
          <w:color w:val="000000"/>
          <w:sz w:val="28"/>
        </w:rPr>
        <w:t>
      порталға:</w:t>
      </w:r>
    </w:p>
    <w:bookmarkEnd w:id="374"/>
    <w:bookmarkStart w:name="z393" w:id="375"/>
    <w:p>
      <w:pPr>
        <w:spacing w:after="0"/>
        <w:ind w:left="0"/>
        <w:jc w:val="both"/>
      </w:pPr>
      <w:r>
        <w:rPr>
          <w:rFonts w:ascii="Times New Roman"/>
          <w:b w:val="false"/>
          <w:i w:val="false"/>
          <w:color w:val="000000"/>
          <w:sz w:val="28"/>
        </w:rPr>
        <w:t xml:space="preserve">
      1) көрсетілетін қызметті алушының ЭЦҚ-сымен куәландырылған электрондық құжат нысандағы сұрау салу; </w:t>
      </w:r>
    </w:p>
    <w:bookmarkEnd w:id="375"/>
    <w:bookmarkStart w:name="z394" w:id="376"/>
    <w:p>
      <w:pPr>
        <w:spacing w:after="0"/>
        <w:ind w:left="0"/>
        <w:jc w:val="both"/>
      </w:pPr>
      <w:r>
        <w:rPr>
          <w:rFonts w:ascii="Times New Roman"/>
          <w:b w:val="false"/>
          <w:i w:val="false"/>
          <w:color w:val="000000"/>
          <w:sz w:val="28"/>
        </w:rPr>
        <w:t xml:space="preserve">
      2) ЭҮТШ арқылы төлеу жағдайларын қоспағанда, лицензияны қайта ресімдеу үшін лицензиялық алымның бюджетке төленгенін растайтын құжаттың электрондық көшірмесі. </w:t>
      </w:r>
    </w:p>
    <w:bookmarkEnd w:id="376"/>
    <w:bookmarkStart w:name="z395" w:id="377"/>
    <w:p>
      <w:pPr>
        <w:spacing w:after="0"/>
        <w:ind w:left="0"/>
        <w:jc w:val="both"/>
      </w:pPr>
      <w:r>
        <w:rPr>
          <w:rFonts w:ascii="Times New Roman"/>
          <w:b w:val="false"/>
          <w:i w:val="false"/>
          <w:color w:val="000000"/>
          <w:sz w:val="28"/>
        </w:rPr>
        <w:t>
      Жеке басын куәландыратын құжат туралы, заңды тұлғаны мемлекеттік тіркеу (қайта тіркеу) туралы, дара кәсіпкерді мемлекеттік тіркеу туралы, меншік құқығында тиісті үй-жайларының бар екендігі туралы, ветеринариялық-санитариялық қорытынды туралы, лицензия туралы мәліметтерді көрсетілетін қызметті беруші "электрондық үкімет" шлюзі арқылы мемлекеттік ақпараттық жүйелерден алады.</w:t>
      </w:r>
    </w:p>
    <w:bookmarkEnd w:id="377"/>
    <w:bookmarkStart w:name="z396" w:id="378"/>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қызметті берушінің кеңсесінде оның өтінішінің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қағаз жеткізгіштегі өтініштің қабылданғанын растау болып табылады.</w:t>
      </w:r>
    </w:p>
    <w:bookmarkEnd w:id="378"/>
    <w:bookmarkStart w:name="z397" w:id="379"/>
    <w:p>
      <w:pPr>
        <w:spacing w:after="0"/>
        <w:ind w:left="0"/>
        <w:jc w:val="both"/>
      </w:pPr>
      <w:r>
        <w:rPr>
          <w:rFonts w:ascii="Times New Roman"/>
          <w:b w:val="false"/>
          <w:i w:val="false"/>
          <w:color w:val="000000"/>
          <w:sz w:val="28"/>
        </w:rPr>
        <w:t>
      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p>
    <w:bookmarkEnd w:id="379"/>
    <w:bookmarkStart w:name="z398" w:id="380"/>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 орындау ұзақтығы:</w:t>
      </w:r>
    </w:p>
    <w:bookmarkEnd w:id="380"/>
    <w:bookmarkStart w:name="z399" w:id="381"/>
    <w:p>
      <w:pPr>
        <w:spacing w:after="0"/>
        <w:ind w:left="0"/>
        <w:jc w:val="both"/>
      </w:pPr>
      <w:r>
        <w:rPr>
          <w:rFonts w:ascii="Times New Roman"/>
          <w:b w:val="false"/>
          <w:i w:val="false"/>
          <w:color w:val="000000"/>
          <w:sz w:val="28"/>
        </w:rPr>
        <w:t>
      1) лицензия және (немесе) лицензияға қосымша берген кезде – 15 (он бес) жұмыс күнінен кешіктірмей:</w:t>
      </w:r>
    </w:p>
    <w:bookmarkEnd w:id="381"/>
    <w:bookmarkStart w:name="z400" w:id="382"/>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382"/>
    <w:bookmarkStart w:name="z401" w:id="383"/>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 ұсынылған құжаттардың осы регламенттің 5-тармағына сәйкес толықтығын тексереді – 2 (екі) жұмыс күні;</w:t>
      </w:r>
    </w:p>
    <w:bookmarkEnd w:id="383"/>
    <w:bookmarkStart w:name="z402" w:id="384"/>
    <w:p>
      <w:pPr>
        <w:spacing w:after="0"/>
        <w:ind w:left="0"/>
        <w:jc w:val="both"/>
      </w:pPr>
      <w:r>
        <w:rPr>
          <w:rFonts w:ascii="Times New Roman"/>
          <w:b w:val="false"/>
          <w:i w:val="false"/>
          <w:color w:val="000000"/>
          <w:sz w:val="28"/>
        </w:rPr>
        <w:t>
      көрсетілетін қызметті берушінің жауапты орындаушысы мемлекеттік қызметті көрсету нәтижесін ресімдейді және басшыға қол қоюға береді – 10 (он) жұмыс күні;</w:t>
      </w:r>
    </w:p>
    <w:bookmarkEnd w:id="384"/>
    <w:bookmarkStart w:name="z403" w:id="385"/>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bookmarkEnd w:id="385"/>
    <w:bookmarkStart w:name="z404" w:id="386"/>
    <w:p>
      <w:pPr>
        <w:spacing w:after="0"/>
        <w:ind w:left="0"/>
        <w:jc w:val="both"/>
      </w:pPr>
      <w:r>
        <w:rPr>
          <w:rFonts w:ascii="Times New Roman"/>
          <w:b w:val="false"/>
          <w:i w:val="false"/>
          <w:color w:val="000000"/>
          <w:sz w:val="28"/>
        </w:rPr>
        <w:t>
      жауапты орындаушы мемлекеттік қызметті көрсету нәтижесін журналда тіркейді және көрсетілетін қызметті алушыға береді – 30 (отыз) минут;</w:t>
      </w:r>
    </w:p>
    <w:bookmarkEnd w:id="386"/>
    <w:bookmarkStart w:name="z405" w:id="387"/>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 – 3 (үш) жұмыс күні ішінде:</w:t>
      </w:r>
    </w:p>
    <w:bookmarkEnd w:id="387"/>
    <w:bookmarkStart w:name="z406" w:id="388"/>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388"/>
    <w:bookmarkStart w:name="z407" w:id="389"/>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5-тармағына сәйкес толықтығын тексереді – 2 (екі) жұмыс күні;</w:t>
      </w:r>
    </w:p>
    <w:bookmarkEnd w:id="389"/>
    <w:bookmarkStart w:name="z408" w:id="390"/>
    <w:p>
      <w:pPr>
        <w:spacing w:after="0"/>
        <w:ind w:left="0"/>
        <w:jc w:val="both"/>
      </w:pPr>
      <w:r>
        <w:rPr>
          <w:rFonts w:ascii="Times New Roman"/>
          <w:b w:val="false"/>
          <w:i w:val="false"/>
          <w:color w:val="000000"/>
          <w:sz w:val="28"/>
        </w:rPr>
        <w:t>
      жауапты орындаушы мемлекеттік қызметті көрсету нәтижесін дайындап, басшыға қол қоюға береді және жауапты орындаушыға жолдайды – 1 (бір) жұмыс күні;</w:t>
      </w:r>
    </w:p>
    <w:bookmarkEnd w:id="390"/>
    <w:bookmarkStart w:name="z409" w:id="391"/>
    <w:p>
      <w:pPr>
        <w:spacing w:after="0"/>
        <w:ind w:left="0"/>
        <w:jc w:val="both"/>
      </w:pPr>
      <w:r>
        <w:rPr>
          <w:rFonts w:ascii="Times New Roman"/>
          <w:b w:val="false"/>
          <w:i w:val="false"/>
          <w:color w:val="000000"/>
          <w:sz w:val="28"/>
        </w:rPr>
        <w:t>
      жауапты орындаушы мемлекеттік қызметті көрсету нәтижесін тіркейді және көрсетілетін қызметті алушыға береді – 30 (отыз) минут;</w:t>
      </w:r>
    </w:p>
    <w:bookmarkEnd w:id="391"/>
    <w:bookmarkStart w:name="z410" w:id="392"/>
    <w:p>
      <w:pPr>
        <w:spacing w:after="0"/>
        <w:ind w:left="0"/>
        <w:jc w:val="both"/>
      </w:pPr>
      <w:r>
        <w:rPr>
          <w:rFonts w:ascii="Times New Roman"/>
          <w:b w:val="false"/>
          <w:i w:val="false"/>
          <w:color w:val="000000"/>
          <w:sz w:val="28"/>
        </w:rPr>
        <w:t>
      3) лицензияның телнұсқасын және (немесе) лицензияға қосымшаны берген кезде – 2 (екі) жұмыс күні ішінде:</w:t>
      </w:r>
    </w:p>
    <w:bookmarkEnd w:id="392"/>
    <w:bookmarkStart w:name="z411" w:id="393"/>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393"/>
    <w:bookmarkStart w:name="z412" w:id="394"/>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5-тармағына сәйкес толықтығын тексереді, мемлекеттік қызметті көрсету нәтижесін ресімдеп, басшыға қол қоюға береді, мемлекеттік қызметті көрсету нәтижесіне қол қойып, жауапты орындаушыға жолдайды – 2 (екі) жұмыс күні;</w:t>
      </w:r>
    </w:p>
    <w:bookmarkEnd w:id="394"/>
    <w:bookmarkStart w:name="z413" w:id="395"/>
    <w:p>
      <w:pPr>
        <w:spacing w:after="0"/>
        <w:ind w:left="0"/>
        <w:jc w:val="both"/>
      </w:pPr>
      <w:r>
        <w:rPr>
          <w:rFonts w:ascii="Times New Roman"/>
          <w:b w:val="false"/>
          <w:i w:val="false"/>
          <w:color w:val="000000"/>
          <w:sz w:val="28"/>
        </w:rPr>
        <w:t>
      жауапты орындаушы мемлекеттік қызметті көрсету нәтижесін көрсетілетін қызметті алушыға береді – 30 (отыз) минут.</w:t>
      </w:r>
    </w:p>
    <w:bookmarkEnd w:id="395"/>
    <w:bookmarkStart w:name="z414" w:id="396"/>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396"/>
    <w:bookmarkStart w:name="z415" w:id="397"/>
    <w:p>
      <w:pPr>
        <w:spacing w:after="0"/>
        <w:ind w:left="0"/>
        <w:jc w:val="both"/>
      </w:pPr>
      <w:r>
        <w:rPr>
          <w:rFonts w:ascii="Times New Roman"/>
          <w:b w:val="false"/>
          <w:i w:val="false"/>
          <w:color w:val="000000"/>
          <w:sz w:val="28"/>
        </w:rPr>
        <w:t>
      1) құжаттарды қабылдау және оларды тіркеу;</w:t>
      </w:r>
    </w:p>
    <w:bookmarkEnd w:id="397"/>
    <w:bookmarkStart w:name="z416" w:id="398"/>
    <w:p>
      <w:pPr>
        <w:spacing w:after="0"/>
        <w:ind w:left="0"/>
        <w:jc w:val="both"/>
      </w:pPr>
      <w:r>
        <w:rPr>
          <w:rFonts w:ascii="Times New Roman"/>
          <w:b w:val="false"/>
          <w:i w:val="false"/>
          <w:color w:val="000000"/>
          <w:sz w:val="28"/>
        </w:rPr>
        <w:t>
      2) көрсетілетін қызметті беруші басшысының кіріс құжаттаманы қарауы, жауапты орындаушыны айқындап, қарар қоюы;</w:t>
      </w:r>
    </w:p>
    <w:bookmarkEnd w:id="398"/>
    <w:bookmarkStart w:name="z417" w:id="399"/>
    <w:p>
      <w:pPr>
        <w:spacing w:after="0"/>
        <w:ind w:left="0"/>
        <w:jc w:val="both"/>
      </w:pPr>
      <w:r>
        <w:rPr>
          <w:rFonts w:ascii="Times New Roman"/>
          <w:b w:val="false"/>
          <w:i w:val="false"/>
          <w:color w:val="000000"/>
          <w:sz w:val="28"/>
        </w:rPr>
        <w:t>
      3) көрсетілетін қызметті берушінің жауапты орындаушысының ұсынылған құжаттардың толықтығын тексеруі және мемлекеттік қызметті көрсету нәтижесінің жобасын басшыға қол қоюға беруі;</w:t>
      </w:r>
    </w:p>
    <w:bookmarkEnd w:id="399"/>
    <w:bookmarkStart w:name="z418" w:id="400"/>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қойып, көрсетілетін қызметті алушыға беру үшін жауапты орындаушыға жолдауы;</w:t>
      </w:r>
    </w:p>
    <w:bookmarkEnd w:id="400"/>
    <w:bookmarkStart w:name="z419" w:id="401"/>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401"/>
    <w:bookmarkStart w:name="z420" w:id="40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02"/>
    <w:bookmarkStart w:name="z421" w:id="403"/>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403"/>
    <w:bookmarkStart w:name="z422" w:id="404"/>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04"/>
    <w:bookmarkStart w:name="z423" w:id="405"/>
    <w:p>
      <w:pPr>
        <w:spacing w:after="0"/>
        <w:ind w:left="0"/>
        <w:jc w:val="both"/>
      </w:pPr>
      <w:r>
        <w:rPr>
          <w:rFonts w:ascii="Times New Roman"/>
          <w:b w:val="false"/>
          <w:i w:val="false"/>
          <w:color w:val="000000"/>
          <w:sz w:val="28"/>
        </w:rPr>
        <w:t>
      2) көрсетілетін қызметті берушінің басшысы;</w:t>
      </w:r>
    </w:p>
    <w:bookmarkEnd w:id="405"/>
    <w:bookmarkStart w:name="z424" w:id="40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06"/>
    <w:bookmarkStart w:name="z425" w:id="407"/>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07"/>
    <w:bookmarkStart w:name="z426" w:id="408"/>
    <w:p>
      <w:pPr>
        <w:spacing w:after="0"/>
        <w:ind w:left="0"/>
        <w:jc w:val="both"/>
      </w:pPr>
      <w:r>
        <w:rPr>
          <w:rFonts w:ascii="Times New Roman"/>
          <w:b w:val="false"/>
          <w:i w:val="false"/>
          <w:color w:val="000000"/>
          <w:sz w:val="28"/>
        </w:rPr>
        <w:t>
      1) лицензия және (немесе) лицензияға қосымша берген кезде – 15 (он бес) жұмыс күнінен кешіктірмей:</w:t>
      </w:r>
    </w:p>
    <w:bookmarkEnd w:id="408"/>
    <w:bookmarkStart w:name="z427" w:id="409"/>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409"/>
    <w:bookmarkStart w:name="z428" w:id="410"/>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 ұсынылған құжаттардың осы регламенттің 5-тармағына сәйкес толықтығын тексереді – 2 (екі) жұмыс күні;</w:t>
      </w:r>
    </w:p>
    <w:bookmarkEnd w:id="410"/>
    <w:bookmarkStart w:name="z429" w:id="411"/>
    <w:p>
      <w:pPr>
        <w:spacing w:after="0"/>
        <w:ind w:left="0"/>
        <w:jc w:val="both"/>
      </w:pPr>
      <w:r>
        <w:rPr>
          <w:rFonts w:ascii="Times New Roman"/>
          <w:b w:val="false"/>
          <w:i w:val="false"/>
          <w:color w:val="000000"/>
          <w:sz w:val="28"/>
        </w:rPr>
        <w:t>
      көрсетілетін қызметті берушінің жауапты орындаушысы мемлекеттік қызметті көрсету нәтижесін ресімдейді – 10 (он) жұмыс күні;</w:t>
      </w:r>
    </w:p>
    <w:bookmarkEnd w:id="411"/>
    <w:bookmarkStart w:name="z430" w:id="412"/>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bookmarkEnd w:id="412"/>
    <w:bookmarkStart w:name="z431" w:id="413"/>
    <w:p>
      <w:pPr>
        <w:spacing w:after="0"/>
        <w:ind w:left="0"/>
        <w:jc w:val="both"/>
      </w:pPr>
      <w:r>
        <w:rPr>
          <w:rFonts w:ascii="Times New Roman"/>
          <w:b w:val="false"/>
          <w:i w:val="false"/>
          <w:color w:val="000000"/>
          <w:sz w:val="28"/>
        </w:rPr>
        <w:t>
      жауапты орындаушы мемлекеттік қызметті көрсету нәтижесін журналда тіркейді және көрсетілетін қызметті алушыға береді – 30 (отыз) минут;</w:t>
      </w:r>
    </w:p>
    <w:bookmarkEnd w:id="413"/>
    <w:bookmarkStart w:name="z432" w:id="414"/>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 – 3 (үш) жұмыс күні:</w:t>
      </w:r>
    </w:p>
    <w:bookmarkEnd w:id="414"/>
    <w:bookmarkStart w:name="z433" w:id="415"/>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415"/>
    <w:bookmarkStart w:name="z434" w:id="416"/>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5-тармағына сәйкес толықтығын тексереді – 2 (екі) жұмыс күні;</w:t>
      </w:r>
    </w:p>
    <w:bookmarkEnd w:id="416"/>
    <w:bookmarkStart w:name="z435" w:id="417"/>
    <w:p>
      <w:pPr>
        <w:spacing w:after="0"/>
        <w:ind w:left="0"/>
        <w:jc w:val="both"/>
      </w:pPr>
      <w:r>
        <w:rPr>
          <w:rFonts w:ascii="Times New Roman"/>
          <w:b w:val="false"/>
          <w:i w:val="false"/>
          <w:color w:val="000000"/>
          <w:sz w:val="28"/>
        </w:rPr>
        <w:t>
      жауапты орындаушы мемлекеттік қызметті көрсету нәтижесін қайта ресімдейді және жауапты орындаушыға жолдайды – 1 (бір) жұмыс күні;</w:t>
      </w:r>
    </w:p>
    <w:bookmarkEnd w:id="417"/>
    <w:bookmarkStart w:name="z436" w:id="418"/>
    <w:p>
      <w:pPr>
        <w:spacing w:after="0"/>
        <w:ind w:left="0"/>
        <w:jc w:val="both"/>
      </w:pPr>
      <w:r>
        <w:rPr>
          <w:rFonts w:ascii="Times New Roman"/>
          <w:b w:val="false"/>
          <w:i w:val="false"/>
          <w:color w:val="000000"/>
          <w:sz w:val="28"/>
        </w:rPr>
        <w:t>
      жауапты орындаушы мемлекеттік көрсетілетін қызмет нәтижесін тіркейді және көрсетілетін қызметті алушыға береді – 30 (отыз) минут;</w:t>
      </w:r>
    </w:p>
    <w:bookmarkEnd w:id="418"/>
    <w:bookmarkStart w:name="z437" w:id="419"/>
    <w:p>
      <w:pPr>
        <w:spacing w:after="0"/>
        <w:ind w:left="0"/>
        <w:jc w:val="both"/>
      </w:pPr>
      <w:r>
        <w:rPr>
          <w:rFonts w:ascii="Times New Roman"/>
          <w:b w:val="false"/>
          <w:i w:val="false"/>
          <w:color w:val="000000"/>
          <w:sz w:val="28"/>
        </w:rPr>
        <w:t>
      3) лицензияның телнұсқасын және (немесе) лицензияға қосымшаны берген кезде – 2 (екі) жұмыс күні:</w:t>
      </w:r>
    </w:p>
    <w:bookmarkEnd w:id="419"/>
    <w:bookmarkStart w:name="z438" w:id="420"/>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420"/>
    <w:bookmarkStart w:name="z439" w:id="421"/>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5-тармағына сәйкес толықтығын тексереді, мемлекеттік қызметті көрсету нәтижесін ресімдеп, басшыға қол қоюға береді, көрсетілетін қызметті берушінің басшысы мемлекеттік қызметті көрсету нәтижесіне қол қойып, жауапты орындаушыға жолдайды – 2 (екі) жұмыс күні;</w:t>
      </w:r>
    </w:p>
    <w:bookmarkEnd w:id="421"/>
    <w:bookmarkStart w:name="z440" w:id="422"/>
    <w:p>
      <w:pPr>
        <w:spacing w:after="0"/>
        <w:ind w:left="0"/>
        <w:jc w:val="both"/>
      </w:pPr>
      <w:r>
        <w:rPr>
          <w:rFonts w:ascii="Times New Roman"/>
          <w:b w:val="false"/>
          <w:i w:val="false"/>
          <w:color w:val="000000"/>
          <w:sz w:val="28"/>
        </w:rPr>
        <w:t>
      жауапты орындаушы мемлекеттік қызметті көрсету нәтижесін көрсетілетін қызметті алушыға береді– 30 (отыз) минут.</w:t>
      </w:r>
    </w:p>
    <w:bookmarkEnd w:id="422"/>
    <w:bookmarkStart w:name="z441" w:id="423"/>
    <w:p>
      <w:pPr>
        <w:spacing w:after="0"/>
        <w:ind w:left="0"/>
        <w:jc w:val="both"/>
      </w:pPr>
      <w:r>
        <w:rPr>
          <w:rFonts w:ascii="Times New Roman"/>
          <w:b w:val="false"/>
          <w:i w:val="false"/>
          <w:color w:val="000000"/>
          <w:sz w:val="28"/>
        </w:rPr>
        <w:t>
      10. Мемлекеттiк қызметті көрсетуден бас тарту үшін мыналар негіз болып табылады:</w:t>
      </w:r>
    </w:p>
    <w:bookmarkEnd w:id="423"/>
    <w:bookmarkStart w:name="z442" w:id="424"/>
    <w:p>
      <w:pPr>
        <w:spacing w:after="0"/>
        <w:ind w:left="0"/>
        <w:jc w:val="both"/>
      </w:pPr>
      <w:r>
        <w:rPr>
          <w:rFonts w:ascii="Times New Roman"/>
          <w:b w:val="false"/>
          <w:i w:val="false"/>
          <w:color w:val="000000"/>
          <w:sz w:val="28"/>
        </w:rPr>
        <w:t>
      1) Қазақстан Республикасының заңдарында жеке немесе заңды тұлғалардың осы санаты үшін қызмет түрімен айналысуға тыйым салынуы;</w:t>
      </w:r>
    </w:p>
    <w:bookmarkEnd w:id="424"/>
    <w:bookmarkStart w:name="z443" w:id="425"/>
    <w:p>
      <w:pPr>
        <w:spacing w:after="0"/>
        <w:ind w:left="0"/>
        <w:jc w:val="both"/>
      </w:pPr>
      <w:r>
        <w:rPr>
          <w:rFonts w:ascii="Times New Roman"/>
          <w:b w:val="false"/>
          <w:i w:val="false"/>
          <w:color w:val="000000"/>
          <w:sz w:val="28"/>
        </w:rPr>
        <w:t>
      2) лицензиялық алымның енгізілмеуі;</w:t>
      </w:r>
    </w:p>
    <w:bookmarkEnd w:id="425"/>
    <w:bookmarkStart w:name="z444" w:id="426"/>
    <w:p>
      <w:pPr>
        <w:spacing w:after="0"/>
        <w:ind w:left="0"/>
        <w:jc w:val="both"/>
      </w:pPr>
      <w:r>
        <w:rPr>
          <w:rFonts w:ascii="Times New Roman"/>
          <w:b w:val="false"/>
          <w:i w:val="false"/>
          <w:color w:val="000000"/>
          <w:sz w:val="28"/>
        </w:rPr>
        <w:t>
      3) көрсетілетін қызметті алушының біліктілік талаптарына сәйкес келмеуі;</w:t>
      </w:r>
    </w:p>
    <w:bookmarkEnd w:id="426"/>
    <w:bookmarkStart w:name="z445" w:id="427"/>
    <w:p>
      <w:pPr>
        <w:spacing w:after="0"/>
        <w:ind w:left="0"/>
        <w:jc w:val="both"/>
      </w:pPr>
      <w:r>
        <w:rPr>
          <w:rFonts w:ascii="Times New Roman"/>
          <w:b w:val="false"/>
          <w:i w:val="false"/>
          <w:color w:val="000000"/>
          <w:sz w:val="28"/>
        </w:rPr>
        <w:t>
      4) көрсетілетін қызметті берушінің тиісті келісуші мемлекеттік органнан көрсетілетін қызметті алушының лицензиялау кезінде қойылатын талаптарға сәйкес келмейтіндігі туралы жауабын алуы;</w:t>
      </w:r>
    </w:p>
    <w:bookmarkEnd w:id="427"/>
    <w:bookmarkStart w:name="z446" w:id="428"/>
    <w:p>
      <w:pPr>
        <w:spacing w:after="0"/>
        <w:ind w:left="0"/>
        <w:jc w:val="both"/>
      </w:pPr>
      <w:r>
        <w:rPr>
          <w:rFonts w:ascii="Times New Roman"/>
          <w:b w:val="false"/>
          <w:i w:val="false"/>
          <w:color w:val="000000"/>
          <w:sz w:val="28"/>
        </w:rPr>
        <w:t>
      5) көрсетілетін қызметті алушыға қатысты лицензиялауға жататын қызметті немесе қызметтің жекелеген түрлерін тоқтату немесе тыйым салу туралы заңды күшіне енген сот шешімінің (үкімінің) болуы;</w:t>
      </w:r>
    </w:p>
    <w:bookmarkEnd w:id="428"/>
    <w:bookmarkStart w:name="z447" w:id="429"/>
    <w:p>
      <w:pPr>
        <w:spacing w:after="0"/>
        <w:ind w:left="0"/>
        <w:jc w:val="both"/>
      </w:pPr>
      <w:r>
        <w:rPr>
          <w:rFonts w:ascii="Times New Roman"/>
          <w:b w:val="false"/>
          <w:i w:val="false"/>
          <w:color w:val="000000"/>
          <w:sz w:val="28"/>
        </w:rPr>
        <w:t>
      6) сот орындаушысы ұсынымының негізінде соттың борышкер көрсетілетін қызметті алушыға лицензия беруге уақытша тыйым салуы.</w:t>
      </w:r>
    </w:p>
    <w:bookmarkEnd w:id="429"/>
    <w:bookmarkStart w:name="z448" w:id="430"/>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30"/>
    <w:bookmarkStart w:name="z449" w:id="431"/>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431"/>
    <w:bookmarkStart w:name="z450" w:id="432"/>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432"/>
    <w:bookmarkStart w:name="z451" w:id="433"/>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433"/>
    <w:bookmarkStart w:name="z452" w:id="434"/>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434"/>
    <w:bookmarkStart w:name="z453" w:id="435"/>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435"/>
    <w:bookmarkStart w:name="z454" w:id="436"/>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436"/>
    <w:bookmarkStart w:name="z455" w:id="437"/>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437"/>
    <w:bookmarkStart w:name="z456" w:id="438"/>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438"/>
    <w:bookmarkStart w:name="z457" w:id="439"/>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439"/>
    <w:bookmarkStart w:name="z458" w:id="440"/>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440"/>
    <w:bookmarkStart w:name="z459" w:id="441"/>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441"/>
    <w:bookmarkStart w:name="z460" w:id="442"/>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қызметпен айналысуға лицензия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66" w:id="443"/>
    <w:p>
      <w:pPr>
        <w:spacing w:after="0"/>
        <w:ind w:left="0"/>
        <w:jc w:val="left"/>
      </w:pPr>
      <w:r>
        <w:rPr>
          <w:rFonts w:ascii="Times New Roman"/>
          <w:b/>
          <w:i w:val="false"/>
          <w:color w:val="000000"/>
        </w:rPr>
        <w:t xml:space="preserve"> Көрсетілетін қызметті берушінің мекенжайы</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7"/>
        <w:gridCol w:w="2213"/>
        <w:gridCol w:w="8470"/>
      </w:tblGrid>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44"/>
          <w:p>
            <w:pPr>
              <w:spacing w:after="20"/>
              <w:ind w:left="20"/>
              <w:jc w:val="both"/>
            </w:pPr>
            <w:r>
              <w:rPr>
                <w:rFonts w:ascii="Times New Roman"/>
                <w:b w:val="false"/>
                <w:i w:val="false"/>
                <w:color w:val="000000"/>
                <w:sz w:val="20"/>
              </w:rPr>
              <w:t>
Уәкілетті органның атауы</w:t>
            </w:r>
          </w:p>
          <w:bookmarkEnd w:id="444"/>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45"/>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коммуналдық мемлекеттік мекемесі</w:t>
            </w:r>
          </w:p>
          <w:bookmarkEnd w:id="445"/>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қызметпен айналысуға лицензия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74" w:id="446"/>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көрсетудің бизнес-процестерінің анықтамалығы</w:t>
      </w:r>
    </w:p>
    <w:bookmarkEnd w:id="446"/>
    <w:bookmarkStart w:name="z475" w:id="447"/>
    <w:p>
      <w:pPr>
        <w:spacing w:after="0"/>
        <w:ind w:left="0"/>
        <w:jc w:val="left"/>
      </w:pPr>
      <w:r>
        <w:rPr>
          <w:rFonts w:ascii="Times New Roman"/>
          <w:b/>
          <w:i w:val="false"/>
          <w:color w:val="000000"/>
        </w:rPr>
        <w:t xml:space="preserve"> а) көрсетілетін қызметті берушінің кеңсесі арқылы лицензия және (немесе) лицензияға қосымша беру кезінде:</w:t>
      </w:r>
    </w:p>
    <w:bookmarkEnd w:id="447"/>
    <w:bookmarkStart w:name="z476"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49"/>
    <w:p>
      <w:pPr>
        <w:spacing w:after="0"/>
        <w:ind w:left="0"/>
        <w:jc w:val="both"/>
      </w:pPr>
      <w:r>
        <w:rPr>
          <w:rFonts w:ascii="Times New Roman"/>
          <w:b w:val="false"/>
          <w:i w:val="false"/>
          <w:color w:val="000000"/>
          <w:sz w:val="28"/>
        </w:rPr>
        <w:t>
      портал арқылы:</w:t>
      </w:r>
    </w:p>
    <w:bookmarkEnd w:id="449"/>
    <w:bookmarkStart w:name="z478"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683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83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51"/>
    <w:p>
      <w:pPr>
        <w:spacing w:after="0"/>
        <w:ind w:left="0"/>
        <w:jc w:val="left"/>
      </w:pPr>
      <w:r>
        <w:rPr>
          <w:rFonts w:ascii="Times New Roman"/>
          <w:b/>
          <w:i w:val="false"/>
          <w:color w:val="000000"/>
        </w:rPr>
        <w:t xml:space="preserve"> б) көрсетілетін қызметті берушінің кеңсесі арқылы лицензияны және (немесе) лицензияға қосымшаны қайта ресімдеу кезінде:</w:t>
      </w:r>
    </w:p>
    <w:bookmarkEnd w:id="451"/>
    <w:bookmarkStart w:name="z480"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53"/>
    <w:p>
      <w:pPr>
        <w:spacing w:after="0"/>
        <w:ind w:left="0"/>
        <w:jc w:val="both"/>
      </w:pPr>
      <w:r>
        <w:rPr>
          <w:rFonts w:ascii="Times New Roman"/>
          <w:b w:val="false"/>
          <w:i w:val="false"/>
          <w:color w:val="000000"/>
          <w:sz w:val="28"/>
        </w:rPr>
        <w:t>
      портал арқылы:</w:t>
      </w:r>
    </w:p>
    <w:bookmarkEnd w:id="453"/>
    <w:bookmarkStart w:name="z482"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55"/>
    <w:p>
      <w:pPr>
        <w:spacing w:after="0"/>
        <w:ind w:left="0"/>
        <w:jc w:val="left"/>
      </w:pPr>
      <w:r>
        <w:rPr>
          <w:rFonts w:ascii="Times New Roman"/>
          <w:b/>
          <w:i w:val="false"/>
          <w:color w:val="000000"/>
        </w:rPr>
        <w:t xml:space="preserve"> в) көрсетілетін қызметті берушінің кеңсесі арқылы лицензияның телнұсқасын және (немесе) лицензияға қосымша беру кезінде:</w:t>
      </w:r>
    </w:p>
    <w:bookmarkEnd w:id="455"/>
    <w:bookmarkStart w:name="z484"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57"/>
    <w:p>
      <w:pPr>
        <w:spacing w:after="0"/>
        <w:ind w:left="0"/>
        <w:jc w:val="both"/>
      </w:pPr>
      <w:r>
        <w:rPr>
          <w:rFonts w:ascii="Times New Roman"/>
          <w:b w:val="false"/>
          <w:i w:val="false"/>
          <w:color w:val="000000"/>
          <w:sz w:val="28"/>
        </w:rPr>
        <w:t>
      портал арқылы:</w:t>
      </w:r>
    </w:p>
    <w:bookmarkEnd w:id="457"/>
    <w:bookmarkStart w:name="z486"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59"/>
    <w:p>
      <w:pPr>
        <w:spacing w:after="0"/>
        <w:ind w:left="0"/>
        <w:jc w:val="both"/>
      </w:pPr>
      <w:r>
        <w:rPr>
          <w:rFonts w:ascii="Times New Roman"/>
          <w:b w:val="false"/>
          <w:i w:val="false"/>
          <w:color w:val="000000"/>
          <w:sz w:val="28"/>
        </w:rPr>
        <w:t>
      Шартты белгілер</w:t>
      </w:r>
    </w:p>
    <w:bookmarkEnd w:id="459"/>
    <w:bookmarkStart w:name="z488"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490" w:id="461"/>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461"/>
    <w:bookmarkStart w:name="z491" w:id="462"/>
    <w:p>
      <w:pPr>
        <w:spacing w:after="0"/>
        <w:ind w:left="0"/>
        <w:jc w:val="left"/>
      </w:pPr>
      <w:r>
        <w:rPr>
          <w:rFonts w:ascii="Times New Roman"/>
          <w:b/>
          <w:i w:val="false"/>
          <w:color w:val="000000"/>
        </w:rPr>
        <w:t xml:space="preserve"> 1. Жалпы ережелер</w:t>
      </w:r>
    </w:p>
    <w:bookmarkEnd w:id="462"/>
    <w:bookmarkStart w:name="z492" w:id="463"/>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463"/>
    <w:bookmarkStart w:name="z493" w:id="464"/>
    <w:p>
      <w:pPr>
        <w:spacing w:after="0"/>
        <w:ind w:left="0"/>
        <w:jc w:val="both"/>
      </w:pPr>
      <w:r>
        <w:rPr>
          <w:rFonts w:ascii="Times New Roman"/>
          <w:b w:val="false"/>
          <w:i w:val="false"/>
          <w:color w:val="000000"/>
          <w:sz w:val="28"/>
        </w:rPr>
        <w:t xml:space="preserve">
      "Ауыл шаруашылығы жануарларын ветеринариялық паспорт бере отырып бірдейлендіруді жүргізу"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құрған мемлекеттік ветеринариялық ұйымдар (бұдан әрі - көрсетілетін қызметті беруші) көрсетеді.</w:t>
      </w:r>
    </w:p>
    <w:bookmarkEnd w:id="464"/>
    <w:bookmarkStart w:name="z494" w:id="46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сағат 13.00-ден 14:00-ге, 14.30-ға дейінгі түскі үзіліспен сағат 9.00-ден 17.30-ға дейін жүзеге асырылады.</w:t>
      </w:r>
    </w:p>
    <w:bookmarkEnd w:id="465"/>
    <w:bookmarkStart w:name="z495" w:id="466"/>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w:t>
      </w:r>
    </w:p>
    <w:bookmarkEnd w:id="466"/>
    <w:bookmarkStart w:name="z496" w:id="467"/>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bookmarkEnd w:id="467"/>
    <w:bookmarkStart w:name="z497" w:id="468"/>
    <w:p>
      <w:pPr>
        <w:spacing w:after="0"/>
        <w:ind w:left="0"/>
        <w:jc w:val="both"/>
      </w:pPr>
      <w:r>
        <w:rPr>
          <w:rFonts w:ascii="Times New Roman"/>
          <w:b w:val="false"/>
          <w:i w:val="false"/>
          <w:color w:val="000000"/>
          <w:sz w:val="28"/>
        </w:rPr>
        <w:t>
      1) көрсетілетін қызметті берушінің кеңсесі;</w:t>
      </w:r>
    </w:p>
    <w:bookmarkEnd w:id="468"/>
    <w:bookmarkStart w:name="z498" w:id="469"/>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469"/>
    <w:bookmarkStart w:name="z499" w:id="470"/>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470"/>
    <w:bookmarkStart w:name="z500" w:id="471"/>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471"/>
    <w:bookmarkStart w:name="z501" w:id="472"/>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осы мемлекеттік көрсетілетін қызмет регламентінің 6-тармағында көзделген негіздер бойынша мемлекеттік қызметті көрсетуден бас тарту туралы дәлелді жауап. </w:t>
      </w:r>
    </w:p>
    <w:bookmarkEnd w:id="472"/>
    <w:bookmarkStart w:name="z502" w:id="473"/>
    <w:p>
      <w:pPr>
        <w:spacing w:after="0"/>
        <w:ind w:left="0"/>
        <w:jc w:val="both"/>
      </w:pPr>
      <w:r>
        <w:rPr>
          <w:rFonts w:ascii="Times New Roman"/>
          <w:b w:val="false"/>
          <w:i w:val="false"/>
          <w:color w:val="000000"/>
          <w:sz w:val="28"/>
        </w:rPr>
        <w:t>
      Мемлекеттік қызметті көрсету нәтижесін беру нысаны: электрондық/ қағаз түрінде.</w:t>
      </w:r>
    </w:p>
    <w:bookmarkEnd w:id="473"/>
    <w:bookmarkStart w:name="z503" w:id="474"/>
    <w:p>
      <w:pPr>
        <w:spacing w:after="0"/>
        <w:ind w:left="0"/>
        <w:jc w:val="both"/>
      </w:pPr>
      <w:r>
        <w:rPr>
          <w:rFonts w:ascii="Times New Roman"/>
          <w:b w:val="false"/>
          <w:i w:val="false"/>
          <w:color w:val="000000"/>
          <w:sz w:val="28"/>
        </w:rPr>
        <w:t>
      4. Мемлекеттік қызмет жеке және заңды тұлғаларға (бұдан әрі – көрсетілетін қызметті алушылар) ақысыз көрсетіледі. "Ветеринария туралы" Қазақстан Республикасының 2002 жылғы 10 шілдедегі Заңының 35-бабы 2-тармағының 6) тармақшасына сәйкес чиптердің құнын қайтару ақылы негізде жүзеге асырылады. Көрсетілетін қызметті алушы мемлекеттік сатып алу туралы конкурс нәтижесі бойынша айқындалған чиптердің құнын екінші деңгейдегі банктер немесе банк операцияларының жекелеген түрлерін жүзеге асыратын ұйымдар арқылы төлейді.</w:t>
      </w:r>
    </w:p>
    <w:bookmarkEnd w:id="474"/>
    <w:bookmarkStart w:name="z504" w:id="47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475"/>
    <w:bookmarkStart w:name="z505" w:id="476"/>
    <w:p>
      <w:pPr>
        <w:spacing w:after="0"/>
        <w:ind w:left="0"/>
        <w:jc w:val="both"/>
      </w:pPr>
      <w:r>
        <w:rPr>
          <w:rFonts w:ascii="Times New Roman"/>
          <w:b w:val="false"/>
          <w:i w:val="false"/>
          <w:color w:val="000000"/>
          <w:sz w:val="28"/>
        </w:rPr>
        <w:t>
      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w:t>
      </w:r>
    </w:p>
    <w:bookmarkEnd w:id="476"/>
    <w:bookmarkStart w:name="z506" w:id="477"/>
    <w:p>
      <w:pPr>
        <w:spacing w:after="0"/>
        <w:ind w:left="0"/>
        <w:jc w:val="both"/>
      </w:pPr>
      <w:r>
        <w:rPr>
          <w:rFonts w:ascii="Times New Roman"/>
          <w:b w:val="false"/>
          <w:i w:val="false"/>
          <w:color w:val="000000"/>
          <w:sz w:val="28"/>
        </w:rPr>
        <w:t>
      ауыл шаруашылығы жануарларын ветеринариялық паспорт бере отырып, бастапқы бірдейлендіру үшін:</w:t>
      </w:r>
    </w:p>
    <w:bookmarkEnd w:id="477"/>
    <w:bookmarkStart w:name="z507" w:id="478"/>
    <w:p>
      <w:pPr>
        <w:spacing w:after="0"/>
        <w:ind w:left="0"/>
        <w:jc w:val="both"/>
      </w:pPr>
      <w:r>
        <w:rPr>
          <w:rFonts w:ascii="Times New Roman"/>
          <w:b w:val="false"/>
          <w:i w:val="false"/>
          <w:color w:val="000000"/>
          <w:sz w:val="28"/>
        </w:rPr>
        <w:t>
      1) мемлекеттік көрсетілетін қызмет стандартына 1-қосымшаға сәйкес нысан бойынша өтініш;</w:t>
      </w:r>
    </w:p>
    <w:bookmarkEnd w:id="478"/>
    <w:bookmarkStart w:name="z508" w:id="479"/>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479"/>
    <w:bookmarkStart w:name="z509" w:id="480"/>
    <w:p>
      <w:pPr>
        <w:spacing w:after="0"/>
        <w:ind w:left="0"/>
        <w:jc w:val="both"/>
      </w:pPr>
      <w:r>
        <w:rPr>
          <w:rFonts w:ascii="Times New Roman"/>
          <w:b w:val="false"/>
          <w:i w:val="false"/>
          <w:color w:val="000000"/>
          <w:sz w:val="28"/>
        </w:rPr>
        <w:t>
      3) чиптер үшін ақы төленгенін (чиптеу кезінде) растайтын кұжат;</w:t>
      </w:r>
    </w:p>
    <w:bookmarkEnd w:id="480"/>
    <w:bookmarkStart w:name="z510" w:id="481"/>
    <w:p>
      <w:pPr>
        <w:spacing w:after="0"/>
        <w:ind w:left="0"/>
        <w:jc w:val="both"/>
      </w:pPr>
      <w:r>
        <w:rPr>
          <w:rFonts w:ascii="Times New Roman"/>
          <w:b w:val="false"/>
          <w:i w:val="false"/>
          <w:color w:val="000000"/>
          <w:sz w:val="28"/>
        </w:rPr>
        <w:t xml:space="preserve">
      ауыл шаруашылығы жануарларын бірдейлендіруді жүргізуге арналған сырға (сырғалар) бүлінген немесе жоғалған кезде телнұсқасын алу үшін: </w:t>
      </w:r>
    </w:p>
    <w:bookmarkEnd w:id="481"/>
    <w:bookmarkStart w:name="z511" w:id="482"/>
    <w:p>
      <w:pPr>
        <w:spacing w:after="0"/>
        <w:ind w:left="0"/>
        <w:jc w:val="both"/>
      </w:pPr>
      <w:r>
        <w:rPr>
          <w:rFonts w:ascii="Times New Roman"/>
          <w:b w:val="false"/>
          <w:i w:val="false"/>
          <w:color w:val="000000"/>
          <w:sz w:val="28"/>
        </w:rPr>
        <w:t>
      1) мемлекеттік көрсетілетін қызмет стандартына 1-қосымшаға сәйкес нысан бойынша өтініш;</w:t>
      </w:r>
    </w:p>
    <w:bookmarkEnd w:id="482"/>
    <w:bookmarkStart w:name="z512" w:id="483"/>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483"/>
    <w:bookmarkStart w:name="z513" w:id="484"/>
    <w:p>
      <w:pPr>
        <w:spacing w:after="0"/>
        <w:ind w:left="0"/>
        <w:jc w:val="both"/>
      </w:pPr>
      <w:r>
        <w:rPr>
          <w:rFonts w:ascii="Times New Roman"/>
          <w:b w:val="false"/>
          <w:i w:val="false"/>
          <w:color w:val="000000"/>
          <w:sz w:val="28"/>
        </w:rPr>
        <w:t>
      жоғалған немесе ескірген кезде ветеринариялық паспорттың телнұсқасын алу үшін:</w:t>
      </w:r>
    </w:p>
    <w:bookmarkEnd w:id="484"/>
    <w:bookmarkStart w:name="z514" w:id="485"/>
    <w:p>
      <w:pPr>
        <w:spacing w:after="0"/>
        <w:ind w:left="0"/>
        <w:jc w:val="both"/>
      </w:pPr>
      <w:r>
        <w:rPr>
          <w:rFonts w:ascii="Times New Roman"/>
          <w:b w:val="false"/>
          <w:i w:val="false"/>
          <w:color w:val="000000"/>
          <w:sz w:val="28"/>
        </w:rPr>
        <w:t>
      1) ветеринариялық паспорттың телнұсқасын алу үшін мемлекеттік көрсетілетін қызмет стандартына 2-қосымшаға сәйкес нысан бойынша өтініш (ветеринариялық паспорттың жоғалу, бүліну фактісін растайтын құжаттарды қоса бере отырып);</w:t>
      </w:r>
    </w:p>
    <w:bookmarkEnd w:id="485"/>
    <w:bookmarkStart w:name="z515" w:id="486"/>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486"/>
    <w:bookmarkStart w:name="z516" w:id="487"/>
    <w:p>
      <w:pPr>
        <w:spacing w:after="0"/>
        <w:ind w:left="0"/>
        <w:jc w:val="both"/>
      </w:pPr>
      <w:r>
        <w:rPr>
          <w:rFonts w:ascii="Times New Roman"/>
          <w:b w:val="false"/>
          <w:i w:val="false"/>
          <w:color w:val="000000"/>
          <w:sz w:val="28"/>
        </w:rPr>
        <w:t>
      ветеринариялық паспорттан үзінді-көшірме алу үшін:</w:t>
      </w:r>
    </w:p>
    <w:bookmarkEnd w:id="487"/>
    <w:bookmarkStart w:name="z517" w:id="488"/>
    <w:p>
      <w:pPr>
        <w:spacing w:after="0"/>
        <w:ind w:left="0"/>
        <w:jc w:val="both"/>
      </w:pPr>
      <w:r>
        <w:rPr>
          <w:rFonts w:ascii="Times New Roman"/>
          <w:b w:val="false"/>
          <w:i w:val="false"/>
          <w:color w:val="000000"/>
          <w:sz w:val="28"/>
        </w:rPr>
        <w:t>
      1) мемлекеттік көрсетілетін қызмет стандартына 3-қосымшаға сәйкес нысан бойынша ветеринариялық паспорттан үзінді-көшірме алуға арналған өтініш;</w:t>
      </w:r>
    </w:p>
    <w:bookmarkEnd w:id="488"/>
    <w:bookmarkStart w:name="z518" w:id="489"/>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489"/>
    <w:bookmarkStart w:name="z519" w:id="490"/>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қызметті берушінің кеңсесінде оның өтінішінің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қағаз жеткізгіштегі өтініштің қабылданғанын растау болып табылады.</w:t>
      </w:r>
    </w:p>
    <w:bookmarkEnd w:id="490"/>
    <w:bookmarkStart w:name="z520" w:id="491"/>
    <w:p>
      <w:pPr>
        <w:spacing w:after="0"/>
        <w:ind w:left="0"/>
        <w:jc w:val="both"/>
      </w:pPr>
      <w:r>
        <w:rPr>
          <w:rFonts w:ascii="Times New Roman"/>
          <w:b w:val="false"/>
          <w:i w:val="false"/>
          <w:color w:val="000000"/>
          <w:sz w:val="28"/>
        </w:rPr>
        <w:t>
      Көрсетілетін қызметті алушы (не оның сенімхат бойынша өкілі) порталға ветеринариялық паспорттан үзінді-көшірме алу үшін жүгінген кезде мемлекеттік қызметті көрсету бойынша рәсімді (іс-қимылды) бастау үшін мыналар негіз болып табылады:</w:t>
      </w:r>
    </w:p>
    <w:bookmarkEnd w:id="491"/>
    <w:bookmarkStart w:name="z521" w:id="492"/>
    <w:p>
      <w:pPr>
        <w:spacing w:after="0"/>
        <w:ind w:left="0"/>
        <w:jc w:val="both"/>
      </w:pPr>
      <w:r>
        <w:rPr>
          <w:rFonts w:ascii="Times New Roman"/>
          <w:b w:val="false"/>
          <w:i w:val="false"/>
          <w:color w:val="000000"/>
          <w:sz w:val="28"/>
        </w:rPr>
        <w:t xml:space="preserve">
      көрсетілетін қызметті алушының электрондық-цифрлық қолтаңбасымен (бұдан әрі – ЭЦҚ) куәландырылған электрондық құжат нысанында ветеринариялық паспорттан үзінді-көшірме алу үшін мемлекеттік көрсетілетін қызмет стандартына 3-қосымшаға сәйкес электрондық құжат нысанындағы өтініш. </w:t>
      </w:r>
    </w:p>
    <w:bookmarkEnd w:id="492"/>
    <w:bookmarkStart w:name="z522" w:id="493"/>
    <w:p>
      <w:pPr>
        <w:spacing w:after="0"/>
        <w:ind w:left="0"/>
        <w:jc w:val="both"/>
      </w:pPr>
      <w:r>
        <w:rPr>
          <w:rFonts w:ascii="Times New Roman"/>
          <w:b w:val="false"/>
          <w:i w:val="false"/>
          <w:color w:val="000000"/>
          <w:sz w:val="28"/>
        </w:rPr>
        <w:t>
      Жеке басын куәландыратын құжат туралы, заңды тұлғаны мемлекеттік тіркеу (қайта тіркеу) туралы, дара кәсіпкерді мемлекеттік тіркеу туралы, ветеринариялық паспорт туралы мәліметтерді көрсетілетін қызметті беруші "электрондық үкімет" шлюзі арқылы мемлекеттік ақпараттық жүйелерден алады.</w:t>
      </w:r>
    </w:p>
    <w:bookmarkEnd w:id="493"/>
    <w:bookmarkStart w:name="z523" w:id="494"/>
    <w:p>
      <w:pPr>
        <w:spacing w:after="0"/>
        <w:ind w:left="0"/>
        <w:jc w:val="both"/>
      </w:pPr>
      <w:r>
        <w:rPr>
          <w:rFonts w:ascii="Times New Roman"/>
          <w:b w:val="false"/>
          <w:i w:val="false"/>
          <w:color w:val="000000"/>
          <w:sz w:val="28"/>
        </w:rPr>
        <w:t>
      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салудың қабылданғаны туралы мәртебе көрсетіледі.</w:t>
      </w:r>
    </w:p>
    <w:bookmarkEnd w:id="494"/>
    <w:bookmarkStart w:name="z524" w:id="495"/>
    <w:p>
      <w:pPr>
        <w:spacing w:after="0"/>
        <w:ind w:left="0"/>
        <w:jc w:val="both"/>
      </w:pPr>
      <w:r>
        <w:rPr>
          <w:rFonts w:ascii="Times New Roman"/>
          <w:b w:val="false"/>
          <w:i w:val="false"/>
          <w:color w:val="000000"/>
          <w:sz w:val="28"/>
        </w:rPr>
        <w:t>
      6. Мемлекеттiк қызметті көрсетуден бас тарту үшін мыналар негіз болып табылады:</w:t>
      </w:r>
    </w:p>
    <w:bookmarkEnd w:id="495"/>
    <w:bookmarkStart w:name="z525" w:id="496"/>
    <w:p>
      <w:pPr>
        <w:spacing w:after="0"/>
        <w:ind w:left="0"/>
        <w:jc w:val="both"/>
      </w:pPr>
      <w:r>
        <w:rPr>
          <w:rFonts w:ascii="Times New Roman"/>
          <w:b w:val="false"/>
          <w:i w:val="false"/>
          <w:color w:val="000000"/>
          <w:sz w:val="28"/>
        </w:rPr>
        <w:t>
      1) өтініш беруші ветеринариялық паспорт бере отырып, жануарға жеке нөмір алу үшін ұсынған құжаттардың және/немесе оларда қамтылған деректердің (мәліметтердің) дұрыс еместігінің анықталуы;</w:t>
      </w:r>
    </w:p>
    <w:bookmarkEnd w:id="496"/>
    <w:bookmarkStart w:name="z526" w:id="497"/>
    <w:p>
      <w:pPr>
        <w:spacing w:after="0"/>
        <w:ind w:left="0"/>
        <w:jc w:val="both"/>
      </w:pPr>
      <w:r>
        <w:rPr>
          <w:rFonts w:ascii="Times New Roman"/>
          <w:b w:val="false"/>
          <w:i w:val="false"/>
          <w:color w:val="000000"/>
          <w:sz w:val="28"/>
        </w:rPr>
        <w:t>
      2) өтініш берушіге қатысты ветеринариялық паспорт бере отырып, жануарға жеке нөмір алуды талап ететін қызметке немесе жекелеген қызмет түріне тыйым салу туралы заңды күшіне енген сот шешімінің (үкімінің) болуы;</w:t>
      </w:r>
    </w:p>
    <w:bookmarkEnd w:id="497"/>
    <w:bookmarkStart w:name="z527" w:id="498"/>
    <w:p>
      <w:pPr>
        <w:spacing w:after="0"/>
        <w:ind w:left="0"/>
        <w:jc w:val="both"/>
      </w:pPr>
      <w:r>
        <w:rPr>
          <w:rFonts w:ascii="Times New Roman"/>
          <w:b w:val="false"/>
          <w:i w:val="false"/>
          <w:color w:val="000000"/>
          <w:sz w:val="28"/>
        </w:rPr>
        <w:t xml:space="preserve">
      3) өтініш берушіге қатысты заңды күшіне енген сот шешімінің болуы, оның негізінде өтініш беруші ветеринариялық паспорт бере отырып, жануарға жеке нөмір алуға байланысты арнайы құқығынан айрылуы. </w:t>
      </w:r>
    </w:p>
    <w:bookmarkEnd w:id="498"/>
    <w:bookmarkStart w:name="z528" w:id="499"/>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w:t>
      </w:r>
    </w:p>
    <w:bookmarkEnd w:id="499"/>
    <w:bookmarkStart w:name="z529" w:id="500"/>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қабылдайды және тіркейді – 30 (отыз) минут;</w:t>
      </w:r>
    </w:p>
    <w:bookmarkEnd w:id="500"/>
    <w:bookmarkStart w:name="z530" w:id="501"/>
    <w:p>
      <w:pPr>
        <w:spacing w:after="0"/>
        <w:ind w:left="0"/>
        <w:jc w:val="both"/>
      </w:pPr>
      <w:r>
        <w:rPr>
          <w:rFonts w:ascii="Times New Roman"/>
          <w:b w:val="false"/>
          <w:i w:val="false"/>
          <w:color w:val="000000"/>
          <w:sz w:val="28"/>
        </w:rPr>
        <w:t>
      2)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p>
    <w:bookmarkEnd w:id="501"/>
    <w:bookmarkStart w:name="z531" w:id="502"/>
    <w:p>
      <w:pPr>
        <w:spacing w:after="0"/>
        <w:ind w:left="0"/>
        <w:jc w:val="both"/>
      </w:pPr>
      <w:r>
        <w:rPr>
          <w:rFonts w:ascii="Times New Roman"/>
          <w:b w:val="false"/>
          <w:i w:val="false"/>
          <w:color w:val="000000"/>
          <w:sz w:val="28"/>
        </w:rPr>
        <w:t xml:space="preserve">
      сырға (сырғалар) жоғалған, бүлінген (жеке нөмірді айқындау мүмкін емес) кезде (телнұсқа алу): </w:t>
      </w:r>
    </w:p>
    <w:bookmarkEnd w:id="502"/>
    <w:bookmarkStart w:name="z532" w:id="503"/>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w:t>
      </w:r>
    </w:p>
    <w:bookmarkEnd w:id="503"/>
    <w:bookmarkStart w:name="z533" w:id="504"/>
    <w:p>
      <w:pPr>
        <w:spacing w:after="0"/>
        <w:ind w:left="0"/>
        <w:jc w:val="both"/>
      </w:pPr>
      <w:r>
        <w:rPr>
          <w:rFonts w:ascii="Times New Roman"/>
          <w:b w:val="false"/>
          <w:i w:val="false"/>
          <w:color w:val="000000"/>
          <w:sz w:val="28"/>
        </w:rPr>
        <w:t>
      2) көрсетілетін қызметті беруші кеңсесінің қызметкері мемлекеттік қызметті көрсету нәтижесін журналда тіркеп, көрсетілетін қызметті алушыға береді – 30 (отыз) минут.</w:t>
      </w:r>
    </w:p>
    <w:bookmarkEnd w:id="504"/>
    <w:bookmarkStart w:name="z534" w:id="505"/>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рәсімнің (іс-қимылдың) нәтижесі:</w:t>
      </w:r>
    </w:p>
    <w:bookmarkEnd w:id="505"/>
    <w:bookmarkStart w:name="z535" w:id="506"/>
    <w:p>
      <w:pPr>
        <w:spacing w:after="0"/>
        <w:ind w:left="0"/>
        <w:jc w:val="both"/>
      </w:pPr>
      <w:r>
        <w:rPr>
          <w:rFonts w:ascii="Times New Roman"/>
          <w:b w:val="false"/>
          <w:i w:val="false"/>
          <w:color w:val="000000"/>
          <w:sz w:val="28"/>
        </w:rPr>
        <w:t>
      1) құжаттар топтамасын қабылдау және тіркеу;</w:t>
      </w:r>
    </w:p>
    <w:bookmarkEnd w:id="506"/>
    <w:bookmarkStart w:name="z536" w:id="507"/>
    <w:p>
      <w:pPr>
        <w:spacing w:after="0"/>
        <w:ind w:left="0"/>
        <w:jc w:val="both"/>
      </w:pPr>
      <w:r>
        <w:rPr>
          <w:rFonts w:ascii="Times New Roman"/>
          <w:b w:val="false"/>
          <w:i w:val="false"/>
          <w:color w:val="000000"/>
          <w:sz w:val="28"/>
        </w:rPr>
        <w:t>
      2) 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ресімдеп, көрсетілетін қызметті алушыға беру;</w:t>
      </w:r>
    </w:p>
    <w:bookmarkEnd w:id="507"/>
    <w:bookmarkStart w:name="z537" w:id="508"/>
    <w:p>
      <w:pPr>
        <w:spacing w:after="0"/>
        <w:ind w:left="0"/>
        <w:jc w:val="both"/>
      </w:pPr>
      <w:r>
        <w:rPr>
          <w:rFonts w:ascii="Times New Roman"/>
          <w:b w:val="false"/>
          <w:i w:val="false"/>
          <w:color w:val="000000"/>
          <w:sz w:val="28"/>
        </w:rPr>
        <w:t xml:space="preserve">
      сырға (сырғалар) жоғалған, бүлінген (жеке нөмірді айқындау мүмкін емес) кезде (телнұсқа алу): </w:t>
      </w:r>
    </w:p>
    <w:bookmarkEnd w:id="508"/>
    <w:bookmarkStart w:name="z538" w:id="509"/>
    <w:p>
      <w:pPr>
        <w:spacing w:after="0"/>
        <w:ind w:left="0"/>
        <w:jc w:val="both"/>
      </w:pPr>
      <w:r>
        <w:rPr>
          <w:rFonts w:ascii="Times New Roman"/>
          <w:b w:val="false"/>
          <w:i w:val="false"/>
          <w:color w:val="000000"/>
          <w:sz w:val="28"/>
        </w:rPr>
        <w:t xml:space="preserve">
      1) көрсетілетін қызметті алушы ұсынған құжаттарды тексеру, жануарға жеке нөмір беру, жануардың жеке нөмірін ауыл шаруашылығы жануарларын бірдейлендірудің дерекқорына енгізу, паспортты ресімдеу; </w:t>
      </w:r>
    </w:p>
    <w:bookmarkEnd w:id="509"/>
    <w:bookmarkStart w:name="z539" w:id="510"/>
    <w:p>
      <w:pPr>
        <w:spacing w:after="0"/>
        <w:ind w:left="0"/>
        <w:jc w:val="both"/>
      </w:pPr>
      <w:r>
        <w:rPr>
          <w:rFonts w:ascii="Times New Roman"/>
          <w:b w:val="false"/>
          <w:i w:val="false"/>
          <w:color w:val="000000"/>
          <w:sz w:val="28"/>
        </w:rPr>
        <w:t>
      2) мемлекеттік қызметті көрсету нәтижесін журналда тіркеп, көрсетілетін қызметті алушыға беру.</w:t>
      </w:r>
    </w:p>
    <w:bookmarkEnd w:id="510"/>
    <w:bookmarkStart w:name="z540" w:id="51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11"/>
    <w:bookmarkStart w:name="z541" w:id="512"/>
    <w:p>
      <w:pPr>
        <w:spacing w:after="0"/>
        <w:ind w:left="0"/>
        <w:jc w:val="both"/>
      </w:pPr>
      <w:r>
        <w:rPr>
          <w:rFonts w:ascii="Times New Roman"/>
          <w:b w:val="false"/>
          <w:i w:val="false"/>
          <w:color w:val="000000"/>
          <w:sz w:val="28"/>
        </w:rPr>
        <w:t>
      9. Мемлекеттік қызметті көрсету процесіне қатысатын көрсетілетін қызметті берушінің құрылымдық бөлімшелерінің (қызметкерлерінің) тізбесі:</w:t>
      </w:r>
    </w:p>
    <w:bookmarkEnd w:id="512"/>
    <w:bookmarkStart w:name="z542" w:id="51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13"/>
    <w:bookmarkStart w:name="z543" w:id="51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14"/>
    <w:bookmarkStart w:name="z544" w:id="515"/>
    <w:p>
      <w:pPr>
        <w:spacing w:after="0"/>
        <w:ind w:left="0"/>
        <w:jc w:val="both"/>
      </w:pPr>
      <w:r>
        <w:rPr>
          <w:rFonts w:ascii="Times New Roman"/>
          <w:b w:val="false"/>
          <w:i w:val="false"/>
          <w:color w:val="000000"/>
          <w:sz w:val="28"/>
        </w:rPr>
        <w:t>
      10. Құрылымдық бөлімшелердің (қызметкерлердің) арасындағы рәсімдердің (іс-қимылдардың) реттілігін сипаттау, әрбір рәсімнің (іс-қимылдың) ұзақтығы:</w:t>
      </w:r>
    </w:p>
    <w:bookmarkEnd w:id="515"/>
    <w:bookmarkStart w:name="z545" w:id="516"/>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қабылдайды және тіркейді – 30 (отыз) минут;</w:t>
      </w:r>
    </w:p>
    <w:bookmarkEnd w:id="516"/>
    <w:bookmarkStart w:name="z546" w:id="517"/>
    <w:p>
      <w:pPr>
        <w:spacing w:after="0"/>
        <w:ind w:left="0"/>
        <w:jc w:val="both"/>
      </w:pPr>
      <w:r>
        <w:rPr>
          <w:rFonts w:ascii="Times New Roman"/>
          <w:b w:val="false"/>
          <w:i w:val="false"/>
          <w:color w:val="000000"/>
          <w:sz w:val="28"/>
        </w:rPr>
        <w:t>
      2)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p>
    <w:bookmarkEnd w:id="517"/>
    <w:bookmarkStart w:name="z547" w:id="518"/>
    <w:p>
      <w:pPr>
        <w:spacing w:after="0"/>
        <w:ind w:left="0"/>
        <w:jc w:val="both"/>
      </w:pPr>
      <w:r>
        <w:rPr>
          <w:rFonts w:ascii="Times New Roman"/>
          <w:b w:val="false"/>
          <w:i w:val="false"/>
          <w:color w:val="000000"/>
          <w:sz w:val="28"/>
        </w:rPr>
        <w:t xml:space="preserve">
      сырға (сырғалар) жоғалған, бүлінген (жеке нөмірді айқындау мүмкін емес) кезде (телнұсқа алу): </w:t>
      </w:r>
    </w:p>
    <w:bookmarkEnd w:id="518"/>
    <w:bookmarkStart w:name="z548" w:id="519"/>
    <w:p>
      <w:pPr>
        <w:spacing w:after="0"/>
        <w:ind w:left="0"/>
        <w:jc w:val="both"/>
      </w:pPr>
      <w:r>
        <w:rPr>
          <w:rFonts w:ascii="Times New Roman"/>
          <w:b w:val="false"/>
          <w:i w:val="false"/>
          <w:color w:val="000000"/>
          <w:sz w:val="28"/>
        </w:rPr>
        <w:t>
      1)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паспортты ресімдейді - көрсетілетін қызметті берушіге сырғалар келіп түскен күннен бастап 2 (екі) жұмыс күні;</w:t>
      </w:r>
    </w:p>
    <w:bookmarkEnd w:id="519"/>
    <w:bookmarkStart w:name="z549" w:id="520"/>
    <w:p>
      <w:pPr>
        <w:spacing w:after="0"/>
        <w:ind w:left="0"/>
        <w:jc w:val="both"/>
      </w:pPr>
      <w:r>
        <w:rPr>
          <w:rFonts w:ascii="Times New Roman"/>
          <w:b w:val="false"/>
          <w:i w:val="false"/>
          <w:color w:val="000000"/>
          <w:sz w:val="28"/>
        </w:rPr>
        <w:t>
      2) көрсетілетін қызметті беруші кеңсесінің қызметкері мемлекеттік қызметті көрсету нәтижесін журналда тіркеп, көрсетілетін қызметті алушыға береді – 30 (отыз) минут.</w:t>
      </w:r>
    </w:p>
    <w:bookmarkEnd w:id="520"/>
    <w:bookmarkStart w:name="z550" w:id="521"/>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21"/>
    <w:bookmarkStart w:name="z551" w:id="522"/>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522"/>
    <w:bookmarkStart w:name="z552" w:id="523"/>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523"/>
    <w:bookmarkStart w:name="z553" w:id="524"/>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524"/>
    <w:bookmarkStart w:name="z554" w:id="525"/>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525"/>
    <w:bookmarkStart w:name="z555" w:id="526"/>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526"/>
    <w:bookmarkStart w:name="z556" w:id="527"/>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527"/>
    <w:bookmarkStart w:name="z557" w:id="528"/>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528"/>
    <w:bookmarkStart w:name="z558" w:id="529"/>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529"/>
    <w:bookmarkStart w:name="z559" w:id="530"/>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530"/>
    <w:bookmarkStart w:name="z560" w:id="531"/>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531"/>
    <w:bookmarkStart w:name="z561" w:id="532"/>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532"/>
    <w:bookmarkStart w:name="z562" w:id="533"/>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 бірдейлендіруді жүргізу" мемлекеттік көрсетілетін қызмет регламентіне 1-қосымша</w:t>
            </w:r>
          </w:p>
        </w:tc>
      </w:tr>
    </w:tbl>
    <w:bookmarkStart w:name="z564" w:id="534"/>
    <w:p>
      <w:pPr>
        <w:spacing w:after="0"/>
        <w:ind w:left="0"/>
        <w:jc w:val="left"/>
      </w:pPr>
      <w:r>
        <w:rPr>
          <w:rFonts w:ascii="Times New Roman"/>
          <w:b/>
          <w:i w:val="false"/>
          <w:color w:val="000000"/>
        </w:rPr>
        <w:t xml:space="preserve"> Көрсетілетін қызметті берушілердің мекенжайы</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9"/>
        <w:gridCol w:w="2097"/>
        <w:gridCol w:w="6634"/>
      </w:tblGrid>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5"/>
          <w:p>
            <w:pPr>
              <w:spacing w:after="20"/>
              <w:ind w:left="20"/>
              <w:jc w:val="both"/>
            </w:pPr>
            <w:r>
              <w:rPr>
                <w:rFonts w:ascii="Times New Roman"/>
                <w:b w:val="false"/>
                <w:i w:val="false"/>
                <w:color w:val="000000"/>
                <w:sz w:val="20"/>
              </w:rPr>
              <w:t>
Уәкілетті органдардың атауы</w:t>
            </w:r>
          </w:p>
          <w:bookmarkEnd w:id="535"/>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6"/>
          <w:p>
            <w:pPr>
              <w:spacing w:after="20"/>
              <w:ind w:left="20"/>
              <w:jc w:val="both"/>
            </w:pPr>
            <w:r>
              <w:rPr>
                <w:rFonts w:ascii="Times New Roman"/>
                <w:b w:val="false"/>
                <w:i w:val="false"/>
                <w:color w:val="000000"/>
                <w:sz w:val="20"/>
              </w:rPr>
              <w:t xml:space="preserve">
"Петропавл қаласы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 </w:t>
            </w:r>
          </w:p>
          <w:bookmarkEnd w:id="536"/>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Индустриальный өтпе жолы, 31</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7"/>
          <w:p>
            <w:pPr>
              <w:spacing w:after="20"/>
              <w:ind w:left="20"/>
              <w:jc w:val="both"/>
            </w:pPr>
            <w:r>
              <w:rPr>
                <w:rFonts w:ascii="Times New Roman"/>
                <w:b w:val="false"/>
                <w:i w:val="false"/>
                <w:color w:val="000000"/>
                <w:sz w:val="20"/>
              </w:rPr>
              <w:t xml:space="preserve">
"Солтүстік Қазақстан облысы Айыртау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 </w:t>
            </w:r>
          </w:p>
          <w:bookmarkEnd w:id="537"/>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Ақан сері көшесі, 119</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8"/>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38"/>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Құсайынов көшесі, 18</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9"/>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39"/>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Южная көшесі, 11</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0"/>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0"/>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1"/>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1"/>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Водопроводный көшесі, 26</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2"/>
          <w:p>
            <w:pPr>
              <w:spacing w:after="20"/>
              <w:ind w:left="20"/>
              <w:jc w:val="both"/>
            </w:pPr>
            <w:r>
              <w:rPr>
                <w:rFonts w:ascii="Times New Roman"/>
                <w:b w:val="false"/>
                <w:i w:val="false"/>
                <w:color w:val="000000"/>
                <w:sz w:val="20"/>
              </w:rPr>
              <w:t xml:space="preserve">
"Солтүстік Қазақстан облысы Мағжан Жұмабаев ауданының ветеринариялық станциясы" шаруашылық жүргізу құқығындағы мемлекеттік коммуналдық кәсіпорны </w:t>
            </w:r>
          </w:p>
          <w:bookmarkEnd w:id="542"/>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 8/1</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3"/>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3"/>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4"/>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bookmarkEnd w:id="544"/>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Гагарин көшесі, 62</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5"/>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5"/>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Степная көшесі, 5А</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6"/>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6"/>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Күншығыс көшесі, 100</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7"/>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7"/>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8"/>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8"/>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Сабыр Мәліков көшесі, 124</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r>
        <w:trPr>
          <w:trHeight w:val="30" w:hRule="atLeast"/>
        </w:trPr>
        <w:tc>
          <w:tcPr>
            <w:tcW w:w="3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9"/>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bookmarkEnd w:id="549"/>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6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 ветеринариялық паспорт бере отырып</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бірдейлендіруді жүргізу" мемлекеттік көрсетілетін қызмет регламентіне 2-қосымша</w:t>
            </w:r>
          </w:p>
        </w:tc>
      </w:tr>
    </w:tbl>
    <w:bookmarkStart w:name="z582" w:id="550"/>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w:t>
      </w:r>
    </w:p>
    <w:bookmarkEnd w:id="550"/>
    <w:bookmarkStart w:name="z58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543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438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552"/>
    <w:p>
      <w:pPr>
        <w:spacing w:after="0"/>
        <w:ind w:left="0"/>
        <w:jc w:val="left"/>
      </w:pPr>
      <w:r>
        <w:rPr>
          <w:rFonts w:ascii="Times New Roman"/>
          <w:b/>
          <w:i w:val="false"/>
          <w:color w:val="000000"/>
        </w:rPr>
        <w:t xml:space="preserve"> б) портал арқылы:</w:t>
      </w:r>
    </w:p>
    <w:bookmarkEnd w:id="552"/>
    <w:bookmarkStart w:name="z585"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6" w:id="554"/>
    <w:p>
      <w:pPr>
        <w:spacing w:after="0"/>
        <w:ind w:left="0"/>
        <w:jc w:val="both"/>
      </w:pPr>
      <w:r>
        <w:rPr>
          <w:rFonts w:ascii="Times New Roman"/>
          <w:b w:val="false"/>
          <w:i w:val="false"/>
          <w:color w:val="000000"/>
          <w:sz w:val="28"/>
        </w:rPr>
        <w:t>
      Шартты белгілер</w:t>
      </w:r>
    </w:p>
    <w:bookmarkEnd w:id="554"/>
    <w:bookmarkStart w:name="z587"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20 желтоқсандағы № 500 қаулысымен бекітілді</w:t>
            </w:r>
          </w:p>
        </w:tc>
      </w:tr>
    </w:tbl>
    <w:bookmarkStart w:name="z589" w:id="556"/>
    <w:p>
      <w:pPr>
        <w:spacing w:after="0"/>
        <w:ind w:left="0"/>
        <w:jc w:val="left"/>
      </w:pPr>
      <w:r>
        <w:rPr>
          <w:rFonts w:ascii="Times New Roman"/>
          <w:b/>
          <w:i w:val="false"/>
          <w:color w:val="000000"/>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мемлекеттiк көрсетілетін қызмет регламенті</w:t>
      </w:r>
    </w:p>
    <w:bookmarkEnd w:id="556"/>
    <w:bookmarkStart w:name="z590" w:id="557"/>
    <w:p>
      <w:pPr>
        <w:spacing w:after="0"/>
        <w:ind w:left="0"/>
        <w:jc w:val="left"/>
      </w:pPr>
      <w:r>
        <w:rPr>
          <w:rFonts w:ascii="Times New Roman"/>
          <w:b/>
          <w:i w:val="false"/>
          <w:color w:val="000000"/>
        </w:rPr>
        <w:t xml:space="preserve"> 1. Жалпы ережелер</w:t>
      </w:r>
    </w:p>
    <w:bookmarkEnd w:id="557"/>
    <w:bookmarkStart w:name="z591" w:id="558"/>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тізілімінде № 11959 болып тіркелді)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558"/>
    <w:bookmarkStart w:name="z592" w:id="559"/>
    <w:p>
      <w:pPr>
        <w:spacing w:after="0"/>
        <w:ind w:left="0"/>
        <w:jc w:val="both"/>
      </w:pPr>
      <w:r>
        <w:rPr>
          <w:rFonts w:ascii="Times New Roman"/>
          <w:b w:val="false"/>
          <w:i w:val="false"/>
          <w:color w:val="000000"/>
          <w:sz w:val="28"/>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559"/>
    <w:bookmarkStart w:name="z593" w:id="560"/>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w:t>
      </w:r>
    </w:p>
    <w:bookmarkEnd w:id="560"/>
    <w:bookmarkStart w:name="z594" w:id="561"/>
    <w:p>
      <w:pPr>
        <w:spacing w:after="0"/>
        <w:ind w:left="0"/>
        <w:jc w:val="both"/>
      </w:pPr>
      <w:r>
        <w:rPr>
          <w:rFonts w:ascii="Times New Roman"/>
          <w:b w:val="false"/>
          <w:i w:val="false"/>
          <w:color w:val="000000"/>
          <w:sz w:val="28"/>
        </w:rPr>
        <w:t xml:space="preserve">
      1) аудандардың, облыстық маңызы бар қаланың жергілікті атқарушы органдары; </w:t>
      </w:r>
    </w:p>
    <w:bookmarkEnd w:id="561"/>
    <w:bookmarkStart w:name="z595" w:id="562"/>
    <w:p>
      <w:pPr>
        <w:spacing w:after="0"/>
        <w:ind w:left="0"/>
        <w:jc w:val="both"/>
      </w:pPr>
      <w:r>
        <w:rPr>
          <w:rFonts w:ascii="Times New Roman"/>
          <w:b w:val="false"/>
          <w:i w:val="false"/>
          <w:color w:val="000000"/>
          <w:sz w:val="28"/>
        </w:rPr>
        <w:t xml:space="preserve">
      2) "электрондық үкіметтің" веб-порталы: www.egov.kz, www.elicense.kz (бұдан әрі – портал) арқылы сағат 13:00-ден 14:00-ге, 14:30-ға дейінгі түскі үзіліспен сағат 9:00-ден 17:30-ға дейін жүзеге асырылады. </w:t>
      </w:r>
    </w:p>
    <w:bookmarkEnd w:id="562"/>
    <w:bookmarkStart w:name="z596" w:id="563"/>
    <w:p>
      <w:pPr>
        <w:spacing w:after="0"/>
        <w:ind w:left="0"/>
        <w:jc w:val="both"/>
      </w:pPr>
      <w:r>
        <w:rPr>
          <w:rFonts w:ascii="Times New Roman"/>
          <w:b w:val="false"/>
          <w:i w:val="false"/>
          <w:color w:val="000000"/>
          <w:sz w:val="28"/>
        </w:rPr>
        <w:t>
      Порталдың жұмыс кестесі – жөндеу жұмыстарын жүргізуге байланысты техникалық үзілістерді қоспағанда, тәулік бойы.</w:t>
      </w:r>
    </w:p>
    <w:bookmarkEnd w:id="563"/>
    <w:bookmarkStart w:name="z597" w:id="564"/>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564"/>
    <w:bookmarkStart w:name="z598" w:id="56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565"/>
    <w:bookmarkStart w:name="z599" w:id="566"/>
    <w:p>
      <w:pPr>
        <w:spacing w:after="0"/>
        <w:ind w:left="0"/>
        <w:jc w:val="both"/>
      </w:pPr>
      <w:r>
        <w:rPr>
          <w:rFonts w:ascii="Times New Roman"/>
          <w:b w:val="false"/>
          <w:i w:val="false"/>
          <w:color w:val="000000"/>
          <w:sz w:val="28"/>
        </w:rPr>
        <w:t>
      3. Мемлекеттік қызметті көрсету нәтижесі –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нөмірдің берілгені туралы растама (бұдан әрі – растама) немесе берілген есептік нөмірді қайта ресімдеу не осы мемлекеттік көрсетілетін қызмет регламентінің 10-тармағында көзделген жағдайларда және негіздер бойынша мемлекеттік қызметті көрсетуден бас тарту туралы дәлелді жауап.</w:t>
      </w:r>
    </w:p>
    <w:bookmarkEnd w:id="566"/>
    <w:bookmarkStart w:name="z600" w:id="567"/>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567"/>
    <w:bookmarkStart w:name="z601" w:id="568"/>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алушылар) тегін көрсетіледі. </w:t>
      </w:r>
    </w:p>
    <w:bookmarkEnd w:id="568"/>
    <w:bookmarkStart w:name="z602" w:id="56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569"/>
    <w:bookmarkStart w:name="z603" w:id="570"/>
    <w:p>
      <w:pPr>
        <w:spacing w:after="0"/>
        <w:ind w:left="0"/>
        <w:jc w:val="both"/>
      </w:pPr>
      <w:r>
        <w:rPr>
          <w:rFonts w:ascii="Times New Roman"/>
          <w:b w:val="false"/>
          <w:i w:val="false"/>
          <w:color w:val="000000"/>
          <w:sz w:val="28"/>
        </w:rPr>
        <w:t>
      5.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w:t>
      </w:r>
    </w:p>
    <w:bookmarkEnd w:id="570"/>
    <w:bookmarkStart w:name="z604" w:id="571"/>
    <w:p>
      <w:pPr>
        <w:spacing w:after="0"/>
        <w:ind w:left="0"/>
        <w:jc w:val="both"/>
      </w:pPr>
      <w:r>
        <w:rPr>
          <w:rFonts w:ascii="Times New Roman"/>
          <w:b w:val="false"/>
          <w:i w:val="false"/>
          <w:color w:val="000000"/>
          <w:sz w:val="28"/>
        </w:rPr>
        <w:t>
      есептік нөмір беру үшін:</w:t>
      </w:r>
    </w:p>
    <w:bookmarkEnd w:id="571"/>
    <w:bookmarkStart w:name="z605" w:id="572"/>
    <w:p>
      <w:pPr>
        <w:spacing w:after="0"/>
        <w:ind w:left="0"/>
        <w:jc w:val="both"/>
      </w:pPr>
      <w:r>
        <w:rPr>
          <w:rFonts w:ascii="Times New Roman"/>
          <w:b w:val="false"/>
          <w:i w:val="false"/>
          <w:color w:val="000000"/>
          <w:sz w:val="28"/>
        </w:rPr>
        <w:t>
      1) мемлекеттік көрсетілетін қызмет стандартына 1-қосымшаға сәйкес нысан бойынша өтініш;</w:t>
      </w:r>
    </w:p>
    <w:bookmarkEnd w:id="572"/>
    <w:bookmarkStart w:name="z606" w:id="573"/>
    <w:p>
      <w:pPr>
        <w:spacing w:after="0"/>
        <w:ind w:left="0"/>
        <w:jc w:val="both"/>
      </w:pPr>
      <w:r>
        <w:rPr>
          <w:rFonts w:ascii="Times New Roman"/>
          <w:b w:val="false"/>
          <w:i w:val="false"/>
          <w:color w:val="000000"/>
          <w:sz w:val="28"/>
        </w:rPr>
        <w:t>
      2) жеке басты куәландыратын құжат және өкілдің өкілеттілігін растайтын құжат (сәйкестендіру үшін);</w:t>
      </w:r>
    </w:p>
    <w:bookmarkEnd w:id="573"/>
    <w:bookmarkStart w:name="z607" w:id="574"/>
    <w:p>
      <w:pPr>
        <w:spacing w:after="0"/>
        <w:ind w:left="0"/>
        <w:jc w:val="both"/>
      </w:pPr>
      <w:r>
        <w:rPr>
          <w:rFonts w:ascii="Times New Roman"/>
          <w:b w:val="false"/>
          <w:i w:val="false"/>
          <w:color w:val="000000"/>
          <w:sz w:val="28"/>
        </w:rPr>
        <w:t>
      3) өндіріс объектісі қызметінің түрі, өндірілетін өнімнің көлемі мен түрі туралы еркін нысанда жасалған ақпарат.</w:t>
      </w:r>
    </w:p>
    <w:bookmarkEnd w:id="574"/>
    <w:bookmarkStart w:name="z608" w:id="575"/>
    <w:p>
      <w:pPr>
        <w:spacing w:after="0"/>
        <w:ind w:left="0"/>
        <w:jc w:val="both"/>
      </w:pPr>
      <w:r>
        <w:rPr>
          <w:rFonts w:ascii="Times New Roman"/>
          <w:b w:val="false"/>
          <w:i w:val="false"/>
          <w:color w:val="000000"/>
          <w:sz w:val="28"/>
        </w:rPr>
        <w:t>
      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p>
    <w:bookmarkEnd w:id="575"/>
    <w:bookmarkStart w:name="z609" w:id="576"/>
    <w:p>
      <w:pPr>
        <w:spacing w:after="0"/>
        <w:ind w:left="0"/>
        <w:jc w:val="both"/>
      </w:pPr>
      <w:r>
        <w:rPr>
          <w:rFonts w:ascii="Times New Roman"/>
          <w:b w:val="false"/>
          <w:i w:val="false"/>
          <w:color w:val="000000"/>
          <w:sz w:val="28"/>
        </w:rPr>
        <w:t>
      1) мемлекеттік көрсетілетін қызмет стандартына 2-қосымшаға сәйкес нысан бойынша өтініш;</w:t>
      </w:r>
    </w:p>
    <w:bookmarkEnd w:id="576"/>
    <w:bookmarkStart w:name="z610" w:id="577"/>
    <w:p>
      <w:pPr>
        <w:spacing w:after="0"/>
        <w:ind w:left="0"/>
        <w:jc w:val="both"/>
      </w:pPr>
      <w:r>
        <w:rPr>
          <w:rFonts w:ascii="Times New Roman"/>
          <w:b w:val="false"/>
          <w:i w:val="false"/>
          <w:color w:val="000000"/>
          <w:sz w:val="28"/>
        </w:rPr>
        <w:t>
      2) жеке басты куәландыратын құжат және өкілдің өкілеттілігін растайтын құжат (сәйкестендіру үшін);</w:t>
      </w:r>
    </w:p>
    <w:bookmarkEnd w:id="577"/>
    <w:bookmarkStart w:name="z611" w:id="578"/>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кеңседе оның өтінішінің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қағаз жеткізгіштегі өтініштің қабылданғанын растау болып табылады.</w:t>
      </w:r>
    </w:p>
    <w:bookmarkEnd w:id="578"/>
    <w:bookmarkStart w:name="z612" w:id="579"/>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бойынша рәсімді (іс-қимылды) бастау үшін мыналар негіз болып табылады:</w:t>
      </w:r>
    </w:p>
    <w:bookmarkEnd w:id="579"/>
    <w:bookmarkStart w:name="z613" w:id="580"/>
    <w:p>
      <w:pPr>
        <w:spacing w:after="0"/>
        <w:ind w:left="0"/>
        <w:jc w:val="both"/>
      </w:pPr>
      <w:r>
        <w:rPr>
          <w:rFonts w:ascii="Times New Roman"/>
          <w:b w:val="false"/>
          <w:i w:val="false"/>
          <w:color w:val="000000"/>
          <w:sz w:val="28"/>
        </w:rPr>
        <w:t>
      есептік нөмір беру үшін:</w:t>
      </w:r>
    </w:p>
    <w:bookmarkEnd w:id="580"/>
    <w:bookmarkStart w:name="z614" w:id="581"/>
    <w:p>
      <w:pPr>
        <w:spacing w:after="0"/>
        <w:ind w:left="0"/>
        <w:jc w:val="both"/>
      </w:pPr>
      <w:r>
        <w:rPr>
          <w:rFonts w:ascii="Times New Roman"/>
          <w:b w:val="false"/>
          <w:i w:val="false"/>
          <w:color w:val="000000"/>
          <w:sz w:val="28"/>
        </w:rPr>
        <w:t>
      1) мемлекеттік көрсетілетін қызмет стандартына 1-қосымшаға сәйкес көрсетілетін қызметті алушының электрондық-цифрлық қолтаңбасымен (бұдан әрі – ЭЦҚ) куәландырылған электрондық құжат нысанындағы өтініш;</w:t>
      </w:r>
    </w:p>
    <w:bookmarkEnd w:id="581"/>
    <w:bookmarkStart w:name="z615" w:id="582"/>
    <w:p>
      <w:pPr>
        <w:spacing w:after="0"/>
        <w:ind w:left="0"/>
        <w:jc w:val="both"/>
      </w:pPr>
      <w:r>
        <w:rPr>
          <w:rFonts w:ascii="Times New Roman"/>
          <w:b w:val="false"/>
          <w:i w:val="false"/>
          <w:color w:val="000000"/>
          <w:sz w:val="28"/>
        </w:rPr>
        <w:t>
      2) өндіріс объектісі қызметінің түрі, өндірілетін өнімнің көлемі мен түрі туралы еркін нысанда жасалған ақпараттың электрондық көшірмесі.</w:t>
      </w:r>
    </w:p>
    <w:bookmarkEnd w:id="582"/>
    <w:bookmarkStart w:name="z616" w:id="583"/>
    <w:p>
      <w:pPr>
        <w:spacing w:after="0"/>
        <w:ind w:left="0"/>
        <w:jc w:val="both"/>
      </w:pPr>
      <w:r>
        <w:rPr>
          <w:rFonts w:ascii="Times New Roman"/>
          <w:b w:val="false"/>
          <w:i w:val="false"/>
          <w:color w:val="000000"/>
          <w:sz w:val="28"/>
        </w:rPr>
        <w:t>
      Есептік нөмірді қайта ресімдеу кезінде, есептік нөмірдің атауын және (немесе) ұйымдастырушылық-құқықтық нысанын өзгерту кезінде, сою алаңына есептік нөмірді растау кезінде:</w:t>
      </w:r>
    </w:p>
    <w:bookmarkEnd w:id="583"/>
    <w:bookmarkStart w:name="z617" w:id="584"/>
    <w:p>
      <w:pPr>
        <w:spacing w:after="0"/>
        <w:ind w:left="0"/>
        <w:jc w:val="both"/>
      </w:pPr>
      <w:r>
        <w:rPr>
          <w:rFonts w:ascii="Times New Roman"/>
          <w:b w:val="false"/>
          <w:i w:val="false"/>
          <w:color w:val="000000"/>
          <w:sz w:val="28"/>
        </w:rPr>
        <w:t>
      мемлекеттік көрсетілетін қызмет стандартына 2-қосымшаға сәйкес көрсетілетін қызметті алушының ЭЦҚ-сымен куәландырылған электрондық құжат нысанындағы өтініш.</w:t>
      </w:r>
    </w:p>
    <w:bookmarkEnd w:id="584"/>
    <w:bookmarkStart w:name="z618" w:id="585"/>
    <w:p>
      <w:pPr>
        <w:spacing w:after="0"/>
        <w:ind w:left="0"/>
        <w:jc w:val="both"/>
      </w:pPr>
      <w:r>
        <w:rPr>
          <w:rFonts w:ascii="Times New Roman"/>
          <w:b w:val="false"/>
          <w:i w:val="false"/>
          <w:color w:val="000000"/>
          <w:sz w:val="28"/>
        </w:rPr>
        <w:t>
      Жеке басты куәландыратын құжат туралы, заңды тұлғаны мемлекеттік тіркеу (қайта тіркеу) туралы, дара кәсіпкерді мемлекеттік тіркеу туралы, ветеринариялық-санитариялық қорытынды туралы, бұрын берілген есептік нөмір туралы мәліметтерді көрсетілетін қызметті беруші мемлекеттік ақпараттық жүйелерден "электрондық үкімет" шлюзі арқылы алады.</w:t>
      </w:r>
    </w:p>
    <w:bookmarkEnd w:id="585"/>
    <w:bookmarkStart w:name="z619" w:id="586"/>
    <w:p>
      <w:pPr>
        <w:spacing w:after="0"/>
        <w:ind w:left="0"/>
        <w:jc w:val="both"/>
      </w:pPr>
      <w:r>
        <w:rPr>
          <w:rFonts w:ascii="Times New Roman"/>
          <w:b w:val="false"/>
          <w:i w:val="false"/>
          <w:color w:val="000000"/>
          <w:sz w:val="28"/>
        </w:rPr>
        <w:t>
      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сұрау салуды қабылдау туралы мәртебе көрсетіледі.</w:t>
      </w:r>
    </w:p>
    <w:bookmarkEnd w:id="586"/>
    <w:bookmarkStart w:name="z620" w:id="587"/>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оларды орындау ұзақтығы:</w:t>
      </w:r>
    </w:p>
    <w:bookmarkEnd w:id="587"/>
    <w:bookmarkStart w:name="z621" w:id="588"/>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 30 (отыз) минут;</w:t>
      </w:r>
    </w:p>
    <w:bookmarkEnd w:id="588"/>
    <w:bookmarkStart w:name="z622" w:id="589"/>
    <w:p>
      <w:pPr>
        <w:spacing w:after="0"/>
        <w:ind w:left="0"/>
        <w:jc w:val="both"/>
      </w:pPr>
      <w:r>
        <w:rPr>
          <w:rFonts w:ascii="Times New Roman"/>
          <w:b w:val="false"/>
          <w:i w:val="false"/>
          <w:color w:val="000000"/>
          <w:sz w:val="28"/>
        </w:rPr>
        <w:t>
      2) көрсетілетін қызметті берушінің басшысы құжаттамамен танысады, жауапты орындаушыны айқындап, қарар қояды – 1 (бір) жұмыс күні;</w:t>
      </w:r>
    </w:p>
    <w:bookmarkEnd w:id="589"/>
    <w:bookmarkStart w:name="z623" w:id="590"/>
    <w:p>
      <w:pPr>
        <w:spacing w:after="0"/>
        <w:ind w:left="0"/>
        <w:jc w:val="both"/>
      </w:pPr>
      <w:r>
        <w:rPr>
          <w:rFonts w:ascii="Times New Roman"/>
          <w:b w:val="false"/>
          <w:i w:val="false"/>
          <w:color w:val="000000"/>
          <w:sz w:val="28"/>
        </w:rPr>
        <w:t>
      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–2 (екі) жұмыс күні;</w:t>
      </w:r>
    </w:p>
    <w:bookmarkEnd w:id="590"/>
    <w:bookmarkStart w:name="z624" w:id="591"/>
    <w:p>
      <w:pPr>
        <w:spacing w:after="0"/>
        <w:ind w:left="0"/>
        <w:jc w:val="both"/>
      </w:pPr>
      <w:r>
        <w:rPr>
          <w:rFonts w:ascii="Times New Roman"/>
          <w:b w:val="false"/>
          <w:i w:val="false"/>
          <w:color w:val="000000"/>
          <w:sz w:val="28"/>
        </w:rPr>
        <w:t>
      4) облыстың жергілікті атқарушы органы мемлекеттік қызметті көрсету нәтижесін ресімдейді және ауданның (облыстық маңызы бар қаланың) жергілікті атқарушы органының тиісті бөлімшесіне жолдайды – 3 (үш) жұмыс күні;</w:t>
      </w:r>
    </w:p>
    <w:bookmarkEnd w:id="591"/>
    <w:bookmarkStart w:name="z625" w:id="592"/>
    <w:p>
      <w:pPr>
        <w:spacing w:after="0"/>
        <w:ind w:left="0"/>
        <w:jc w:val="both"/>
      </w:pPr>
      <w:r>
        <w:rPr>
          <w:rFonts w:ascii="Times New Roman"/>
          <w:b w:val="false"/>
          <w:i w:val="false"/>
          <w:color w:val="000000"/>
          <w:sz w:val="28"/>
        </w:rPr>
        <w:t xml:space="preserve">
      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30 (отыз) минут; </w:t>
      </w:r>
    </w:p>
    <w:bookmarkEnd w:id="592"/>
    <w:bookmarkStart w:name="z626" w:id="593"/>
    <w:p>
      <w:pPr>
        <w:spacing w:after="0"/>
        <w:ind w:left="0"/>
        <w:jc w:val="both"/>
      </w:pPr>
      <w:r>
        <w:rPr>
          <w:rFonts w:ascii="Times New Roman"/>
          <w:b w:val="false"/>
          <w:i w:val="false"/>
          <w:color w:val="000000"/>
          <w:sz w:val="28"/>
        </w:rPr>
        <w:t>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593"/>
    <w:bookmarkStart w:name="z627" w:id="594"/>
    <w:p>
      <w:pPr>
        <w:spacing w:after="0"/>
        <w:ind w:left="0"/>
        <w:jc w:val="both"/>
      </w:pPr>
      <w:r>
        <w:rPr>
          <w:rFonts w:ascii="Times New Roman"/>
          <w:b w:val="false"/>
          <w:i w:val="false"/>
          <w:color w:val="000000"/>
          <w:sz w:val="28"/>
        </w:rPr>
        <w:t>
      өндіріс объектісі қызметінің түрі өзгерген жағдайда, мемлекеттік көрсетілетін қызмет стандартында белгіленген мерзімдерде есептік нөмір беру рәсімінен қайта өтеді;</w:t>
      </w:r>
    </w:p>
    <w:bookmarkEnd w:id="594"/>
    <w:bookmarkStart w:name="z628" w:id="595"/>
    <w:p>
      <w:pPr>
        <w:spacing w:after="0"/>
        <w:ind w:left="0"/>
        <w:jc w:val="both"/>
      </w:pPr>
      <w:r>
        <w:rPr>
          <w:rFonts w:ascii="Times New Roman"/>
          <w:b w:val="false"/>
          <w:i w:val="false"/>
          <w:color w:val="000000"/>
          <w:sz w:val="28"/>
        </w:rPr>
        <w:t>
      сою алаңдары қолда бар есептік нөмірді растау үшін мемлекеттік көрсетілетін қызмет стандартында белгіленген мерзімдерде есептік нөмірді қайта ресімдеу рәсімінен өтеді.</w:t>
      </w:r>
    </w:p>
    <w:bookmarkEnd w:id="595"/>
    <w:bookmarkStart w:name="z629" w:id="596"/>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596"/>
    <w:bookmarkStart w:name="z630" w:id="597"/>
    <w:p>
      <w:pPr>
        <w:spacing w:after="0"/>
        <w:ind w:left="0"/>
        <w:jc w:val="both"/>
      </w:pPr>
      <w:r>
        <w:rPr>
          <w:rFonts w:ascii="Times New Roman"/>
          <w:b w:val="false"/>
          <w:i w:val="false"/>
          <w:color w:val="000000"/>
          <w:sz w:val="28"/>
        </w:rPr>
        <w:t>
      1) қажетті құжаттарды қабылдау және тіркеу;</w:t>
      </w:r>
    </w:p>
    <w:bookmarkEnd w:id="597"/>
    <w:bookmarkStart w:name="z631" w:id="598"/>
    <w:p>
      <w:pPr>
        <w:spacing w:after="0"/>
        <w:ind w:left="0"/>
        <w:jc w:val="both"/>
      </w:pPr>
      <w:r>
        <w:rPr>
          <w:rFonts w:ascii="Times New Roman"/>
          <w:b w:val="false"/>
          <w:i w:val="false"/>
          <w:color w:val="000000"/>
          <w:sz w:val="28"/>
        </w:rPr>
        <w:t>
      2) көрсетілетін қызметті беруші басшысының қарауы және қарар қоюы;</w:t>
      </w:r>
    </w:p>
    <w:bookmarkEnd w:id="598"/>
    <w:bookmarkStart w:name="z632" w:id="599"/>
    <w:p>
      <w:pPr>
        <w:spacing w:after="0"/>
        <w:ind w:left="0"/>
        <w:jc w:val="both"/>
      </w:pPr>
      <w:r>
        <w:rPr>
          <w:rFonts w:ascii="Times New Roman"/>
          <w:b w:val="false"/>
          <w:i w:val="false"/>
          <w:color w:val="000000"/>
          <w:sz w:val="28"/>
        </w:rPr>
        <w:t>
      3) ұсынылған құжаттардың толықтығын тексеру және сұрау салу жолдау;</w:t>
      </w:r>
    </w:p>
    <w:bookmarkEnd w:id="599"/>
    <w:bookmarkStart w:name="z633" w:id="600"/>
    <w:p>
      <w:pPr>
        <w:spacing w:after="0"/>
        <w:ind w:left="0"/>
        <w:jc w:val="both"/>
      </w:pPr>
      <w:r>
        <w:rPr>
          <w:rFonts w:ascii="Times New Roman"/>
          <w:b w:val="false"/>
          <w:i w:val="false"/>
          <w:color w:val="000000"/>
          <w:sz w:val="28"/>
        </w:rPr>
        <w:t>
      4) есептік нөмір беру туралы растаманы немесе есептік нөмір беруден бас тартуды ресімдеу және мемлекеттік қызметті көрсету нәтижесін тиісті бөлімшеге жолдау;</w:t>
      </w:r>
    </w:p>
    <w:bookmarkEnd w:id="600"/>
    <w:bookmarkStart w:name="z634" w:id="601"/>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601"/>
    <w:bookmarkStart w:name="z635" w:id="602"/>
    <w:p>
      <w:pPr>
        <w:spacing w:after="0"/>
        <w:ind w:left="0"/>
        <w:jc w:val="left"/>
      </w:pPr>
      <w:r>
        <w:rPr>
          <w:rFonts w:ascii="Times New Roman"/>
          <w:b/>
          <w:i w:val="false"/>
          <w:color w:val="000000"/>
        </w:rPr>
        <w:t xml:space="preserve"> 3. Мемлекеттік қызметті көрсету процесінде құрылымдық бөлімшелердің (қызметкерлердің) өзара іс-қимылы тәртібін сипаттау</w:t>
      </w:r>
    </w:p>
    <w:bookmarkEnd w:id="602"/>
    <w:bookmarkStart w:name="z636" w:id="603"/>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603"/>
    <w:bookmarkStart w:name="z637" w:id="604"/>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604"/>
    <w:bookmarkStart w:name="z638" w:id="605"/>
    <w:p>
      <w:pPr>
        <w:spacing w:after="0"/>
        <w:ind w:left="0"/>
        <w:jc w:val="both"/>
      </w:pPr>
      <w:r>
        <w:rPr>
          <w:rFonts w:ascii="Times New Roman"/>
          <w:b w:val="false"/>
          <w:i w:val="false"/>
          <w:color w:val="000000"/>
          <w:sz w:val="28"/>
        </w:rPr>
        <w:t>
      2) көрсетілетін қызметті берушінің басшысы;</w:t>
      </w:r>
    </w:p>
    <w:bookmarkEnd w:id="605"/>
    <w:bookmarkStart w:name="z639" w:id="60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06"/>
    <w:bookmarkStart w:name="z640" w:id="607"/>
    <w:p>
      <w:pPr>
        <w:spacing w:after="0"/>
        <w:ind w:left="0"/>
        <w:jc w:val="both"/>
      </w:pPr>
      <w:r>
        <w:rPr>
          <w:rFonts w:ascii="Times New Roman"/>
          <w:b w:val="false"/>
          <w:i w:val="false"/>
          <w:color w:val="000000"/>
          <w:sz w:val="28"/>
        </w:rPr>
        <w:t>
      9. Құрылымдық бөлімшелердің (қызметкерлердің) арасындағы рәсімдердің (іс-қимылдардың) реттілігін сипаттау, әрбір рәсімнің (іс-қимылдың) ұзақтығы:</w:t>
      </w:r>
    </w:p>
    <w:bookmarkEnd w:id="607"/>
    <w:bookmarkStart w:name="z641" w:id="608"/>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тіркеуді жүзеге асырады – 30 (отыз) минут;</w:t>
      </w:r>
    </w:p>
    <w:bookmarkEnd w:id="608"/>
    <w:bookmarkStart w:name="z642" w:id="609"/>
    <w:p>
      <w:pPr>
        <w:spacing w:after="0"/>
        <w:ind w:left="0"/>
        <w:jc w:val="both"/>
      </w:pPr>
      <w:r>
        <w:rPr>
          <w:rFonts w:ascii="Times New Roman"/>
          <w:b w:val="false"/>
          <w:i w:val="false"/>
          <w:color w:val="000000"/>
          <w:sz w:val="28"/>
        </w:rPr>
        <w:t>
      2) көрсетілетін қызметті берушінің басшысы құжаттамамен танысып, жауапты орындаушыны айқындайды және қарар қояды – 1 (бір) жұмыс күні;</w:t>
      </w:r>
    </w:p>
    <w:bookmarkEnd w:id="609"/>
    <w:bookmarkStart w:name="z643" w:id="610"/>
    <w:p>
      <w:pPr>
        <w:spacing w:after="0"/>
        <w:ind w:left="0"/>
        <w:jc w:val="both"/>
      </w:pPr>
      <w:r>
        <w:rPr>
          <w:rFonts w:ascii="Times New Roman"/>
          <w:b w:val="false"/>
          <w:i w:val="false"/>
          <w:color w:val="000000"/>
          <w:sz w:val="28"/>
        </w:rPr>
        <w:t>
      3) жауапты орындаушы ұсынылған құжаттардың осы регламенттің 5-тармағында көрсетілген тізбеге сәйкес толықтығын тексереді және облыстың жергілікті атқарушы органына есептік нөмір беру туралы сұрау салу жолдайды – 2 (екі) жұмыс күні;</w:t>
      </w:r>
    </w:p>
    <w:bookmarkEnd w:id="610"/>
    <w:bookmarkStart w:name="z644" w:id="611"/>
    <w:p>
      <w:pPr>
        <w:spacing w:after="0"/>
        <w:ind w:left="0"/>
        <w:jc w:val="both"/>
      </w:pPr>
      <w:r>
        <w:rPr>
          <w:rFonts w:ascii="Times New Roman"/>
          <w:b w:val="false"/>
          <w:i w:val="false"/>
          <w:color w:val="000000"/>
          <w:sz w:val="28"/>
        </w:rPr>
        <w:t>
      4) облыстың жергілікті атқарушы органы мемлекеттік қызметті көрсету нәтижесін ресімдейді және ауданның (облыстық маңызы бар қаланың) жергілікті атқарушы органының тиісті бөлімшесіне жолдайды – 3 (үш) жұмыс күні;</w:t>
      </w:r>
    </w:p>
    <w:bookmarkEnd w:id="611"/>
    <w:bookmarkStart w:name="z645" w:id="612"/>
    <w:p>
      <w:pPr>
        <w:spacing w:after="0"/>
        <w:ind w:left="0"/>
        <w:jc w:val="both"/>
      </w:pPr>
      <w:r>
        <w:rPr>
          <w:rFonts w:ascii="Times New Roman"/>
          <w:b w:val="false"/>
          <w:i w:val="false"/>
          <w:color w:val="000000"/>
          <w:sz w:val="28"/>
        </w:rPr>
        <w:t xml:space="preserve">
      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30 (отыз) минут; </w:t>
      </w:r>
    </w:p>
    <w:bookmarkEnd w:id="612"/>
    <w:bookmarkStart w:name="z646" w:id="613"/>
    <w:p>
      <w:pPr>
        <w:spacing w:after="0"/>
        <w:ind w:left="0"/>
        <w:jc w:val="both"/>
      </w:pPr>
      <w:r>
        <w:rPr>
          <w:rFonts w:ascii="Times New Roman"/>
          <w:b w:val="false"/>
          <w:i w:val="false"/>
          <w:color w:val="000000"/>
          <w:sz w:val="28"/>
        </w:rPr>
        <w:t>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613"/>
    <w:bookmarkStart w:name="z647" w:id="614"/>
    <w:p>
      <w:pPr>
        <w:spacing w:after="0"/>
        <w:ind w:left="0"/>
        <w:jc w:val="both"/>
      </w:pPr>
      <w:r>
        <w:rPr>
          <w:rFonts w:ascii="Times New Roman"/>
          <w:b w:val="false"/>
          <w:i w:val="false"/>
          <w:color w:val="000000"/>
          <w:sz w:val="28"/>
        </w:rPr>
        <w:t>
      өндіріс объектісі қызметінің түрі өзгерген жағдайда, мемлекеттік көрсетілетін қызмет стандартында белгіленген мерзімдерде есептік нөмір беру рәсімінен қайта өтеді;</w:t>
      </w:r>
    </w:p>
    <w:bookmarkEnd w:id="614"/>
    <w:bookmarkStart w:name="z648" w:id="615"/>
    <w:p>
      <w:pPr>
        <w:spacing w:after="0"/>
        <w:ind w:left="0"/>
        <w:jc w:val="both"/>
      </w:pPr>
      <w:r>
        <w:rPr>
          <w:rFonts w:ascii="Times New Roman"/>
          <w:b w:val="false"/>
          <w:i w:val="false"/>
          <w:color w:val="000000"/>
          <w:sz w:val="28"/>
        </w:rPr>
        <w:t>
      сою алаңдары қолда бар есептік нөмірді растау үшін мемлекеттік көрсетілетін қызмет стандартында белгіленген мерзімдерде есептік нөмірді қайта ресімдеу рәсімінен өтеді.</w:t>
      </w:r>
    </w:p>
    <w:bookmarkEnd w:id="615"/>
    <w:bookmarkStart w:name="z649" w:id="616"/>
    <w:p>
      <w:pPr>
        <w:spacing w:after="0"/>
        <w:ind w:left="0"/>
        <w:jc w:val="both"/>
      </w:pPr>
      <w:r>
        <w:rPr>
          <w:rFonts w:ascii="Times New Roman"/>
          <w:b w:val="false"/>
          <w:i w:val="false"/>
          <w:color w:val="000000"/>
          <w:sz w:val="28"/>
        </w:rPr>
        <w:t xml:space="preserve">
      Өтініш беруші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дәлелді бас тартады. </w:t>
      </w:r>
    </w:p>
    <w:bookmarkEnd w:id="616"/>
    <w:bookmarkStart w:name="z650" w:id="617"/>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617"/>
    <w:bookmarkStart w:name="z651" w:id="618"/>
    <w:p>
      <w:pPr>
        <w:spacing w:after="0"/>
        <w:ind w:left="0"/>
        <w:jc w:val="both"/>
      </w:pPr>
      <w:r>
        <w:rPr>
          <w:rFonts w:ascii="Times New Roman"/>
          <w:b w:val="false"/>
          <w:i w:val="false"/>
          <w:color w:val="000000"/>
          <w:sz w:val="28"/>
        </w:rPr>
        <w:t>
      1) өтініш беруші есептік нөмірді алу үшін ұсынған құжаттардың және/немесе оларда қамтылған деректердің (мәліметтердің) дұрыс еместігінің анықталуы;</w:t>
      </w:r>
    </w:p>
    <w:bookmarkEnd w:id="618"/>
    <w:bookmarkStart w:name="z652" w:id="619"/>
    <w:p>
      <w:pPr>
        <w:spacing w:after="0"/>
        <w:ind w:left="0"/>
        <w:jc w:val="both"/>
      </w:pPr>
      <w:r>
        <w:rPr>
          <w:rFonts w:ascii="Times New Roman"/>
          <w:b w:val="false"/>
          <w:i w:val="false"/>
          <w:color w:val="000000"/>
          <w:sz w:val="28"/>
        </w:rPr>
        <w:t>
      2) есептік нөмір беру үшін қажетті ұсынылған құжаттардың, объектілердің, деректер мен мәліметтердің сәйкес келмеуі;</w:t>
      </w:r>
    </w:p>
    <w:bookmarkEnd w:id="619"/>
    <w:bookmarkStart w:name="z653" w:id="620"/>
    <w:p>
      <w:pPr>
        <w:spacing w:after="0"/>
        <w:ind w:left="0"/>
        <w:jc w:val="both"/>
      </w:pPr>
      <w:r>
        <w:rPr>
          <w:rFonts w:ascii="Times New Roman"/>
          <w:b w:val="false"/>
          <w:i w:val="false"/>
          <w:color w:val="000000"/>
          <w:sz w:val="28"/>
        </w:rPr>
        <w:t>
      3) берілген ветеринариялық-санитариялық қорытындыға сәйкес өндіріс объектісінің Қазақстан Республикасының ветеринария саласындағы заңнамасының талаптарына сәйкес келмеуі, сондай-ақ егер, өтініш беруші -өндіріс объектісі экспорттаушы болып табылса, экспорт жүзеге асырылатын елдің ветеринариялық (ветеринариялық-санитариялық) талаптарына сәйкес келмеуі;</w:t>
      </w:r>
    </w:p>
    <w:bookmarkEnd w:id="620"/>
    <w:bookmarkStart w:name="z654" w:id="621"/>
    <w:p>
      <w:pPr>
        <w:spacing w:after="0"/>
        <w:ind w:left="0"/>
        <w:jc w:val="both"/>
      </w:pPr>
      <w:r>
        <w:rPr>
          <w:rFonts w:ascii="Times New Roman"/>
          <w:b w:val="false"/>
          <w:i w:val="false"/>
          <w:color w:val="000000"/>
          <w:sz w:val="28"/>
        </w:rPr>
        <w:t>
      4) өтініш берушіге қатысты өндіріс объектісіне есептік нөмір алуды талап ететін қызметке немесе жекелеген қызмет түріне тыйым салу туралы заңды күшіне енген сот шешімнің (үкімнің) болуы;</w:t>
      </w:r>
    </w:p>
    <w:bookmarkEnd w:id="621"/>
    <w:bookmarkStart w:name="z655" w:id="622"/>
    <w:p>
      <w:pPr>
        <w:spacing w:after="0"/>
        <w:ind w:left="0"/>
        <w:jc w:val="both"/>
      </w:pPr>
      <w:r>
        <w:rPr>
          <w:rFonts w:ascii="Times New Roman"/>
          <w:b w:val="false"/>
          <w:i w:val="false"/>
          <w:color w:val="000000"/>
          <w:sz w:val="28"/>
        </w:rPr>
        <w:t>
      5) өтініш берушіге қатысты заңды күшіне енген сот шешімнің болуы, оның негізінде өтініш беруші өндіріс объектісіне есепке алу нөмірін алуға байланысты арнайы құқығынан айрылуы.</w:t>
      </w:r>
    </w:p>
    <w:bookmarkEnd w:id="622"/>
    <w:bookmarkStart w:name="z656" w:id="623"/>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ауданның (облыстық маңызы бар қаланың) жергілікті атқарушы органы бөлімшелерімен өзара іс-қимыл тәртібін, сондай-ақ ақпараттық жүйелерді пайдалану тәртібін сипаттау</w:t>
      </w:r>
    </w:p>
    <w:bookmarkEnd w:id="623"/>
    <w:bookmarkStart w:name="z657" w:id="624"/>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624"/>
    <w:bookmarkStart w:name="z658" w:id="625"/>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625"/>
    <w:bookmarkStart w:name="z659" w:id="626"/>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толтырып, осы регламенттің 5-тармағында көзделген құжаттар топтамасын тіркеуі;</w:t>
      </w:r>
    </w:p>
    <w:bookmarkEnd w:id="626"/>
    <w:bookmarkStart w:name="z660" w:id="627"/>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сұрау салуды куәландыру;</w:t>
      </w:r>
    </w:p>
    <w:bookmarkEnd w:id="627"/>
    <w:bookmarkStart w:name="z661" w:id="628"/>
    <w:p>
      <w:pPr>
        <w:spacing w:after="0"/>
        <w:ind w:left="0"/>
        <w:jc w:val="both"/>
      </w:pPr>
      <w:r>
        <w:rPr>
          <w:rFonts w:ascii="Times New Roman"/>
          <w:b w:val="false"/>
          <w:i w:val="false"/>
          <w:color w:val="000000"/>
          <w:sz w:val="28"/>
        </w:rPr>
        <w:t>
      4) порталда көрсетілетін қызметті алушының ЭЦҚ-сы арқылы сұрау салуды куәландыру (қол қою);</w:t>
      </w:r>
    </w:p>
    <w:bookmarkEnd w:id="628"/>
    <w:bookmarkStart w:name="z662" w:id="629"/>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сұрау салу мәртебесі және мемлекеттік қызметті көрсету мерзімі туралы хабарламаны алуы.</w:t>
      </w:r>
    </w:p>
    <w:bookmarkEnd w:id="629"/>
    <w:bookmarkStart w:name="z663" w:id="630"/>
    <w:p>
      <w:pPr>
        <w:spacing w:after="0"/>
        <w:ind w:left="0"/>
        <w:jc w:val="both"/>
      </w:pPr>
      <w:r>
        <w:rPr>
          <w:rFonts w:ascii="Times New Roman"/>
          <w:b w:val="false"/>
          <w:i w:val="false"/>
          <w:color w:val="000000"/>
          <w:sz w:val="28"/>
        </w:rPr>
        <w:t xml:space="preserve">
      12. Мемлекеттік қызмет "Азаматтарға арналған үкімет" мемлекеттік корпорациясы" коммерциялық емес акционерлік қоғамының филиалы арқылы көрсетілмейді. </w:t>
      </w:r>
    </w:p>
    <w:bookmarkEnd w:id="630"/>
    <w:bookmarkStart w:name="z664" w:id="631"/>
    <w:p>
      <w:pPr>
        <w:spacing w:after="0"/>
        <w:ind w:left="0"/>
        <w:jc w:val="both"/>
      </w:pPr>
      <w:r>
        <w:rPr>
          <w:rFonts w:ascii="Times New Roman"/>
          <w:b w:val="false"/>
          <w:i w:val="false"/>
          <w:color w:val="000000"/>
          <w:sz w:val="28"/>
        </w:rPr>
        <w:t xml:space="preserve">
      13.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631"/>
    <w:bookmarkStart w:name="z665" w:id="632"/>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632"/>
    <w:bookmarkStart w:name="z666" w:id="633"/>
    <w:p>
      <w:pPr>
        <w:spacing w:after="0"/>
        <w:ind w:left="0"/>
        <w:jc w:val="both"/>
      </w:pPr>
      <w:r>
        <w:rPr>
          <w:rFonts w:ascii="Times New Roman"/>
          <w:b w:val="false"/>
          <w:i w:val="false"/>
          <w:color w:val="000000"/>
          <w:sz w:val="28"/>
        </w:rPr>
        <w:t>
      14. Мемлекеттік қызметті көрсету орындарының мекенжайлары Министрліктің www.minagri.gov.kz интернет-ресурсында, "Мемлекеттік көрсетілетін қызметтер" бөлімінде орналастырылған.</w:t>
      </w:r>
    </w:p>
    <w:bookmarkEnd w:id="633"/>
    <w:bookmarkStart w:name="z667" w:id="634"/>
    <w:p>
      <w:pPr>
        <w:spacing w:after="0"/>
        <w:ind w:left="0"/>
        <w:jc w:val="both"/>
      </w:pPr>
      <w:r>
        <w:rPr>
          <w:rFonts w:ascii="Times New Roman"/>
          <w:b w:val="false"/>
          <w:i w:val="false"/>
          <w:color w:val="000000"/>
          <w:sz w:val="28"/>
        </w:rPr>
        <w:t>
      15.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 мүмкіндігі бар.</w:t>
      </w:r>
    </w:p>
    <w:bookmarkEnd w:id="634"/>
    <w:bookmarkStart w:name="z668" w:id="635"/>
    <w:p>
      <w:pPr>
        <w:spacing w:after="0"/>
        <w:ind w:left="0"/>
        <w:jc w:val="both"/>
      </w:pPr>
      <w:r>
        <w:rPr>
          <w:rFonts w:ascii="Times New Roman"/>
          <w:b w:val="false"/>
          <w:i w:val="false"/>
          <w:color w:val="000000"/>
          <w:sz w:val="28"/>
        </w:rPr>
        <w:t>
      16. Мемлекеттік қызметтер көрсету мәселелері жөніндегі анықтамалық қызметтердің байланыс телефондары Министрліктің www.minagri.gov.kz интернет-ресурсында, "Мемлекеттік көрсетілетін қызметтер" бөлімінде орналастырылған. Мемлекеттік қызметтер көрсету мәселелері жөніндегі бірыңғай байланыс орталығы: 1414.</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(союды), жануарлардан алынатын өнім мен шикізатты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сақтауды, өңдеуді және сатуды жүзеге асыратын өндіріс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объектілеріне, сондай-ақ ветеринариялық препараттарды,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және жемазық қоспаларын өндіру, сақтау және сату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ұйымдарға есептік нөмірлер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77" w:id="636"/>
    <w:p>
      <w:pPr>
        <w:spacing w:after="0"/>
        <w:ind w:left="0"/>
        <w:jc w:val="left"/>
      </w:pPr>
      <w:r>
        <w:rPr>
          <w:rFonts w:ascii="Times New Roman"/>
          <w:b/>
          <w:i w:val="false"/>
          <w:color w:val="000000"/>
        </w:rPr>
        <w:t xml:space="preserve"> Көрсетілетін қызметті берушілердің мекенжайы </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1916"/>
        <w:gridCol w:w="8178"/>
      </w:tblGrid>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37"/>
          <w:p>
            <w:pPr>
              <w:spacing w:after="20"/>
              <w:ind w:left="20"/>
              <w:jc w:val="both"/>
            </w:pPr>
            <w:r>
              <w:rPr>
                <w:rFonts w:ascii="Times New Roman"/>
                <w:b w:val="false"/>
                <w:i w:val="false"/>
                <w:color w:val="000000"/>
                <w:sz w:val="20"/>
              </w:rPr>
              <w:t>
Мемлекеттік органның толық атауы</w:t>
            </w:r>
          </w:p>
          <w:bookmarkEnd w:id="637"/>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38"/>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коммуналдық мемлекеттік мекемесі</w:t>
            </w:r>
          </w:p>
          <w:bookmarkEnd w:id="638"/>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9"/>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w:t>
            </w:r>
          </w:p>
          <w:bookmarkEnd w:id="639"/>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Құсайынов көшесі, 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40"/>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w:t>
            </w:r>
          </w:p>
          <w:bookmarkEnd w:id="640"/>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41"/>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w:t>
            </w:r>
          </w:p>
          <w:bookmarkEnd w:id="641"/>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42"/>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w:t>
            </w:r>
          </w:p>
          <w:bookmarkEnd w:id="642"/>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43"/>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w:t>
            </w:r>
          </w:p>
          <w:bookmarkEnd w:id="643"/>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44"/>
          <w:p>
            <w:pPr>
              <w:spacing w:after="20"/>
              <w:ind w:left="20"/>
              <w:jc w:val="both"/>
            </w:pPr>
            <w:r>
              <w:rPr>
                <w:rFonts w:ascii="Times New Roman"/>
                <w:b w:val="false"/>
                <w:i w:val="false"/>
                <w:color w:val="000000"/>
                <w:sz w:val="20"/>
              </w:rPr>
              <w:t>
"Солтүстік Қазақстан облысы Мағжан Жұмабаев ауданы әкімдігінің ветеринария бөлімі" коммуналдық мемлекеттік мекемесі</w:t>
            </w:r>
          </w:p>
          <w:bookmarkEnd w:id="644"/>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45"/>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w:t>
            </w:r>
          </w:p>
          <w:bookmarkEnd w:id="645"/>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46"/>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 бөлімі" коммуналдық мемлекеттік мекемесі</w:t>
            </w:r>
          </w:p>
          <w:bookmarkEnd w:id="646"/>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47"/>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 әкімдігінің ветеринария бөлімі" коммуналдық мемлекеттік мекемесі</w:t>
            </w:r>
          </w:p>
          <w:bookmarkEnd w:id="647"/>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48"/>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w:t>
            </w:r>
          </w:p>
          <w:bookmarkEnd w:id="648"/>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49"/>
          <w:p>
            <w:pPr>
              <w:spacing w:after="20"/>
              <w:ind w:left="20"/>
              <w:jc w:val="both"/>
            </w:pPr>
            <w:r>
              <w:rPr>
                <w:rFonts w:ascii="Times New Roman"/>
                <w:b w:val="false"/>
                <w:i w:val="false"/>
                <w:color w:val="000000"/>
                <w:sz w:val="20"/>
              </w:rPr>
              <w:t>
"Солтүстік Қазақстан облысы Тимирязев ауданы әкімдігінің ветеринария бөлімі" коммуналдық мемлекеттік мекемесі</w:t>
            </w:r>
          </w:p>
          <w:bookmarkEnd w:id="649"/>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50"/>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w:t>
            </w:r>
          </w:p>
          <w:bookmarkEnd w:id="650"/>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51"/>
          <w:p>
            <w:pPr>
              <w:spacing w:after="20"/>
              <w:ind w:left="20"/>
              <w:jc w:val="both"/>
            </w:pPr>
            <w:r>
              <w:rPr>
                <w:rFonts w:ascii="Times New Roman"/>
                <w:b w:val="false"/>
                <w:i w:val="false"/>
                <w:color w:val="000000"/>
                <w:sz w:val="20"/>
              </w:rPr>
              <w:t>
"Солтүстік Қазақстан облысы Шал ақын ауданы әкімдігінің ветеринария бөлімі" коммуналдық мемлекеттік мекемесі</w:t>
            </w:r>
          </w:p>
          <w:bookmarkEnd w:id="651"/>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52"/>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w:t>
            </w:r>
          </w:p>
          <w:bookmarkEnd w:id="652"/>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күн сайын дүйсенбі мен жұма аралығында сағат 13:00-ден 14:00-ге, 14:30-ға дейінгі түскі үзіліспен сағат 9:00-ден 18:00-ге,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(союды), жануарлардан алынатын өнім мен шикізатты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сақтауды, өңдеуді және сатуды жүзеге асыратын өндіріс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объектілеріне, сондай-ақ ветеринариялық препараттарды,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және жемазық қоспаларын өндіру, сақтау және сату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ұйымдарға есептік нөмірлер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02" w:id="653"/>
    <w:p>
      <w:pPr>
        <w:spacing w:after="0"/>
        <w:ind w:left="0"/>
        <w:jc w:val="left"/>
      </w:pPr>
      <w:r>
        <w:rPr>
          <w:rFonts w:ascii="Times New Roman"/>
          <w:b/>
          <w:i w:val="false"/>
          <w:color w:val="000000"/>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қызметін көрсетудің бизнес-процестерінің анықтамалығы</w:t>
      </w:r>
    </w:p>
    <w:bookmarkEnd w:id="653"/>
    <w:bookmarkStart w:name="z703" w:id="654"/>
    <w:p>
      <w:pPr>
        <w:spacing w:after="0"/>
        <w:ind w:left="0"/>
        <w:jc w:val="left"/>
      </w:pPr>
      <w:r>
        <w:rPr>
          <w:rFonts w:ascii="Times New Roman"/>
          <w:b/>
          <w:i w:val="false"/>
          <w:color w:val="000000"/>
        </w:rPr>
        <w:t xml:space="preserve"> а) көрсетілетін қызметті берушінің кеңсесі:</w:t>
      </w:r>
    </w:p>
    <w:bookmarkEnd w:id="654"/>
    <w:bookmarkStart w:name="z704"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5" w:id="656"/>
    <w:p>
      <w:pPr>
        <w:spacing w:after="0"/>
        <w:ind w:left="0"/>
        <w:jc w:val="left"/>
      </w:pPr>
      <w:r>
        <w:rPr>
          <w:rFonts w:ascii="Times New Roman"/>
          <w:b/>
          <w:i w:val="false"/>
          <w:color w:val="000000"/>
        </w:rPr>
        <w:t xml:space="preserve"> б) портал арқылы:</w:t>
      </w:r>
    </w:p>
    <w:bookmarkEnd w:id="656"/>
    <w:bookmarkStart w:name="z706"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58"/>
    <w:p>
      <w:pPr>
        <w:spacing w:after="0"/>
        <w:ind w:left="0"/>
        <w:jc w:val="both"/>
      </w:pPr>
      <w:r>
        <w:rPr>
          <w:rFonts w:ascii="Times New Roman"/>
          <w:b w:val="false"/>
          <w:i w:val="false"/>
          <w:color w:val="000000"/>
          <w:sz w:val="28"/>
        </w:rPr>
        <w:t>
      Шартты белгілер</w:t>
      </w:r>
    </w:p>
    <w:bookmarkEnd w:id="658"/>
    <w:bookmarkStart w:name="z708"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