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d6efe" w14:textId="7cd6e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2018-2019 жылдарға арналған Солтүстік Қазақстан облысы Есіл ауданы бойынша жайылымдарды басқару және оларды пайдалану жөніндегі Жоспарды бекіту</w:t>
      </w:r>
    </w:p>
    <w:p>
      <w:pPr>
        <w:spacing w:after="0"/>
        <w:ind w:left="0"/>
        <w:jc w:val="both"/>
      </w:pPr>
      <w:r>
        <w:rPr>
          <w:rFonts w:ascii="Times New Roman"/>
          <w:b w:val="false"/>
          <w:i w:val="false"/>
          <w:color w:val="000000"/>
          <w:sz w:val="28"/>
        </w:rPr>
        <w:t>Солтүстік Қазақстан облысы Есіл ауданы мәслихатының 2017 жылғы 27 желтоқсандағы № 24/125 шешімі. Солтүстік Қазақстан облысының Әділет департаментінде 2018 жылғы 18 қаңтарда № 4541 болып тіркелді.</w:t>
      </w:r>
    </w:p>
    <w:p>
      <w:pPr>
        <w:spacing w:after="0"/>
        <w:ind w:left="0"/>
        <w:jc w:val="both"/>
      </w:pPr>
      <w:bookmarkStart w:name="z4" w:id="0"/>
      <w:r>
        <w:rPr>
          <w:rFonts w:ascii="Times New Roman"/>
          <w:b w:val="false"/>
          <w:i w:val="false"/>
          <w:color w:val="000000"/>
          <w:sz w:val="28"/>
        </w:rPr>
        <w:t xml:space="preserve">
      Жайылымдар туралы" 2017 жылғы 20 ақпандағы Қазақстан Республикасы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Есіл ауданының мәслихаты </w:t>
      </w:r>
      <w:r>
        <w:rPr>
          <w:rFonts w:ascii="Times New Roman"/>
          <w:b/>
          <w:i w:val="false"/>
          <w:color w:val="000000"/>
          <w:sz w:val="28"/>
        </w:rPr>
        <w:t>ШЕШІМ ҚАБЫЛДАДЫ</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Солтүстік Қазақстан облысы Есіл ауданы мəслихатының 14.05.2018 </w:t>
      </w:r>
      <w:r>
        <w:rPr>
          <w:rFonts w:ascii="Times New Roman"/>
          <w:b w:val="false"/>
          <w:i w:val="false"/>
          <w:color w:val="000000"/>
          <w:sz w:val="28"/>
        </w:rPr>
        <w:t>№ 28/151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Осы шешімге қоса берілген 2018-2019 жылдарға Солтүстік Қазақстан облысы Есіл ауданы бойынша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Есіл ауданы мәслихаты</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А.Қалыбаева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Есіл ауданы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А.Бектасова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мәслихатының 2017 жылғы 27 желтоқсандағы №24/125 шешімімен бекітілді</w:t>
            </w:r>
          </w:p>
        </w:tc>
      </w:tr>
    </w:tbl>
    <w:bookmarkStart w:name="z10" w:id="3"/>
    <w:p>
      <w:pPr>
        <w:spacing w:after="0"/>
        <w:ind w:left="0"/>
        <w:jc w:val="left"/>
      </w:pPr>
      <w:r>
        <w:rPr>
          <w:rFonts w:ascii="Times New Roman"/>
          <w:b/>
          <w:i w:val="false"/>
          <w:color w:val="000000"/>
        </w:rPr>
        <w:t xml:space="preserve"> Солтүстік Қазақстан облысы Есіл ауданы бойынша 2018-2019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Осы Солтүстік Қазақстан облысы Есіл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жылғы 28 сәуірі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2015 жылғы 15 мамыры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кестесі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Есіл ауданының аумағында шалғайдағы жайылымы жоқ.</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бөлініс бойынша Есіл ауданда 16 ауылдық округтер, 56 ауылдық елді - мекендер орналасқан.</w:t>
      </w:r>
    </w:p>
    <w:bookmarkEnd w:id="15"/>
    <w:bookmarkStart w:name="z23" w:id="16"/>
    <w:p>
      <w:pPr>
        <w:spacing w:after="0"/>
        <w:ind w:left="0"/>
        <w:jc w:val="both"/>
      </w:pPr>
      <w:r>
        <w:rPr>
          <w:rFonts w:ascii="Times New Roman"/>
          <w:b w:val="false"/>
          <w:i w:val="false"/>
          <w:color w:val="000000"/>
          <w:sz w:val="28"/>
        </w:rPr>
        <w:t>
      Есіл ауданының жалпы көлемі 514 144 гектар, оның ішінде жайылымдық жерлер-120 176 гектар.</w:t>
      </w:r>
    </w:p>
    <w:bookmarkEnd w:id="16"/>
    <w:bookmarkStart w:name="z24" w:id="17"/>
    <w:p>
      <w:pPr>
        <w:spacing w:after="0"/>
        <w:ind w:left="0"/>
        <w:jc w:val="both"/>
      </w:pPr>
      <w:r>
        <w:rPr>
          <w:rFonts w:ascii="Times New Roman"/>
          <w:b w:val="false"/>
          <w:i w:val="false"/>
          <w:color w:val="000000"/>
          <w:sz w:val="28"/>
        </w:rPr>
        <w:t>
      Санаттар бойынша жерлер бөлінісі:</w:t>
      </w:r>
    </w:p>
    <w:bookmarkEnd w:id="17"/>
    <w:bookmarkStart w:name="z25" w:id="18"/>
    <w:p>
      <w:pPr>
        <w:spacing w:after="0"/>
        <w:ind w:left="0"/>
        <w:jc w:val="both"/>
      </w:pPr>
      <w:r>
        <w:rPr>
          <w:rFonts w:ascii="Times New Roman"/>
          <w:b w:val="false"/>
          <w:i w:val="false"/>
          <w:color w:val="000000"/>
          <w:sz w:val="28"/>
        </w:rPr>
        <w:t>
      ауыл шаруашылығы мақсатындағы жерлер-400 065 гектар;</w:t>
      </w:r>
    </w:p>
    <w:bookmarkEnd w:id="18"/>
    <w:bookmarkStart w:name="z26" w:id="19"/>
    <w:p>
      <w:pPr>
        <w:spacing w:after="0"/>
        <w:ind w:left="0"/>
        <w:jc w:val="both"/>
      </w:pPr>
      <w:r>
        <w:rPr>
          <w:rFonts w:ascii="Times New Roman"/>
          <w:b w:val="false"/>
          <w:i w:val="false"/>
          <w:color w:val="000000"/>
          <w:sz w:val="28"/>
        </w:rPr>
        <w:t xml:space="preserve">
      елді мекен жерлері-60 071 гектар; </w:t>
      </w:r>
    </w:p>
    <w:bookmarkEnd w:id="19"/>
    <w:bookmarkStart w:name="z27" w:id="20"/>
    <w:p>
      <w:pPr>
        <w:spacing w:after="0"/>
        <w:ind w:left="0"/>
        <w:jc w:val="both"/>
      </w:pPr>
      <w:r>
        <w:rPr>
          <w:rFonts w:ascii="Times New Roman"/>
          <w:b w:val="false"/>
          <w:i w:val="false"/>
          <w:color w:val="000000"/>
          <w:sz w:val="28"/>
        </w:rPr>
        <w:t>
      өнеркәсiп, көлiк, байланыс жерлері және ауыл шаруашылығына арналмаған өзге де жерлер -2 071 гектар;</w:t>
      </w:r>
    </w:p>
    <w:bookmarkEnd w:id="20"/>
    <w:bookmarkStart w:name="z28" w:id="21"/>
    <w:p>
      <w:pPr>
        <w:spacing w:after="0"/>
        <w:ind w:left="0"/>
        <w:jc w:val="both"/>
      </w:pPr>
      <w:r>
        <w:rPr>
          <w:rFonts w:ascii="Times New Roman"/>
          <w:b w:val="false"/>
          <w:i w:val="false"/>
          <w:color w:val="000000"/>
          <w:sz w:val="28"/>
        </w:rPr>
        <w:t>
      су қордағы жерлер-3 609 гектар;</w:t>
      </w:r>
    </w:p>
    <w:bookmarkEnd w:id="21"/>
    <w:bookmarkStart w:name="z29" w:id="22"/>
    <w:p>
      <w:pPr>
        <w:spacing w:after="0"/>
        <w:ind w:left="0"/>
        <w:jc w:val="both"/>
      </w:pPr>
      <w:r>
        <w:rPr>
          <w:rFonts w:ascii="Times New Roman"/>
          <w:b w:val="false"/>
          <w:i w:val="false"/>
          <w:color w:val="000000"/>
          <w:sz w:val="28"/>
        </w:rPr>
        <w:t>
      орман қордағы жерлер-32 742 гектар;</w:t>
      </w:r>
    </w:p>
    <w:bookmarkEnd w:id="22"/>
    <w:bookmarkStart w:name="z30" w:id="23"/>
    <w:p>
      <w:pPr>
        <w:spacing w:after="0"/>
        <w:ind w:left="0"/>
        <w:jc w:val="both"/>
      </w:pPr>
      <w:r>
        <w:rPr>
          <w:rFonts w:ascii="Times New Roman"/>
          <w:b w:val="false"/>
          <w:i w:val="false"/>
          <w:color w:val="000000"/>
          <w:sz w:val="28"/>
        </w:rPr>
        <w:t>
      босалқы жер -15 586 гектар.</w:t>
      </w:r>
    </w:p>
    <w:bookmarkEnd w:id="23"/>
    <w:bookmarkStart w:name="z31" w:id="24"/>
    <w:p>
      <w:pPr>
        <w:spacing w:after="0"/>
        <w:ind w:left="0"/>
        <w:jc w:val="both"/>
      </w:pPr>
      <w:r>
        <w:rPr>
          <w:rFonts w:ascii="Times New Roman"/>
          <w:b w:val="false"/>
          <w:i w:val="false"/>
          <w:color w:val="000000"/>
          <w:sz w:val="28"/>
        </w:rPr>
        <w:t>
      Ауданның климаттық зонасы күртконтиненталды, қысы салыстырмалы суық, жазы қоңыржай ыстық. Ауаның жылдық орташа температурасы қаңтар айында минус 2,2 ден минус 34,4 градус Цельсияға дейін, шілде айында плюс 7,8 -ден плюс 29 градус Цельсияға дейін. Жауынның орташа түсімі 52 миллиметр, ал жылдық 369 миллиметрды құрады.</w:t>
      </w:r>
    </w:p>
    <w:bookmarkEnd w:id="24"/>
    <w:bookmarkStart w:name="z32" w:id="25"/>
    <w:p>
      <w:pPr>
        <w:spacing w:after="0"/>
        <w:ind w:left="0"/>
        <w:jc w:val="both"/>
      </w:pPr>
      <w:r>
        <w:rPr>
          <w:rFonts w:ascii="Times New Roman"/>
          <w:b w:val="false"/>
          <w:i w:val="false"/>
          <w:color w:val="000000"/>
          <w:sz w:val="28"/>
        </w:rPr>
        <w:t>
      Ауданның табиғи өсімдік жамылғысы әр түрлі, шамамен 7 пайыз бөлігінде орман орналасқан . Орман өсімдігінің компонент негізі- сүйелденген қайың және көктерек. Жусан, сәбіз, беттеге, қаңдышөп, лабазшы, құрғақ айырауық, басқа шөптер шалғынды далаланған және жыртылмаған телімінде орналастырылған.</w:t>
      </w:r>
    </w:p>
    <w:bookmarkEnd w:id="25"/>
    <w:bookmarkStart w:name="z33" w:id="26"/>
    <w:p>
      <w:pPr>
        <w:spacing w:after="0"/>
        <w:ind w:left="0"/>
        <w:jc w:val="both"/>
      </w:pPr>
      <w:r>
        <w:rPr>
          <w:rFonts w:ascii="Times New Roman"/>
          <w:b w:val="false"/>
          <w:i w:val="false"/>
          <w:color w:val="000000"/>
          <w:sz w:val="28"/>
        </w:rPr>
        <w:t>
      Аудандағы топырақтың жамылғышы әртүрлі. Топырақтың біразы кәдімгі қара топырақ болып табылады. Кәдімгі қара топырақты аз алқапты салыстырғанда шалғынды қара жер, шалғындық, сортаң кешені, сортаңдар орналастырылған. Топырақ жамылғысында жақсы құрғатылған жоғары учаскелері (бөктер,жалдар) бойынша қалыптасқан сілтісіздендірілген қара топырақ ерекше орын алады.</w:t>
      </w:r>
    </w:p>
    <w:bookmarkEnd w:id="26"/>
    <w:bookmarkStart w:name="z34" w:id="27"/>
    <w:p>
      <w:pPr>
        <w:spacing w:after="0"/>
        <w:ind w:left="0"/>
        <w:jc w:val="both"/>
      </w:pPr>
      <w:r>
        <w:rPr>
          <w:rFonts w:ascii="Times New Roman"/>
          <w:b w:val="false"/>
          <w:i w:val="false"/>
          <w:color w:val="000000"/>
          <w:sz w:val="28"/>
        </w:rPr>
        <w:t>
      Ауданда 16 мал дәрігерлік пункті, 16 пункт қолдан ұрықтандыру үшін, 7 сойыс алаңы, 30 сібір жарасы көмінділері және 57 мал көмінділері бар.</w:t>
      </w:r>
    </w:p>
    <w:bookmarkEnd w:id="27"/>
    <w:bookmarkStart w:name="z35" w:id="28"/>
    <w:p>
      <w:pPr>
        <w:spacing w:after="0"/>
        <w:ind w:left="0"/>
        <w:jc w:val="both"/>
      </w:pPr>
      <w:r>
        <w:rPr>
          <w:rFonts w:ascii="Times New Roman"/>
          <w:b w:val="false"/>
          <w:i w:val="false"/>
          <w:color w:val="000000"/>
          <w:sz w:val="28"/>
        </w:rPr>
        <w:t>
      Қазіргі уақытта Есіл ауданында мүйізді ірі қара мал 20 860 бас, мүйізді ұсақ мал 23 341 бас, 5 700 бас жылқы саналады.</w:t>
      </w:r>
    </w:p>
    <w:bookmarkEnd w:id="28"/>
    <w:bookmarkStart w:name="z36" w:id="29"/>
    <w:p>
      <w:pPr>
        <w:spacing w:after="0"/>
        <w:ind w:left="0"/>
        <w:jc w:val="both"/>
      </w:pPr>
      <w:r>
        <w:rPr>
          <w:rFonts w:ascii="Times New Roman"/>
          <w:b w:val="false"/>
          <w:i w:val="false"/>
          <w:color w:val="000000"/>
          <w:sz w:val="28"/>
        </w:rPr>
        <w:t>
      Ауыл шаруашылығы жануарларын қамтамасыз ету үшін Есіл ауданы бойынша барлығы 120 176 гектар жайылымдық алқаптары бар. Елді-мекен шегіндегі жайылымдары 44 529 гектар жайылым саналады, қордағы жерлерде 7 392 гектар жайылымдық алқаптар бар.</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1 қосымша</w:t>
            </w:r>
          </w:p>
        </w:tc>
      </w:tr>
    </w:tbl>
    <w:bookmarkStart w:name="z38" w:id="30"/>
    <w:p>
      <w:pPr>
        <w:spacing w:after="0"/>
        <w:ind w:left="0"/>
        <w:jc w:val="left"/>
      </w:pPr>
      <w:r>
        <w:rPr>
          <w:rFonts w:ascii="Times New Roman"/>
          <w:b/>
          <w:i w:val="false"/>
          <w:color w:val="000000"/>
        </w:rPr>
        <w:t xml:space="preserve"> Құқық белгілейтін құжаттар негізінде жер санаттары және жер пайдаланушылар бөлінісінде әкімшілік-аумақтық бірлік аумағында жайылымдардың орналасу схемасы (картасы)</w:t>
      </w:r>
    </w:p>
    <w:bookmarkEnd w:id="30"/>
    <w:bookmarkStart w:name="z39"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2"/>
    <w:p>
      <w:pPr>
        <w:spacing w:after="0"/>
        <w:ind w:left="0"/>
        <w:jc w:val="left"/>
      </w:pPr>
      <w:r>
        <w:rPr>
          <w:rFonts w:ascii="Times New Roman"/>
          <w:b/>
          <w:i w:val="false"/>
          <w:color w:val="000000"/>
        </w:rPr>
        <w:t xml:space="preserve"> Есіл ауданының жер пайдаланушылардың тізімі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0"/>
        <w:gridCol w:w="7050"/>
      </w:tblGrid>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xml:space="preserve">
Схема бойынша № </w:t>
            </w:r>
          </w:p>
          <w:bookmarkEnd w:id="3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пайдаланушының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Спасовка ауылдық округі</w:t>
            </w:r>
          </w:p>
          <w:bookmarkEnd w:id="34"/>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1</w:t>
            </w:r>
          </w:p>
          <w:bookmarkEnd w:id="3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2</w:t>
            </w:r>
          </w:p>
          <w:bookmarkEnd w:id="3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"Бостанова Ж.Б."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3</w:t>
            </w:r>
          </w:p>
          <w:bookmarkEnd w:id="3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4</w:t>
            </w:r>
          </w:p>
          <w:bookmarkEnd w:id="3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"Гульден"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5</w:t>
            </w:r>
          </w:p>
          <w:bookmarkEnd w:id="3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6</w:t>
            </w:r>
          </w:p>
          <w:bookmarkEnd w:id="4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"Коржинколь"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7</w:t>
            </w:r>
          </w:p>
          <w:bookmarkEnd w:id="4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8</w:t>
            </w:r>
          </w:p>
          <w:bookmarkEnd w:id="4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3"/>
          <w:p>
            <w:pPr>
              <w:spacing w:after="20"/>
              <w:ind w:left="20"/>
              <w:jc w:val="both"/>
            </w:pPr>
            <w:r>
              <w:rPr>
                <w:rFonts w:ascii="Times New Roman"/>
                <w:b w:val="false"/>
                <w:i w:val="false"/>
                <w:color w:val="000000"/>
                <w:sz w:val="20"/>
              </w:rPr>
              <w:t>
18</w:t>
            </w:r>
          </w:p>
          <w:bookmarkEnd w:id="4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4"/>
          <w:p>
            <w:pPr>
              <w:spacing w:after="20"/>
              <w:ind w:left="20"/>
              <w:jc w:val="both"/>
            </w:pPr>
            <w:r>
              <w:rPr>
                <w:rFonts w:ascii="Times New Roman"/>
                <w:b w:val="false"/>
                <w:i w:val="false"/>
                <w:color w:val="000000"/>
                <w:sz w:val="20"/>
              </w:rPr>
              <w:t>
9</w:t>
            </w:r>
          </w:p>
          <w:bookmarkEnd w:id="4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5"/>
          <w:p>
            <w:pPr>
              <w:spacing w:after="20"/>
              <w:ind w:left="20"/>
              <w:jc w:val="both"/>
            </w:pPr>
            <w:r>
              <w:rPr>
                <w:rFonts w:ascii="Times New Roman"/>
                <w:b w:val="false"/>
                <w:i w:val="false"/>
                <w:color w:val="000000"/>
                <w:sz w:val="20"/>
              </w:rPr>
              <w:t>
Николаевка ауылдық округі</w:t>
            </w:r>
          </w:p>
          <w:bookmarkEnd w:id="45"/>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10</w:t>
            </w:r>
          </w:p>
          <w:bookmarkEnd w:id="4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 и 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11</w:t>
            </w:r>
          </w:p>
          <w:bookmarkEnd w:id="4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"Деметра"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12</w:t>
            </w:r>
          </w:p>
          <w:bookmarkEnd w:id="4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13</w:t>
            </w:r>
          </w:p>
          <w:bookmarkEnd w:id="4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0"/>
          <w:p>
            <w:pPr>
              <w:spacing w:after="20"/>
              <w:ind w:left="20"/>
              <w:jc w:val="both"/>
            </w:pPr>
            <w:r>
              <w:rPr>
                <w:rFonts w:ascii="Times New Roman"/>
                <w:b w:val="false"/>
                <w:i w:val="false"/>
                <w:color w:val="000000"/>
                <w:sz w:val="20"/>
              </w:rPr>
              <w:t>
14</w:t>
            </w:r>
          </w:p>
          <w:bookmarkEnd w:id="5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"Тамаша"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1"/>
          <w:p>
            <w:pPr>
              <w:spacing w:after="20"/>
              <w:ind w:left="20"/>
              <w:jc w:val="both"/>
            </w:pPr>
            <w:r>
              <w:rPr>
                <w:rFonts w:ascii="Times New Roman"/>
                <w:b w:val="false"/>
                <w:i w:val="false"/>
                <w:color w:val="000000"/>
                <w:sz w:val="20"/>
              </w:rPr>
              <w:t>
15</w:t>
            </w:r>
          </w:p>
          <w:bookmarkEnd w:id="5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"Жас-Канат"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2"/>
          <w:p>
            <w:pPr>
              <w:spacing w:after="20"/>
              <w:ind w:left="20"/>
              <w:jc w:val="both"/>
            </w:pPr>
            <w:r>
              <w:rPr>
                <w:rFonts w:ascii="Times New Roman"/>
                <w:b w:val="false"/>
                <w:i w:val="false"/>
                <w:color w:val="000000"/>
                <w:sz w:val="20"/>
              </w:rPr>
              <w:t>
16</w:t>
            </w:r>
          </w:p>
          <w:bookmarkEnd w:id="5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"Жер-ТТ"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3"/>
          <w:p>
            <w:pPr>
              <w:spacing w:after="20"/>
              <w:ind w:left="20"/>
              <w:jc w:val="both"/>
            </w:pPr>
            <w:r>
              <w:rPr>
                <w:rFonts w:ascii="Times New Roman"/>
                <w:b w:val="false"/>
                <w:i w:val="false"/>
                <w:color w:val="000000"/>
                <w:sz w:val="20"/>
              </w:rPr>
              <w:t>
17</w:t>
            </w:r>
          </w:p>
          <w:bookmarkEnd w:id="5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18</w:t>
            </w:r>
          </w:p>
          <w:bookmarkEnd w:id="5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"Янтарь"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19</w:t>
            </w:r>
          </w:p>
          <w:bookmarkEnd w:id="5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Петровка ауылдық округі</w:t>
            </w:r>
          </w:p>
          <w:bookmarkEnd w:id="56"/>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20</w:t>
            </w:r>
          </w:p>
          <w:bookmarkEnd w:id="5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"Бауржан"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21</w:t>
            </w:r>
          </w:p>
          <w:bookmarkEnd w:id="5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22</w:t>
            </w:r>
          </w:p>
          <w:bookmarkEnd w:id="5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23</w:t>
            </w:r>
          </w:p>
          <w:bookmarkEnd w:id="6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24</w:t>
            </w:r>
          </w:p>
          <w:bookmarkEnd w:id="6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25</w:t>
            </w:r>
          </w:p>
          <w:bookmarkEnd w:id="6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"Ерохин Н.Н."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12</w:t>
            </w:r>
          </w:p>
          <w:bookmarkEnd w:id="6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26</w:t>
            </w:r>
          </w:p>
          <w:bookmarkEnd w:id="6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5"/>
          <w:p>
            <w:pPr>
              <w:spacing w:after="20"/>
              <w:ind w:left="20"/>
              <w:jc w:val="both"/>
            </w:pPr>
            <w:r>
              <w:rPr>
                <w:rFonts w:ascii="Times New Roman"/>
                <w:b w:val="false"/>
                <w:i w:val="false"/>
                <w:color w:val="000000"/>
                <w:sz w:val="20"/>
              </w:rPr>
              <w:t>
27</w:t>
            </w:r>
          </w:p>
          <w:bookmarkEnd w:id="6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6"/>
          <w:p>
            <w:pPr>
              <w:spacing w:after="20"/>
              <w:ind w:left="20"/>
              <w:jc w:val="both"/>
            </w:pPr>
            <w:r>
              <w:rPr>
                <w:rFonts w:ascii="Times New Roman"/>
                <w:b w:val="false"/>
                <w:i w:val="false"/>
                <w:color w:val="000000"/>
                <w:sz w:val="20"/>
              </w:rPr>
              <w:t>
28</w:t>
            </w:r>
          </w:p>
          <w:bookmarkEnd w:id="6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7"/>
          <w:p>
            <w:pPr>
              <w:spacing w:after="20"/>
              <w:ind w:left="20"/>
              <w:jc w:val="both"/>
            </w:pPr>
            <w:r>
              <w:rPr>
                <w:rFonts w:ascii="Times New Roman"/>
                <w:b w:val="false"/>
                <w:i w:val="false"/>
                <w:color w:val="000000"/>
                <w:sz w:val="20"/>
              </w:rPr>
              <w:t>
29</w:t>
            </w:r>
          </w:p>
          <w:bookmarkEnd w:id="6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"Удачин В.В."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8"/>
          <w:p>
            <w:pPr>
              <w:spacing w:after="20"/>
              <w:ind w:left="20"/>
              <w:jc w:val="both"/>
            </w:pPr>
            <w:r>
              <w:rPr>
                <w:rFonts w:ascii="Times New Roman"/>
                <w:b w:val="false"/>
                <w:i w:val="false"/>
                <w:color w:val="000000"/>
                <w:sz w:val="20"/>
              </w:rPr>
              <w:t>
30</w:t>
            </w:r>
          </w:p>
          <w:bookmarkEnd w:id="6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"Удачин Н.Ф."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9"/>
          <w:p>
            <w:pPr>
              <w:spacing w:after="20"/>
              <w:ind w:left="20"/>
              <w:jc w:val="both"/>
            </w:pPr>
            <w:r>
              <w:rPr>
                <w:rFonts w:ascii="Times New Roman"/>
                <w:b w:val="false"/>
                <w:i w:val="false"/>
                <w:color w:val="000000"/>
                <w:sz w:val="20"/>
              </w:rPr>
              <w:t>
31</w:t>
            </w:r>
          </w:p>
          <w:bookmarkEnd w:id="6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"Черноскутова Т.А."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0"/>
          <w:p>
            <w:pPr>
              <w:spacing w:after="20"/>
              <w:ind w:left="20"/>
              <w:jc w:val="both"/>
            </w:pPr>
            <w:r>
              <w:rPr>
                <w:rFonts w:ascii="Times New Roman"/>
                <w:b w:val="false"/>
                <w:i w:val="false"/>
                <w:color w:val="000000"/>
                <w:sz w:val="20"/>
              </w:rPr>
              <w:t>
32</w:t>
            </w:r>
          </w:p>
          <w:bookmarkEnd w:id="7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"Шаймергенова Н.С."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1"/>
          <w:p>
            <w:pPr>
              <w:spacing w:after="20"/>
              <w:ind w:left="20"/>
              <w:jc w:val="both"/>
            </w:pPr>
            <w:r>
              <w:rPr>
                <w:rFonts w:ascii="Times New Roman"/>
                <w:b w:val="false"/>
                <w:i w:val="false"/>
                <w:color w:val="000000"/>
                <w:sz w:val="20"/>
              </w:rPr>
              <w:t>
33</w:t>
            </w:r>
          </w:p>
          <w:bookmarkEnd w:id="7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"Шкодин 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2"/>
          <w:p>
            <w:pPr>
              <w:spacing w:after="20"/>
              <w:ind w:left="20"/>
              <w:jc w:val="both"/>
            </w:pPr>
            <w:r>
              <w:rPr>
                <w:rFonts w:ascii="Times New Roman"/>
                <w:b w:val="false"/>
                <w:i w:val="false"/>
                <w:color w:val="000000"/>
                <w:sz w:val="20"/>
              </w:rPr>
              <w:t>
34</w:t>
            </w:r>
          </w:p>
          <w:bookmarkEnd w:id="7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"Байкал"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3"/>
          <w:p>
            <w:pPr>
              <w:spacing w:after="20"/>
              <w:ind w:left="20"/>
              <w:jc w:val="both"/>
            </w:pPr>
            <w:r>
              <w:rPr>
                <w:rFonts w:ascii="Times New Roman"/>
                <w:b w:val="false"/>
                <w:i w:val="false"/>
                <w:color w:val="000000"/>
                <w:sz w:val="20"/>
              </w:rPr>
              <w:t>
35</w:t>
            </w:r>
          </w:p>
          <w:bookmarkEnd w:id="7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"Шохтыбаев Ж.К."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4"/>
          <w:p>
            <w:pPr>
              <w:spacing w:after="20"/>
              <w:ind w:left="20"/>
              <w:jc w:val="both"/>
            </w:pPr>
            <w:r>
              <w:rPr>
                <w:rFonts w:ascii="Times New Roman"/>
                <w:b w:val="false"/>
                <w:i w:val="false"/>
                <w:color w:val="000000"/>
                <w:sz w:val="20"/>
              </w:rPr>
              <w:t>
36</w:t>
            </w:r>
          </w:p>
          <w:bookmarkEnd w:id="7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5"/>
          <w:p>
            <w:pPr>
              <w:spacing w:after="20"/>
              <w:ind w:left="20"/>
              <w:jc w:val="both"/>
            </w:pPr>
            <w:r>
              <w:rPr>
                <w:rFonts w:ascii="Times New Roman"/>
                <w:b w:val="false"/>
                <w:i w:val="false"/>
                <w:color w:val="000000"/>
                <w:sz w:val="20"/>
              </w:rPr>
              <w:t>
37</w:t>
            </w:r>
          </w:p>
          <w:bookmarkEnd w:id="7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"Добрынин и К"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6"/>
          <w:p>
            <w:pPr>
              <w:spacing w:after="20"/>
              <w:ind w:left="20"/>
              <w:jc w:val="both"/>
            </w:pPr>
            <w:r>
              <w:rPr>
                <w:rFonts w:ascii="Times New Roman"/>
                <w:b w:val="false"/>
                <w:i w:val="false"/>
                <w:color w:val="000000"/>
                <w:sz w:val="20"/>
              </w:rPr>
              <w:t>
Амангелді ауылдық округі</w:t>
            </w:r>
          </w:p>
          <w:bookmarkEnd w:id="76"/>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7"/>
          <w:p>
            <w:pPr>
              <w:spacing w:after="20"/>
              <w:ind w:left="20"/>
              <w:jc w:val="both"/>
            </w:pPr>
            <w:r>
              <w:rPr>
                <w:rFonts w:ascii="Times New Roman"/>
                <w:b w:val="false"/>
                <w:i w:val="false"/>
                <w:color w:val="000000"/>
                <w:sz w:val="20"/>
              </w:rPr>
              <w:t>
38</w:t>
            </w:r>
          </w:p>
          <w:bookmarkEnd w:id="7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8"/>
          <w:p>
            <w:pPr>
              <w:spacing w:after="20"/>
              <w:ind w:left="20"/>
              <w:jc w:val="both"/>
            </w:pPr>
            <w:r>
              <w:rPr>
                <w:rFonts w:ascii="Times New Roman"/>
                <w:b w:val="false"/>
                <w:i w:val="false"/>
                <w:color w:val="000000"/>
                <w:sz w:val="20"/>
              </w:rPr>
              <w:t>
39</w:t>
            </w:r>
          </w:p>
          <w:bookmarkEnd w:id="7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9"/>
          <w:p>
            <w:pPr>
              <w:spacing w:after="20"/>
              <w:ind w:left="20"/>
              <w:jc w:val="both"/>
            </w:pPr>
            <w:r>
              <w:rPr>
                <w:rFonts w:ascii="Times New Roman"/>
                <w:b w:val="false"/>
                <w:i w:val="false"/>
                <w:color w:val="000000"/>
                <w:sz w:val="20"/>
              </w:rPr>
              <w:t>
40</w:t>
            </w:r>
          </w:p>
          <w:bookmarkEnd w:id="7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"Блинов В.В."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41</w:t>
            </w:r>
          </w:p>
          <w:bookmarkEnd w:id="8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"Болат-улы"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42</w:t>
            </w:r>
          </w:p>
          <w:bookmarkEnd w:id="8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"Ебжанов"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2"/>
          <w:p>
            <w:pPr>
              <w:spacing w:after="20"/>
              <w:ind w:left="20"/>
              <w:jc w:val="both"/>
            </w:pPr>
            <w:r>
              <w:rPr>
                <w:rFonts w:ascii="Times New Roman"/>
                <w:b w:val="false"/>
                <w:i w:val="false"/>
                <w:color w:val="000000"/>
                <w:sz w:val="20"/>
              </w:rPr>
              <w:t>
43</w:t>
            </w:r>
          </w:p>
          <w:bookmarkEnd w:id="8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"Молдова"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3"/>
          <w:p>
            <w:pPr>
              <w:spacing w:after="20"/>
              <w:ind w:left="20"/>
              <w:jc w:val="both"/>
            </w:pPr>
            <w:r>
              <w:rPr>
                <w:rFonts w:ascii="Times New Roman"/>
                <w:b w:val="false"/>
                <w:i w:val="false"/>
                <w:color w:val="000000"/>
                <w:sz w:val="20"/>
              </w:rPr>
              <w:t>
44</w:t>
            </w:r>
          </w:p>
          <w:bookmarkEnd w:id="8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4"/>
          <w:p>
            <w:pPr>
              <w:spacing w:after="20"/>
              <w:ind w:left="20"/>
              <w:jc w:val="both"/>
            </w:pPr>
            <w:r>
              <w:rPr>
                <w:rFonts w:ascii="Times New Roman"/>
                <w:b w:val="false"/>
                <w:i w:val="false"/>
                <w:color w:val="000000"/>
                <w:sz w:val="20"/>
              </w:rPr>
              <w:t>
45</w:t>
            </w:r>
          </w:p>
          <w:bookmarkEnd w:id="8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5"/>
          <w:p>
            <w:pPr>
              <w:spacing w:after="20"/>
              <w:ind w:left="20"/>
              <w:jc w:val="both"/>
            </w:pPr>
            <w:r>
              <w:rPr>
                <w:rFonts w:ascii="Times New Roman"/>
                <w:b w:val="false"/>
                <w:i w:val="false"/>
                <w:color w:val="000000"/>
                <w:sz w:val="20"/>
              </w:rPr>
              <w:t>
46</w:t>
            </w:r>
          </w:p>
          <w:bookmarkEnd w:id="8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6"/>
          <w:p>
            <w:pPr>
              <w:spacing w:after="20"/>
              <w:ind w:left="20"/>
              <w:jc w:val="both"/>
            </w:pPr>
            <w:r>
              <w:rPr>
                <w:rFonts w:ascii="Times New Roman"/>
                <w:b w:val="false"/>
                <w:i w:val="false"/>
                <w:color w:val="000000"/>
                <w:sz w:val="20"/>
              </w:rPr>
              <w:t>
47</w:t>
            </w:r>
          </w:p>
          <w:bookmarkEnd w:id="8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7"/>
          <w:p>
            <w:pPr>
              <w:spacing w:after="20"/>
              <w:ind w:left="20"/>
              <w:jc w:val="both"/>
            </w:pPr>
            <w:r>
              <w:rPr>
                <w:rFonts w:ascii="Times New Roman"/>
                <w:b w:val="false"/>
                <w:i w:val="false"/>
                <w:color w:val="000000"/>
                <w:sz w:val="20"/>
              </w:rPr>
              <w:t>
48</w:t>
            </w:r>
          </w:p>
          <w:bookmarkEnd w:id="8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"Возрождение"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8"/>
          <w:p>
            <w:pPr>
              <w:spacing w:after="20"/>
              <w:ind w:left="20"/>
              <w:jc w:val="both"/>
            </w:pPr>
            <w:r>
              <w:rPr>
                <w:rFonts w:ascii="Times New Roman"/>
                <w:b w:val="false"/>
                <w:i w:val="false"/>
                <w:color w:val="000000"/>
                <w:sz w:val="20"/>
              </w:rPr>
              <w:t>
49</w:t>
            </w:r>
          </w:p>
          <w:bookmarkEnd w:id="8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9"/>
          <w:p>
            <w:pPr>
              <w:spacing w:after="20"/>
              <w:ind w:left="20"/>
              <w:jc w:val="both"/>
            </w:pPr>
            <w:r>
              <w:rPr>
                <w:rFonts w:ascii="Times New Roman"/>
                <w:b w:val="false"/>
                <w:i w:val="false"/>
                <w:color w:val="000000"/>
                <w:sz w:val="20"/>
              </w:rPr>
              <w:t>
50</w:t>
            </w:r>
          </w:p>
          <w:bookmarkEnd w:id="8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0"/>
          <w:p>
            <w:pPr>
              <w:spacing w:after="20"/>
              <w:ind w:left="20"/>
              <w:jc w:val="both"/>
            </w:pPr>
            <w:r>
              <w:rPr>
                <w:rFonts w:ascii="Times New Roman"/>
                <w:b w:val="false"/>
                <w:i w:val="false"/>
                <w:color w:val="000000"/>
                <w:sz w:val="20"/>
              </w:rPr>
              <w:t>
51</w:t>
            </w:r>
          </w:p>
          <w:bookmarkEnd w:id="9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"Поляковское"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1"/>
          <w:p>
            <w:pPr>
              <w:spacing w:after="20"/>
              <w:ind w:left="20"/>
              <w:jc w:val="both"/>
            </w:pPr>
            <w:r>
              <w:rPr>
                <w:rFonts w:ascii="Times New Roman"/>
                <w:b w:val="false"/>
                <w:i w:val="false"/>
                <w:color w:val="000000"/>
                <w:sz w:val="20"/>
              </w:rPr>
              <w:t>
52</w:t>
            </w:r>
          </w:p>
          <w:bookmarkEnd w:id="9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"Молдер"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2"/>
          <w:p>
            <w:pPr>
              <w:spacing w:after="20"/>
              <w:ind w:left="20"/>
              <w:jc w:val="both"/>
            </w:pPr>
            <w:r>
              <w:rPr>
                <w:rFonts w:ascii="Times New Roman"/>
                <w:b w:val="false"/>
                <w:i w:val="false"/>
                <w:color w:val="000000"/>
                <w:sz w:val="20"/>
              </w:rPr>
              <w:t>
53</w:t>
            </w:r>
          </w:p>
          <w:bookmarkEnd w:id="9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"Жансерик"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3"/>
          <w:p>
            <w:pPr>
              <w:spacing w:after="20"/>
              <w:ind w:left="20"/>
              <w:jc w:val="both"/>
            </w:pPr>
            <w:r>
              <w:rPr>
                <w:rFonts w:ascii="Times New Roman"/>
                <w:b w:val="false"/>
                <w:i w:val="false"/>
                <w:color w:val="000000"/>
                <w:sz w:val="20"/>
              </w:rPr>
              <w:t>
Покровка ауылдық округі</w:t>
            </w:r>
          </w:p>
          <w:bookmarkEnd w:id="93"/>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54</w:t>
            </w:r>
          </w:p>
          <w:bookmarkEnd w:id="9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К.Р." жеке кәсіпкері</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55</w:t>
            </w:r>
          </w:p>
          <w:bookmarkEnd w:id="9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6"/>
          <w:p>
            <w:pPr>
              <w:spacing w:after="20"/>
              <w:ind w:left="20"/>
              <w:jc w:val="both"/>
            </w:pPr>
            <w:r>
              <w:rPr>
                <w:rFonts w:ascii="Times New Roman"/>
                <w:b w:val="false"/>
                <w:i w:val="false"/>
                <w:color w:val="000000"/>
                <w:sz w:val="20"/>
              </w:rPr>
              <w:t>
56</w:t>
            </w:r>
          </w:p>
          <w:bookmarkEnd w:id="9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7"/>
          <w:p>
            <w:pPr>
              <w:spacing w:after="20"/>
              <w:ind w:left="20"/>
              <w:jc w:val="both"/>
            </w:pPr>
            <w:r>
              <w:rPr>
                <w:rFonts w:ascii="Times New Roman"/>
                <w:b w:val="false"/>
                <w:i w:val="false"/>
                <w:color w:val="000000"/>
                <w:sz w:val="20"/>
              </w:rPr>
              <w:t>
57</w:t>
            </w:r>
          </w:p>
          <w:bookmarkEnd w:id="9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8"/>
          <w:p>
            <w:pPr>
              <w:spacing w:after="20"/>
              <w:ind w:left="20"/>
              <w:jc w:val="both"/>
            </w:pPr>
            <w:r>
              <w:rPr>
                <w:rFonts w:ascii="Times New Roman"/>
                <w:b w:val="false"/>
                <w:i w:val="false"/>
                <w:color w:val="000000"/>
                <w:sz w:val="20"/>
              </w:rPr>
              <w:t>
58</w:t>
            </w:r>
          </w:p>
          <w:bookmarkEnd w:id="9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"Газизов У.А."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9"/>
          <w:p>
            <w:pPr>
              <w:spacing w:after="20"/>
              <w:ind w:left="20"/>
              <w:jc w:val="both"/>
            </w:pPr>
            <w:r>
              <w:rPr>
                <w:rFonts w:ascii="Times New Roman"/>
                <w:b w:val="false"/>
                <w:i w:val="false"/>
                <w:color w:val="000000"/>
                <w:sz w:val="20"/>
              </w:rPr>
              <w:t>
59</w:t>
            </w:r>
          </w:p>
          <w:bookmarkEnd w:id="9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0"/>
          <w:p>
            <w:pPr>
              <w:spacing w:after="20"/>
              <w:ind w:left="20"/>
              <w:jc w:val="both"/>
            </w:pPr>
            <w:r>
              <w:rPr>
                <w:rFonts w:ascii="Times New Roman"/>
                <w:b w:val="false"/>
                <w:i w:val="false"/>
                <w:color w:val="000000"/>
                <w:sz w:val="20"/>
              </w:rPr>
              <w:t>
60</w:t>
            </w:r>
          </w:p>
          <w:bookmarkEnd w:id="10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1"/>
          <w:p>
            <w:pPr>
              <w:spacing w:after="20"/>
              <w:ind w:left="20"/>
              <w:jc w:val="both"/>
            </w:pPr>
            <w:r>
              <w:rPr>
                <w:rFonts w:ascii="Times New Roman"/>
                <w:b w:val="false"/>
                <w:i w:val="false"/>
                <w:color w:val="000000"/>
                <w:sz w:val="20"/>
              </w:rPr>
              <w:t>
61</w:t>
            </w:r>
          </w:p>
          <w:bookmarkEnd w:id="10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62</w:t>
            </w:r>
          </w:p>
          <w:bookmarkEnd w:id="10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В.В."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63</w:t>
            </w:r>
          </w:p>
          <w:bookmarkEnd w:id="10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45</w:t>
            </w:r>
          </w:p>
          <w:bookmarkEnd w:id="10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64</w:t>
            </w:r>
          </w:p>
          <w:bookmarkEnd w:id="10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65</w:t>
            </w:r>
          </w:p>
          <w:bookmarkEnd w:id="10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66</w:t>
            </w:r>
          </w:p>
          <w:bookmarkEnd w:id="10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В.Н."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67</w:t>
            </w:r>
          </w:p>
          <w:bookmarkEnd w:id="10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68</w:t>
            </w:r>
          </w:p>
          <w:bookmarkEnd w:id="10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0"/>
          <w:p>
            <w:pPr>
              <w:spacing w:after="20"/>
              <w:ind w:left="20"/>
              <w:jc w:val="both"/>
            </w:pPr>
            <w:r>
              <w:rPr>
                <w:rFonts w:ascii="Times New Roman"/>
                <w:b w:val="false"/>
                <w:i w:val="false"/>
                <w:color w:val="000000"/>
                <w:sz w:val="20"/>
              </w:rPr>
              <w:t>
69</w:t>
            </w:r>
          </w:p>
          <w:bookmarkEnd w:id="11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"Орион"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1"/>
          <w:p>
            <w:pPr>
              <w:spacing w:after="20"/>
              <w:ind w:left="20"/>
              <w:jc w:val="both"/>
            </w:pPr>
            <w:r>
              <w:rPr>
                <w:rFonts w:ascii="Times New Roman"/>
                <w:b w:val="false"/>
                <w:i w:val="false"/>
                <w:color w:val="000000"/>
                <w:sz w:val="20"/>
              </w:rPr>
              <w:t>
70</w:t>
            </w:r>
          </w:p>
          <w:bookmarkEnd w:id="11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2"/>
          <w:p>
            <w:pPr>
              <w:spacing w:after="20"/>
              <w:ind w:left="20"/>
              <w:jc w:val="both"/>
            </w:pPr>
            <w:r>
              <w:rPr>
                <w:rFonts w:ascii="Times New Roman"/>
                <w:b w:val="false"/>
                <w:i w:val="false"/>
                <w:color w:val="000000"/>
                <w:sz w:val="20"/>
              </w:rPr>
              <w:t>
71</w:t>
            </w:r>
          </w:p>
          <w:bookmarkEnd w:id="11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"Придворная П.Д."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3"/>
          <w:p>
            <w:pPr>
              <w:spacing w:after="20"/>
              <w:ind w:left="20"/>
              <w:jc w:val="both"/>
            </w:pPr>
            <w:r>
              <w:rPr>
                <w:rFonts w:ascii="Times New Roman"/>
                <w:b w:val="false"/>
                <w:i w:val="false"/>
                <w:color w:val="000000"/>
                <w:sz w:val="20"/>
              </w:rPr>
              <w:t>
72</w:t>
            </w:r>
          </w:p>
          <w:bookmarkEnd w:id="11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"Утеев Э.А."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4"/>
          <w:p>
            <w:pPr>
              <w:spacing w:after="20"/>
              <w:ind w:left="20"/>
              <w:jc w:val="both"/>
            </w:pPr>
            <w:r>
              <w:rPr>
                <w:rFonts w:ascii="Times New Roman"/>
                <w:b w:val="false"/>
                <w:i w:val="false"/>
                <w:color w:val="000000"/>
                <w:sz w:val="20"/>
              </w:rPr>
              <w:t>
73</w:t>
            </w:r>
          </w:p>
          <w:bookmarkEnd w:id="11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"Злата" жай серіктестігі</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5"/>
          <w:p>
            <w:pPr>
              <w:spacing w:after="20"/>
              <w:ind w:left="20"/>
              <w:jc w:val="both"/>
            </w:pPr>
            <w:r>
              <w:rPr>
                <w:rFonts w:ascii="Times New Roman"/>
                <w:b w:val="false"/>
                <w:i w:val="false"/>
                <w:color w:val="000000"/>
                <w:sz w:val="20"/>
              </w:rPr>
              <w:t>
37</w:t>
            </w:r>
          </w:p>
          <w:bookmarkEnd w:id="11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"Добрынин и 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6"/>
          <w:p>
            <w:pPr>
              <w:spacing w:after="20"/>
              <w:ind w:left="20"/>
              <w:jc w:val="both"/>
            </w:pPr>
            <w:r>
              <w:rPr>
                <w:rFonts w:ascii="Times New Roman"/>
                <w:b w:val="false"/>
                <w:i w:val="false"/>
                <w:color w:val="000000"/>
                <w:sz w:val="20"/>
              </w:rPr>
              <w:t>
74</w:t>
            </w:r>
          </w:p>
          <w:bookmarkEnd w:id="11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"Звезда"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7"/>
          <w:p>
            <w:pPr>
              <w:spacing w:after="20"/>
              <w:ind w:left="20"/>
              <w:jc w:val="both"/>
            </w:pPr>
            <w:r>
              <w:rPr>
                <w:rFonts w:ascii="Times New Roman"/>
                <w:b w:val="false"/>
                <w:i w:val="false"/>
                <w:color w:val="000000"/>
                <w:sz w:val="20"/>
              </w:rPr>
              <w:t>
75</w:t>
            </w:r>
          </w:p>
          <w:bookmarkEnd w:id="11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"МИФ" жай серіктестігі</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8"/>
          <w:p>
            <w:pPr>
              <w:spacing w:after="20"/>
              <w:ind w:left="20"/>
              <w:jc w:val="both"/>
            </w:pPr>
            <w:r>
              <w:rPr>
                <w:rFonts w:ascii="Times New Roman"/>
                <w:b w:val="false"/>
                <w:i w:val="false"/>
                <w:color w:val="000000"/>
                <w:sz w:val="20"/>
              </w:rPr>
              <w:t>
76</w:t>
            </w:r>
          </w:p>
          <w:bookmarkEnd w:id="11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9"/>
          <w:p>
            <w:pPr>
              <w:spacing w:after="20"/>
              <w:ind w:left="20"/>
              <w:jc w:val="both"/>
            </w:pPr>
            <w:r>
              <w:rPr>
                <w:rFonts w:ascii="Times New Roman"/>
                <w:b w:val="false"/>
                <w:i w:val="false"/>
                <w:color w:val="000000"/>
                <w:sz w:val="20"/>
              </w:rPr>
              <w:t>
77</w:t>
            </w:r>
          </w:p>
          <w:bookmarkEnd w:id="11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"Дамель"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0"/>
          <w:p>
            <w:pPr>
              <w:spacing w:after="20"/>
              <w:ind w:left="20"/>
              <w:jc w:val="both"/>
            </w:pPr>
            <w:r>
              <w:rPr>
                <w:rFonts w:ascii="Times New Roman"/>
                <w:b w:val="false"/>
                <w:i w:val="false"/>
                <w:color w:val="000000"/>
                <w:sz w:val="20"/>
              </w:rPr>
              <w:t>
Заречный ауылдық округі</w:t>
            </w:r>
          </w:p>
          <w:bookmarkEnd w:id="120"/>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1"/>
          <w:p>
            <w:pPr>
              <w:spacing w:after="20"/>
              <w:ind w:left="20"/>
              <w:jc w:val="both"/>
            </w:pPr>
            <w:r>
              <w:rPr>
                <w:rFonts w:ascii="Times New Roman"/>
                <w:b w:val="false"/>
                <w:i w:val="false"/>
                <w:color w:val="000000"/>
                <w:sz w:val="20"/>
              </w:rPr>
              <w:t>
78</w:t>
            </w:r>
          </w:p>
          <w:bookmarkEnd w:id="12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"Тенельдик"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2"/>
          <w:p>
            <w:pPr>
              <w:spacing w:after="20"/>
              <w:ind w:left="20"/>
              <w:jc w:val="both"/>
            </w:pPr>
            <w:r>
              <w:rPr>
                <w:rFonts w:ascii="Times New Roman"/>
                <w:b w:val="false"/>
                <w:i w:val="false"/>
                <w:color w:val="000000"/>
                <w:sz w:val="20"/>
              </w:rPr>
              <w:t>
79</w:t>
            </w:r>
          </w:p>
          <w:bookmarkEnd w:id="12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"Байматов"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3"/>
          <w:p>
            <w:pPr>
              <w:spacing w:after="20"/>
              <w:ind w:left="20"/>
              <w:jc w:val="both"/>
            </w:pPr>
            <w:r>
              <w:rPr>
                <w:rFonts w:ascii="Times New Roman"/>
                <w:b w:val="false"/>
                <w:i w:val="false"/>
                <w:color w:val="000000"/>
                <w:sz w:val="20"/>
              </w:rPr>
              <w:t>
80</w:t>
            </w:r>
          </w:p>
          <w:bookmarkEnd w:id="12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4"/>
          <w:p>
            <w:pPr>
              <w:spacing w:after="20"/>
              <w:ind w:left="20"/>
              <w:jc w:val="both"/>
            </w:pPr>
            <w:r>
              <w:rPr>
                <w:rFonts w:ascii="Times New Roman"/>
                <w:b w:val="false"/>
                <w:i w:val="false"/>
                <w:color w:val="000000"/>
                <w:sz w:val="20"/>
              </w:rPr>
              <w:t>
81</w:t>
            </w:r>
          </w:p>
          <w:bookmarkEnd w:id="12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"Закерьянов Д.Е."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5"/>
          <w:p>
            <w:pPr>
              <w:spacing w:after="20"/>
              <w:ind w:left="20"/>
              <w:jc w:val="both"/>
            </w:pPr>
            <w:r>
              <w:rPr>
                <w:rFonts w:ascii="Times New Roman"/>
                <w:b w:val="false"/>
                <w:i w:val="false"/>
                <w:color w:val="000000"/>
                <w:sz w:val="20"/>
              </w:rPr>
              <w:t>
82</w:t>
            </w:r>
          </w:p>
          <w:bookmarkEnd w:id="12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"Клямер В.А."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6"/>
          <w:p>
            <w:pPr>
              <w:spacing w:after="20"/>
              <w:ind w:left="20"/>
              <w:jc w:val="both"/>
            </w:pPr>
            <w:r>
              <w:rPr>
                <w:rFonts w:ascii="Times New Roman"/>
                <w:b w:val="false"/>
                <w:i w:val="false"/>
                <w:color w:val="000000"/>
                <w:sz w:val="20"/>
              </w:rPr>
              <w:t>
83</w:t>
            </w:r>
          </w:p>
          <w:bookmarkEnd w:id="12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"Ляззат"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7"/>
          <w:p>
            <w:pPr>
              <w:spacing w:after="20"/>
              <w:ind w:left="20"/>
              <w:jc w:val="both"/>
            </w:pPr>
            <w:r>
              <w:rPr>
                <w:rFonts w:ascii="Times New Roman"/>
                <w:b w:val="false"/>
                <w:i w:val="false"/>
                <w:color w:val="000000"/>
                <w:sz w:val="20"/>
              </w:rPr>
              <w:t>
84</w:t>
            </w:r>
          </w:p>
          <w:bookmarkEnd w:id="12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8"/>
          <w:p>
            <w:pPr>
              <w:spacing w:after="20"/>
              <w:ind w:left="20"/>
              <w:jc w:val="both"/>
            </w:pPr>
            <w:r>
              <w:rPr>
                <w:rFonts w:ascii="Times New Roman"/>
                <w:b w:val="false"/>
                <w:i w:val="false"/>
                <w:color w:val="000000"/>
                <w:sz w:val="20"/>
              </w:rPr>
              <w:t>
85</w:t>
            </w:r>
          </w:p>
          <w:bookmarkEnd w:id="12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9"/>
          <w:p>
            <w:pPr>
              <w:spacing w:after="20"/>
              <w:ind w:left="20"/>
              <w:jc w:val="both"/>
            </w:pPr>
            <w:r>
              <w:rPr>
                <w:rFonts w:ascii="Times New Roman"/>
                <w:b w:val="false"/>
                <w:i w:val="false"/>
                <w:color w:val="000000"/>
                <w:sz w:val="20"/>
              </w:rPr>
              <w:t>
86</w:t>
            </w:r>
          </w:p>
          <w:bookmarkEnd w:id="12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"Медведева Т.Е."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0"/>
          <w:p>
            <w:pPr>
              <w:spacing w:after="20"/>
              <w:ind w:left="20"/>
              <w:jc w:val="both"/>
            </w:pPr>
            <w:r>
              <w:rPr>
                <w:rFonts w:ascii="Times New Roman"/>
                <w:b w:val="false"/>
                <w:i w:val="false"/>
                <w:color w:val="000000"/>
                <w:sz w:val="20"/>
              </w:rPr>
              <w:t>
87</w:t>
            </w:r>
          </w:p>
          <w:bookmarkEnd w:id="13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Г.С."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1"/>
          <w:p>
            <w:pPr>
              <w:spacing w:after="20"/>
              <w:ind w:left="20"/>
              <w:jc w:val="both"/>
            </w:pPr>
            <w:r>
              <w:rPr>
                <w:rFonts w:ascii="Times New Roman"/>
                <w:b w:val="false"/>
                <w:i w:val="false"/>
                <w:color w:val="000000"/>
                <w:sz w:val="20"/>
              </w:rPr>
              <w:t>
88</w:t>
            </w:r>
          </w:p>
          <w:bookmarkEnd w:id="13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"Ободзинский Э.В."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2"/>
          <w:p>
            <w:pPr>
              <w:spacing w:after="20"/>
              <w:ind w:left="20"/>
              <w:jc w:val="both"/>
            </w:pPr>
            <w:r>
              <w:rPr>
                <w:rFonts w:ascii="Times New Roman"/>
                <w:b w:val="false"/>
                <w:i w:val="false"/>
                <w:color w:val="000000"/>
                <w:sz w:val="20"/>
              </w:rPr>
              <w:t>
89</w:t>
            </w:r>
          </w:p>
          <w:bookmarkEnd w:id="13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"Самад" жеке кәсіпкері</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3"/>
          <w:p>
            <w:pPr>
              <w:spacing w:after="20"/>
              <w:ind w:left="20"/>
              <w:jc w:val="both"/>
            </w:pPr>
            <w:r>
              <w:rPr>
                <w:rFonts w:ascii="Times New Roman"/>
                <w:b w:val="false"/>
                <w:i w:val="false"/>
                <w:color w:val="000000"/>
                <w:sz w:val="20"/>
              </w:rPr>
              <w:t>
90</w:t>
            </w:r>
          </w:p>
          <w:bookmarkEnd w:id="13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91</w:t>
            </w:r>
          </w:p>
          <w:bookmarkEnd w:id="13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5"/>
          <w:p>
            <w:pPr>
              <w:spacing w:after="20"/>
              <w:ind w:left="20"/>
              <w:jc w:val="both"/>
            </w:pPr>
            <w:r>
              <w:rPr>
                <w:rFonts w:ascii="Times New Roman"/>
                <w:b w:val="false"/>
                <w:i w:val="false"/>
                <w:color w:val="000000"/>
                <w:sz w:val="20"/>
              </w:rPr>
              <w:t>
92</w:t>
            </w:r>
          </w:p>
          <w:bookmarkEnd w:id="13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6"/>
          <w:p>
            <w:pPr>
              <w:spacing w:after="20"/>
              <w:ind w:left="20"/>
              <w:jc w:val="both"/>
            </w:pPr>
            <w:r>
              <w:rPr>
                <w:rFonts w:ascii="Times New Roman"/>
                <w:b w:val="false"/>
                <w:i w:val="false"/>
                <w:color w:val="000000"/>
                <w:sz w:val="20"/>
              </w:rPr>
              <w:t>
93</w:t>
            </w:r>
          </w:p>
          <w:bookmarkEnd w:id="13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7"/>
          <w:p>
            <w:pPr>
              <w:spacing w:after="20"/>
              <w:ind w:left="20"/>
              <w:jc w:val="both"/>
            </w:pPr>
            <w:r>
              <w:rPr>
                <w:rFonts w:ascii="Times New Roman"/>
                <w:b w:val="false"/>
                <w:i w:val="false"/>
                <w:color w:val="000000"/>
                <w:sz w:val="20"/>
              </w:rPr>
              <w:t>
94</w:t>
            </w:r>
          </w:p>
          <w:bookmarkEnd w:id="13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"Умурзакова Н.А."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8"/>
          <w:p>
            <w:pPr>
              <w:spacing w:after="20"/>
              <w:ind w:left="20"/>
              <w:jc w:val="both"/>
            </w:pPr>
            <w:r>
              <w:rPr>
                <w:rFonts w:ascii="Times New Roman"/>
                <w:b w:val="false"/>
                <w:i w:val="false"/>
                <w:color w:val="000000"/>
                <w:sz w:val="20"/>
              </w:rPr>
              <w:t>
95</w:t>
            </w:r>
          </w:p>
          <w:bookmarkEnd w:id="13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"Чайка-1"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9"/>
          <w:p>
            <w:pPr>
              <w:spacing w:after="20"/>
              <w:ind w:left="20"/>
              <w:jc w:val="both"/>
            </w:pPr>
            <w:r>
              <w:rPr>
                <w:rFonts w:ascii="Times New Roman"/>
                <w:b w:val="false"/>
                <w:i w:val="false"/>
                <w:color w:val="000000"/>
                <w:sz w:val="20"/>
              </w:rPr>
              <w:t>
96</w:t>
            </w:r>
          </w:p>
          <w:bookmarkEnd w:id="13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"Ободзинский С.Э."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0"/>
          <w:p>
            <w:pPr>
              <w:spacing w:after="20"/>
              <w:ind w:left="20"/>
              <w:jc w:val="both"/>
            </w:pPr>
            <w:r>
              <w:rPr>
                <w:rFonts w:ascii="Times New Roman"/>
                <w:b w:val="false"/>
                <w:i w:val="false"/>
                <w:color w:val="000000"/>
                <w:sz w:val="20"/>
              </w:rPr>
              <w:t>
97</w:t>
            </w:r>
          </w:p>
          <w:bookmarkEnd w:id="14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1"/>
          <w:p>
            <w:pPr>
              <w:spacing w:after="20"/>
              <w:ind w:left="20"/>
              <w:jc w:val="both"/>
            </w:pPr>
            <w:r>
              <w:rPr>
                <w:rFonts w:ascii="Times New Roman"/>
                <w:b w:val="false"/>
                <w:i w:val="false"/>
                <w:color w:val="000000"/>
                <w:sz w:val="20"/>
              </w:rPr>
              <w:t>
Алматы ауылдық округі</w:t>
            </w:r>
          </w:p>
          <w:bookmarkEnd w:id="141"/>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2"/>
          <w:p>
            <w:pPr>
              <w:spacing w:after="20"/>
              <w:ind w:left="20"/>
              <w:jc w:val="both"/>
            </w:pPr>
            <w:r>
              <w:rPr>
                <w:rFonts w:ascii="Times New Roman"/>
                <w:b w:val="false"/>
                <w:i w:val="false"/>
                <w:color w:val="000000"/>
                <w:sz w:val="20"/>
              </w:rPr>
              <w:t>
98</w:t>
            </w:r>
          </w:p>
          <w:bookmarkEnd w:id="14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3"/>
          <w:p>
            <w:pPr>
              <w:spacing w:after="20"/>
              <w:ind w:left="20"/>
              <w:jc w:val="both"/>
            </w:pPr>
            <w:r>
              <w:rPr>
                <w:rFonts w:ascii="Times New Roman"/>
                <w:b w:val="false"/>
                <w:i w:val="false"/>
                <w:color w:val="000000"/>
                <w:sz w:val="20"/>
              </w:rPr>
              <w:t>
99</w:t>
            </w:r>
          </w:p>
          <w:bookmarkEnd w:id="14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4"/>
          <w:p>
            <w:pPr>
              <w:spacing w:after="20"/>
              <w:ind w:left="20"/>
              <w:jc w:val="both"/>
            </w:pPr>
            <w:r>
              <w:rPr>
                <w:rFonts w:ascii="Times New Roman"/>
                <w:b w:val="false"/>
                <w:i w:val="false"/>
                <w:color w:val="000000"/>
                <w:sz w:val="20"/>
              </w:rPr>
              <w:t>
100</w:t>
            </w:r>
          </w:p>
          <w:bookmarkEnd w:id="14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С.Ж."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5"/>
          <w:p>
            <w:pPr>
              <w:spacing w:after="20"/>
              <w:ind w:left="20"/>
              <w:jc w:val="both"/>
            </w:pPr>
            <w:r>
              <w:rPr>
                <w:rFonts w:ascii="Times New Roman"/>
                <w:b w:val="false"/>
                <w:i w:val="false"/>
                <w:color w:val="000000"/>
                <w:sz w:val="20"/>
              </w:rPr>
              <w:t>
101</w:t>
            </w:r>
          </w:p>
          <w:bookmarkEnd w:id="14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6"/>
          <w:p>
            <w:pPr>
              <w:spacing w:after="20"/>
              <w:ind w:left="20"/>
              <w:jc w:val="both"/>
            </w:pPr>
            <w:r>
              <w:rPr>
                <w:rFonts w:ascii="Times New Roman"/>
                <w:b w:val="false"/>
                <w:i w:val="false"/>
                <w:color w:val="000000"/>
                <w:sz w:val="20"/>
              </w:rPr>
              <w:t>
102</w:t>
            </w:r>
          </w:p>
          <w:bookmarkEnd w:id="14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7"/>
          <w:p>
            <w:pPr>
              <w:spacing w:after="20"/>
              <w:ind w:left="20"/>
              <w:jc w:val="both"/>
            </w:pPr>
            <w:r>
              <w:rPr>
                <w:rFonts w:ascii="Times New Roman"/>
                <w:b w:val="false"/>
                <w:i w:val="false"/>
                <w:color w:val="000000"/>
                <w:sz w:val="20"/>
              </w:rPr>
              <w:t>
103</w:t>
            </w:r>
          </w:p>
          <w:bookmarkEnd w:id="14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"Даунбай"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8"/>
          <w:p>
            <w:pPr>
              <w:spacing w:after="20"/>
              <w:ind w:left="20"/>
              <w:jc w:val="both"/>
            </w:pPr>
            <w:r>
              <w:rPr>
                <w:rFonts w:ascii="Times New Roman"/>
                <w:b w:val="false"/>
                <w:i w:val="false"/>
                <w:color w:val="000000"/>
                <w:sz w:val="20"/>
              </w:rPr>
              <w:t>
104</w:t>
            </w:r>
          </w:p>
          <w:bookmarkEnd w:id="14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"Ақжайық-2"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9"/>
          <w:p>
            <w:pPr>
              <w:spacing w:after="20"/>
              <w:ind w:left="20"/>
              <w:jc w:val="both"/>
            </w:pPr>
            <w:r>
              <w:rPr>
                <w:rFonts w:ascii="Times New Roman"/>
                <w:b w:val="false"/>
                <w:i w:val="false"/>
                <w:color w:val="000000"/>
                <w:sz w:val="20"/>
              </w:rPr>
              <w:t>
Ильинка ауылдық округі</w:t>
            </w:r>
          </w:p>
          <w:bookmarkEnd w:id="149"/>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0"/>
          <w:p>
            <w:pPr>
              <w:spacing w:after="20"/>
              <w:ind w:left="20"/>
              <w:jc w:val="both"/>
            </w:pPr>
            <w:r>
              <w:rPr>
                <w:rFonts w:ascii="Times New Roman"/>
                <w:b w:val="false"/>
                <w:i w:val="false"/>
                <w:color w:val="000000"/>
                <w:sz w:val="20"/>
              </w:rPr>
              <w:t>
105</w:t>
            </w:r>
          </w:p>
          <w:bookmarkEnd w:id="15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Е.Л."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1"/>
          <w:p>
            <w:pPr>
              <w:spacing w:after="20"/>
              <w:ind w:left="20"/>
              <w:jc w:val="both"/>
            </w:pPr>
            <w:r>
              <w:rPr>
                <w:rFonts w:ascii="Times New Roman"/>
                <w:b w:val="false"/>
                <w:i w:val="false"/>
                <w:color w:val="000000"/>
                <w:sz w:val="20"/>
              </w:rPr>
              <w:t>
106</w:t>
            </w:r>
          </w:p>
          <w:bookmarkEnd w:id="15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"Александровское"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2"/>
          <w:p>
            <w:pPr>
              <w:spacing w:after="20"/>
              <w:ind w:left="20"/>
              <w:jc w:val="both"/>
            </w:pPr>
            <w:r>
              <w:rPr>
                <w:rFonts w:ascii="Times New Roman"/>
                <w:b w:val="false"/>
                <w:i w:val="false"/>
                <w:color w:val="000000"/>
                <w:sz w:val="20"/>
              </w:rPr>
              <w:t>
Бесқұдық ауылдық округі</w:t>
            </w:r>
          </w:p>
          <w:bookmarkEnd w:id="152"/>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3"/>
          <w:p>
            <w:pPr>
              <w:spacing w:after="20"/>
              <w:ind w:left="20"/>
              <w:jc w:val="both"/>
            </w:pPr>
            <w:r>
              <w:rPr>
                <w:rFonts w:ascii="Times New Roman"/>
                <w:b w:val="false"/>
                <w:i w:val="false"/>
                <w:color w:val="000000"/>
                <w:sz w:val="20"/>
              </w:rPr>
              <w:t>
107</w:t>
            </w:r>
          </w:p>
          <w:bookmarkEnd w:id="15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Б.С."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4"/>
          <w:p>
            <w:pPr>
              <w:spacing w:after="20"/>
              <w:ind w:left="20"/>
              <w:jc w:val="both"/>
            </w:pPr>
            <w:r>
              <w:rPr>
                <w:rFonts w:ascii="Times New Roman"/>
                <w:b w:val="false"/>
                <w:i w:val="false"/>
                <w:color w:val="000000"/>
                <w:sz w:val="20"/>
              </w:rPr>
              <w:t>
108</w:t>
            </w:r>
          </w:p>
          <w:bookmarkEnd w:id="15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Б.С."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5"/>
          <w:p>
            <w:pPr>
              <w:spacing w:after="20"/>
              <w:ind w:left="20"/>
              <w:jc w:val="both"/>
            </w:pPr>
            <w:r>
              <w:rPr>
                <w:rFonts w:ascii="Times New Roman"/>
                <w:b w:val="false"/>
                <w:i w:val="false"/>
                <w:color w:val="000000"/>
                <w:sz w:val="20"/>
              </w:rPr>
              <w:t>
155</w:t>
            </w:r>
          </w:p>
          <w:bookmarkEnd w:id="15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6"/>
          <w:p>
            <w:pPr>
              <w:spacing w:after="20"/>
              <w:ind w:left="20"/>
              <w:jc w:val="both"/>
            </w:pPr>
            <w:r>
              <w:rPr>
                <w:rFonts w:ascii="Times New Roman"/>
                <w:b w:val="false"/>
                <w:i w:val="false"/>
                <w:color w:val="000000"/>
                <w:sz w:val="20"/>
              </w:rPr>
              <w:t>
109</w:t>
            </w:r>
          </w:p>
          <w:bookmarkEnd w:id="15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7"/>
          <w:p>
            <w:pPr>
              <w:spacing w:after="20"/>
              <w:ind w:left="20"/>
              <w:jc w:val="both"/>
            </w:pPr>
            <w:r>
              <w:rPr>
                <w:rFonts w:ascii="Times New Roman"/>
                <w:b w:val="false"/>
                <w:i w:val="false"/>
                <w:color w:val="000000"/>
                <w:sz w:val="20"/>
              </w:rPr>
              <w:t>
110</w:t>
            </w:r>
          </w:p>
          <w:bookmarkEnd w:id="15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"Вениченко Г.А."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8"/>
          <w:p>
            <w:pPr>
              <w:spacing w:after="20"/>
              <w:ind w:left="20"/>
              <w:jc w:val="both"/>
            </w:pPr>
            <w:r>
              <w:rPr>
                <w:rFonts w:ascii="Times New Roman"/>
                <w:b w:val="false"/>
                <w:i w:val="false"/>
                <w:color w:val="000000"/>
                <w:sz w:val="20"/>
              </w:rPr>
              <w:t>
111</w:t>
            </w:r>
          </w:p>
          <w:bookmarkEnd w:id="15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"Грамлих"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9"/>
          <w:p>
            <w:pPr>
              <w:spacing w:after="20"/>
              <w:ind w:left="20"/>
              <w:jc w:val="both"/>
            </w:pPr>
            <w:r>
              <w:rPr>
                <w:rFonts w:ascii="Times New Roman"/>
                <w:b w:val="false"/>
                <w:i w:val="false"/>
                <w:color w:val="000000"/>
                <w:sz w:val="20"/>
              </w:rPr>
              <w:t>
112</w:t>
            </w:r>
          </w:p>
          <w:bookmarkEnd w:id="15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0"/>
          <w:p>
            <w:pPr>
              <w:spacing w:after="20"/>
              <w:ind w:left="20"/>
              <w:jc w:val="both"/>
            </w:pPr>
            <w:r>
              <w:rPr>
                <w:rFonts w:ascii="Times New Roman"/>
                <w:b w:val="false"/>
                <w:i w:val="false"/>
                <w:color w:val="000000"/>
                <w:sz w:val="20"/>
              </w:rPr>
              <w:t>
113</w:t>
            </w:r>
          </w:p>
          <w:bookmarkEnd w:id="16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"Данильченко С.Н."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1"/>
          <w:p>
            <w:pPr>
              <w:spacing w:after="20"/>
              <w:ind w:left="20"/>
              <w:jc w:val="both"/>
            </w:pPr>
            <w:r>
              <w:rPr>
                <w:rFonts w:ascii="Times New Roman"/>
                <w:b w:val="false"/>
                <w:i w:val="false"/>
                <w:color w:val="000000"/>
                <w:sz w:val="20"/>
              </w:rPr>
              <w:t>
114</w:t>
            </w:r>
          </w:p>
          <w:bookmarkEnd w:id="16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"Дуванов В.Л."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2"/>
          <w:p>
            <w:pPr>
              <w:spacing w:after="20"/>
              <w:ind w:left="20"/>
              <w:jc w:val="both"/>
            </w:pPr>
            <w:r>
              <w:rPr>
                <w:rFonts w:ascii="Times New Roman"/>
                <w:b w:val="false"/>
                <w:i w:val="false"/>
                <w:color w:val="000000"/>
                <w:sz w:val="20"/>
              </w:rPr>
              <w:t>
115</w:t>
            </w:r>
          </w:p>
          <w:bookmarkEnd w:id="16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3"/>
          <w:p>
            <w:pPr>
              <w:spacing w:after="20"/>
              <w:ind w:left="20"/>
              <w:jc w:val="both"/>
            </w:pPr>
            <w:r>
              <w:rPr>
                <w:rFonts w:ascii="Times New Roman"/>
                <w:b w:val="false"/>
                <w:i w:val="false"/>
                <w:color w:val="000000"/>
                <w:sz w:val="20"/>
              </w:rPr>
              <w:t>
116</w:t>
            </w:r>
          </w:p>
          <w:bookmarkEnd w:id="16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"Игилик-Ж"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4"/>
          <w:p>
            <w:pPr>
              <w:spacing w:after="20"/>
              <w:ind w:left="20"/>
              <w:jc w:val="both"/>
            </w:pPr>
            <w:r>
              <w:rPr>
                <w:rFonts w:ascii="Times New Roman"/>
                <w:b w:val="false"/>
                <w:i w:val="false"/>
                <w:color w:val="000000"/>
                <w:sz w:val="20"/>
              </w:rPr>
              <w:t>
117</w:t>
            </w:r>
          </w:p>
          <w:bookmarkEnd w:id="16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5"/>
          <w:p>
            <w:pPr>
              <w:spacing w:after="20"/>
              <w:ind w:left="20"/>
              <w:jc w:val="both"/>
            </w:pPr>
            <w:r>
              <w:rPr>
                <w:rFonts w:ascii="Times New Roman"/>
                <w:b w:val="false"/>
                <w:i w:val="false"/>
                <w:color w:val="000000"/>
                <w:sz w:val="20"/>
              </w:rPr>
              <w:t>
118</w:t>
            </w:r>
          </w:p>
          <w:bookmarkEnd w:id="16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"Кабдулов Ж.Н."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6"/>
          <w:p>
            <w:pPr>
              <w:spacing w:after="20"/>
              <w:ind w:left="20"/>
              <w:jc w:val="both"/>
            </w:pPr>
            <w:r>
              <w:rPr>
                <w:rFonts w:ascii="Times New Roman"/>
                <w:b w:val="false"/>
                <w:i w:val="false"/>
                <w:color w:val="000000"/>
                <w:sz w:val="20"/>
              </w:rPr>
              <w:t>
119</w:t>
            </w:r>
          </w:p>
          <w:bookmarkEnd w:id="16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"Альбина"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7"/>
          <w:p>
            <w:pPr>
              <w:spacing w:after="20"/>
              <w:ind w:left="20"/>
              <w:jc w:val="both"/>
            </w:pPr>
            <w:r>
              <w:rPr>
                <w:rFonts w:ascii="Times New Roman"/>
                <w:b w:val="false"/>
                <w:i w:val="false"/>
                <w:color w:val="000000"/>
                <w:sz w:val="20"/>
              </w:rPr>
              <w:t>
120</w:t>
            </w:r>
          </w:p>
          <w:bookmarkEnd w:id="16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8"/>
          <w:p>
            <w:pPr>
              <w:spacing w:after="20"/>
              <w:ind w:left="20"/>
              <w:jc w:val="both"/>
            </w:pPr>
            <w:r>
              <w:rPr>
                <w:rFonts w:ascii="Times New Roman"/>
                <w:b w:val="false"/>
                <w:i w:val="false"/>
                <w:color w:val="000000"/>
                <w:sz w:val="20"/>
              </w:rPr>
              <w:t>
121</w:t>
            </w:r>
          </w:p>
          <w:bookmarkEnd w:id="16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"Алмагуль"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9"/>
          <w:p>
            <w:pPr>
              <w:spacing w:after="20"/>
              <w:ind w:left="20"/>
              <w:jc w:val="both"/>
            </w:pPr>
            <w:r>
              <w:rPr>
                <w:rFonts w:ascii="Times New Roman"/>
                <w:b w:val="false"/>
                <w:i w:val="false"/>
                <w:color w:val="000000"/>
                <w:sz w:val="20"/>
              </w:rPr>
              <w:t>
122</w:t>
            </w:r>
          </w:p>
          <w:bookmarkEnd w:id="16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"Митина В.А."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0"/>
          <w:p>
            <w:pPr>
              <w:spacing w:after="20"/>
              <w:ind w:left="20"/>
              <w:jc w:val="both"/>
            </w:pPr>
            <w:r>
              <w:rPr>
                <w:rFonts w:ascii="Times New Roman"/>
                <w:b w:val="false"/>
                <w:i w:val="false"/>
                <w:color w:val="000000"/>
                <w:sz w:val="20"/>
              </w:rPr>
              <w:t>
123</w:t>
            </w:r>
          </w:p>
          <w:bookmarkEnd w:id="17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1"/>
          <w:p>
            <w:pPr>
              <w:spacing w:after="20"/>
              <w:ind w:left="20"/>
              <w:jc w:val="both"/>
            </w:pPr>
            <w:r>
              <w:rPr>
                <w:rFonts w:ascii="Times New Roman"/>
                <w:b w:val="false"/>
                <w:i w:val="false"/>
                <w:color w:val="000000"/>
                <w:sz w:val="20"/>
              </w:rPr>
              <w:t>
124</w:t>
            </w:r>
          </w:p>
          <w:bookmarkEnd w:id="17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2"/>
          <w:p>
            <w:pPr>
              <w:spacing w:after="20"/>
              <w:ind w:left="20"/>
              <w:jc w:val="both"/>
            </w:pPr>
            <w:r>
              <w:rPr>
                <w:rFonts w:ascii="Times New Roman"/>
                <w:b w:val="false"/>
                <w:i w:val="false"/>
                <w:color w:val="000000"/>
                <w:sz w:val="20"/>
              </w:rPr>
              <w:t>
125</w:t>
            </w:r>
          </w:p>
          <w:bookmarkEnd w:id="17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3"/>
          <w:p>
            <w:pPr>
              <w:spacing w:after="20"/>
              <w:ind w:left="20"/>
              <w:jc w:val="both"/>
            </w:pPr>
            <w:r>
              <w:rPr>
                <w:rFonts w:ascii="Times New Roman"/>
                <w:b w:val="false"/>
                <w:i w:val="false"/>
                <w:color w:val="000000"/>
                <w:sz w:val="20"/>
              </w:rPr>
              <w:t>
126</w:t>
            </w:r>
          </w:p>
          <w:bookmarkEnd w:id="17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4"/>
          <w:p>
            <w:pPr>
              <w:spacing w:after="20"/>
              <w:ind w:left="20"/>
              <w:jc w:val="both"/>
            </w:pPr>
            <w:r>
              <w:rPr>
                <w:rFonts w:ascii="Times New Roman"/>
                <w:b w:val="false"/>
                <w:i w:val="false"/>
                <w:color w:val="000000"/>
                <w:sz w:val="20"/>
              </w:rPr>
              <w:t>
127</w:t>
            </w:r>
          </w:p>
          <w:bookmarkEnd w:id="17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"Шалимов В.И."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5"/>
          <w:p>
            <w:pPr>
              <w:spacing w:after="20"/>
              <w:ind w:left="20"/>
              <w:jc w:val="both"/>
            </w:pPr>
            <w:r>
              <w:rPr>
                <w:rFonts w:ascii="Times New Roman"/>
                <w:b w:val="false"/>
                <w:i w:val="false"/>
                <w:color w:val="000000"/>
                <w:sz w:val="20"/>
              </w:rPr>
              <w:t>
128</w:t>
            </w:r>
          </w:p>
          <w:bookmarkEnd w:id="17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6"/>
          <w:p>
            <w:pPr>
              <w:spacing w:after="20"/>
              <w:ind w:left="20"/>
              <w:jc w:val="both"/>
            </w:pPr>
            <w:r>
              <w:rPr>
                <w:rFonts w:ascii="Times New Roman"/>
                <w:b w:val="false"/>
                <w:i w:val="false"/>
                <w:color w:val="000000"/>
                <w:sz w:val="20"/>
              </w:rPr>
              <w:t>
129</w:t>
            </w:r>
          </w:p>
          <w:bookmarkEnd w:id="17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"Серега"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7"/>
          <w:p>
            <w:pPr>
              <w:spacing w:after="20"/>
              <w:ind w:left="20"/>
              <w:jc w:val="both"/>
            </w:pPr>
            <w:r>
              <w:rPr>
                <w:rFonts w:ascii="Times New Roman"/>
                <w:b w:val="false"/>
                <w:i w:val="false"/>
                <w:color w:val="000000"/>
                <w:sz w:val="20"/>
              </w:rPr>
              <w:t>
130</w:t>
            </w:r>
          </w:p>
          <w:bookmarkEnd w:id="17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8"/>
          <w:p>
            <w:pPr>
              <w:spacing w:after="20"/>
              <w:ind w:left="20"/>
              <w:jc w:val="both"/>
            </w:pPr>
            <w:r>
              <w:rPr>
                <w:rFonts w:ascii="Times New Roman"/>
                <w:b w:val="false"/>
                <w:i w:val="false"/>
                <w:color w:val="000000"/>
                <w:sz w:val="20"/>
              </w:rPr>
              <w:t>
131</w:t>
            </w:r>
          </w:p>
          <w:bookmarkEnd w:id="17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Д.Г"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9"/>
          <w:p>
            <w:pPr>
              <w:spacing w:after="20"/>
              <w:ind w:left="20"/>
              <w:jc w:val="both"/>
            </w:pPr>
            <w:r>
              <w:rPr>
                <w:rFonts w:ascii="Times New Roman"/>
                <w:b w:val="false"/>
                <w:i w:val="false"/>
                <w:color w:val="000000"/>
                <w:sz w:val="20"/>
              </w:rPr>
              <w:t>
132</w:t>
            </w:r>
          </w:p>
          <w:bookmarkEnd w:id="17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0"/>
          <w:p>
            <w:pPr>
              <w:spacing w:after="20"/>
              <w:ind w:left="20"/>
              <w:jc w:val="both"/>
            </w:pPr>
            <w:r>
              <w:rPr>
                <w:rFonts w:ascii="Times New Roman"/>
                <w:b w:val="false"/>
                <w:i w:val="false"/>
                <w:color w:val="000000"/>
                <w:sz w:val="20"/>
              </w:rPr>
              <w:t>
Тораңғұл ауылдық округі</w:t>
            </w:r>
          </w:p>
          <w:bookmarkEnd w:id="180"/>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1"/>
          <w:p>
            <w:pPr>
              <w:spacing w:after="20"/>
              <w:ind w:left="20"/>
              <w:jc w:val="both"/>
            </w:pPr>
            <w:r>
              <w:rPr>
                <w:rFonts w:ascii="Times New Roman"/>
                <w:b w:val="false"/>
                <w:i w:val="false"/>
                <w:color w:val="000000"/>
                <w:sz w:val="20"/>
              </w:rPr>
              <w:t>
133</w:t>
            </w:r>
          </w:p>
          <w:bookmarkEnd w:id="18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2"/>
          <w:p>
            <w:pPr>
              <w:spacing w:after="20"/>
              <w:ind w:left="20"/>
              <w:jc w:val="both"/>
            </w:pPr>
            <w:r>
              <w:rPr>
                <w:rFonts w:ascii="Times New Roman"/>
                <w:b w:val="false"/>
                <w:i w:val="false"/>
                <w:color w:val="000000"/>
                <w:sz w:val="20"/>
              </w:rPr>
              <w:t>
134</w:t>
            </w:r>
          </w:p>
          <w:bookmarkEnd w:id="18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3"/>
          <w:p>
            <w:pPr>
              <w:spacing w:after="20"/>
              <w:ind w:left="20"/>
              <w:jc w:val="both"/>
            </w:pPr>
            <w:r>
              <w:rPr>
                <w:rFonts w:ascii="Times New Roman"/>
                <w:b w:val="false"/>
                <w:i w:val="false"/>
                <w:color w:val="000000"/>
                <w:sz w:val="20"/>
              </w:rPr>
              <w:t>
135</w:t>
            </w:r>
          </w:p>
          <w:bookmarkEnd w:id="18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4"/>
          <w:p>
            <w:pPr>
              <w:spacing w:after="20"/>
              <w:ind w:left="20"/>
              <w:jc w:val="both"/>
            </w:pPr>
            <w:r>
              <w:rPr>
                <w:rFonts w:ascii="Times New Roman"/>
                <w:b w:val="false"/>
                <w:i w:val="false"/>
                <w:color w:val="000000"/>
                <w:sz w:val="20"/>
              </w:rPr>
              <w:t>
136</w:t>
            </w:r>
          </w:p>
          <w:bookmarkEnd w:id="18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5"/>
          <w:p>
            <w:pPr>
              <w:spacing w:after="20"/>
              <w:ind w:left="20"/>
              <w:jc w:val="both"/>
            </w:pPr>
            <w:r>
              <w:rPr>
                <w:rFonts w:ascii="Times New Roman"/>
                <w:b w:val="false"/>
                <w:i w:val="false"/>
                <w:color w:val="000000"/>
                <w:sz w:val="20"/>
              </w:rPr>
              <w:t>
137</w:t>
            </w:r>
          </w:p>
          <w:bookmarkEnd w:id="18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"Купец"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6"/>
          <w:p>
            <w:pPr>
              <w:spacing w:after="20"/>
              <w:ind w:left="20"/>
              <w:jc w:val="both"/>
            </w:pPr>
            <w:r>
              <w:rPr>
                <w:rFonts w:ascii="Times New Roman"/>
                <w:b w:val="false"/>
                <w:i w:val="false"/>
                <w:color w:val="000000"/>
                <w:sz w:val="20"/>
              </w:rPr>
              <w:t>
138</w:t>
            </w:r>
          </w:p>
          <w:bookmarkEnd w:id="18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"Ермекбай А.Е."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7"/>
          <w:p>
            <w:pPr>
              <w:spacing w:after="20"/>
              <w:ind w:left="20"/>
              <w:jc w:val="both"/>
            </w:pPr>
            <w:r>
              <w:rPr>
                <w:rFonts w:ascii="Times New Roman"/>
                <w:b w:val="false"/>
                <w:i w:val="false"/>
                <w:color w:val="000000"/>
                <w:sz w:val="20"/>
              </w:rPr>
              <w:t>
Корнеевка ауылдық округі</w:t>
            </w:r>
          </w:p>
          <w:bookmarkEnd w:id="187"/>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8"/>
          <w:p>
            <w:pPr>
              <w:spacing w:after="20"/>
              <w:ind w:left="20"/>
              <w:jc w:val="both"/>
            </w:pPr>
            <w:r>
              <w:rPr>
                <w:rFonts w:ascii="Times New Roman"/>
                <w:b w:val="false"/>
                <w:i w:val="false"/>
                <w:color w:val="000000"/>
                <w:sz w:val="20"/>
              </w:rPr>
              <w:t>
139</w:t>
            </w:r>
          </w:p>
          <w:bookmarkEnd w:id="18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К.К."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9"/>
          <w:p>
            <w:pPr>
              <w:spacing w:after="20"/>
              <w:ind w:left="20"/>
              <w:jc w:val="both"/>
            </w:pPr>
            <w:r>
              <w:rPr>
                <w:rFonts w:ascii="Times New Roman"/>
                <w:b w:val="false"/>
                <w:i w:val="false"/>
                <w:color w:val="000000"/>
                <w:sz w:val="20"/>
              </w:rPr>
              <w:t>
140</w:t>
            </w:r>
          </w:p>
          <w:bookmarkEnd w:id="18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Л.А."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0"/>
          <w:p>
            <w:pPr>
              <w:spacing w:after="20"/>
              <w:ind w:left="20"/>
              <w:jc w:val="both"/>
            </w:pPr>
            <w:r>
              <w:rPr>
                <w:rFonts w:ascii="Times New Roman"/>
                <w:b w:val="false"/>
                <w:i w:val="false"/>
                <w:color w:val="000000"/>
                <w:sz w:val="20"/>
              </w:rPr>
              <w:t>
141</w:t>
            </w:r>
          </w:p>
          <w:bookmarkEnd w:id="19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 Л.Е."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1"/>
          <w:p>
            <w:pPr>
              <w:spacing w:after="20"/>
              <w:ind w:left="20"/>
              <w:jc w:val="both"/>
            </w:pPr>
            <w:r>
              <w:rPr>
                <w:rFonts w:ascii="Times New Roman"/>
                <w:b w:val="false"/>
                <w:i w:val="false"/>
                <w:color w:val="000000"/>
                <w:sz w:val="20"/>
              </w:rPr>
              <w:t>
142</w:t>
            </w:r>
          </w:p>
          <w:bookmarkEnd w:id="19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Б.Б."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2"/>
          <w:p>
            <w:pPr>
              <w:spacing w:after="20"/>
              <w:ind w:left="20"/>
              <w:jc w:val="both"/>
            </w:pPr>
            <w:r>
              <w:rPr>
                <w:rFonts w:ascii="Times New Roman"/>
                <w:b w:val="false"/>
                <w:i w:val="false"/>
                <w:color w:val="000000"/>
                <w:sz w:val="20"/>
              </w:rPr>
              <w:t>
155</w:t>
            </w:r>
          </w:p>
          <w:bookmarkEnd w:id="19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3"/>
          <w:p>
            <w:pPr>
              <w:spacing w:after="20"/>
              <w:ind w:left="20"/>
              <w:jc w:val="both"/>
            </w:pPr>
            <w:r>
              <w:rPr>
                <w:rFonts w:ascii="Times New Roman"/>
                <w:b w:val="false"/>
                <w:i w:val="false"/>
                <w:color w:val="000000"/>
                <w:sz w:val="20"/>
              </w:rPr>
              <w:t>
143</w:t>
            </w:r>
          </w:p>
          <w:bookmarkEnd w:id="19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"Жорник Г.И."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4"/>
          <w:p>
            <w:pPr>
              <w:spacing w:after="20"/>
              <w:ind w:left="20"/>
              <w:jc w:val="both"/>
            </w:pPr>
            <w:r>
              <w:rPr>
                <w:rFonts w:ascii="Times New Roman"/>
                <w:b w:val="false"/>
                <w:i w:val="false"/>
                <w:color w:val="000000"/>
                <w:sz w:val="20"/>
              </w:rPr>
              <w:t>
144</w:t>
            </w:r>
          </w:p>
          <w:bookmarkEnd w:id="19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"Игасанова Б.К."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5"/>
          <w:p>
            <w:pPr>
              <w:spacing w:after="20"/>
              <w:ind w:left="20"/>
              <w:jc w:val="both"/>
            </w:pPr>
            <w:r>
              <w:rPr>
                <w:rFonts w:ascii="Times New Roman"/>
                <w:b w:val="false"/>
                <w:i w:val="false"/>
                <w:color w:val="000000"/>
                <w:sz w:val="20"/>
              </w:rPr>
              <w:t>
145</w:t>
            </w:r>
          </w:p>
          <w:bookmarkEnd w:id="19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"Данагуль"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6"/>
          <w:p>
            <w:pPr>
              <w:spacing w:after="20"/>
              <w:ind w:left="20"/>
              <w:jc w:val="both"/>
            </w:pPr>
            <w:r>
              <w:rPr>
                <w:rFonts w:ascii="Times New Roman"/>
                <w:b w:val="false"/>
                <w:i w:val="false"/>
                <w:color w:val="000000"/>
                <w:sz w:val="20"/>
              </w:rPr>
              <w:t>
146</w:t>
            </w:r>
          </w:p>
          <w:bookmarkEnd w:id="19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"Колос-2"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7"/>
          <w:p>
            <w:pPr>
              <w:spacing w:after="20"/>
              <w:ind w:left="20"/>
              <w:jc w:val="both"/>
            </w:pPr>
            <w:r>
              <w:rPr>
                <w:rFonts w:ascii="Times New Roman"/>
                <w:b w:val="false"/>
                <w:i w:val="false"/>
                <w:color w:val="000000"/>
                <w:sz w:val="20"/>
              </w:rPr>
              <w:t>
147</w:t>
            </w:r>
          </w:p>
          <w:bookmarkEnd w:id="19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 Н.А."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8"/>
          <w:p>
            <w:pPr>
              <w:spacing w:after="20"/>
              <w:ind w:left="20"/>
              <w:jc w:val="both"/>
            </w:pPr>
            <w:r>
              <w:rPr>
                <w:rFonts w:ascii="Times New Roman"/>
                <w:b w:val="false"/>
                <w:i w:val="false"/>
                <w:color w:val="000000"/>
                <w:sz w:val="20"/>
              </w:rPr>
              <w:t>
148</w:t>
            </w:r>
          </w:p>
          <w:bookmarkEnd w:id="19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9"/>
          <w:p>
            <w:pPr>
              <w:spacing w:after="20"/>
              <w:ind w:left="20"/>
              <w:jc w:val="both"/>
            </w:pPr>
            <w:r>
              <w:rPr>
                <w:rFonts w:ascii="Times New Roman"/>
                <w:b w:val="false"/>
                <w:i w:val="false"/>
                <w:color w:val="000000"/>
                <w:sz w:val="20"/>
              </w:rPr>
              <w:t>
149</w:t>
            </w:r>
          </w:p>
          <w:bookmarkEnd w:id="19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"Оськин П.Н."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0"/>
          <w:p>
            <w:pPr>
              <w:spacing w:after="20"/>
              <w:ind w:left="20"/>
              <w:jc w:val="both"/>
            </w:pPr>
            <w:r>
              <w:rPr>
                <w:rFonts w:ascii="Times New Roman"/>
                <w:b w:val="false"/>
                <w:i w:val="false"/>
                <w:color w:val="000000"/>
                <w:sz w:val="20"/>
              </w:rPr>
              <w:t>
150</w:t>
            </w:r>
          </w:p>
          <w:bookmarkEnd w:id="20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"Шугульшин М.К."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1"/>
          <w:p>
            <w:pPr>
              <w:spacing w:after="20"/>
              <w:ind w:left="20"/>
              <w:jc w:val="both"/>
            </w:pPr>
            <w:r>
              <w:rPr>
                <w:rFonts w:ascii="Times New Roman"/>
                <w:b w:val="false"/>
                <w:i w:val="false"/>
                <w:color w:val="000000"/>
                <w:sz w:val="20"/>
              </w:rPr>
              <w:t>
175</w:t>
            </w:r>
          </w:p>
          <w:bookmarkEnd w:id="20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2"/>
          <w:p>
            <w:pPr>
              <w:spacing w:after="20"/>
              <w:ind w:left="20"/>
              <w:jc w:val="both"/>
            </w:pPr>
            <w:r>
              <w:rPr>
                <w:rFonts w:ascii="Times New Roman"/>
                <w:b w:val="false"/>
                <w:i w:val="false"/>
                <w:color w:val="000000"/>
                <w:sz w:val="20"/>
              </w:rPr>
              <w:t>
151</w:t>
            </w:r>
          </w:p>
          <w:bookmarkEnd w:id="20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М.А."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3"/>
          <w:p>
            <w:pPr>
              <w:spacing w:after="20"/>
              <w:ind w:left="20"/>
              <w:jc w:val="both"/>
            </w:pPr>
            <w:r>
              <w:rPr>
                <w:rFonts w:ascii="Times New Roman"/>
                <w:b w:val="false"/>
                <w:i w:val="false"/>
                <w:color w:val="000000"/>
                <w:sz w:val="20"/>
              </w:rPr>
              <w:t>
Волошинка ауылдық округі</w:t>
            </w:r>
          </w:p>
          <w:bookmarkEnd w:id="203"/>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4"/>
          <w:p>
            <w:pPr>
              <w:spacing w:after="20"/>
              <w:ind w:left="20"/>
              <w:jc w:val="both"/>
            </w:pPr>
            <w:r>
              <w:rPr>
                <w:rFonts w:ascii="Times New Roman"/>
                <w:b w:val="false"/>
                <w:i w:val="false"/>
                <w:color w:val="000000"/>
                <w:sz w:val="20"/>
              </w:rPr>
              <w:t>
152</w:t>
            </w:r>
          </w:p>
          <w:bookmarkEnd w:id="20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5"/>
          <w:p>
            <w:pPr>
              <w:spacing w:after="20"/>
              <w:ind w:left="20"/>
              <w:jc w:val="both"/>
            </w:pPr>
            <w:r>
              <w:rPr>
                <w:rFonts w:ascii="Times New Roman"/>
                <w:b w:val="false"/>
                <w:i w:val="false"/>
                <w:color w:val="000000"/>
                <w:sz w:val="20"/>
              </w:rPr>
              <w:t>
153</w:t>
            </w:r>
          </w:p>
          <w:bookmarkEnd w:id="20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"Болашак"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6"/>
          <w:p>
            <w:pPr>
              <w:spacing w:after="20"/>
              <w:ind w:left="20"/>
              <w:jc w:val="both"/>
            </w:pPr>
            <w:r>
              <w:rPr>
                <w:rFonts w:ascii="Times New Roman"/>
                <w:b w:val="false"/>
                <w:i w:val="false"/>
                <w:color w:val="000000"/>
                <w:sz w:val="20"/>
              </w:rPr>
              <w:t>
Ясновка ауылдық округі</w:t>
            </w:r>
          </w:p>
          <w:bookmarkEnd w:id="206"/>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7"/>
          <w:p>
            <w:pPr>
              <w:spacing w:after="20"/>
              <w:ind w:left="20"/>
              <w:jc w:val="both"/>
            </w:pPr>
            <w:r>
              <w:rPr>
                <w:rFonts w:ascii="Times New Roman"/>
                <w:b w:val="false"/>
                <w:i w:val="false"/>
                <w:color w:val="000000"/>
                <w:sz w:val="20"/>
              </w:rPr>
              <w:t>
162</w:t>
            </w:r>
          </w:p>
          <w:bookmarkEnd w:id="20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8"/>
          <w:p>
            <w:pPr>
              <w:spacing w:after="20"/>
              <w:ind w:left="20"/>
              <w:jc w:val="both"/>
            </w:pPr>
            <w:r>
              <w:rPr>
                <w:rFonts w:ascii="Times New Roman"/>
                <w:b w:val="false"/>
                <w:i w:val="false"/>
                <w:color w:val="000000"/>
                <w:sz w:val="20"/>
              </w:rPr>
              <w:t>
154</w:t>
            </w:r>
          </w:p>
          <w:bookmarkEnd w:id="20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9"/>
          <w:p>
            <w:pPr>
              <w:spacing w:after="20"/>
              <w:ind w:left="20"/>
              <w:jc w:val="both"/>
            </w:pPr>
            <w:r>
              <w:rPr>
                <w:rFonts w:ascii="Times New Roman"/>
                <w:b w:val="false"/>
                <w:i w:val="false"/>
                <w:color w:val="000000"/>
                <w:sz w:val="20"/>
              </w:rPr>
              <w:t>
155</w:t>
            </w:r>
          </w:p>
          <w:bookmarkEnd w:id="20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0"/>
          <w:p>
            <w:pPr>
              <w:spacing w:after="20"/>
              <w:ind w:left="20"/>
              <w:jc w:val="both"/>
            </w:pPr>
            <w:r>
              <w:rPr>
                <w:rFonts w:ascii="Times New Roman"/>
                <w:b w:val="false"/>
                <w:i w:val="false"/>
                <w:color w:val="000000"/>
                <w:sz w:val="20"/>
              </w:rPr>
              <w:t>
156</w:t>
            </w:r>
          </w:p>
          <w:bookmarkEnd w:id="21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1"/>
          <w:p>
            <w:pPr>
              <w:spacing w:after="20"/>
              <w:ind w:left="20"/>
              <w:jc w:val="both"/>
            </w:pPr>
            <w:r>
              <w:rPr>
                <w:rFonts w:ascii="Times New Roman"/>
                <w:b w:val="false"/>
                <w:i w:val="false"/>
                <w:color w:val="000000"/>
                <w:sz w:val="20"/>
              </w:rPr>
              <w:t>
157</w:t>
            </w:r>
          </w:p>
          <w:bookmarkEnd w:id="21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2"/>
          <w:p>
            <w:pPr>
              <w:spacing w:after="20"/>
              <w:ind w:left="20"/>
              <w:jc w:val="both"/>
            </w:pPr>
            <w:r>
              <w:rPr>
                <w:rFonts w:ascii="Times New Roman"/>
                <w:b w:val="false"/>
                <w:i w:val="false"/>
                <w:color w:val="000000"/>
                <w:sz w:val="20"/>
              </w:rPr>
              <w:t>
158</w:t>
            </w:r>
          </w:p>
          <w:bookmarkEnd w:id="21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"Ясновское"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3"/>
          <w:p>
            <w:pPr>
              <w:spacing w:after="20"/>
              <w:ind w:left="20"/>
              <w:jc w:val="both"/>
            </w:pPr>
            <w:r>
              <w:rPr>
                <w:rFonts w:ascii="Times New Roman"/>
                <w:b w:val="false"/>
                <w:i w:val="false"/>
                <w:color w:val="000000"/>
                <w:sz w:val="20"/>
              </w:rPr>
              <w:t>
159</w:t>
            </w:r>
          </w:p>
          <w:bookmarkEnd w:id="21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4"/>
          <w:p>
            <w:pPr>
              <w:spacing w:after="20"/>
              <w:ind w:left="20"/>
              <w:jc w:val="both"/>
            </w:pPr>
            <w:r>
              <w:rPr>
                <w:rFonts w:ascii="Times New Roman"/>
                <w:b w:val="false"/>
                <w:i w:val="false"/>
                <w:color w:val="000000"/>
                <w:sz w:val="20"/>
              </w:rPr>
              <w:t>
160</w:t>
            </w:r>
          </w:p>
          <w:bookmarkEnd w:id="21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"Хрипунков А.В."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5"/>
          <w:p>
            <w:pPr>
              <w:spacing w:after="20"/>
              <w:ind w:left="20"/>
              <w:jc w:val="both"/>
            </w:pPr>
            <w:r>
              <w:rPr>
                <w:rFonts w:ascii="Times New Roman"/>
                <w:b w:val="false"/>
                <w:i w:val="false"/>
                <w:color w:val="000000"/>
                <w:sz w:val="20"/>
              </w:rPr>
              <w:t>
280</w:t>
            </w:r>
          </w:p>
          <w:bookmarkEnd w:id="21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6"/>
          <w:p>
            <w:pPr>
              <w:spacing w:after="20"/>
              <w:ind w:left="20"/>
              <w:jc w:val="both"/>
            </w:pPr>
            <w:r>
              <w:rPr>
                <w:rFonts w:ascii="Times New Roman"/>
                <w:b w:val="false"/>
                <w:i w:val="false"/>
                <w:color w:val="000000"/>
                <w:sz w:val="20"/>
              </w:rPr>
              <w:t>
Бұлақ ауылдық округі</w:t>
            </w:r>
          </w:p>
          <w:bookmarkEnd w:id="216"/>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7"/>
          <w:p>
            <w:pPr>
              <w:spacing w:after="20"/>
              <w:ind w:left="20"/>
              <w:jc w:val="both"/>
            </w:pPr>
            <w:r>
              <w:rPr>
                <w:rFonts w:ascii="Times New Roman"/>
                <w:b w:val="false"/>
                <w:i w:val="false"/>
                <w:color w:val="000000"/>
                <w:sz w:val="20"/>
              </w:rPr>
              <w:t>
162</w:t>
            </w:r>
          </w:p>
          <w:bookmarkEnd w:id="21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8"/>
          <w:p>
            <w:pPr>
              <w:spacing w:after="20"/>
              <w:ind w:left="20"/>
              <w:jc w:val="both"/>
            </w:pPr>
            <w:r>
              <w:rPr>
                <w:rFonts w:ascii="Times New Roman"/>
                <w:b w:val="false"/>
                <w:i w:val="false"/>
                <w:color w:val="000000"/>
                <w:sz w:val="20"/>
              </w:rPr>
              <w:t>
163</w:t>
            </w:r>
          </w:p>
          <w:bookmarkEnd w:id="21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9"/>
          <w:p>
            <w:pPr>
              <w:spacing w:after="20"/>
              <w:ind w:left="20"/>
              <w:jc w:val="both"/>
            </w:pPr>
            <w:r>
              <w:rPr>
                <w:rFonts w:ascii="Times New Roman"/>
                <w:b w:val="false"/>
                <w:i w:val="false"/>
                <w:color w:val="000000"/>
                <w:sz w:val="20"/>
              </w:rPr>
              <w:t>
155</w:t>
            </w:r>
          </w:p>
          <w:bookmarkEnd w:id="21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0"/>
          <w:p>
            <w:pPr>
              <w:spacing w:after="20"/>
              <w:ind w:left="20"/>
              <w:jc w:val="both"/>
            </w:pPr>
            <w:r>
              <w:rPr>
                <w:rFonts w:ascii="Times New Roman"/>
                <w:b w:val="false"/>
                <w:i w:val="false"/>
                <w:color w:val="000000"/>
                <w:sz w:val="20"/>
              </w:rPr>
              <w:t>
164</w:t>
            </w:r>
          </w:p>
          <w:bookmarkEnd w:id="22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"Бирлик-2"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1"/>
          <w:p>
            <w:pPr>
              <w:spacing w:after="20"/>
              <w:ind w:left="20"/>
              <w:jc w:val="both"/>
            </w:pPr>
            <w:r>
              <w:rPr>
                <w:rFonts w:ascii="Times New Roman"/>
                <w:b w:val="false"/>
                <w:i w:val="false"/>
                <w:color w:val="000000"/>
                <w:sz w:val="20"/>
              </w:rPr>
              <w:t>
165</w:t>
            </w:r>
          </w:p>
          <w:bookmarkEnd w:id="22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"Сары-арка"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2"/>
          <w:p>
            <w:pPr>
              <w:spacing w:after="20"/>
              <w:ind w:left="20"/>
              <w:jc w:val="both"/>
            </w:pPr>
            <w:r>
              <w:rPr>
                <w:rFonts w:ascii="Times New Roman"/>
                <w:b w:val="false"/>
                <w:i w:val="false"/>
                <w:color w:val="000000"/>
                <w:sz w:val="20"/>
              </w:rPr>
              <w:t>
166</w:t>
            </w:r>
          </w:p>
          <w:bookmarkEnd w:id="222"/>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3"/>
          <w:p>
            <w:pPr>
              <w:spacing w:after="20"/>
              <w:ind w:left="20"/>
              <w:jc w:val="both"/>
            </w:pPr>
            <w:r>
              <w:rPr>
                <w:rFonts w:ascii="Times New Roman"/>
                <w:b w:val="false"/>
                <w:i w:val="false"/>
                <w:color w:val="000000"/>
                <w:sz w:val="20"/>
              </w:rPr>
              <w:t>
167</w:t>
            </w:r>
          </w:p>
          <w:bookmarkEnd w:id="22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4"/>
          <w:p>
            <w:pPr>
              <w:spacing w:after="20"/>
              <w:ind w:left="20"/>
              <w:jc w:val="both"/>
            </w:pPr>
            <w:r>
              <w:rPr>
                <w:rFonts w:ascii="Times New Roman"/>
                <w:b w:val="false"/>
                <w:i w:val="false"/>
                <w:color w:val="000000"/>
                <w:sz w:val="20"/>
              </w:rPr>
              <w:t>
168</w:t>
            </w:r>
          </w:p>
          <w:bookmarkEnd w:id="22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5"/>
          <w:p>
            <w:pPr>
              <w:spacing w:after="20"/>
              <w:ind w:left="20"/>
              <w:jc w:val="both"/>
            </w:pPr>
            <w:r>
              <w:rPr>
                <w:rFonts w:ascii="Times New Roman"/>
                <w:b w:val="false"/>
                <w:i w:val="false"/>
                <w:color w:val="000000"/>
                <w:sz w:val="20"/>
              </w:rPr>
              <w:t>
169</w:t>
            </w:r>
          </w:p>
          <w:bookmarkEnd w:id="22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6"/>
          <w:p>
            <w:pPr>
              <w:spacing w:after="20"/>
              <w:ind w:left="20"/>
              <w:jc w:val="both"/>
            </w:pPr>
            <w:r>
              <w:rPr>
                <w:rFonts w:ascii="Times New Roman"/>
                <w:b w:val="false"/>
                <w:i w:val="false"/>
                <w:color w:val="000000"/>
                <w:sz w:val="20"/>
              </w:rPr>
              <w:t>
170</w:t>
            </w:r>
          </w:p>
          <w:bookmarkEnd w:id="22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7"/>
          <w:p>
            <w:pPr>
              <w:spacing w:after="20"/>
              <w:ind w:left="20"/>
              <w:jc w:val="both"/>
            </w:pPr>
            <w:r>
              <w:rPr>
                <w:rFonts w:ascii="Times New Roman"/>
                <w:b w:val="false"/>
                <w:i w:val="false"/>
                <w:color w:val="000000"/>
                <w:sz w:val="20"/>
              </w:rPr>
              <w:t>
171</w:t>
            </w:r>
          </w:p>
          <w:bookmarkEnd w:id="227"/>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8"/>
          <w:p>
            <w:pPr>
              <w:spacing w:after="20"/>
              <w:ind w:left="20"/>
              <w:jc w:val="both"/>
            </w:pPr>
            <w:r>
              <w:rPr>
                <w:rFonts w:ascii="Times New Roman"/>
                <w:b w:val="false"/>
                <w:i w:val="false"/>
                <w:color w:val="000000"/>
                <w:sz w:val="20"/>
              </w:rPr>
              <w:t>
172</w:t>
            </w:r>
          </w:p>
          <w:bookmarkEnd w:id="228"/>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9"/>
          <w:p>
            <w:pPr>
              <w:spacing w:after="20"/>
              <w:ind w:left="20"/>
              <w:jc w:val="both"/>
            </w:pPr>
            <w:r>
              <w:rPr>
                <w:rFonts w:ascii="Times New Roman"/>
                <w:b w:val="false"/>
                <w:i w:val="false"/>
                <w:color w:val="000000"/>
                <w:sz w:val="20"/>
              </w:rPr>
              <w:t>
173</w:t>
            </w:r>
          </w:p>
          <w:bookmarkEnd w:id="229"/>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"Толкын"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0"/>
          <w:p>
            <w:pPr>
              <w:spacing w:after="20"/>
              <w:ind w:left="20"/>
              <w:jc w:val="both"/>
            </w:pPr>
            <w:r>
              <w:rPr>
                <w:rFonts w:ascii="Times New Roman"/>
                <w:b w:val="false"/>
                <w:i w:val="false"/>
                <w:color w:val="000000"/>
                <w:sz w:val="20"/>
              </w:rPr>
              <w:t>
174</w:t>
            </w:r>
          </w:p>
          <w:bookmarkEnd w:id="230"/>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фермер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1"/>
          <w:p>
            <w:pPr>
              <w:spacing w:after="20"/>
              <w:ind w:left="20"/>
              <w:jc w:val="both"/>
            </w:pPr>
            <w:r>
              <w:rPr>
                <w:rFonts w:ascii="Times New Roman"/>
                <w:b w:val="false"/>
                <w:i w:val="false"/>
                <w:color w:val="000000"/>
                <w:sz w:val="20"/>
              </w:rPr>
              <w:t>
175</w:t>
            </w:r>
          </w:p>
          <w:bookmarkEnd w:id="231"/>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фермер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2"/>
          <w:p>
            <w:pPr>
              <w:spacing w:after="20"/>
              <w:ind w:left="20"/>
              <w:jc w:val="both"/>
            </w:pPr>
            <w:r>
              <w:rPr>
                <w:rFonts w:ascii="Times New Roman"/>
                <w:b w:val="false"/>
                <w:i w:val="false"/>
                <w:color w:val="000000"/>
                <w:sz w:val="20"/>
              </w:rPr>
              <w:t>
Заградовка ауылдық округі</w:t>
            </w:r>
          </w:p>
          <w:bookmarkEnd w:id="232"/>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3"/>
          <w:p>
            <w:pPr>
              <w:spacing w:after="20"/>
              <w:ind w:left="20"/>
              <w:jc w:val="both"/>
            </w:pPr>
            <w:r>
              <w:rPr>
                <w:rFonts w:ascii="Times New Roman"/>
                <w:b w:val="false"/>
                <w:i w:val="false"/>
                <w:color w:val="000000"/>
                <w:sz w:val="20"/>
              </w:rPr>
              <w:t>
176</w:t>
            </w:r>
          </w:p>
          <w:bookmarkEnd w:id="233"/>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"Земледелец"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4"/>
          <w:p>
            <w:pPr>
              <w:spacing w:after="20"/>
              <w:ind w:left="20"/>
              <w:jc w:val="both"/>
            </w:pPr>
            <w:r>
              <w:rPr>
                <w:rFonts w:ascii="Times New Roman"/>
                <w:b w:val="false"/>
                <w:i w:val="false"/>
                <w:color w:val="000000"/>
                <w:sz w:val="20"/>
              </w:rPr>
              <w:t>
177</w:t>
            </w:r>
          </w:p>
          <w:bookmarkEnd w:id="234"/>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"Забота"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5"/>
          <w:p>
            <w:pPr>
              <w:spacing w:after="20"/>
              <w:ind w:left="20"/>
              <w:jc w:val="both"/>
            </w:pPr>
            <w:r>
              <w:rPr>
                <w:rFonts w:ascii="Times New Roman"/>
                <w:b w:val="false"/>
                <w:i w:val="false"/>
                <w:color w:val="000000"/>
                <w:sz w:val="20"/>
              </w:rPr>
              <w:t>
178</w:t>
            </w:r>
          </w:p>
          <w:bookmarkEnd w:id="235"/>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"Гайсина Г.В." шаруа қожалығы</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6"/>
          <w:p>
            <w:pPr>
              <w:spacing w:after="20"/>
              <w:ind w:left="20"/>
              <w:jc w:val="both"/>
            </w:pPr>
            <w:r>
              <w:rPr>
                <w:rFonts w:ascii="Times New Roman"/>
                <w:b w:val="false"/>
                <w:i w:val="false"/>
                <w:color w:val="000000"/>
                <w:sz w:val="20"/>
              </w:rPr>
              <w:t>
179</w:t>
            </w:r>
          </w:p>
          <w:bookmarkEnd w:id="236"/>
        </w:tc>
        <w:tc>
          <w:tcPr>
            <w:tcW w:w="7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"Прометей" шаруа қожалығы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2 қосымша</w:t>
            </w:r>
          </w:p>
        </w:tc>
      </w:tr>
    </w:tbl>
    <w:bookmarkStart w:name="z246" w:id="237"/>
    <w:p>
      <w:pPr>
        <w:spacing w:after="0"/>
        <w:ind w:left="0"/>
        <w:jc w:val="left"/>
      </w:pPr>
      <w:r>
        <w:rPr>
          <w:rFonts w:ascii="Times New Roman"/>
          <w:b/>
          <w:i w:val="false"/>
          <w:color w:val="000000"/>
        </w:rPr>
        <w:t xml:space="preserve"> Жайылым айналымдарының қолайлы схемалары</w:t>
      </w:r>
    </w:p>
    <w:bookmarkEnd w:id="237"/>
    <w:bookmarkStart w:name="z247"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3 қосымша</w:t>
            </w:r>
          </w:p>
        </w:tc>
      </w:tr>
    </w:tbl>
    <w:bookmarkStart w:name="z249" w:id="2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39"/>
    <w:bookmarkStart w:name="z25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4 қосымша</w:t>
            </w:r>
          </w:p>
        </w:tc>
      </w:tr>
    </w:tbl>
    <w:bookmarkStart w:name="z252" w:id="2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құбырлы немесе шахталы құдықтарға) қол жеткізу схемасы</w:t>
      </w:r>
    </w:p>
    <w:bookmarkEnd w:id="241"/>
    <w:bookmarkStart w:name="z253"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5 қосымша</w:t>
            </w:r>
          </w:p>
        </w:tc>
      </w:tr>
    </w:tbl>
    <w:bookmarkStart w:name="z255" w:id="2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3"/>
    <w:bookmarkStart w:name="z256"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Есіл ауданы бойынша 2018-2019 жылдарға арналған жайылымдарды басқару және оларды пайдалану жөніндегі жоспарға 6 қосымша</w:t>
            </w:r>
          </w:p>
        </w:tc>
      </w:tr>
    </w:tbl>
    <w:bookmarkStart w:name="z258" w:id="2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475"/>
        <w:gridCol w:w="1265"/>
        <w:gridCol w:w="2455"/>
        <w:gridCol w:w="2455"/>
        <w:gridCol w:w="2456"/>
        <w:gridCol w:w="2456"/>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46"/>
          <w:p>
            <w:pPr>
              <w:spacing w:after="20"/>
              <w:ind w:left="20"/>
              <w:jc w:val="both"/>
            </w:pPr>
            <w:r>
              <w:rPr>
                <w:rFonts w:ascii="Times New Roman"/>
                <w:b w:val="false"/>
                <w:i w:val="false"/>
                <w:color w:val="000000"/>
                <w:sz w:val="20"/>
              </w:rPr>
              <w:t>
№</w:t>
            </w:r>
          </w:p>
          <w:bookmarkEnd w:id="246"/>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7"/>
          <w:p>
            <w:pPr>
              <w:spacing w:after="20"/>
              <w:ind w:left="20"/>
              <w:jc w:val="both"/>
            </w:pPr>
            <w:r>
              <w:rPr>
                <w:rFonts w:ascii="Times New Roman"/>
                <w:b w:val="false"/>
                <w:i w:val="false"/>
                <w:color w:val="000000"/>
                <w:sz w:val="20"/>
              </w:rPr>
              <w:t>
1</w:t>
            </w:r>
          </w:p>
          <w:bookmarkEnd w:id="247"/>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8"/>
          <w:p>
            <w:pPr>
              <w:spacing w:after="20"/>
              <w:ind w:left="20"/>
              <w:jc w:val="both"/>
            </w:pPr>
            <w:r>
              <w:rPr>
                <w:rFonts w:ascii="Times New Roman"/>
                <w:b w:val="false"/>
                <w:i w:val="false"/>
                <w:color w:val="000000"/>
                <w:sz w:val="20"/>
              </w:rPr>
              <w:t>
2</w:t>
            </w:r>
          </w:p>
          <w:bookmarkEnd w:id="248"/>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49"/>
          <w:p>
            <w:pPr>
              <w:spacing w:after="20"/>
              <w:ind w:left="20"/>
              <w:jc w:val="both"/>
            </w:pPr>
            <w:r>
              <w:rPr>
                <w:rFonts w:ascii="Times New Roman"/>
                <w:b w:val="false"/>
                <w:i w:val="false"/>
                <w:color w:val="000000"/>
                <w:sz w:val="20"/>
              </w:rPr>
              <w:t>
3</w:t>
            </w:r>
          </w:p>
          <w:bookmarkEnd w:id="249"/>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0"/>
          <w:p>
            <w:pPr>
              <w:spacing w:after="20"/>
              <w:ind w:left="20"/>
              <w:jc w:val="both"/>
            </w:pPr>
            <w:r>
              <w:rPr>
                <w:rFonts w:ascii="Times New Roman"/>
                <w:b w:val="false"/>
                <w:i w:val="false"/>
                <w:color w:val="000000"/>
                <w:sz w:val="20"/>
              </w:rPr>
              <w:t>
4</w:t>
            </w:r>
          </w:p>
          <w:bookmarkEnd w:id="250"/>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1"/>
          <w:p>
            <w:pPr>
              <w:spacing w:after="20"/>
              <w:ind w:left="20"/>
              <w:jc w:val="both"/>
            </w:pPr>
            <w:r>
              <w:rPr>
                <w:rFonts w:ascii="Times New Roman"/>
                <w:b w:val="false"/>
                <w:i w:val="false"/>
                <w:color w:val="000000"/>
                <w:sz w:val="20"/>
              </w:rPr>
              <w:t>
5</w:t>
            </w:r>
          </w:p>
          <w:bookmarkEnd w:id="251"/>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52"/>
          <w:p>
            <w:pPr>
              <w:spacing w:after="20"/>
              <w:ind w:left="20"/>
              <w:jc w:val="both"/>
            </w:pPr>
            <w:r>
              <w:rPr>
                <w:rFonts w:ascii="Times New Roman"/>
                <w:b w:val="false"/>
                <w:i w:val="false"/>
                <w:color w:val="000000"/>
                <w:sz w:val="20"/>
              </w:rPr>
              <w:t>
6</w:t>
            </w:r>
          </w:p>
          <w:bookmarkEnd w:id="252"/>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3"/>
          <w:p>
            <w:pPr>
              <w:spacing w:after="20"/>
              <w:ind w:left="20"/>
              <w:jc w:val="both"/>
            </w:pPr>
            <w:r>
              <w:rPr>
                <w:rFonts w:ascii="Times New Roman"/>
                <w:b w:val="false"/>
                <w:i w:val="false"/>
                <w:color w:val="000000"/>
                <w:sz w:val="20"/>
              </w:rPr>
              <w:t>
7</w:t>
            </w:r>
          </w:p>
          <w:bookmarkEnd w:id="253"/>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54"/>
          <w:p>
            <w:pPr>
              <w:spacing w:after="20"/>
              <w:ind w:left="20"/>
              <w:jc w:val="both"/>
            </w:pPr>
            <w:r>
              <w:rPr>
                <w:rFonts w:ascii="Times New Roman"/>
                <w:b w:val="false"/>
                <w:i w:val="false"/>
                <w:color w:val="000000"/>
                <w:sz w:val="20"/>
              </w:rPr>
              <w:t>
8</w:t>
            </w:r>
          </w:p>
          <w:bookmarkEnd w:id="254"/>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5"/>
          <w:p>
            <w:pPr>
              <w:spacing w:after="20"/>
              <w:ind w:left="20"/>
              <w:jc w:val="both"/>
            </w:pPr>
            <w:r>
              <w:rPr>
                <w:rFonts w:ascii="Times New Roman"/>
                <w:b w:val="false"/>
                <w:i w:val="false"/>
                <w:color w:val="000000"/>
                <w:sz w:val="20"/>
              </w:rPr>
              <w:t>
9</w:t>
            </w:r>
          </w:p>
          <w:bookmarkEnd w:id="255"/>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6"/>
          <w:p>
            <w:pPr>
              <w:spacing w:after="20"/>
              <w:ind w:left="20"/>
              <w:jc w:val="both"/>
            </w:pPr>
            <w:r>
              <w:rPr>
                <w:rFonts w:ascii="Times New Roman"/>
                <w:b w:val="false"/>
                <w:i w:val="false"/>
                <w:color w:val="000000"/>
                <w:sz w:val="20"/>
              </w:rPr>
              <w:t>
10</w:t>
            </w:r>
          </w:p>
          <w:bookmarkEnd w:id="256"/>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7"/>
          <w:p>
            <w:pPr>
              <w:spacing w:after="20"/>
              <w:ind w:left="20"/>
              <w:jc w:val="both"/>
            </w:pPr>
            <w:r>
              <w:rPr>
                <w:rFonts w:ascii="Times New Roman"/>
                <w:b w:val="false"/>
                <w:i w:val="false"/>
                <w:color w:val="000000"/>
                <w:sz w:val="20"/>
              </w:rPr>
              <w:t>
11</w:t>
            </w:r>
          </w:p>
          <w:bookmarkEnd w:id="257"/>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58"/>
          <w:p>
            <w:pPr>
              <w:spacing w:after="20"/>
              <w:ind w:left="20"/>
              <w:jc w:val="both"/>
            </w:pPr>
            <w:r>
              <w:rPr>
                <w:rFonts w:ascii="Times New Roman"/>
                <w:b w:val="false"/>
                <w:i w:val="false"/>
                <w:color w:val="000000"/>
                <w:sz w:val="20"/>
              </w:rPr>
              <w:t>
12</w:t>
            </w:r>
          </w:p>
          <w:bookmarkEnd w:id="258"/>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9"/>
          <w:p>
            <w:pPr>
              <w:spacing w:after="20"/>
              <w:ind w:left="20"/>
              <w:jc w:val="both"/>
            </w:pPr>
            <w:r>
              <w:rPr>
                <w:rFonts w:ascii="Times New Roman"/>
                <w:b w:val="false"/>
                <w:i w:val="false"/>
                <w:color w:val="000000"/>
                <w:sz w:val="20"/>
              </w:rPr>
              <w:t>
13</w:t>
            </w:r>
          </w:p>
          <w:bookmarkEnd w:id="259"/>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60"/>
          <w:p>
            <w:pPr>
              <w:spacing w:after="20"/>
              <w:ind w:left="20"/>
              <w:jc w:val="both"/>
            </w:pPr>
            <w:r>
              <w:rPr>
                <w:rFonts w:ascii="Times New Roman"/>
                <w:b w:val="false"/>
                <w:i w:val="false"/>
                <w:color w:val="000000"/>
                <w:sz w:val="20"/>
              </w:rPr>
              <w:t>
14</w:t>
            </w:r>
          </w:p>
          <w:bookmarkEnd w:id="260"/>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Тораңғұл</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1"/>
          <w:p>
            <w:pPr>
              <w:spacing w:after="20"/>
              <w:ind w:left="20"/>
              <w:jc w:val="both"/>
            </w:pPr>
            <w:r>
              <w:rPr>
                <w:rFonts w:ascii="Times New Roman"/>
                <w:b w:val="false"/>
                <w:i w:val="false"/>
                <w:color w:val="000000"/>
                <w:sz w:val="20"/>
              </w:rPr>
              <w:t>
15</w:t>
            </w:r>
          </w:p>
          <w:bookmarkEnd w:id="261"/>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2"/>
          <w:p>
            <w:pPr>
              <w:spacing w:after="20"/>
              <w:ind w:left="20"/>
              <w:jc w:val="both"/>
            </w:pPr>
            <w:r>
              <w:rPr>
                <w:rFonts w:ascii="Times New Roman"/>
                <w:b w:val="false"/>
                <w:i w:val="false"/>
                <w:color w:val="000000"/>
                <w:sz w:val="20"/>
              </w:rPr>
              <w:t>
16</w:t>
            </w:r>
          </w:p>
          <w:bookmarkEnd w:id="262"/>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