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39f72" w14:textId="e439f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 әкімдігінің 2015 жылғы 30 желтоқсандағы № 391 "Азаматтық хал актілерін тіркеу мәселелері бойынша мемлекеттік көрсетілетін қызметтер регламенттерін бекіту туралы"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2017 жылғы 10 қарашадағы № 298 қаулысы. Атырау облысының Әділет департаментінде 2017 жылғы 30 қарашада № 3998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22"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26-бабына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rPr>
          <w:rFonts w:ascii="Times New Roman"/>
          <w:b w:val="false"/>
          <w:i w:val="false"/>
          <w:color w:val="000000"/>
          <w:sz w:val="28"/>
        </w:rPr>
        <w:t xml:space="preserve">: </w:t>
      </w:r>
    </w:p>
    <w:bookmarkEnd w:id="0"/>
    <w:bookmarkStart w:name="z623" w:id="1"/>
    <w:p>
      <w:pPr>
        <w:spacing w:after="0"/>
        <w:ind w:left="0"/>
        <w:jc w:val="both"/>
      </w:pPr>
      <w:r>
        <w:rPr>
          <w:rFonts w:ascii="Times New Roman"/>
          <w:b w:val="false"/>
          <w:i w:val="false"/>
          <w:color w:val="000000"/>
          <w:sz w:val="28"/>
        </w:rPr>
        <w:t xml:space="preserve">
      1. Атырау облысы әкімдігінің 2015 жылғы 30 желтоқсандағы № 391 "Азаматтық хал актілерін тіркеу мәселелері бойынша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тіркеудің тізілімінде № 3460 болып тіркелген, 2016 жылы 22 наурызда "Атырау" газетінде жарияланған) келесі өзгерістер мен толықтыру енгізілсін:</w:t>
      </w:r>
    </w:p>
    <w:bookmarkEnd w:id="1"/>
    <w:bookmarkStart w:name="z624"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1-тармақ</w:t>
      </w:r>
      <w:r>
        <w:rPr>
          <w:rFonts w:ascii="Times New Roman"/>
          <w:b w:val="false"/>
          <w:i w:val="false"/>
          <w:color w:val="000000"/>
          <w:sz w:val="28"/>
        </w:rPr>
        <w:t xml:space="preserve"> келесі редакцияда мазмұндалсын:</w:t>
      </w:r>
    </w:p>
    <w:bookmarkEnd w:id="2"/>
    <w:bookmarkStart w:name="z625" w:id="3"/>
    <w:p>
      <w:pPr>
        <w:spacing w:after="0"/>
        <w:ind w:left="0"/>
        <w:jc w:val="both"/>
      </w:pPr>
      <w:r>
        <w:rPr>
          <w:rFonts w:ascii="Times New Roman"/>
          <w:b w:val="false"/>
          <w:i w:val="false"/>
          <w:color w:val="000000"/>
          <w:sz w:val="28"/>
        </w:rPr>
        <w:t>
      "1. Мыналар:</w:t>
      </w:r>
    </w:p>
    <w:bookmarkEnd w:id="3"/>
    <w:bookmarkStart w:name="z626" w:id="4"/>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27" w:id="5"/>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w:t>
      </w:r>
      <w:r>
        <w:rPr>
          <w:rFonts w:ascii="Times New Roman"/>
          <w:b w:val="false"/>
          <w:i w:val="false"/>
          <w:color w:val="000000"/>
          <w:sz w:val="28"/>
        </w:rPr>
        <w:t xml:space="preserve">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628" w:id="6"/>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629" w:id="7"/>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630" w:id="8"/>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631" w:id="9"/>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632" w:id="10"/>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633" w:id="11"/>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w:t>
      </w:r>
      <w:r>
        <w:rPr>
          <w:rFonts w:ascii="Times New Roman"/>
          <w:b w:val="false"/>
          <w:i w:val="false"/>
          <w:color w:val="000000"/>
          <w:sz w:val="28"/>
        </w:rPr>
        <w:t xml:space="preserve">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634" w:id="12"/>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635" w:id="13"/>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3"/>
    <w:bookmarkStart w:name="z636" w:id="14"/>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10-қосымшамен толықтырылсын;</w:t>
      </w:r>
    </w:p>
    <w:bookmarkEnd w:id="14"/>
    <w:bookmarkStart w:name="z637" w:id="15"/>
    <w:p>
      <w:pPr>
        <w:spacing w:after="0"/>
        <w:ind w:left="0"/>
        <w:jc w:val="both"/>
      </w:pPr>
      <w:r>
        <w:rPr>
          <w:rFonts w:ascii="Times New Roman"/>
          <w:b w:val="false"/>
          <w:i w:val="false"/>
          <w:color w:val="000000"/>
          <w:sz w:val="28"/>
        </w:rPr>
        <w:t>
      3) 1, 2, 3, 5, 9-қосымшалар осы қаулының 2, 3, 4, 5 және 6-қосымшаларына сәйкес жаңа редакцияда мазмұндалсын;</w:t>
      </w:r>
    </w:p>
    <w:bookmarkEnd w:id="15"/>
    <w:bookmarkStart w:name="z638" w:id="16"/>
    <w:p>
      <w:pPr>
        <w:spacing w:after="0"/>
        <w:ind w:left="0"/>
        <w:jc w:val="both"/>
      </w:pPr>
      <w:r>
        <w:rPr>
          <w:rFonts w:ascii="Times New Roman"/>
          <w:b w:val="false"/>
          <w:i w:val="false"/>
          <w:color w:val="000000"/>
          <w:sz w:val="28"/>
        </w:rPr>
        <w:t>
      4) 4-қосымшада:</w:t>
      </w:r>
    </w:p>
    <w:bookmarkEnd w:id="16"/>
    <w:bookmarkStart w:name="z639" w:id="17"/>
    <w:p>
      <w:pPr>
        <w:spacing w:after="0"/>
        <w:ind w:left="0"/>
        <w:jc w:val="both"/>
      </w:pPr>
      <w:r>
        <w:rPr>
          <w:rFonts w:ascii="Times New Roman"/>
          <w:b w:val="false"/>
          <w:i w:val="false"/>
          <w:color w:val="000000"/>
          <w:sz w:val="28"/>
        </w:rPr>
        <w:t>
      Көрсетілген қаулымен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регламентінде:</w:t>
      </w:r>
    </w:p>
    <w:bookmarkEnd w:id="17"/>
    <w:bookmarkStart w:name="z640" w:id="18"/>
    <w:p>
      <w:pPr>
        <w:spacing w:after="0"/>
        <w:ind w:left="0"/>
        <w:jc w:val="both"/>
      </w:pPr>
      <w:r>
        <w:rPr>
          <w:rFonts w:ascii="Times New Roman"/>
          <w:b w:val="false"/>
          <w:i w:val="false"/>
          <w:color w:val="000000"/>
          <w:sz w:val="28"/>
        </w:rPr>
        <w:t>
      3-тармақ келесі редакцияда мазмұндалсын:</w:t>
      </w:r>
    </w:p>
    <w:bookmarkEnd w:id="18"/>
    <w:bookmarkStart w:name="z641" w:id="19"/>
    <w:p>
      <w:pPr>
        <w:spacing w:after="0"/>
        <w:ind w:left="0"/>
        <w:jc w:val="both"/>
      </w:pPr>
      <w:r>
        <w:rPr>
          <w:rFonts w:ascii="Times New Roman"/>
          <w:b w:val="false"/>
          <w:i w:val="false"/>
          <w:color w:val="000000"/>
          <w:sz w:val="28"/>
        </w:rPr>
        <w:t>
      "3. Мемлекеттік қызметті көрсетудің нәтижесі:</w:t>
      </w:r>
    </w:p>
    <w:bookmarkEnd w:id="19"/>
    <w:bookmarkStart w:name="z642" w:id="20"/>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өзгерістермен, толықтырулармен және түзетулермен қоса әке болуды анықтау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 11374 болып тіркелген)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9-1-тармағында көзделген жағдайларда және негіздер бойынша мемлекеттік қызмет көрсетуден бас тарту туралы дәлелді жауап.</w:t>
      </w:r>
    </w:p>
    <w:bookmarkEnd w:id="20"/>
    <w:bookmarkStart w:name="z643" w:id="21"/>
    <w:p>
      <w:pPr>
        <w:spacing w:after="0"/>
        <w:ind w:left="0"/>
        <w:jc w:val="both"/>
      </w:pPr>
      <w:r>
        <w:rPr>
          <w:rFonts w:ascii="Times New Roman"/>
          <w:b w:val="false"/>
          <w:i w:val="false"/>
          <w:color w:val="000000"/>
          <w:sz w:val="28"/>
        </w:rPr>
        <w:t>
      Мемлекеттік қызмет көрсету нәтижесінің ұсыну нысаны: қағаз түрінде.";</w:t>
      </w:r>
    </w:p>
    <w:bookmarkEnd w:id="21"/>
    <w:bookmarkStart w:name="z644" w:id="22"/>
    <w:p>
      <w:pPr>
        <w:spacing w:after="0"/>
        <w:ind w:left="0"/>
        <w:jc w:val="both"/>
      </w:pPr>
      <w:r>
        <w:rPr>
          <w:rFonts w:ascii="Times New Roman"/>
          <w:b w:val="false"/>
          <w:i w:val="false"/>
          <w:color w:val="000000"/>
          <w:sz w:val="28"/>
        </w:rPr>
        <w:t>
      4-тармақ келесі редакцияда мазмұндалсын:</w:t>
      </w:r>
    </w:p>
    <w:bookmarkEnd w:id="22"/>
    <w:bookmarkStart w:name="z645" w:id="2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не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болып табылады.";</w:t>
      </w:r>
    </w:p>
    <w:bookmarkEnd w:id="23"/>
    <w:bookmarkStart w:name="z646" w:id="24"/>
    <w:p>
      <w:pPr>
        <w:spacing w:after="0"/>
        <w:ind w:left="0"/>
        <w:jc w:val="both"/>
      </w:pPr>
      <w:r>
        <w:rPr>
          <w:rFonts w:ascii="Times New Roman"/>
          <w:b w:val="false"/>
          <w:i w:val="false"/>
          <w:color w:val="000000"/>
          <w:sz w:val="28"/>
        </w:rPr>
        <w:t>
      5-тармақ келесі редакцияда мазмұндалсын:</w:t>
      </w:r>
    </w:p>
    <w:bookmarkEnd w:id="24"/>
    <w:bookmarkStart w:name="z647" w:id="2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5"/>
    <w:bookmarkStart w:name="z648" w:id="2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26"/>
    <w:bookmarkStart w:name="z649" w:id="2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27"/>
    <w:bookmarkStart w:name="z650" w:id="28"/>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28"/>
    <w:bookmarkStart w:name="z651" w:id="2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 (бір) жұмыс күні ішінде қарайды;</w:t>
      </w:r>
    </w:p>
    <w:bookmarkEnd w:id="29"/>
    <w:bookmarkStart w:name="z652" w:id="30"/>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беруші акт жазбасының көшірмесін сұратады, көрсетілетін қызметті алушыны 3 (үш) күнтізбелік күн ішінде хабардар ете отырып, мемлекеттік қызмет көрсету мерзімі күнтізбелік 30 (отыз) күннен аспайтын уақытқа ұзартылады;</w:t>
      </w:r>
    </w:p>
    <w:bookmarkEnd w:id="30"/>
    <w:bookmarkStart w:name="z653" w:id="31"/>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31"/>
    <w:bookmarkStart w:name="z654" w:id="32"/>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End w:id="32"/>
    <w:bookmarkStart w:name="z655" w:id="33"/>
    <w:p>
      <w:pPr>
        <w:spacing w:after="0"/>
        <w:ind w:left="0"/>
        <w:jc w:val="both"/>
      </w:pPr>
      <w:r>
        <w:rPr>
          <w:rFonts w:ascii="Times New Roman"/>
          <w:b w:val="false"/>
          <w:i w:val="false"/>
          <w:color w:val="000000"/>
          <w:sz w:val="28"/>
        </w:rPr>
        <w:t>
      4) көрсетілетін қызметті берушінің басшылығы 20 (жиырма) минут ішінде мемлекеттік көрсетілетін қызмет нәтижесіне қол қояды және көрсетілетін қызметті берушінің кеңсе маманына жолдайды;</w:t>
      </w:r>
    </w:p>
    <w:bookmarkEnd w:id="33"/>
    <w:bookmarkStart w:name="z656" w:id="34"/>
    <w:p>
      <w:pPr>
        <w:spacing w:after="0"/>
        <w:ind w:left="0"/>
        <w:jc w:val="both"/>
      </w:pPr>
      <w:r>
        <w:rPr>
          <w:rFonts w:ascii="Times New Roman"/>
          <w:b w:val="false"/>
          <w:i w:val="false"/>
          <w:color w:val="000000"/>
          <w:sz w:val="28"/>
        </w:rPr>
        <w:t>
      5) көрсетілетін қызметті берушінің кеңсе маманы мемлекеттік көрсетілетін қызмет нәтижесін тіркейді және 20 (жиырма) минут ішінде көрсетілетін қызметті алушыға береді немесе әкімге жібереді.";</w:t>
      </w:r>
    </w:p>
    <w:bookmarkEnd w:id="34"/>
    <w:bookmarkStart w:name="z657" w:id="35"/>
    <w:p>
      <w:pPr>
        <w:spacing w:after="0"/>
        <w:ind w:left="0"/>
        <w:jc w:val="both"/>
      </w:pPr>
      <w:r>
        <w:rPr>
          <w:rFonts w:ascii="Times New Roman"/>
          <w:b w:val="false"/>
          <w:i w:val="false"/>
          <w:color w:val="000000"/>
          <w:sz w:val="28"/>
        </w:rPr>
        <w:t>
      8-тармақтың 1) тармақшасы келесі редакцияда мазмұндалсын:</w:t>
      </w:r>
    </w:p>
    <w:bookmarkEnd w:id="35"/>
    <w:bookmarkStart w:name="z658" w:id="36"/>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36"/>
    <w:bookmarkStart w:name="z659" w:id="3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37"/>
    <w:bookmarkStart w:name="z660" w:id="38"/>
    <w:p>
      <w:pPr>
        <w:spacing w:after="0"/>
        <w:ind w:left="0"/>
        <w:jc w:val="both"/>
      </w:pPr>
      <w:r>
        <w:rPr>
          <w:rFonts w:ascii="Times New Roman"/>
          <w:b w:val="false"/>
          <w:i w:val="false"/>
          <w:color w:val="000000"/>
          <w:sz w:val="28"/>
        </w:rPr>
        <w:t>
      8-тармақтың 4) тармақшасы келесі редакцияда мазмұндалсын:</w:t>
      </w:r>
    </w:p>
    <w:bookmarkEnd w:id="38"/>
    <w:bookmarkStart w:name="z661" w:id="39"/>
    <w:p>
      <w:pPr>
        <w:spacing w:after="0"/>
        <w:ind w:left="0"/>
        <w:jc w:val="both"/>
      </w:pPr>
      <w:r>
        <w:rPr>
          <w:rFonts w:ascii="Times New Roman"/>
          <w:b w:val="false"/>
          <w:i w:val="false"/>
          <w:color w:val="000000"/>
          <w:sz w:val="28"/>
        </w:rPr>
        <w:t xml:space="preserve">
      "4) әкім аппаратының маманы көрсетілетін қызметті берушіден мемлекеттік қызметті көрсету нәтижесі түскеннен кейін 15 ( он бес) минут ішінде көрсетілетін қызметті алушыға береді."; </w:t>
      </w:r>
    </w:p>
    <w:bookmarkEnd w:id="39"/>
    <w:bookmarkStart w:name="z662" w:id="40"/>
    <w:p>
      <w:pPr>
        <w:spacing w:after="0"/>
        <w:ind w:left="0"/>
        <w:jc w:val="both"/>
      </w:pPr>
      <w:r>
        <w:rPr>
          <w:rFonts w:ascii="Times New Roman"/>
          <w:b w:val="false"/>
          <w:i w:val="false"/>
          <w:color w:val="000000"/>
          <w:sz w:val="28"/>
        </w:rPr>
        <w:t>
      1, 2, 3, 4-қосымшалар осы қаулының 7, 8, 9 және 10-қосымшаларына сәйкес жаңа редакцияда мазмұндалсын;</w:t>
      </w:r>
    </w:p>
    <w:bookmarkEnd w:id="40"/>
    <w:bookmarkStart w:name="z663" w:id="41"/>
    <w:p>
      <w:pPr>
        <w:spacing w:after="0"/>
        <w:ind w:left="0"/>
        <w:jc w:val="both"/>
      </w:pPr>
      <w:r>
        <w:rPr>
          <w:rFonts w:ascii="Times New Roman"/>
          <w:b w:val="false"/>
          <w:i w:val="false"/>
          <w:color w:val="000000"/>
          <w:sz w:val="28"/>
        </w:rPr>
        <w:t>
      5) 6-қосымшада:</w:t>
      </w:r>
    </w:p>
    <w:bookmarkEnd w:id="41"/>
    <w:bookmarkStart w:name="z664" w:id="42"/>
    <w:p>
      <w:pPr>
        <w:spacing w:after="0"/>
        <w:ind w:left="0"/>
        <w:jc w:val="both"/>
      </w:pPr>
      <w:r>
        <w:rPr>
          <w:rFonts w:ascii="Times New Roman"/>
          <w:b w:val="false"/>
          <w:i w:val="false"/>
          <w:color w:val="000000"/>
          <w:sz w:val="28"/>
        </w:rPr>
        <w:t>
      көрсетілген қаулымен бекітілген "Азаматтық хал актілерінің жазбаларын қалпына келтіру" мемлекеттік көрсетілетін қызмет регламентінде:</w:t>
      </w:r>
    </w:p>
    <w:bookmarkEnd w:id="42"/>
    <w:bookmarkStart w:name="z665" w:id="43"/>
    <w:p>
      <w:pPr>
        <w:spacing w:after="0"/>
        <w:ind w:left="0"/>
        <w:jc w:val="both"/>
      </w:pPr>
      <w:r>
        <w:rPr>
          <w:rFonts w:ascii="Times New Roman"/>
          <w:b w:val="false"/>
          <w:i w:val="false"/>
          <w:color w:val="000000"/>
          <w:sz w:val="28"/>
        </w:rPr>
        <w:t>
      3-тармақ келесі редакцияда мазмұндалсын:</w:t>
      </w:r>
    </w:p>
    <w:bookmarkEnd w:id="43"/>
    <w:bookmarkStart w:name="z666" w:id="44"/>
    <w:p>
      <w:pPr>
        <w:spacing w:after="0"/>
        <w:ind w:left="0"/>
        <w:jc w:val="both"/>
      </w:pPr>
      <w:r>
        <w:rPr>
          <w:rFonts w:ascii="Times New Roman"/>
          <w:b w:val="false"/>
          <w:i w:val="false"/>
          <w:color w:val="000000"/>
          <w:sz w:val="28"/>
        </w:rPr>
        <w:t>
      "3. Мемлекеттік қызметті көрсету нәтижесі:</w:t>
      </w:r>
    </w:p>
    <w:bookmarkEnd w:id="44"/>
    <w:bookmarkStart w:name="z667" w:id="45"/>
    <w:p>
      <w:pPr>
        <w:spacing w:after="0"/>
        <w:ind w:left="0"/>
        <w:jc w:val="both"/>
      </w:pPr>
      <w:r>
        <w:rPr>
          <w:rFonts w:ascii="Times New Roman"/>
          <w:b w:val="false"/>
          <w:i w:val="false"/>
          <w:color w:val="000000"/>
          <w:sz w:val="28"/>
        </w:rPr>
        <w:t>
      жеке басын куәландыратын құжатты көрсету кезінде азаматтық хал актісін мемлекеттік тіркеу туралы куәлік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болып тіркелген) бұйрығымен бекітілген "Азаматтық хал актілерінің жазбаларын қалпына келтіру" мемлекеттік көрсетілетін қызмет стандартының (бұдан әрі – Стандарт) 10-тармағында көзделген негіздер бойынша және жағдайда мемлекеттік қызмет көрсетуден бас тарту туралы қағаз жеткізгіштегі дәлелді жауап.</w:t>
      </w:r>
    </w:p>
    <w:bookmarkEnd w:id="45"/>
    <w:bookmarkStart w:name="z668" w:id="4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6"/>
    <w:bookmarkStart w:name="z669" w:id="47"/>
    <w:p>
      <w:pPr>
        <w:spacing w:after="0"/>
        <w:ind w:left="0"/>
        <w:jc w:val="both"/>
      </w:pPr>
      <w:r>
        <w:rPr>
          <w:rFonts w:ascii="Times New Roman"/>
          <w:b w:val="false"/>
          <w:i w:val="false"/>
          <w:color w:val="000000"/>
          <w:sz w:val="28"/>
        </w:rPr>
        <w:t>
      4-тармақ келесі редакцияда мазмұндалсын:</w:t>
      </w:r>
    </w:p>
    <w:bookmarkEnd w:id="47"/>
    <w:bookmarkStart w:name="z670" w:id="48"/>
    <w:p>
      <w:pPr>
        <w:spacing w:after="0"/>
        <w:ind w:left="0"/>
        <w:jc w:val="both"/>
      </w:pPr>
      <w:r>
        <w:rPr>
          <w:rFonts w:ascii="Times New Roman"/>
          <w:b w:val="false"/>
          <w:i w:val="false"/>
          <w:color w:val="000000"/>
          <w:sz w:val="28"/>
        </w:rPr>
        <w:t xml:space="preserve">
      "4. Мемлекеттік қызметті көрсету бойынша рәсімін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табылады.";</w:t>
      </w:r>
    </w:p>
    <w:bookmarkEnd w:id="48"/>
    <w:bookmarkStart w:name="z671" w:id="49"/>
    <w:p>
      <w:pPr>
        <w:spacing w:after="0"/>
        <w:ind w:left="0"/>
        <w:jc w:val="both"/>
      </w:pPr>
      <w:r>
        <w:rPr>
          <w:rFonts w:ascii="Times New Roman"/>
          <w:b w:val="false"/>
          <w:i w:val="false"/>
          <w:color w:val="000000"/>
          <w:sz w:val="28"/>
        </w:rPr>
        <w:t>
      5-тармақ келесі редакцияда мазмұндалсын:</w:t>
      </w:r>
    </w:p>
    <w:bookmarkEnd w:id="49"/>
    <w:bookmarkStart w:name="z672" w:id="5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50"/>
    <w:bookmarkStart w:name="z673" w:id="5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51"/>
    <w:bookmarkStart w:name="z674" w:id="52"/>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52"/>
    <w:bookmarkStart w:name="z675" w:id="53"/>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53"/>
    <w:bookmarkStart w:name="z676" w:id="5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"АХАЖ" тіркеу пункті ақпараттық жүйесінде акт жазбаларының электрондық нұсқалары болған жағдайда 7 (жеті) жұмыс күні ішінде қарайды, басқа мемлекеттік органдарға сұрау салу және қосымша зерделеу немесе тексеру қажет болған кезде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ұзартады.</w:t>
      </w:r>
    </w:p>
    <w:bookmarkEnd w:id="54"/>
    <w:bookmarkStart w:name="z677" w:id="55"/>
    <w:p>
      <w:pPr>
        <w:spacing w:after="0"/>
        <w:ind w:left="0"/>
        <w:jc w:val="both"/>
      </w:pPr>
      <w:r>
        <w:rPr>
          <w:rFonts w:ascii="Times New Roman"/>
          <w:b w:val="false"/>
          <w:i w:val="false"/>
          <w:color w:val="000000"/>
          <w:sz w:val="28"/>
        </w:rPr>
        <w:t>
      Қарау нәтижесі бойынша көрсетілетін мемлекеттік қызмет нәтижесін ресімдейді және көрсетілетін қызметті берушінің басшылығына қол қоюға береді;</w:t>
      </w:r>
    </w:p>
    <w:bookmarkEnd w:id="55"/>
    <w:bookmarkStart w:name="z678" w:id="56"/>
    <w:p>
      <w:pPr>
        <w:spacing w:after="0"/>
        <w:ind w:left="0"/>
        <w:jc w:val="both"/>
      </w:pPr>
      <w:r>
        <w:rPr>
          <w:rFonts w:ascii="Times New Roman"/>
          <w:b w:val="false"/>
          <w:i w:val="false"/>
          <w:color w:val="000000"/>
          <w:sz w:val="28"/>
        </w:rPr>
        <w:t>
      4) көрсетілетін қызметті берушінің басшылығы 20 (жиырма) минут ішінде мемлекеттік қызметті көрсету нәтижесіне қол қояды және көрсетілетін қызметті берушінің кеңсе маманына жолдайды;</w:t>
      </w:r>
    </w:p>
    <w:bookmarkEnd w:id="56"/>
    <w:bookmarkStart w:name="z679" w:id="57"/>
    <w:p>
      <w:pPr>
        <w:spacing w:after="0"/>
        <w:ind w:left="0"/>
        <w:jc w:val="both"/>
      </w:pPr>
      <w:r>
        <w:rPr>
          <w:rFonts w:ascii="Times New Roman"/>
          <w:b w:val="false"/>
          <w:i w:val="false"/>
          <w:color w:val="000000"/>
          <w:sz w:val="28"/>
        </w:rPr>
        <w:t>
      5) көрсетілетін қызметті берушінің кеңсе маманы 20 (жиырма) минут ішінде мемлекеттік қызметті көрсету нәтижесін тіркейді және көрсетілетін қызметті алушыға береді немесе хат тасушы арқылы Мемлекеттік корпорацияға не әкімге жібереді.";</w:t>
      </w:r>
    </w:p>
    <w:bookmarkEnd w:id="57"/>
    <w:bookmarkStart w:name="z680" w:id="58"/>
    <w:p>
      <w:pPr>
        <w:spacing w:after="0"/>
        <w:ind w:left="0"/>
        <w:jc w:val="both"/>
      </w:pPr>
      <w:r>
        <w:rPr>
          <w:rFonts w:ascii="Times New Roman"/>
          <w:b w:val="false"/>
          <w:i w:val="false"/>
          <w:color w:val="000000"/>
          <w:sz w:val="28"/>
        </w:rPr>
        <w:t>
      8-тармақтың 1) тармақшасы келесі редакцияда мазмұндалсын:</w:t>
      </w:r>
    </w:p>
    <w:bookmarkEnd w:id="58"/>
    <w:bookmarkStart w:name="z681" w:id="59"/>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операция залында Мемлекеттік корпорация қызметкеріне табыстайды (5 минут ішінде).</w:t>
      </w:r>
    </w:p>
    <w:bookmarkEnd w:id="59"/>
    <w:bookmarkStart w:name="z682" w:id="60"/>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60"/>
    <w:bookmarkStart w:name="z683" w:id="61"/>
    <w:p>
      <w:pPr>
        <w:spacing w:after="0"/>
        <w:ind w:left="0"/>
        <w:jc w:val="both"/>
      </w:pPr>
      <w:r>
        <w:rPr>
          <w:rFonts w:ascii="Times New Roman"/>
          <w:b w:val="false"/>
          <w:i w:val="false"/>
          <w:color w:val="000000"/>
          <w:sz w:val="28"/>
        </w:rPr>
        <w:t>
      8-тармақтың 9) тармақшасы келесі редакцияда мазмұндалсын:</w:t>
      </w:r>
    </w:p>
    <w:bookmarkEnd w:id="61"/>
    <w:bookmarkStart w:name="z684" w:id="62"/>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нәтижесін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62"/>
    <w:bookmarkStart w:name="z685" w:id="63"/>
    <w:p>
      <w:pPr>
        <w:spacing w:after="0"/>
        <w:ind w:left="0"/>
        <w:jc w:val="both"/>
      </w:pPr>
      <w:r>
        <w:rPr>
          <w:rFonts w:ascii="Times New Roman"/>
          <w:b w:val="false"/>
          <w:i w:val="false"/>
          <w:color w:val="000000"/>
          <w:sz w:val="28"/>
        </w:rPr>
        <w:t>
      10-тармақтың 1) тармақшасы келесі редакцияда мазмұндалсын:</w:t>
      </w:r>
    </w:p>
    <w:bookmarkEnd w:id="63"/>
    <w:bookmarkStart w:name="z686" w:id="64"/>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64"/>
    <w:bookmarkStart w:name="z687" w:id="65"/>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65"/>
    <w:bookmarkStart w:name="z688" w:id="66"/>
    <w:p>
      <w:pPr>
        <w:spacing w:after="0"/>
        <w:ind w:left="0"/>
        <w:jc w:val="both"/>
      </w:pPr>
      <w:r>
        <w:rPr>
          <w:rFonts w:ascii="Times New Roman"/>
          <w:b w:val="false"/>
          <w:i w:val="false"/>
          <w:color w:val="000000"/>
          <w:sz w:val="28"/>
        </w:rPr>
        <w:t>
      10-тармақтың 4) тармақшасы келесі редакцияда мазмұндалсын:</w:t>
      </w:r>
    </w:p>
    <w:bookmarkEnd w:id="66"/>
    <w:bookmarkStart w:name="z689" w:id="67"/>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 он бес) минут ішінде көрсетілетін қызметті алушыға береді.";</w:t>
      </w:r>
    </w:p>
    <w:bookmarkEnd w:id="67"/>
    <w:bookmarkStart w:name="z690" w:id="68"/>
    <w:p>
      <w:pPr>
        <w:spacing w:after="0"/>
        <w:ind w:left="0"/>
        <w:jc w:val="both"/>
      </w:pPr>
      <w:r>
        <w:rPr>
          <w:rFonts w:ascii="Times New Roman"/>
          <w:b w:val="false"/>
          <w:i w:val="false"/>
          <w:color w:val="000000"/>
          <w:sz w:val="28"/>
        </w:rPr>
        <w:t>
      1, 2, 3, 4-қосымшалар осы қаулының 11, 12, 13 және 14-қосымшаларына сәйкес жаңа редакцияда мазмұндалсын;</w:t>
      </w:r>
    </w:p>
    <w:bookmarkEnd w:id="68"/>
    <w:bookmarkStart w:name="z691" w:id="69"/>
    <w:p>
      <w:pPr>
        <w:spacing w:after="0"/>
        <w:ind w:left="0"/>
        <w:jc w:val="both"/>
      </w:pPr>
      <w:r>
        <w:rPr>
          <w:rFonts w:ascii="Times New Roman"/>
          <w:b w:val="false"/>
          <w:i w:val="false"/>
          <w:color w:val="000000"/>
          <w:sz w:val="28"/>
        </w:rPr>
        <w:t>
      6) 7-қосымшада:</w:t>
      </w:r>
    </w:p>
    <w:bookmarkEnd w:id="69"/>
    <w:bookmarkStart w:name="z692" w:id="70"/>
    <w:p>
      <w:pPr>
        <w:spacing w:after="0"/>
        <w:ind w:left="0"/>
        <w:jc w:val="both"/>
      </w:pPr>
      <w:r>
        <w:rPr>
          <w:rFonts w:ascii="Times New Roman"/>
          <w:b w:val="false"/>
          <w:i w:val="false"/>
          <w:color w:val="000000"/>
          <w:sz w:val="28"/>
        </w:rPr>
        <w:t>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регламентінде:</w:t>
      </w:r>
    </w:p>
    <w:bookmarkEnd w:id="70"/>
    <w:bookmarkStart w:name="z693" w:id="71"/>
    <w:p>
      <w:pPr>
        <w:spacing w:after="0"/>
        <w:ind w:left="0"/>
        <w:jc w:val="both"/>
      </w:pPr>
      <w:r>
        <w:rPr>
          <w:rFonts w:ascii="Times New Roman"/>
          <w:b w:val="false"/>
          <w:i w:val="false"/>
          <w:color w:val="000000"/>
          <w:sz w:val="28"/>
        </w:rPr>
        <w:t>
      3-тармақ келесі редакцияда мазмұндалсын:</w:t>
      </w:r>
    </w:p>
    <w:bookmarkEnd w:id="71"/>
    <w:bookmarkStart w:name="z694" w:id="72"/>
    <w:p>
      <w:pPr>
        <w:spacing w:after="0"/>
        <w:ind w:left="0"/>
        <w:jc w:val="both"/>
      </w:pPr>
      <w:r>
        <w:rPr>
          <w:rFonts w:ascii="Times New Roman"/>
          <w:b w:val="false"/>
          <w:i w:val="false"/>
          <w:color w:val="000000"/>
          <w:sz w:val="28"/>
        </w:rPr>
        <w:t>
      "3. Мемлекеттік қызметті көрсетудің нәтижесі:</w:t>
      </w:r>
    </w:p>
    <w:bookmarkEnd w:id="72"/>
    <w:bookmarkStart w:name="z695" w:id="73"/>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қайтыс болу туралы куәлік, енгізілген өзгерістермен, толықтырулармен және түзетулермен қоса қайтыс болу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 11374 болып тіркелген)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Стандарт)10-тармағымен көзделген жағдайларда және негіздер бойынша мемлекеттік қызмет көрсетуден бас тарту туралы дәлелді жауап.</w:t>
      </w:r>
    </w:p>
    <w:bookmarkEnd w:id="73"/>
    <w:bookmarkStart w:name="z696" w:id="74"/>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74"/>
    <w:bookmarkStart w:name="z697" w:id="75"/>
    <w:p>
      <w:pPr>
        <w:spacing w:after="0"/>
        <w:ind w:left="0"/>
        <w:jc w:val="both"/>
      </w:pPr>
      <w:r>
        <w:rPr>
          <w:rFonts w:ascii="Times New Roman"/>
          <w:b w:val="false"/>
          <w:i w:val="false"/>
          <w:color w:val="000000"/>
          <w:sz w:val="28"/>
        </w:rPr>
        <w:t>
      4-тармақ келесі редакцияда мазмұндалсын:</w:t>
      </w:r>
    </w:p>
    <w:bookmarkEnd w:id="75"/>
    <w:bookmarkStart w:name="z698" w:id="7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 табылады.";</w:t>
      </w:r>
    </w:p>
    <w:bookmarkEnd w:id="76"/>
    <w:bookmarkStart w:name="z699" w:id="77"/>
    <w:p>
      <w:pPr>
        <w:spacing w:after="0"/>
        <w:ind w:left="0"/>
        <w:jc w:val="both"/>
      </w:pPr>
      <w:r>
        <w:rPr>
          <w:rFonts w:ascii="Times New Roman"/>
          <w:b w:val="false"/>
          <w:i w:val="false"/>
          <w:color w:val="000000"/>
          <w:sz w:val="28"/>
        </w:rPr>
        <w:t>
      5-тармақ келесі редакцияда мазмұндалсын:</w:t>
      </w:r>
    </w:p>
    <w:bookmarkEnd w:id="77"/>
    <w:bookmarkStart w:name="z700" w:id="7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78"/>
    <w:bookmarkStart w:name="z701" w:id="7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79"/>
    <w:bookmarkStart w:name="z702" w:id="80"/>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80"/>
    <w:bookmarkStart w:name="z703" w:id="81"/>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81"/>
    <w:bookmarkStart w:name="z704" w:id="82"/>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1 (бір) жұмыс күні ішінде қарайды,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82"/>
    <w:bookmarkStart w:name="z705" w:id="83"/>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ішінде қаралады, басқа мемлекеттік органдарға сұрау салу қажет болған кезде көрсетілетін қызметті алушыны 3 (үш) күнтізбелік күн ішінде хабардар ете отырып, күнтiзбелiк 30 (отыз) күннен аспайтын уақытқа ұзартылады.</w:t>
      </w:r>
    </w:p>
    <w:bookmarkEnd w:id="83"/>
    <w:bookmarkStart w:name="z706" w:id="84"/>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End w:id="84"/>
    <w:bookmarkStart w:name="z707" w:id="85"/>
    <w:p>
      <w:pPr>
        <w:spacing w:after="0"/>
        <w:ind w:left="0"/>
        <w:jc w:val="both"/>
      </w:pPr>
      <w:r>
        <w:rPr>
          <w:rFonts w:ascii="Times New Roman"/>
          <w:b w:val="false"/>
          <w:i w:val="false"/>
          <w:color w:val="000000"/>
          <w:sz w:val="28"/>
        </w:rPr>
        <w:t>
      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w:t>
      </w:r>
    </w:p>
    <w:bookmarkEnd w:id="85"/>
    <w:bookmarkStart w:name="z708" w:id="86"/>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Мемлекеттік корпорацияға не әкімге жібереді.";</w:t>
      </w:r>
    </w:p>
    <w:bookmarkEnd w:id="86"/>
    <w:bookmarkStart w:name="z709" w:id="87"/>
    <w:p>
      <w:pPr>
        <w:spacing w:after="0"/>
        <w:ind w:left="0"/>
        <w:jc w:val="both"/>
      </w:pPr>
      <w:r>
        <w:rPr>
          <w:rFonts w:ascii="Times New Roman"/>
          <w:b w:val="false"/>
          <w:i w:val="false"/>
          <w:color w:val="000000"/>
          <w:sz w:val="28"/>
        </w:rPr>
        <w:t>
      8-тармақтың 1) тармақшасы келесі редакцияда мазмұндалсын:</w:t>
      </w:r>
    </w:p>
    <w:bookmarkEnd w:id="87"/>
    <w:bookmarkStart w:name="z710" w:id="88"/>
    <w:p>
      <w:pPr>
        <w:spacing w:after="0"/>
        <w:ind w:left="0"/>
        <w:jc w:val="both"/>
      </w:pPr>
      <w:r>
        <w:rPr>
          <w:rFonts w:ascii="Times New Roman"/>
          <w:b w:val="false"/>
          <w:i w:val="false"/>
          <w:color w:val="000000"/>
          <w:sz w:val="28"/>
        </w:rPr>
        <w:t xml:space="preserve">
      "1) көрсетілетін қызметті алушы қажетті құжаттарды "электрондық" кезек тәртібімен операция залында Мемлекеттік корпорация қызметкеріне табыстайды (5 минут ішінде). </w:t>
      </w:r>
    </w:p>
    <w:bookmarkEnd w:id="88"/>
    <w:bookmarkStart w:name="z711" w:id="89"/>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89"/>
    <w:bookmarkStart w:name="z712" w:id="90"/>
    <w:p>
      <w:pPr>
        <w:spacing w:after="0"/>
        <w:ind w:left="0"/>
        <w:jc w:val="both"/>
      </w:pPr>
      <w:r>
        <w:rPr>
          <w:rFonts w:ascii="Times New Roman"/>
          <w:b w:val="false"/>
          <w:i w:val="false"/>
          <w:color w:val="000000"/>
          <w:sz w:val="28"/>
        </w:rPr>
        <w:t>
      8-тармақтың 9) тармақшасы келесі редакцияда мазмұндалсын:</w:t>
      </w:r>
    </w:p>
    <w:bookmarkEnd w:id="90"/>
    <w:bookmarkStart w:name="z713" w:id="91"/>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нәтижесін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91"/>
    <w:bookmarkStart w:name="z714" w:id="92"/>
    <w:p>
      <w:pPr>
        <w:spacing w:after="0"/>
        <w:ind w:left="0"/>
        <w:jc w:val="both"/>
      </w:pPr>
      <w:r>
        <w:rPr>
          <w:rFonts w:ascii="Times New Roman"/>
          <w:b w:val="false"/>
          <w:i w:val="false"/>
          <w:color w:val="000000"/>
          <w:sz w:val="28"/>
        </w:rPr>
        <w:t>
      9-тармақтың 1) тармақшасы келесі редакцияда мазмұндалсын:</w:t>
      </w:r>
    </w:p>
    <w:bookmarkEnd w:id="92"/>
    <w:bookmarkStart w:name="z715" w:id="93"/>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93"/>
    <w:bookmarkStart w:name="z716" w:id="94"/>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94"/>
    <w:bookmarkStart w:name="z717" w:id="95"/>
    <w:p>
      <w:pPr>
        <w:spacing w:after="0"/>
        <w:ind w:left="0"/>
        <w:jc w:val="both"/>
      </w:pPr>
      <w:r>
        <w:rPr>
          <w:rFonts w:ascii="Times New Roman"/>
          <w:b w:val="false"/>
          <w:i w:val="false"/>
          <w:color w:val="000000"/>
          <w:sz w:val="28"/>
        </w:rPr>
        <w:t>
      9-тармақтың 4) тармақшасы келесі редакцияда мазмұндалсын:</w:t>
      </w:r>
    </w:p>
    <w:bookmarkEnd w:id="95"/>
    <w:bookmarkStart w:name="z718" w:id="96"/>
    <w:p>
      <w:pPr>
        <w:spacing w:after="0"/>
        <w:ind w:left="0"/>
        <w:jc w:val="both"/>
      </w:pPr>
      <w:r>
        <w:rPr>
          <w:rFonts w:ascii="Times New Roman"/>
          <w:b w:val="false"/>
          <w:i w:val="false"/>
          <w:color w:val="000000"/>
          <w:sz w:val="28"/>
        </w:rPr>
        <w:t xml:space="preserve">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 </w:t>
      </w:r>
    </w:p>
    <w:bookmarkEnd w:id="96"/>
    <w:bookmarkStart w:name="z719" w:id="97"/>
    <w:p>
      <w:pPr>
        <w:spacing w:after="0"/>
        <w:ind w:left="0"/>
        <w:jc w:val="both"/>
      </w:pPr>
      <w:r>
        <w:rPr>
          <w:rFonts w:ascii="Times New Roman"/>
          <w:b w:val="false"/>
          <w:i w:val="false"/>
          <w:color w:val="000000"/>
          <w:sz w:val="28"/>
        </w:rPr>
        <w:t>
      1, 2, 3, 4-қосымшалар осы қаулының 15, 16, 17 және 18-қосымшаларына сәйкес жаңа редакцияда мазмұндалсын;</w:t>
      </w:r>
    </w:p>
    <w:bookmarkEnd w:id="97"/>
    <w:bookmarkStart w:name="z720" w:id="98"/>
    <w:p>
      <w:pPr>
        <w:spacing w:after="0"/>
        <w:ind w:left="0"/>
        <w:jc w:val="both"/>
      </w:pPr>
      <w:r>
        <w:rPr>
          <w:rFonts w:ascii="Times New Roman"/>
          <w:b w:val="false"/>
          <w:i w:val="false"/>
          <w:color w:val="000000"/>
          <w:sz w:val="28"/>
        </w:rPr>
        <w:t>
      7) 8-қосымшада:</w:t>
      </w:r>
    </w:p>
    <w:bookmarkEnd w:id="98"/>
    <w:bookmarkStart w:name="z721" w:id="99"/>
    <w:p>
      <w:pPr>
        <w:spacing w:after="0"/>
        <w:ind w:left="0"/>
        <w:jc w:val="both"/>
      </w:pPr>
      <w:r>
        <w:rPr>
          <w:rFonts w:ascii="Times New Roman"/>
          <w:b w:val="false"/>
          <w:i w:val="false"/>
          <w:color w:val="000000"/>
          <w:sz w:val="28"/>
        </w:rPr>
        <w:t>
      көрсетілген қаулымен бекітілген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регламентінде:</w:t>
      </w:r>
    </w:p>
    <w:bookmarkEnd w:id="99"/>
    <w:bookmarkStart w:name="z722" w:id="100"/>
    <w:p>
      <w:pPr>
        <w:spacing w:after="0"/>
        <w:ind w:left="0"/>
        <w:jc w:val="both"/>
      </w:pPr>
      <w:r>
        <w:rPr>
          <w:rFonts w:ascii="Times New Roman"/>
          <w:b w:val="false"/>
          <w:i w:val="false"/>
          <w:color w:val="000000"/>
          <w:sz w:val="28"/>
        </w:rPr>
        <w:t>
      3-тармақ келесі редакцияда мазмұндалсын:</w:t>
      </w:r>
    </w:p>
    <w:bookmarkEnd w:id="100"/>
    <w:bookmarkStart w:name="z723" w:id="101"/>
    <w:p>
      <w:pPr>
        <w:spacing w:after="0"/>
        <w:ind w:left="0"/>
        <w:jc w:val="both"/>
      </w:pPr>
      <w:r>
        <w:rPr>
          <w:rFonts w:ascii="Times New Roman"/>
          <w:b w:val="false"/>
          <w:i w:val="false"/>
          <w:color w:val="000000"/>
          <w:sz w:val="28"/>
        </w:rPr>
        <w:t>
      "3. Көрсетілетін мемлекеттік қызметтің нәтижесі:</w:t>
      </w:r>
    </w:p>
    <w:bookmarkEnd w:id="101"/>
    <w:bookmarkStart w:name="z724" w:id="102"/>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ұл (қыз) асырап алу туралы және баланың туу туралы куәлік, енгізілген өзгерістермен, толықтырулармен және түзетулермен ұл (қыз) асырап алу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 9-1-тармағында көзделген негіздер мен жағдайларда мемлекеттік қызмет көрсетуден бас тарту туралы дәлелді жауап.</w:t>
      </w:r>
    </w:p>
    <w:bookmarkEnd w:id="102"/>
    <w:bookmarkStart w:name="z725" w:id="10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03"/>
    <w:bookmarkStart w:name="z726" w:id="104"/>
    <w:p>
      <w:pPr>
        <w:spacing w:after="0"/>
        <w:ind w:left="0"/>
        <w:jc w:val="both"/>
      </w:pPr>
      <w:r>
        <w:rPr>
          <w:rFonts w:ascii="Times New Roman"/>
          <w:b w:val="false"/>
          <w:i w:val="false"/>
          <w:color w:val="000000"/>
          <w:sz w:val="28"/>
        </w:rPr>
        <w:t>
      4-тармақ келесі редакцияда мазмұндалсын:</w:t>
      </w:r>
    </w:p>
    <w:bookmarkEnd w:id="104"/>
    <w:bookmarkStart w:name="z727" w:id="10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табылады.";</w:t>
      </w:r>
    </w:p>
    <w:bookmarkEnd w:id="105"/>
    <w:bookmarkStart w:name="z728" w:id="106"/>
    <w:p>
      <w:pPr>
        <w:spacing w:after="0"/>
        <w:ind w:left="0"/>
        <w:jc w:val="both"/>
      </w:pPr>
      <w:r>
        <w:rPr>
          <w:rFonts w:ascii="Times New Roman"/>
          <w:b w:val="false"/>
          <w:i w:val="false"/>
          <w:color w:val="000000"/>
          <w:sz w:val="28"/>
        </w:rPr>
        <w:t>
      5-тармақ келесі редакцияда мазмұндалсын:</w:t>
      </w:r>
    </w:p>
    <w:bookmarkEnd w:id="106"/>
    <w:bookmarkStart w:name="z729" w:id="10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07"/>
    <w:bookmarkStart w:name="z730" w:id="108"/>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108"/>
    <w:bookmarkStart w:name="z731" w:id="109"/>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109"/>
    <w:bookmarkStart w:name="z732" w:id="110"/>
    <w:p>
      <w:pPr>
        <w:spacing w:after="0"/>
        <w:ind w:left="0"/>
        <w:jc w:val="both"/>
      </w:pPr>
      <w:r>
        <w:rPr>
          <w:rFonts w:ascii="Times New Roman"/>
          <w:b w:val="false"/>
          <w:i w:val="false"/>
          <w:color w:val="000000"/>
          <w:sz w:val="28"/>
        </w:rPr>
        <w:t>
      2) көрсетілетін қызметті берушінің басшылығы 5 (бес) минут ішінде кіріс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110"/>
    <w:bookmarkStart w:name="z733" w:id="111"/>
    <w:p>
      <w:pPr>
        <w:spacing w:after="0"/>
        <w:ind w:left="0"/>
        <w:jc w:val="both"/>
      </w:pPr>
      <w:r>
        <w:rPr>
          <w:rFonts w:ascii="Times New Roman"/>
          <w:b w:val="false"/>
          <w:i w:val="false"/>
          <w:color w:val="000000"/>
          <w:sz w:val="28"/>
        </w:rPr>
        <w:t>
      3) көрсетілетін қызметті берушінің жауапты орындаушысы бала асырап алуды тіркеуге келіп түскен құжаттарды 1 (бір) жұмыс күні ішінде қарайды; азаматтық хал актілері жазбасына өзгерістер, толықтырулар мен түзетулер енгізу туралы өтінішті - 7 (жеті) жұмыс күні ішінде қарайды, басқа мемлекеттік органдарға сұрау салу қажет болған кезде көрсетілетін қызметті алушыны 3 (үш) күнтізбелік күн ішінде хабардар ете отырып, күнтiзбелiк 30 (отыз) күннен аспайтын уақытқа ұзартады.</w:t>
      </w:r>
    </w:p>
    <w:bookmarkEnd w:id="111"/>
    <w:bookmarkStart w:name="z734" w:id="112"/>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End w:id="112"/>
    <w:bookmarkStart w:name="z735" w:id="113"/>
    <w:p>
      <w:pPr>
        <w:spacing w:after="0"/>
        <w:ind w:left="0"/>
        <w:jc w:val="both"/>
      </w:pPr>
      <w:r>
        <w:rPr>
          <w:rFonts w:ascii="Times New Roman"/>
          <w:b w:val="false"/>
          <w:i w:val="false"/>
          <w:color w:val="000000"/>
          <w:sz w:val="28"/>
        </w:rPr>
        <w:t>
      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w:t>
      </w:r>
    </w:p>
    <w:bookmarkEnd w:id="113"/>
    <w:bookmarkStart w:name="z736" w:id="114"/>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әкімге жібереді.";</w:t>
      </w:r>
    </w:p>
    <w:bookmarkEnd w:id="114"/>
    <w:bookmarkStart w:name="z737" w:id="115"/>
    <w:p>
      <w:pPr>
        <w:spacing w:after="0"/>
        <w:ind w:left="0"/>
        <w:jc w:val="both"/>
      </w:pPr>
      <w:r>
        <w:rPr>
          <w:rFonts w:ascii="Times New Roman"/>
          <w:b w:val="false"/>
          <w:i w:val="false"/>
          <w:color w:val="000000"/>
          <w:sz w:val="28"/>
        </w:rPr>
        <w:t>
      8-тармақтың 1) тармақшасы келесі редакцияда мазмұндалсын:</w:t>
      </w:r>
    </w:p>
    <w:bookmarkEnd w:id="115"/>
    <w:bookmarkStart w:name="z738" w:id="116"/>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116"/>
    <w:bookmarkStart w:name="z739" w:id="11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117"/>
    <w:bookmarkStart w:name="z740" w:id="118"/>
    <w:p>
      <w:pPr>
        <w:spacing w:after="0"/>
        <w:ind w:left="0"/>
        <w:jc w:val="both"/>
      </w:pPr>
      <w:r>
        <w:rPr>
          <w:rFonts w:ascii="Times New Roman"/>
          <w:b w:val="false"/>
          <w:i w:val="false"/>
          <w:color w:val="000000"/>
          <w:sz w:val="28"/>
        </w:rPr>
        <w:t>
      8-тармақтың 4) тармақшасы келесі редакцияда мазмұндалсын:</w:t>
      </w:r>
    </w:p>
    <w:bookmarkEnd w:id="118"/>
    <w:bookmarkStart w:name="z741" w:id="119"/>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119"/>
    <w:bookmarkStart w:name="z742" w:id="120"/>
    <w:p>
      <w:pPr>
        <w:spacing w:after="0"/>
        <w:ind w:left="0"/>
        <w:jc w:val="both"/>
      </w:pPr>
      <w:r>
        <w:rPr>
          <w:rFonts w:ascii="Times New Roman"/>
          <w:b w:val="false"/>
          <w:i w:val="false"/>
          <w:color w:val="000000"/>
          <w:sz w:val="28"/>
        </w:rPr>
        <w:t>
      1, 2, 3, 4-қосымшалар осы қаулының 19, 20, 21 және 22-қосымшаларына сәйкес жаңа редакцияда мазмұндалсын.</w:t>
      </w:r>
    </w:p>
    <w:bookmarkEnd w:id="120"/>
    <w:bookmarkStart w:name="z743" w:id="121"/>
    <w:p>
      <w:pPr>
        <w:spacing w:after="0"/>
        <w:ind w:left="0"/>
        <w:jc w:val="both"/>
      </w:pPr>
      <w:r>
        <w:rPr>
          <w:rFonts w:ascii="Times New Roman"/>
          <w:b w:val="false"/>
          <w:i w:val="false"/>
          <w:color w:val="000000"/>
          <w:sz w:val="28"/>
        </w:rPr>
        <w:t>
      2. Осы қаулының орындалуын бақылау Атырау облысы әкімінің орынбасары Ә.И. Нәутиевке жүктелсін.</w:t>
      </w:r>
    </w:p>
    <w:bookmarkEnd w:id="121"/>
    <w:bookmarkStart w:name="z744" w:id="122"/>
    <w:p>
      <w:pPr>
        <w:spacing w:after="0"/>
        <w:ind w:left="0"/>
        <w:jc w:val="both"/>
      </w:pPr>
      <w:r>
        <w:rPr>
          <w:rFonts w:ascii="Times New Roman"/>
          <w:b w:val="false"/>
          <w:i w:val="false"/>
          <w:color w:val="000000"/>
          <w:sz w:val="28"/>
        </w:rPr>
        <w:t>
      3. Осы қаулы әділет органдарында мемлекеттiк тiркелген күннен бастап күшiне енедi және ол алғашқы ресми жарияланған күнінен кейін күнтізбелік он күн өткен соң қолданысқа енгізіледі.</w:t>
      </w:r>
    </w:p>
    <w:bookmarkEnd w:id="12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748" w:id="123"/>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123"/>
    <w:bookmarkStart w:name="z749" w:id="124"/>
    <w:p>
      <w:pPr>
        <w:spacing w:after="0"/>
        <w:ind w:left="0"/>
        <w:jc w:val="left"/>
      </w:pPr>
      <w:r>
        <w:rPr>
          <w:rFonts w:ascii="Times New Roman"/>
          <w:b/>
          <w:i w:val="false"/>
          <w:color w:val="000000"/>
        </w:rPr>
        <w:t xml:space="preserve"> 1. Жалпы ережелер</w:t>
      </w:r>
    </w:p>
    <w:bookmarkEnd w:id="124"/>
    <w:bookmarkStart w:name="z750" w:id="125"/>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қызметін (бұдан әрі – мемлекеттік көрсетілетін қызмет) қала және аудандардың жергілікті атқарушы органдарымен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125"/>
    <w:bookmarkStart w:name="z751" w:id="12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 Құлсары қаласының жергілікті атқарушы органы, кенттердің, ауылдардың, ауылдық округтердің әкімдері (бұдан әрі –әкім) арқылы жүзеге асырылады.</w:t>
      </w:r>
    </w:p>
    <w:bookmarkEnd w:id="126"/>
    <w:bookmarkStart w:name="z752" w:id="127"/>
    <w:p>
      <w:pPr>
        <w:spacing w:after="0"/>
        <w:ind w:left="0"/>
        <w:jc w:val="both"/>
      </w:pPr>
      <w:r>
        <w:rPr>
          <w:rFonts w:ascii="Times New Roman"/>
          <w:b w:val="false"/>
          <w:i w:val="false"/>
          <w:color w:val="000000"/>
          <w:sz w:val="28"/>
        </w:rPr>
        <w:t>
      2. Мемлекеттік қызметті көрсету нысаны: қағаз түрінде.</w:t>
      </w:r>
    </w:p>
    <w:bookmarkEnd w:id="127"/>
    <w:bookmarkStart w:name="z753" w:id="128"/>
    <w:p>
      <w:pPr>
        <w:spacing w:after="0"/>
        <w:ind w:left="0"/>
        <w:jc w:val="both"/>
      </w:pPr>
      <w:r>
        <w:rPr>
          <w:rFonts w:ascii="Times New Roman"/>
          <w:b w:val="false"/>
          <w:i w:val="false"/>
          <w:color w:val="000000"/>
          <w:sz w:val="28"/>
        </w:rPr>
        <w:t>
      3. Мемлекеттік қызметті көрсету нәтижесі:</w:t>
      </w:r>
    </w:p>
    <w:bookmarkEnd w:id="128"/>
    <w:bookmarkStart w:name="z754" w:id="129"/>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129"/>
    <w:bookmarkStart w:name="z755" w:id="130"/>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130"/>
    <w:bookmarkStart w:name="z756" w:id="131"/>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131"/>
    <w:bookmarkStart w:name="z757" w:id="132"/>
    <w:p>
      <w:pPr>
        <w:spacing w:after="0"/>
        <w:ind w:left="0"/>
        <w:jc w:val="both"/>
      </w:pP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 жазбаларын жою" мемлекеттік көрсетілетін қызмет стандартының (бұдан әрі – Стандарт) 10-тармағында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132"/>
    <w:bookmarkStart w:name="z758" w:id="13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33"/>
    <w:bookmarkStart w:name="z759" w:id="13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34"/>
    <w:bookmarkStart w:name="z760" w:id="13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табылады.</w:t>
      </w:r>
    </w:p>
    <w:bookmarkEnd w:id="135"/>
    <w:bookmarkStart w:name="z761" w:id="13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36"/>
    <w:bookmarkStart w:name="z762" w:id="137"/>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137"/>
    <w:bookmarkStart w:name="z763" w:id="138"/>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138"/>
    <w:bookmarkStart w:name="z764" w:id="139"/>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танысады және құжаттарды мемлекеттік қызметті көрсету үшін көрсетілетін қызметті берушінің жауапты орындаушысына жолдайды;</w:t>
      </w:r>
    </w:p>
    <w:bookmarkEnd w:id="139"/>
    <w:bookmarkStart w:name="z765" w:id="140"/>
    <w:p>
      <w:pPr>
        <w:spacing w:after="0"/>
        <w:ind w:left="0"/>
        <w:jc w:val="both"/>
      </w:pPr>
      <w:r>
        <w:rPr>
          <w:rFonts w:ascii="Times New Roman"/>
          <w:b w:val="false"/>
          <w:i w:val="false"/>
          <w:color w:val="000000"/>
          <w:sz w:val="28"/>
        </w:rPr>
        <w:t>
      3) көрсетілетін қызметті берушінің жауапты орындаушысы құжаттарды 1ай ішінде қарайды,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140"/>
    <w:bookmarkStart w:name="z766" w:id="141"/>
    <w:p>
      <w:pPr>
        <w:spacing w:after="0"/>
        <w:ind w:left="0"/>
        <w:jc w:val="both"/>
      </w:pPr>
      <w:r>
        <w:rPr>
          <w:rFonts w:ascii="Times New Roman"/>
          <w:b w:val="false"/>
          <w:i w:val="false"/>
          <w:color w:val="000000"/>
          <w:sz w:val="28"/>
        </w:rPr>
        <w:t>
      сот шешімінің негізінде – күнтізбелік 15 (он бес) күн ішінде қарайды,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bookmarkEnd w:id="141"/>
    <w:bookmarkStart w:name="z767" w:id="142"/>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 үшін береді;</w:t>
      </w:r>
    </w:p>
    <w:bookmarkEnd w:id="142"/>
    <w:bookmarkStart w:name="z768" w:id="143"/>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143"/>
    <w:bookmarkStart w:name="z769" w:id="144"/>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әкімге жібереді.</w:t>
      </w:r>
    </w:p>
    <w:bookmarkEnd w:id="144"/>
    <w:bookmarkStart w:name="z770" w:id="14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45"/>
    <w:bookmarkStart w:name="z771" w:id="14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46"/>
    <w:bookmarkStart w:name="z772" w:id="147"/>
    <w:p>
      <w:pPr>
        <w:spacing w:after="0"/>
        <w:ind w:left="0"/>
        <w:jc w:val="both"/>
      </w:pPr>
      <w:r>
        <w:rPr>
          <w:rFonts w:ascii="Times New Roman"/>
          <w:b w:val="false"/>
          <w:i w:val="false"/>
          <w:color w:val="000000"/>
          <w:sz w:val="28"/>
        </w:rPr>
        <w:t>
      1) көрсетілетін қызметті берушінің кеңсе маманы;</w:t>
      </w:r>
    </w:p>
    <w:bookmarkEnd w:id="147"/>
    <w:bookmarkStart w:name="z773" w:id="148"/>
    <w:p>
      <w:pPr>
        <w:spacing w:after="0"/>
        <w:ind w:left="0"/>
        <w:jc w:val="both"/>
      </w:pPr>
      <w:r>
        <w:rPr>
          <w:rFonts w:ascii="Times New Roman"/>
          <w:b w:val="false"/>
          <w:i w:val="false"/>
          <w:color w:val="000000"/>
          <w:sz w:val="28"/>
        </w:rPr>
        <w:t>
      2) көрсетілетін қызметті берушінің басшылығы;</w:t>
      </w:r>
    </w:p>
    <w:bookmarkEnd w:id="148"/>
    <w:bookmarkStart w:name="z774" w:id="14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49"/>
    <w:bookmarkStart w:name="z775" w:id="15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"Азаматтық хал актілері жазбаларын жою"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50"/>
    <w:bookmarkStart w:name="z776" w:id="15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51"/>
    <w:bookmarkStart w:name="z777" w:id="152"/>
    <w:p>
      <w:pPr>
        <w:spacing w:after="0"/>
        <w:ind w:left="0"/>
        <w:jc w:val="both"/>
      </w:pPr>
      <w:r>
        <w:rPr>
          <w:rFonts w:ascii="Times New Roman"/>
          <w:b w:val="false"/>
          <w:i w:val="false"/>
          <w:color w:val="000000"/>
          <w:sz w:val="28"/>
        </w:rPr>
        <w:t>
      8.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152"/>
    <w:bookmarkStart w:name="z778" w:id="153"/>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153"/>
    <w:bookmarkStart w:name="z779" w:id="154"/>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154"/>
    <w:bookmarkStart w:name="z780" w:id="155"/>
    <w:p>
      <w:pPr>
        <w:spacing w:after="0"/>
        <w:ind w:left="0"/>
        <w:jc w:val="both"/>
      </w:pPr>
      <w:r>
        <w:rPr>
          <w:rFonts w:ascii="Times New Roman"/>
          <w:b w:val="false"/>
          <w:i w:val="false"/>
          <w:color w:val="000000"/>
          <w:sz w:val="28"/>
        </w:rPr>
        <w:t>
      2) әкім 15 (он бес) минут ішінде кіріс құжаттарымен танысады және құжаттарды көрсетілетін қызметті берушіге жіберу үшін әкім аппаратының маманына жолдайды;</w:t>
      </w:r>
    </w:p>
    <w:bookmarkEnd w:id="155"/>
    <w:bookmarkStart w:name="z781" w:id="156"/>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156"/>
    <w:bookmarkStart w:name="z782" w:id="157"/>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157"/>
    <w:bookmarkStart w:name="z783" w:id="158"/>
    <w:p>
      <w:pPr>
        <w:spacing w:after="0"/>
        <w:ind w:left="0"/>
        <w:jc w:val="both"/>
      </w:pPr>
      <w:r>
        <w:rPr>
          <w:rFonts w:ascii="Times New Roman"/>
          <w:b w:val="false"/>
          <w:i w:val="false"/>
          <w:color w:val="000000"/>
          <w:sz w:val="28"/>
        </w:rPr>
        <w:t xml:space="preserve">
      9. Көрсетілетін қызметті алушы әкімге жүгінген кезде мемлекеттік қызметті көрсету бойынша рәсімі (іс-қимылы)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"Азаматтық хал актілері жазбаларын жою" мемлекеттік қызметін көрсетудің бизнес-процестерінің анықтамалығы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1-қосымша</w:t>
            </w:r>
          </w:p>
        </w:tc>
      </w:tr>
    </w:tbl>
    <w:bookmarkStart w:name="z785" w:id="159"/>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159"/>
    <w:bookmarkStart w:name="z786" w:id="160"/>
    <w:p>
      <w:pPr>
        <w:spacing w:after="0"/>
        <w:ind w:left="0"/>
        <w:jc w:val="left"/>
      </w:pPr>
    </w:p>
    <w:bookmarkEnd w:id="160"/>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8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2-қосымша</w:t>
            </w:r>
          </w:p>
        </w:tc>
      </w:tr>
    </w:tbl>
    <w:bookmarkStart w:name="z787" w:id="161"/>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қызметтің бизнес-процестерінің анықтамалығы</w:t>
      </w:r>
    </w:p>
    <w:bookmarkEnd w:id="161"/>
    <w:bookmarkStart w:name="z788" w:id="162"/>
    <w:p>
      <w:pPr>
        <w:spacing w:after="0"/>
        <w:ind w:left="0"/>
        <w:jc w:val="left"/>
      </w:pPr>
    </w:p>
    <w:bookmarkEnd w:id="162"/>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962900"/>
                    </a:xfrm>
                    <a:prstGeom prst="rect">
                      <a:avLst/>
                    </a:prstGeom>
                  </pic:spPr>
                </pic:pic>
              </a:graphicData>
            </a:graphic>
          </wp:inline>
        </w:drawing>
      </w:r>
    </w:p>
    <w:p>
      <w:pPr>
        <w:spacing w:after="0"/>
        <w:ind w:left="0"/>
        <w:jc w:val="left"/>
      </w:pPr>
      <w:r>
        <w:br/>
      </w:r>
    </w:p>
    <w:bookmarkStart w:name="z789" w:id="163"/>
    <w:p>
      <w:pPr>
        <w:spacing w:after="0"/>
        <w:ind w:left="0"/>
        <w:jc w:val="left"/>
      </w:pPr>
    </w:p>
    <w:bookmarkEnd w:id="163"/>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3-қосымша</w:t>
            </w:r>
          </w:p>
        </w:tc>
      </w:tr>
    </w:tbl>
    <w:bookmarkStart w:name="z791" w:id="164"/>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164"/>
    <w:bookmarkStart w:name="z792" w:id="165"/>
    <w:p>
      <w:pPr>
        <w:spacing w:after="0"/>
        <w:ind w:left="0"/>
        <w:jc w:val="left"/>
      </w:pPr>
    </w:p>
    <w:bookmarkEnd w:id="16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4-қосымша</w:t>
            </w:r>
          </w:p>
        </w:tc>
      </w:tr>
    </w:tbl>
    <w:bookmarkStart w:name="z794" w:id="166"/>
    <w:p>
      <w:pPr>
        <w:spacing w:after="0"/>
        <w:ind w:left="0"/>
        <w:jc w:val="left"/>
      </w:pPr>
      <w:r>
        <w:rPr>
          <w:rFonts w:ascii="Times New Roman"/>
          <w:b/>
          <w:i w:val="false"/>
          <w:color w:val="000000"/>
        </w:rPr>
        <w:t xml:space="preserve"> "Азаматтық хал актілері жазбаларын жою" мемлекеттік қызмет көрсетудің бизнес-процестерінің анықтамалығы</w:t>
      </w:r>
    </w:p>
    <w:bookmarkEnd w:id="166"/>
    <w:bookmarkStart w:name="z795" w:id="167"/>
    <w:p>
      <w:pPr>
        <w:spacing w:after="0"/>
        <w:ind w:left="0"/>
        <w:jc w:val="left"/>
      </w:pPr>
    </w:p>
    <w:bookmarkEnd w:id="167"/>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796" w:id="168"/>
    <w:p>
      <w:pPr>
        <w:spacing w:after="0"/>
        <w:ind w:left="0"/>
        <w:jc w:val="left"/>
      </w:pPr>
    </w:p>
    <w:bookmarkEnd w:id="168"/>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800" w:id="169"/>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69"/>
    <w:bookmarkStart w:name="z801" w:id="170"/>
    <w:p>
      <w:pPr>
        <w:spacing w:after="0"/>
        <w:ind w:left="0"/>
        <w:jc w:val="left"/>
      </w:pPr>
      <w:r>
        <w:rPr>
          <w:rFonts w:ascii="Times New Roman"/>
          <w:b/>
          <w:i w:val="false"/>
          <w:color w:val="000000"/>
        </w:rPr>
        <w:t xml:space="preserve"> 1. Жалпы ережелер</w:t>
      </w:r>
    </w:p>
    <w:bookmarkEnd w:id="170"/>
    <w:bookmarkStart w:name="z802" w:id="171"/>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қала және аудандардың жергілікті атқарушы органдарымен -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171"/>
    <w:bookmarkStart w:name="z803" w:id="17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72"/>
    <w:bookmarkStart w:name="z804" w:id="173"/>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органы, кенттердің, ауылдардың, ауылдық округтердің әкімдері (бұдан әрі –әкім);</w:t>
      </w:r>
    </w:p>
    <w:bookmarkEnd w:id="173"/>
    <w:bookmarkStart w:name="z805" w:id="17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74"/>
    <w:bookmarkStart w:name="z806" w:id="175"/>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175"/>
    <w:bookmarkStart w:name="z807" w:id="176"/>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76"/>
    <w:bookmarkStart w:name="z808" w:id="177"/>
    <w:p>
      <w:pPr>
        <w:spacing w:after="0"/>
        <w:ind w:left="0"/>
        <w:jc w:val="both"/>
      </w:pPr>
      <w:r>
        <w:rPr>
          <w:rFonts w:ascii="Times New Roman"/>
          <w:b w:val="false"/>
          <w:i w:val="false"/>
          <w:color w:val="000000"/>
          <w:sz w:val="28"/>
        </w:rPr>
        <w:t>
      3. Мемлекеттік қызметті көрсетудің нәтижесі:</w:t>
      </w:r>
    </w:p>
    <w:bookmarkEnd w:id="177"/>
    <w:bookmarkStart w:name="z809" w:id="17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тізілмінде № 11374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10-тармағымен көзделген негіздер мен жағдайлар бойынша мемлекеттік қызмет көрсетуден бас тарту туралы дәлелді жауап.</w:t>
      </w:r>
    </w:p>
    <w:bookmarkEnd w:id="178"/>
    <w:bookmarkStart w:name="z810" w:id="179"/>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10-тармағымен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bookmarkEnd w:id="179"/>
    <w:bookmarkStart w:name="z811" w:id="180"/>
    <w:p>
      <w:pPr>
        <w:spacing w:after="0"/>
        <w:ind w:left="0"/>
        <w:jc w:val="both"/>
      </w:pPr>
      <w:r>
        <w:rPr>
          <w:rFonts w:ascii="Times New Roman"/>
          <w:b w:val="false"/>
          <w:i w:val="false"/>
          <w:color w:val="000000"/>
          <w:sz w:val="28"/>
        </w:rPr>
        <w:t>
      Мемлекеттік қызметті көрсету нәтижесінің нысаны: қағаз түрінде.</w:t>
      </w:r>
    </w:p>
    <w:bookmarkEnd w:id="180"/>
    <w:bookmarkStart w:name="z812" w:id="18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81"/>
    <w:bookmarkStart w:name="z813" w:id="18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табылады.</w:t>
      </w:r>
    </w:p>
    <w:bookmarkEnd w:id="182"/>
    <w:bookmarkStart w:name="z814" w:id="18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83"/>
    <w:bookmarkStart w:name="z815" w:id="184"/>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184"/>
    <w:bookmarkStart w:name="z816" w:id="185"/>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85"/>
    <w:bookmarkStart w:name="z817" w:id="186"/>
    <w:p>
      <w:pPr>
        <w:spacing w:after="0"/>
        <w:ind w:left="0"/>
        <w:jc w:val="both"/>
      </w:pPr>
      <w:r>
        <w:rPr>
          <w:rFonts w:ascii="Times New Roman"/>
          <w:b w:val="false"/>
          <w:i w:val="false"/>
          <w:color w:val="000000"/>
          <w:sz w:val="28"/>
        </w:rPr>
        <w:t>
      2) көрсетілетін қызметті берушінің басшылығы 30 (отыз) минут ішінде құжаттармен танысады және құжаттарды мемлекеттік қызметті көрсету үшін көрсетілетін қызметті берушінің жауапты орындаушысына жолдайды;</w:t>
      </w:r>
    </w:p>
    <w:bookmarkEnd w:id="186"/>
    <w:bookmarkStart w:name="z818" w:id="187"/>
    <w:p>
      <w:pPr>
        <w:spacing w:after="0"/>
        <w:ind w:left="0"/>
        <w:jc w:val="both"/>
      </w:pPr>
      <w:r>
        <w:rPr>
          <w:rFonts w:ascii="Times New Roman"/>
          <w:b w:val="false"/>
          <w:i w:val="false"/>
          <w:color w:val="000000"/>
          <w:sz w:val="28"/>
        </w:rPr>
        <w:t>
      3) көрсетілетін қызметті берушінің жауапты орындаушысы құжаттарды бала туылған күнінен бастап үш жұмыс күні өткеннен кейін баланың тууы туралы өтініш берілген жағдайда, мемлекеттік көрсетілетін қызмет 7 (жеті) жұмыс күні ішінде (қабылданған күн мемлекеттік қызмет көрсету мерзіміне кірмейді), стандарттың 9-тармағында белгіленген құжаттарды қосымша тексеру қажет болған кезде, көрсетілетін қызметті алушыны күнтізбелік 3 (үш) күн ішінде хабардар ете отырып, күнтiзбелiк 30 (отыз) күннен аспайтын уақытта қарайды;</w:t>
      </w:r>
    </w:p>
    <w:bookmarkEnd w:id="187"/>
    <w:bookmarkStart w:name="z819" w:id="188"/>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өтінішті - 7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етіле отырып, күнтiзбелiк 30 (отыз) күннен аспайтын уақытта қарайды.</w:t>
      </w:r>
    </w:p>
    <w:bookmarkEnd w:id="188"/>
    <w:bookmarkStart w:name="z820" w:id="189"/>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 үшін береді;</w:t>
      </w:r>
    </w:p>
    <w:bookmarkEnd w:id="189"/>
    <w:bookmarkStart w:name="z821" w:id="190"/>
    <w:p>
      <w:pPr>
        <w:spacing w:after="0"/>
        <w:ind w:left="0"/>
        <w:jc w:val="both"/>
      </w:pPr>
      <w:r>
        <w:rPr>
          <w:rFonts w:ascii="Times New Roman"/>
          <w:b w:val="false"/>
          <w:i w:val="false"/>
          <w:color w:val="000000"/>
          <w:sz w:val="28"/>
        </w:rPr>
        <w:t>
      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w:t>
      </w:r>
    </w:p>
    <w:bookmarkEnd w:id="190"/>
    <w:bookmarkStart w:name="z822" w:id="191"/>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шабарман арқылы Мемлекеттік корпорацияға не әкімге жібереді.</w:t>
      </w:r>
    </w:p>
    <w:bookmarkEnd w:id="191"/>
    <w:bookmarkStart w:name="z823" w:id="19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92"/>
    <w:bookmarkStart w:name="z824" w:id="19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93"/>
    <w:bookmarkStart w:name="z825" w:id="194"/>
    <w:p>
      <w:pPr>
        <w:spacing w:after="0"/>
        <w:ind w:left="0"/>
        <w:jc w:val="both"/>
      </w:pPr>
      <w:r>
        <w:rPr>
          <w:rFonts w:ascii="Times New Roman"/>
          <w:b w:val="false"/>
          <w:i w:val="false"/>
          <w:color w:val="000000"/>
          <w:sz w:val="28"/>
        </w:rPr>
        <w:t>
      1) көрсетілетін қызметті берушінің кеңсе маманы;</w:t>
      </w:r>
    </w:p>
    <w:bookmarkEnd w:id="194"/>
    <w:bookmarkStart w:name="z826" w:id="195"/>
    <w:p>
      <w:pPr>
        <w:spacing w:after="0"/>
        <w:ind w:left="0"/>
        <w:jc w:val="both"/>
      </w:pPr>
      <w:r>
        <w:rPr>
          <w:rFonts w:ascii="Times New Roman"/>
          <w:b w:val="false"/>
          <w:i w:val="false"/>
          <w:color w:val="000000"/>
          <w:sz w:val="28"/>
        </w:rPr>
        <w:t>
      2) көрсетілетін қызметті берушінің басшылығы;</w:t>
      </w:r>
    </w:p>
    <w:bookmarkEnd w:id="195"/>
    <w:bookmarkStart w:name="z827" w:id="19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96"/>
    <w:bookmarkStart w:name="z828" w:id="197"/>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97"/>
    <w:bookmarkStart w:name="z829" w:id="19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98"/>
    <w:bookmarkStart w:name="z830" w:id="199"/>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көрсетілетін қызметті берушілермен өзара іс-қимыл жасау тәртібі, сондай-ақ ақпараттық жүйелерді пайдалану тәртібін сипаттау бойынша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99"/>
    <w:bookmarkStart w:name="z831" w:id="200"/>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операция залында Мемлекеттік корпорация қызметкеріне табыстайды (5 минут ішінде).</w:t>
      </w:r>
    </w:p>
    <w:bookmarkEnd w:id="200"/>
    <w:bookmarkStart w:name="z832" w:id="201"/>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201"/>
    <w:bookmarkStart w:name="z833" w:id="202"/>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 қызметкерінің Мемлекеттік корпорацияның біріктірілген ақпарат жүйесінің автоматтандырылған жұмыс орнына (бұдан әрі – Мемлекеттік корпорацияның БАЖ АЖО) логин мен парольді енгізуі (авторландыру процесі) (3 минут ішінде);</w:t>
      </w:r>
    </w:p>
    <w:bookmarkEnd w:id="202"/>
    <w:bookmarkStart w:name="z834" w:id="203"/>
    <w:p>
      <w:pPr>
        <w:spacing w:after="0"/>
        <w:ind w:left="0"/>
        <w:jc w:val="both"/>
      </w:pPr>
      <w:r>
        <w:rPr>
          <w:rFonts w:ascii="Times New Roman"/>
          <w:b w:val="false"/>
          <w:i w:val="false"/>
          <w:color w:val="000000"/>
          <w:sz w:val="28"/>
        </w:rPr>
        <w:t>
      3) 2-процесс – мемлекеттік көрсетілетін қызметті көрсету үшін Мемлекеттік корпорация қызметкерінің сұрау салу нысанын таңдап, экран бетіне шығаруы және Мемлекеттік корпорация қызметкерінің көрсетілетін қызметті алушының, сондай-ақ көрсетілетін қызметті алушының сенімхат бойынша өкілінің деректерін енгізуі (4 минут ішінде);</w:t>
      </w:r>
    </w:p>
    <w:bookmarkEnd w:id="203"/>
    <w:bookmarkStart w:name="z835" w:id="204"/>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тізілімдеріне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204"/>
    <w:bookmarkStart w:name="z836" w:id="205"/>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205"/>
    <w:bookmarkStart w:name="z837" w:id="206"/>
    <w:p>
      <w:pPr>
        <w:spacing w:after="0"/>
        <w:ind w:left="0"/>
        <w:jc w:val="both"/>
      </w:pP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206"/>
    <w:bookmarkStart w:name="z838" w:id="207"/>
    <w:p>
      <w:pPr>
        <w:spacing w:after="0"/>
        <w:ind w:left="0"/>
        <w:jc w:val="both"/>
      </w:pPr>
      <w:r>
        <w:rPr>
          <w:rFonts w:ascii="Times New Roman"/>
          <w:b w:val="false"/>
          <w:i w:val="false"/>
          <w:color w:val="000000"/>
          <w:sz w:val="28"/>
        </w:rPr>
        <w:t>
      7) 5-процесс – Мемлекеттік корпорация қызметкерінің ЭЦҚ - мен куәландырылған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207"/>
    <w:bookmarkStart w:name="z839" w:id="208"/>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нәтижесін алу (3 минут ішінде);</w:t>
      </w:r>
    </w:p>
    <w:bookmarkEnd w:id="208"/>
    <w:bookmarkStart w:name="z840" w:id="209"/>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нәтижесін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209"/>
    <w:bookmarkStart w:name="z841" w:id="210"/>
    <w:p>
      <w:pPr>
        <w:spacing w:after="0"/>
        <w:ind w:left="0"/>
        <w:jc w:val="both"/>
      </w:pPr>
      <w:r>
        <w:rPr>
          <w:rFonts w:ascii="Times New Roman"/>
          <w:b w:val="false"/>
          <w:i w:val="false"/>
          <w:color w:val="000000"/>
          <w:sz w:val="28"/>
        </w:rPr>
        <w:t xml:space="preserve">
      9. Портал арқылы мемлекеттік қызметті көрсетуге өтінішпен жүгінген кезіндегі көрсетілетін мемлекеттік қызметтің тәртібінің және рәсімдер (іс-қимылдар) реттілігінің сипаттамасы (портал арқылы мемлекеттік қызметті көрсету кезіндегі функционалдық өзара іс-қимылдың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10"/>
    <w:bookmarkStart w:name="z842" w:id="21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(порталда тіркелмеген көрсетілетін қызметті алушылар үшін жүзеге асырылады) портал арқылы тіркелуді жүзеге асырады;</w:t>
      </w:r>
    </w:p>
    <w:bookmarkEnd w:id="211"/>
    <w:bookmarkStart w:name="z843" w:id="21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(авторландыру процесі);</w:t>
      </w:r>
    </w:p>
    <w:bookmarkEnd w:id="212"/>
    <w:bookmarkStart w:name="z844" w:id="213"/>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порталда тексеру;</w:t>
      </w:r>
    </w:p>
    <w:bookmarkEnd w:id="213"/>
    <w:bookmarkStart w:name="z845" w:id="21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w:t>
      </w:r>
    </w:p>
    <w:bookmarkEnd w:id="214"/>
    <w:bookmarkStart w:name="z846" w:id="215"/>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мемлекеттік көрсетілетін қызметті таңдауы, мемлекеттік көрсетілетін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w:t>
      </w:r>
    </w:p>
    <w:bookmarkEnd w:id="215"/>
    <w:bookmarkStart w:name="z847" w:id="216"/>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216"/>
    <w:bookmarkStart w:name="z848" w:id="21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217"/>
    <w:bookmarkStart w:name="z849" w:id="218"/>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"АХАЖ" ақпараттық жүйесіне (бұдан әрі – "Е-собес" АЖ) сұрау салуды көрсетілетін қызметті беруші өңдеу үшін жолдау;</w:t>
      </w:r>
    </w:p>
    <w:bookmarkEnd w:id="218"/>
    <w:bookmarkStart w:name="z850" w:id="219"/>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мемлекеттік көрсетілетін қызмет көрсету үшін негіздемеге Стандарттың 9 тармағында көрсетілген сәйкестігін тексеру;</w:t>
      </w:r>
    </w:p>
    <w:bookmarkEnd w:id="219"/>
    <w:bookmarkStart w:name="z851" w:id="220"/>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қызметке бас тарту туралы хабарламаны қалыптастыру;</w:t>
      </w:r>
    </w:p>
    <w:bookmarkEnd w:id="220"/>
    <w:bookmarkStart w:name="z852" w:id="221"/>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көрсетілетін қызметтің нәтижесін (электрондық құжат түріндегі хабарламаны) алу. Мемлекеттік қызметті көрсету нәтижесін көрсетілетін қызметті алушының "жеке кабинетіне" электрондық түрдегі құжатты ЭЦҚ куәландырылған қызметті берушінің қызметті көрсететін тұлғасымен жолданады.</w:t>
      </w:r>
    </w:p>
    <w:bookmarkEnd w:id="221"/>
    <w:bookmarkStart w:name="z853" w:id="222"/>
    <w:p>
      <w:pPr>
        <w:spacing w:after="0"/>
        <w:ind w:left="0"/>
        <w:jc w:val="both"/>
      </w:pPr>
      <w:r>
        <w:rPr>
          <w:rFonts w:ascii="Times New Roman"/>
          <w:b w:val="false"/>
          <w:i w:val="false"/>
          <w:color w:val="000000"/>
          <w:sz w:val="28"/>
        </w:rPr>
        <w:t>
      10.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222"/>
    <w:bookmarkStart w:name="z854" w:id="223"/>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223"/>
    <w:bookmarkStart w:name="z855" w:id="224"/>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24"/>
    <w:bookmarkStart w:name="z856" w:id="225"/>
    <w:p>
      <w:pPr>
        <w:spacing w:after="0"/>
        <w:ind w:left="0"/>
        <w:jc w:val="both"/>
      </w:pPr>
      <w:r>
        <w:rPr>
          <w:rFonts w:ascii="Times New Roman"/>
          <w:b w:val="false"/>
          <w:i w:val="false"/>
          <w:color w:val="000000"/>
          <w:sz w:val="28"/>
        </w:rPr>
        <w:t>
      2) әкім 15 (он бес) минут ішінде кіріс құжаттарымен танысады және құжаттарды көрсетілетін қызметті берушіге жіберу үшін әкім аппаратының маманына жолдайды;</w:t>
      </w:r>
    </w:p>
    <w:bookmarkEnd w:id="225"/>
    <w:bookmarkStart w:name="z857" w:id="226"/>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226"/>
    <w:bookmarkStart w:name="z858" w:id="227"/>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227"/>
    <w:bookmarkStart w:name="z859" w:id="228"/>
    <w:p>
      <w:pPr>
        <w:spacing w:after="0"/>
        <w:ind w:left="0"/>
        <w:jc w:val="both"/>
      </w:pPr>
      <w:r>
        <w:rPr>
          <w:rFonts w:ascii="Times New Roman"/>
          <w:b w:val="false"/>
          <w:i w:val="false"/>
          <w:color w:val="000000"/>
          <w:sz w:val="28"/>
        </w:rPr>
        <w:t xml:space="preserve">
      11. Көрсетілетін қызметті алушы әкімге жүгінген кезде мемлекеттік қызметті көрсету бойынша рәсімі (іс-қимылы)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1-қосымша</w:t>
            </w:r>
          </w:p>
        </w:tc>
      </w:tr>
    </w:tbl>
    <w:bookmarkStart w:name="z861" w:id="229"/>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229"/>
    <w:bookmarkStart w:name="z862" w:id="230"/>
    <w:p>
      <w:pPr>
        <w:spacing w:after="0"/>
        <w:ind w:left="0"/>
        <w:jc w:val="left"/>
      </w:pPr>
    </w:p>
    <w:bookmarkEnd w:id="230"/>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3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2-қосымша</w:t>
            </w:r>
          </w:p>
        </w:tc>
      </w:tr>
    </w:tbl>
    <w:bookmarkStart w:name="z863" w:id="23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бизнес-процестерінің анықтамалығы</w:t>
      </w:r>
    </w:p>
    <w:bookmarkEnd w:id="231"/>
    <w:bookmarkStart w:name="z864" w:id="232"/>
    <w:p>
      <w:pPr>
        <w:spacing w:after="0"/>
        <w:ind w:left="0"/>
        <w:jc w:val="left"/>
      </w:pPr>
    </w:p>
    <w:bookmarkEnd w:id="232"/>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772400"/>
                    </a:xfrm>
                    <a:prstGeom prst="rect">
                      <a:avLst/>
                    </a:prstGeom>
                  </pic:spPr>
                </pic:pic>
              </a:graphicData>
            </a:graphic>
          </wp:inline>
        </w:drawing>
      </w:r>
    </w:p>
    <w:p>
      <w:pPr>
        <w:spacing w:after="0"/>
        <w:ind w:left="0"/>
        <w:jc w:val="left"/>
      </w:pPr>
      <w:r>
        <w:br/>
      </w:r>
    </w:p>
    <w:bookmarkStart w:name="z865" w:id="233"/>
    <w:p>
      <w:pPr>
        <w:spacing w:after="0"/>
        <w:ind w:left="0"/>
        <w:jc w:val="left"/>
      </w:pPr>
    </w:p>
    <w:bookmarkEnd w:id="233"/>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74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3-қосымша</w:t>
            </w:r>
          </w:p>
        </w:tc>
      </w:tr>
    </w:tbl>
    <w:bookmarkStart w:name="z866" w:id="234"/>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іс-қимылдың №1 диаграммасы</w:t>
      </w:r>
    </w:p>
    <w:bookmarkEnd w:id="234"/>
    <w:bookmarkStart w:name="z867" w:id="235"/>
    <w:p>
      <w:pPr>
        <w:spacing w:after="0"/>
        <w:ind w:left="0"/>
        <w:jc w:val="left"/>
      </w:pPr>
    </w:p>
    <w:bookmarkEnd w:id="23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68800"/>
                    </a:xfrm>
                    <a:prstGeom prst="rect">
                      <a:avLst/>
                    </a:prstGeom>
                  </pic:spPr>
                </pic:pic>
              </a:graphicData>
            </a:graphic>
          </wp:inline>
        </w:drawing>
      </w:r>
    </w:p>
    <w:p>
      <w:pPr>
        <w:spacing w:after="0"/>
        <w:ind w:left="0"/>
        <w:jc w:val="left"/>
      </w:pPr>
      <w:r>
        <w:br/>
      </w:r>
    </w:p>
    <w:bookmarkStart w:name="z87" w:id="236"/>
    <w:p>
      <w:pPr>
        <w:spacing w:after="0"/>
        <w:ind w:left="0"/>
        <w:jc w:val="left"/>
      </w:pPr>
      <w:r>
        <w:rPr>
          <w:rFonts w:ascii="Times New Roman"/>
          <w:b/>
          <w:i w:val="false"/>
          <w:color w:val="000000"/>
        </w:rPr>
        <w:t xml:space="preserve"> </w:t>
      </w:r>
      <w:r>
        <w:rPr>
          <w:rFonts w:ascii="Times New Roman"/>
          <w:b/>
          <w:i w:val="false"/>
          <w:color w:val="000000"/>
        </w:rPr>
        <w:t>Портал арқылы мемлекеттік қызметті көрсету кезіндегі функционалдық өзара іс-қимылдың №2 диаграммасы</w:t>
      </w:r>
    </w:p>
    <w:bookmarkEnd w:id="236"/>
    <w:bookmarkStart w:name="z868" w:id="237"/>
    <w:p>
      <w:pPr>
        <w:spacing w:after="0"/>
        <w:ind w:left="0"/>
        <w:jc w:val="left"/>
      </w:pPr>
    </w:p>
    <w:bookmarkEnd w:id="237"/>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18000"/>
                    </a:xfrm>
                    <a:prstGeom prst="rect">
                      <a:avLst/>
                    </a:prstGeom>
                  </pic:spPr>
                </pic:pic>
              </a:graphicData>
            </a:graphic>
          </wp:inline>
        </w:drawing>
      </w:r>
    </w:p>
    <w:p>
      <w:pPr>
        <w:spacing w:after="0"/>
        <w:ind w:left="0"/>
        <w:jc w:val="left"/>
      </w:pPr>
      <w:r>
        <w:br/>
      </w:r>
    </w:p>
    <w:bookmarkStart w:name="z89" w:id="238"/>
    <w:p>
      <w:pPr>
        <w:spacing w:after="0"/>
        <w:ind w:left="0"/>
        <w:jc w:val="left"/>
      </w:pPr>
      <w:r>
        <w:rPr>
          <w:rFonts w:ascii="Times New Roman"/>
          <w:b/>
          <w:i w:val="false"/>
          <w:color w:val="000000"/>
        </w:rPr>
        <w:t xml:space="preserve"> </w:t>
      </w:r>
      <w:r>
        <w:rPr>
          <w:rFonts w:ascii="Times New Roman"/>
          <w:b/>
          <w:i w:val="false"/>
          <w:color w:val="000000"/>
        </w:rPr>
        <w:t>Кесте. Шартты белгілер</w:t>
      </w:r>
    </w:p>
    <w:bookmarkEnd w:id="238"/>
    <w:bookmarkStart w:name="z869" w:id="239"/>
    <w:p>
      <w:pPr>
        <w:spacing w:after="0"/>
        <w:ind w:left="0"/>
        <w:jc w:val="left"/>
      </w:pPr>
    </w:p>
    <w:bookmarkEnd w:id="239"/>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8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4-қосымша</w:t>
            </w:r>
          </w:p>
        </w:tc>
      </w:tr>
    </w:tbl>
    <w:bookmarkStart w:name="z870" w:id="240"/>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240"/>
    <w:bookmarkStart w:name="z871" w:id="241"/>
    <w:p>
      <w:pPr>
        <w:spacing w:after="0"/>
        <w:ind w:left="0"/>
        <w:jc w:val="left"/>
      </w:pPr>
    </w:p>
    <w:bookmarkEnd w:id="24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5-қосымша</w:t>
            </w:r>
          </w:p>
        </w:tc>
      </w:tr>
    </w:tbl>
    <w:bookmarkStart w:name="z873" w:id="242"/>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w:t>
      </w:r>
    </w:p>
    <w:bookmarkEnd w:id="242"/>
    <w:bookmarkStart w:name="z874" w:id="243"/>
    <w:p>
      <w:pPr>
        <w:spacing w:after="0"/>
        <w:ind w:left="0"/>
        <w:jc w:val="left"/>
      </w:pPr>
    </w:p>
    <w:bookmarkEnd w:id="243"/>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077200"/>
                    </a:xfrm>
                    <a:prstGeom prst="rect">
                      <a:avLst/>
                    </a:prstGeom>
                  </pic:spPr>
                </pic:pic>
              </a:graphicData>
            </a:graphic>
          </wp:inline>
        </w:drawing>
      </w:r>
    </w:p>
    <w:p>
      <w:pPr>
        <w:spacing w:after="0"/>
        <w:ind w:left="0"/>
        <w:jc w:val="left"/>
      </w:pPr>
      <w:r>
        <w:br/>
      </w:r>
    </w:p>
    <w:bookmarkStart w:name="z875" w:id="244"/>
    <w:p>
      <w:pPr>
        <w:spacing w:after="0"/>
        <w:ind w:left="0"/>
        <w:jc w:val="left"/>
      </w:pPr>
    </w:p>
    <w:bookmarkEnd w:id="244"/>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57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878" w:id="245"/>
    <w:p>
      <w:pPr>
        <w:spacing w:after="0"/>
        <w:ind w:left="0"/>
        <w:jc w:val="left"/>
      </w:pPr>
      <w:r>
        <w:rPr>
          <w:rFonts w:ascii="Times New Roman"/>
          <w:b/>
          <w:i w:val="false"/>
          <w:color w:val="000000"/>
        </w:rPr>
        <w:t xml:space="preserve">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45"/>
    <w:bookmarkStart w:name="z879" w:id="246"/>
    <w:p>
      <w:pPr>
        <w:spacing w:after="0"/>
        <w:ind w:left="0"/>
        <w:jc w:val="left"/>
      </w:pPr>
      <w:r>
        <w:rPr>
          <w:rFonts w:ascii="Times New Roman"/>
          <w:b/>
          <w:i w:val="false"/>
          <w:color w:val="000000"/>
        </w:rPr>
        <w:t xml:space="preserve"> 1. Жалпы ережелер</w:t>
      </w:r>
    </w:p>
    <w:bookmarkEnd w:id="246"/>
    <w:bookmarkStart w:name="z880" w:id="247"/>
    <w:p>
      <w:pPr>
        <w:spacing w:after="0"/>
        <w:ind w:left="0"/>
        <w:jc w:val="both"/>
      </w:pPr>
      <w:r>
        <w:rPr>
          <w:rFonts w:ascii="Times New Roman"/>
          <w:b w:val="false"/>
          <w:i w:val="false"/>
          <w:color w:val="000000"/>
          <w:sz w:val="28"/>
        </w:rPr>
        <w:t>
      1.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қала және аудандардың жергілікті атқарушы органдарымен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247"/>
    <w:bookmarkStart w:name="z881" w:id="248"/>
    <w:p>
      <w:pPr>
        <w:spacing w:after="0"/>
        <w:ind w:left="0"/>
        <w:jc w:val="both"/>
      </w:pPr>
      <w:r>
        <w:rPr>
          <w:rFonts w:ascii="Times New Roman"/>
          <w:b w:val="false"/>
          <w:i w:val="false"/>
          <w:color w:val="000000"/>
          <w:sz w:val="28"/>
        </w:rPr>
        <w:t>
      2. Өтініштерді қабылдау және мемлекеттік қызмет көрсету нәтижесін беру мынадай баламалы негізде:</w:t>
      </w:r>
    </w:p>
    <w:bookmarkEnd w:id="248"/>
    <w:bookmarkStart w:name="z882" w:id="249"/>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органы, кенттердің, ауылдардың, ауылдық округтердің әкімдері (бұдан әрі –әкім);</w:t>
      </w:r>
    </w:p>
    <w:bookmarkEnd w:id="249"/>
    <w:bookmarkStart w:name="z883" w:id="250"/>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250"/>
    <w:bookmarkStart w:name="z884" w:id="251"/>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51"/>
    <w:bookmarkStart w:name="z885" w:id="252"/>
    <w:p>
      <w:pPr>
        <w:spacing w:after="0"/>
        <w:ind w:left="0"/>
        <w:jc w:val="both"/>
      </w:pPr>
      <w:r>
        <w:rPr>
          <w:rFonts w:ascii="Times New Roman"/>
          <w:b w:val="false"/>
          <w:i w:val="false"/>
          <w:color w:val="000000"/>
          <w:sz w:val="28"/>
        </w:rPr>
        <w:t>
      3. Мемлекеттік қызметті көрсетудің нәтижесі:</w:t>
      </w:r>
    </w:p>
    <w:bookmarkEnd w:id="252"/>
    <w:bookmarkStart w:name="z886" w:id="253"/>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Қазақстан Республикасы Әділет министрінің 2015 жылғы 17 сәуірдегі № 219 "Азаматтық хал актілерін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(нормативтік-құқықтық актілерді мемлекеттік тіркеу тізбесінде № 11374 болып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10-тармағында көзделген жағдайларда және негіздер бойынша мемлекеттік қызмет көрсетуден бас тарту туралы дәлелді жауап.</w:t>
      </w:r>
    </w:p>
    <w:bookmarkEnd w:id="253"/>
    <w:bookmarkStart w:name="z887" w:id="254"/>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10-тармағында көзделген жағдайларда және негіздер бойынша мемлекеттік қызмет көрсетуден бас тарту туралы электрондық құжат нысанында дәлелді жауап жолданады.</w:t>
      </w:r>
    </w:p>
    <w:bookmarkEnd w:id="254"/>
    <w:bookmarkStart w:name="z888" w:id="25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55"/>
    <w:bookmarkStart w:name="z889" w:id="25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56"/>
    <w:bookmarkStart w:name="z890" w:id="257"/>
    <w:p>
      <w:pPr>
        <w:spacing w:after="0"/>
        <w:ind w:left="0"/>
        <w:jc w:val="both"/>
      </w:pPr>
      <w:r>
        <w:rPr>
          <w:rFonts w:ascii="Times New Roman"/>
          <w:b w:val="false"/>
          <w:i w:val="false"/>
          <w:color w:val="000000"/>
          <w:sz w:val="28"/>
        </w:rPr>
        <w:t xml:space="preserve">
      4. Мемлекеттік қызметті көрсету рәсімін (іс-қимылды) бастауға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нысандарға сәйкес өтініш негіз болып табылады.</w:t>
      </w:r>
    </w:p>
    <w:bookmarkEnd w:id="257"/>
    <w:bookmarkStart w:name="z891" w:id="25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58"/>
    <w:bookmarkStart w:name="z892" w:id="25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оларды қабылдауды және тіркеуді жүзеге асырады және құжаттарды көрсетілетін қызметті берушінің басшылығына бұрыштама қоюға жолдайды.</w:t>
      </w:r>
    </w:p>
    <w:bookmarkEnd w:id="259"/>
    <w:bookmarkStart w:name="z893" w:id="260"/>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260"/>
    <w:bookmarkStart w:name="z894" w:id="261"/>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құжаттармен танысып, көрсетілетін қызметті берушінің жауапты орындаушыны анықтайды және құжаттарды мемлекеттік қызметті көрсету үшін көрсетілетін қызметті берушінің жауапты орындаушысына жолдайды;</w:t>
      </w:r>
    </w:p>
    <w:bookmarkEnd w:id="261"/>
    <w:bookmarkStart w:name="z895" w:id="26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неке қиюды (ерлі-зайыптылықты) тіркеу ай өткеннен кейін жүргізеді;</w:t>
      </w:r>
    </w:p>
    <w:bookmarkEnd w:id="262"/>
    <w:bookmarkStart w:name="z896" w:id="263"/>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(жүктілік туралы дәрігерлік-біліктілік комиссиясының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263"/>
    <w:bookmarkStart w:name="z897" w:id="264"/>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264"/>
    <w:bookmarkStart w:name="z898" w:id="265"/>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265"/>
    <w:bookmarkStart w:name="z899" w:id="266"/>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 үшін береді;</w:t>
      </w:r>
    </w:p>
    <w:bookmarkEnd w:id="266"/>
    <w:bookmarkStart w:name="z900" w:id="267"/>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267"/>
    <w:bookmarkStart w:name="z901" w:id="268"/>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шабарман арқылы әкімге жібереді.</w:t>
      </w:r>
    </w:p>
    <w:bookmarkEnd w:id="268"/>
    <w:bookmarkStart w:name="z902" w:id="26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69"/>
    <w:bookmarkStart w:name="z903" w:id="27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70"/>
    <w:bookmarkStart w:name="z904" w:id="271"/>
    <w:p>
      <w:pPr>
        <w:spacing w:after="0"/>
        <w:ind w:left="0"/>
        <w:jc w:val="both"/>
      </w:pPr>
      <w:r>
        <w:rPr>
          <w:rFonts w:ascii="Times New Roman"/>
          <w:b w:val="false"/>
          <w:i w:val="false"/>
          <w:color w:val="000000"/>
          <w:sz w:val="28"/>
        </w:rPr>
        <w:t>
      1) көрсетілетін қызметті берушінің кеңсе маманы;</w:t>
      </w:r>
    </w:p>
    <w:bookmarkEnd w:id="271"/>
    <w:bookmarkStart w:name="z905" w:id="272"/>
    <w:p>
      <w:pPr>
        <w:spacing w:after="0"/>
        <w:ind w:left="0"/>
        <w:jc w:val="both"/>
      </w:pPr>
      <w:r>
        <w:rPr>
          <w:rFonts w:ascii="Times New Roman"/>
          <w:b w:val="false"/>
          <w:i w:val="false"/>
          <w:color w:val="000000"/>
          <w:sz w:val="28"/>
        </w:rPr>
        <w:t>
      2) көрсетілетін қызметті берушінің басшылығы;</w:t>
      </w:r>
    </w:p>
    <w:bookmarkEnd w:id="272"/>
    <w:bookmarkStart w:name="z906" w:id="2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73"/>
    <w:bookmarkStart w:name="z907" w:id="274"/>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74"/>
    <w:bookmarkStart w:name="z908" w:id="275"/>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75"/>
    <w:bookmarkStart w:name="z909" w:id="276"/>
    <w:p>
      <w:pPr>
        <w:spacing w:after="0"/>
        <w:ind w:left="0"/>
        <w:jc w:val="both"/>
      </w:pPr>
      <w:r>
        <w:rPr>
          <w:rFonts w:ascii="Times New Roman"/>
          <w:b w:val="false"/>
          <w:i w:val="false"/>
          <w:color w:val="000000"/>
          <w:sz w:val="28"/>
        </w:rPr>
        <w:t xml:space="preserve">
      8. Портал арқылы мемлекеттік қызметті көрсету кезінде көрсетілетін қызметті алушының жүгіну тәртібін және көрсетілетін қызметті берушінің рәсімдері (іс-қимылдары) реттілігінің сипаттамасы (портал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76"/>
    <w:bookmarkStart w:name="z910" w:id="277"/>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жүргізіледі) арқылы порталда тіркелуін жүзеге асыру;</w:t>
      </w:r>
    </w:p>
    <w:bookmarkEnd w:id="277"/>
    <w:bookmarkStart w:name="z911" w:id="278"/>
    <w:p>
      <w:pPr>
        <w:spacing w:after="0"/>
        <w:ind w:left="0"/>
        <w:jc w:val="both"/>
      </w:pPr>
      <w:r>
        <w:rPr>
          <w:rFonts w:ascii="Times New Roman"/>
          <w:b w:val="false"/>
          <w:i w:val="false"/>
          <w:color w:val="000000"/>
          <w:sz w:val="28"/>
        </w:rPr>
        <w:t>
      2) 1 - 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278"/>
    <w:bookmarkStart w:name="z912" w:id="279"/>
    <w:p>
      <w:pPr>
        <w:spacing w:after="0"/>
        <w:ind w:left="0"/>
        <w:jc w:val="both"/>
      </w:pPr>
      <w:r>
        <w:rPr>
          <w:rFonts w:ascii="Times New Roman"/>
          <w:b w:val="false"/>
          <w:i w:val="false"/>
          <w:color w:val="000000"/>
          <w:sz w:val="28"/>
        </w:rPr>
        <w:t>
      3) 1 - шарт – ЖСН және пароль арқылы тіркелген көрсетілетін қызметті алушы туралы деректердің түпнұсқалығын тексеру;</w:t>
      </w:r>
    </w:p>
    <w:bookmarkEnd w:id="279"/>
    <w:bookmarkStart w:name="z913" w:id="280"/>
    <w:p>
      <w:pPr>
        <w:spacing w:after="0"/>
        <w:ind w:left="0"/>
        <w:jc w:val="both"/>
      </w:pPr>
      <w:r>
        <w:rPr>
          <w:rFonts w:ascii="Times New Roman"/>
          <w:b w:val="false"/>
          <w:i w:val="false"/>
          <w:color w:val="000000"/>
          <w:sz w:val="28"/>
        </w:rPr>
        <w:t>
      4)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w:t>
      </w:r>
    </w:p>
    <w:bookmarkEnd w:id="280"/>
    <w:bookmarkStart w:name="z914" w:id="281"/>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w:t>
      </w:r>
    </w:p>
    <w:bookmarkEnd w:id="281"/>
    <w:bookmarkStart w:name="z915" w:id="282"/>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282"/>
    <w:bookmarkStart w:name="z916" w:id="28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283"/>
    <w:bookmarkStart w:name="z917" w:id="284"/>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284"/>
    <w:bookmarkStart w:name="z918" w:id="285"/>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w:t>
      </w:r>
    </w:p>
    <w:bookmarkEnd w:id="285"/>
    <w:bookmarkStart w:name="z919" w:id="286"/>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286"/>
    <w:bookmarkStart w:name="z920" w:id="287"/>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w:t>
      </w:r>
    </w:p>
    <w:bookmarkEnd w:id="287"/>
    <w:bookmarkStart w:name="z921" w:id="288"/>
    <w:p>
      <w:pPr>
        <w:spacing w:after="0"/>
        <w:ind w:left="0"/>
        <w:jc w:val="both"/>
      </w:pPr>
      <w:r>
        <w:rPr>
          <w:rFonts w:ascii="Times New Roman"/>
          <w:b w:val="false"/>
          <w:i w:val="false"/>
          <w:color w:val="000000"/>
          <w:sz w:val="28"/>
        </w:rPr>
        <w:t>
      9.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288"/>
    <w:bookmarkStart w:name="z922" w:id="289"/>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тіркеуді жүзеге асырады және құжаттарды әкімге бұрыштама қоюға жолдайды.</w:t>
      </w:r>
    </w:p>
    <w:bookmarkEnd w:id="289"/>
    <w:bookmarkStart w:name="z923" w:id="290"/>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290"/>
    <w:bookmarkStart w:name="z924" w:id="291"/>
    <w:p>
      <w:pPr>
        <w:spacing w:after="0"/>
        <w:ind w:left="0"/>
        <w:jc w:val="both"/>
      </w:pPr>
      <w:r>
        <w:rPr>
          <w:rFonts w:ascii="Times New Roman"/>
          <w:b w:val="false"/>
          <w:i w:val="false"/>
          <w:color w:val="000000"/>
          <w:sz w:val="28"/>
        </w:rPr>
        <w:t>
      2) әкім 15 (он бес) минут ішінде кіріс құжаттармен танысады және құжаттарды көрсетілетін қызметті берушіге жіберу үшін әкім аппаратының маманына жолдайды;</w:t>
      </w:r>
    </w:p>
    <w:bookmarkEnd w:id="291"/>
    <w:bookmarkStart w:name="z925" w:id="292"/>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292"/>
    <w:bookmarkStart w:name="z926" w:id="293"/>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немесе бас тарту туралы дәлелді жауап түскеннен кейін 15 (он бес) минут ішінде көрсетілетін қызметті алушыға береді.</w:t>
      </w:r>
    </w:p>
    <w:bookmarkEnd w:id="293"/>
    <w:bookmarkStart w:name="z927" w:id="294"/>
    <w:p>
      <w:pPr>
        <w:spacing w:after="0"/>
        <w:ind w:left="0"/>
        <w:jc w:val="both"/>
      </w:pPr>
      <w:r>
        <w:rPr>
          <w:rFonts w:ascii="Times New Roman"/>
          <w:b w:val="false"/>
          <w:i w:val="false"/>
          <w:color w:val="000000"/>
          <w:sz w:val="28"/>
        </w:rPr>
        <w:t xml:space="preserve">
      10. Көрсетілетін қызметті алушы әкімге жүгінген кезде мемлекеттік қызметті көрсету бойынша рәсімі (іс-қимылы)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928" w:id="29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295"/>
    <w:bookmarkStart w:name="z929" w:id="296"/>
    <w:p>
      <w:pPr>
        <w:spacing w:after="0"/>
        <w:ind w:left="0"/>
        <w:jc w:val="left"/>
      </w:pPr>
    </w:p>
    <w:bookmarkEnd w:id="296"/>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42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931" w:id="297"/>
    <w:p>
      <w:pPr>
        <w:spacing w:after="0"/>
        <w:ind w:left="0"/>
        <w:jc w:val="left"/>
      </w:pPr>
      <w:r>
        <w:rPr>
          <w:rFonts w:ascii="Times New Roman"/>
          <w:b/>
          <w:i w:val="false"/>
          <w:color w:val="000000"/>
        </w:rPr>
        <w:t xml:space="preserve">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қызметі бизнес-процестерінің анықтамалығы</w:t>
      </w:r>
    </w:p>
    <w:bookmarkEnd w:id="297"/>
    <w:bookmarkStart w:name="z932" w:id="298"/>
    <w:p>
      <w:pPr>
        <w:spacing w:after="0"/>
        <w:ind w:left="0"/>
        <w:jc w:val="left"/>
      </w:pPr>
    </w:p>
    <w:bookmarkEnd w:id="298"/>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369300"/>
                    </a:xfrm>
                    <a:prstGeom prst="rect">
                      <a:avLst/>
                    </a:prstGeom>
                  </pic:spPr>
                </pic:pic>
              </a:graphicData>
            </a:graphic>
          </wp:inline>
        </w:drawing>
      </w:r>
    </w:p>
    <w:p>
      <w:pPr>
        <w:spacing w:after="0"/>
        <w:ind w:left="0"/>
        <w:jc w:val="left"/>
      </w:pPr>
      <w:r>
        <w:br/>
      </w:r>
    </w:p>
    <w:bookmarkStart w:name="z933" w:id="299"/>
    <w:p>
      <w:pPr>
        <w:spacing w:after="0"/>
        <w:ind w:left="0"/>
        <w:jc w:val="left"/>
      </w:pPr>
    </w:p>
    <w:bookmarkEnd w:id="299"/>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55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935" w:id="30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диаграммасы</w:t>
      </w:r>
    </w:p>
    <w:bookmarkEnd w:id="300"/>
    <w:bookmarkStart w:name="z936" w:id="301"/>
    <w:p>
      <w:pPr>
        <w:spacing w:after="0"/>
        <w:ind w:left="0"/>
        <w:jc w:val="left"/>
      </w:pPr>
    </w:p>
    <w:bookmarkEnd w:id="301"/>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24300"/>
                    </a:xfrm>
                    <a:prstGeom prst="rect">
                      <a:avLst/>
                    </a:prstGeom>
                  </pic:spPr>
                </pic:pic>
              </a:graphicData>
            </a:graphic>
          </wp:inline>
        </w:drawing>
      </w:r>
    </w:p>
    <w:p>
      <w:pPr>
        <w:spacing w:after="0"/>
        <w:ind w:left="0"/>
        <w:jc w:val="left"/>
      </w:pPr>
      <w:r>
        <w:br/>
      </w:r>
    </w:p>
    <w:bookmarkStart w:name="z937" w:id="302"/>
    <w:p>
      <w:pPr>
        <w:spacing w:after="0"/>
        <w:ind w:left="0"/>
        <w:jc w:val="left"/>
      </w:pPr>
      <w:r>
        <w:rPr>
          <w:rFonts w:ascii="Times New Roman"/>
          <w:b/>
          <w:i w:val="false"/>
          <w:color w:val="000000"/>
        </w:rPr>
        <w:t xml:space="preserve"> Кесте. Шартты белгілер</w:t>
      </w:r>
    </w:p>
    <w:bookmarkEnd w:id="302"/>
    <w:bookmarkStart w:name="z938" w:id="303"/>
    <w:p>
      <w:pPr>
        <w:spacing w:after="0"/>
        <w:ind w:left="0"/>
        <w:jc w:val="left"/>
      </w:pPr>
    </w:p>
    <w:bookmarkEnd w:id="303"/>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9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940" w:id="304"/>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304"/>
    <w:bookmarkStart w:name="z941" w:id="305"/>
    <w:p>
      <w:pPr>
        <w:spacing w:after="0"/>
        <w:ind w:left="0"/>
        <w:jc w:val="left"/>
      </w:pPr>
    </w:p>
    <w:bookmarkEnd w:id="305"/>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943" w:id="306"/>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w:t>
      </w:r>
    </w:p>
    <w:bookmarkEnd w:id="306"/>
    <w:bookmarkStart w:name="z944" w:id="307"/>
    <w:p>
      <w:pPr>
        <w:spacing w:after="0"/>
        <w:ind w:left="0"/>
        <w:jc w:val="left"/>
      </w:pPr>
    </w:p>
    <w:bookmarkEnd w:id="307"/>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945" w:id="308"/>
    <w:p>
      <w:pPr>
        <w:spacing w:after="0"/>
        <w:ind w:left="0"/>
        <w:jc w:val="left"/>
      </w:pPr>
    </w:p>
    <w:bookmarkEnd w:id="308"/>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948" w:id="309"/>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309"/>
    <w:bookmarkStart w:name="z172" w:id="310"/>
    <w:p>
      <w:pPr>
        <w:spacing w:after="0"/>
        <w:ind w:left="0"/>
        <w:jc w:val="left"/>
      </w:pPr>
      <w:r>
        <w:rPr>
          <w:rFonts w:ascii="Times New Roman"/>
          <w:b/>
          <w:i w:val="false"/>
          <w:color w:val="000000"/>
        </w:rPr>
        <w:t xml:space="preserve"> 1. Жалпы ережелер</w:t>
      </w:r>
    </w:p>
    <w:bookmarkEnd w:id="310"/>
    <w:bookmarkStart w:name="z949" w:id="311"/>
    <w:p>
      <w:pPr>
        <w:spacing w:after="0"/>
        <w:ind w:left="0"/>
        <w:jc w:val="both"/>
      </w:pPr>
      <w:r>
        <w:rPr>
          <w:rFonts w:ascii="Times New Roman"/>
          <w:b w:val="false"/>
          <w:i w:val="false"/>
          <w:color w:val="000000"/>
          <w:sz w:val="28"/>
        </w:rPr>
        <w:t>
      1."Азаматтық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қала мен аудандардың жергілікті атқарушы органдарымен-Атырау қаласының және Атырау облысы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311"/>
    <w:bookmarkStart w:name="z950" w:id="312"/>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bookmarkEnd w:id="312"/>
    <w:bookmarkStart w:name="z951" w:id="31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13"/>
    <w:bookmarkStart w:name="z952" w:id="314"/>
    <w:p>
      <w:pPr>
        <w:spacing w:after="0"/>
        <w:ind w:left="0"/>
        <w:jc w:val="both"/>
      </w:pPr>
      <w:r>
        <w:rPr>
          <w:rFonts w:ascii="Times New Roman"/>
          <w:b w:val="false"/>
          <w:i w:val="false"/>
          <w:color w:val="000000"/>
          <w:sz w:val="28"/>
        </w:rPr>
        <w:t>
      2) "электрондық үкіметтің" www.egov.kz. веб-порталы (бұдан әрі- портал) арқылы жүзеге асырылады.</w:t>
      </w:r>
    </w:p>
    <w:bookmarkEnd w:id="314"/>
    <w:bookmarkStart w:name="z953" w:id="315"/>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End w:id="315"/>
    <w:bookmarkStart w:name="z954" w:id="316"/>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316"/>
    <w:bookmarkStart w:name="z955" w:id="317"/>
    <w:p>
      <w:pPr>
        <w:spacing w:after="0"/>
        <w:ind w:left="0"/>
        <w:jc w:val="both"/>
      </w:pPr>
      <w:r>
        <w:rPr>
          <w:rFonts w:ascii="Times New Roman"/>
          <w:b w:val="false"/>
          <w:i w:val="false"/>
          <w:color w:val="000000"/>
          <w:sz w:val="28"/>
        </w:rPr>
        <w:t>
      3. Көрсетілетін мемлекеттік қызметтің нәтижесі:</w:t>
      </w:r>
    </w:p>
    <w:bookmarkEnd w:id="317"/>
    <w:bookmarkStart w:name="z956" w:id="318"/>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тізімінде № 11374 болып тіркелген)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10-тармағында көзделген жағдайда және де қағаз жеткізгіште беру;</w:t>
      </w:r>
    </w:p>
    <w:bookmarkEnd w:id="318"/>
    <w:bookmarkStart w:name="z957" w:id="319"/>
    <w:p>
      <w:pPr>
        <w:spacing w:after="0"/>
        <w:ind w:left="0"/>
        <w:jc w:val="both"/>
      </w:pPr>
      <w:r>
        <w:rPr>
          <w:rFonts w:ascii="Times New Roman"/>
          <w:b w:val="false"/>
          <w:i w:val="false"/>
          <w:color w:val="000000"/>
          <w:sz w:val="28"/>
        </w:rPr>
        <w:t>
      2) порталда:</w:t>
      </w:r>
    </w:p>
    <w:bookmarkEnd w:id="319"/>
    <w:bookmarkStart w:name="z958" w:id="320"/>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10-тармағыда көзделген жағдайларда және негіздер бойынша мемлекеттік қызмет көрсетуден бас тарту туралы электрондық құжат нысанындағы дәлелді жауап;</w:t>
      </w:r>
    </w:p>
    <w:bookmarkEnd w:id="320"/>
    <w:bookmarkStart w:name="z959" w:id="321"/>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321"/>
    <w:bookmarkStart w:name="z960" w:id="32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22"/>
    <w:bookmarkStart w:name="z961" w:id="3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23"/>
    <w:bookmarkStart w:name="z962" w:id="32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болып Стандарттың 1-қосымшасына сәйкес нысан бойынша өтініш табылады.</w:t>
      </w:r>
    </w:p>
    <w:bookmarkEnd w:id="324"/>
    <w:bookmarkStart w:name="z963" w:id="32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25"/>
    <w:bookmarkStart w:name="z964" w:id="32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15 (он бес)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326"/>
    <w:bookmarkStart w:name="z965" w:id="32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327"/>
    <w:bookmarkStart w:name="z966" w:id="328"/>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орындаушыны анықтайды және құжаттарды мемлекеттік қызметті көрсету үшін көрсетілетін қызметті берушінің жауапты орындаушысына жолдайды;</w:t>
      </w:r>
    </w:p>
    <w:bookmarkEnd w:id="328"/>
    <w:bookmarkStart w:name="z967" w:id="32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6 (алты) сағат ішінде қарайды;</w:t>
      </w:r>
    </w:p>
    <w:bookmarkEnd w:id="329"/>
    <w:bookmarkStart w:name="z968" w:id="330"/>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қажетті құжаттарды тапсырған сәттен бастап 4 (төрт) жұмыс күні ішінде көрсетіледі,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күнтiзбелiк 30 (отыз) күнге дейін ұзартылады;</w:t>
      </w:r>
    </w:p>
    <w:bookmarkEnd w:id="330"/>
    <w:bookmarkStart w:name="z969" w:id="331"/>
    <w:p>
      <w:pPr>
        <w:spacing w:after="0"/>
        <w:ind w:left="0"/>
        <w:jc w:val="both"/>
      </w:pPr>
      <w:r>
        <w:rPr>
          <w:rFonts w:ascii="Times New Roman"/>
          <w:b w:val="false"/>
          <w:i w:val="false"/>
          <w:color w:val="000000"/>
          <w:sz w:val="28"/>
        </w:rPr>
        <w:t>
      азаматтық хал актісін басқа тіркеуші органда тіркеген кезде - күнтiзбелiк 29 (жиырма тоғыз) күн;</w:t>
      </w:r>
    </w:p>
    <w:bookmarkEnd w:id="331"/>
    <w:bookmarkStart w:name="z970" w:id="332"/>
    <w:p>
      <w:pPr>
        <w:spacing w:after="0"/>
        <w:ind w:left="0"/>
        <w:jc w:val="both"/>
      </w:pPr>
      <w:r>
        <w:rPr>
          <w:rFonts w:ascii="Times New Roman"/>
          <w:b w:val="false"/>
          <w:i w:val="false"/>
          <w:color w:val="000000"/>
          <w:sz w:val="28"/>
        </w:rPr>
        <w:t>
      Қарау нәтижесі бойынша көрсетілетін мемлекеттік қызмет нәтижесін ресімдейді және көрсетілетін қызметті берушінің басшылығына қол қоюға береді;</w:t>
      </w:r>
    </w:p>
    <w:bookmarkEnd w:id="332"/>
    <w:bookmarkStart w:name="z971" w:id="333"/>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333"/>
    <w:bookmarkStart w:name="z972" w:id="334"/>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хат тасушы арқылы Мемлекеттік корпорацияға жібереді.</w:t>
      </w:r>
    </w:p>
    <w:bookmarkEnd w:id="334"/>
    <w:bookmarkStart w:name="z973" w:id="3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35"/>
    <w:bookmarkStart w:name="z974" w:id="33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36"/>
    <w:bookmarkStart w:name="z975" w:id="337"/>
    <w:p>
      <w:pPr>
        <w:spacing w:after="0"/>
        <w:ind w:left="0"/>
        <w:jc w:val="both"/>
      </w:pPr>
      <w:r>
        <w:rPr>
          <w:rFonts w:ascii="Times New Roman"/>
          <w:b w:val="false"/>
          <w:i w:val="false"/>
          <w:color w:val="000000"/>
          <w:sz w:val="28"/>
        </w:rPr>
        <w:t>
      1) көрсетілетін қызметті берушінің кеңсе маманы;</w:t>
      </w:r>
    </w:p>
    <w:bookmarkEnd w:id="337"/>
    <w:bookmarkStart w:name="z976" w:id="338"/>
    <w:p>
      <w:pPr>
        <w:spacing w:after="0"/>
        <w:ind w:left="0"/>
        <w:jc w:val="both"/>
      </w:pPr>
      <w:r>
        <w:rPr>
          <w:rFonts w:ascii="Times New Roman"/>
          <w:b w:val="false"/>
          <w:i w:val="false"/>
          <w:color w:val="000000"/>
          <w:sz w:val="28"/>
        </w:rPr>
        <w:t>
      2) көрсетілетін қызметті берушінің басшылығы;</w:t>
      </w:r>
    </w:p>
    <w:bookmarkEnd w:id="338"/>
    <w:bookmarkStart w:name="z977" w:id="3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39"/>
    <w:bookmarkStart w:name="z978" w:id="34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"Азаматтық хал актілерін тіркеу туралы қайталама куәліктер немесе анықтамалар беру"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40"/>
    <w:bookmarkStart w:name="z979" w:id="34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41"/>
    <w:bookmarkStart w:name="z980" w:id="342"/>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42"/>
    <w:bookmarkStart w:name="z981" w:id="343"/>
    <w:p>
      <w:pPr>
        <w:spacing w:after="0"/>
        <w:ind w:left="0"/>
        <w:jc w:val="both"/>
      </w:pPr>
      <w:r>
        <w:rPr>
          <w:rFonts w:ascii="Times New Roman"/>
          <w:b w:val="false"/>
          <w:i w:val="false"/>
          <w:color w:val="000000"/>
          <w:sz w:val="28"/>
        </w:rPr>
        <w:t>
      1) көрсетілетін қызметті алушы қажетті электрондық кезек тәртібімен Мемлекеттік корпорация қызметкеріне табыстайды.</w:t>
      </w:r>
    </w:p>
    <w:bookmarkEnd w:id="343"/>
    <w:bookmarkStart w:name="z982" w:id="344"/>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344"/>
    <w:bookmarkStart w:name="z983" w:id="345"/>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 қызметкерінің Мемлекеттік корпорацияның біріктірілген ақпарат жүйесінің автоматтандырылған жұмыс орнына (бұдан әрі – Мемлекеттік корпорацияның БАЖ АЖО) логин мен парольді енгізуі (авторландыру процесі) (3 минут ішінде);</w:t>
      </w:r>
    </w:p>
    <w:bookmarkEnd w:id="345"/>
    <w:bookmarkStart w:name="z984" w:id="346"/>
    <w:p>
      <w:pPr>
        <w:spacing w:after="0"/>
        <w:ind w:left="0"/>
        <w:jc w:val="both"/>
      </w:pPr>
      <w:r>
        <w:rPr>
          <w:rFonts w:ascii="Times New Roman"/>
          <w:b w:val="false"/>
          <w:i w:val="false"/>
          <w:color w:val="000000"/>
          <w:sz w:val="28"/>
        </w:rPr>
        <w:t>
      3) 2-процесс – мемлекеттік көрсетілетін қызметті көрсету үшін Мемлекеттік корпорация қызметкерінің сұрау салу нысанын таңдауы және экран бетіне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минут ішінде);</w:t>
      </w:r>
    </w:p>
    <w:bookmarkEnd w:id="346"/>
    <w:bookmarkStart w:name="z985" w:id="347"/>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347"/>
    <w:bookmarkStart w:name="z986" w:id="348"/>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348"/>
    <w:bookmarkStart w:name="z987" w:id="349"/>
    <w:p>
      <w:pPr>
        <w:spacing w:after="0"/>
        <w:ind w:left="0"/>
        <w:jc w:val="both"/>
      </w:pPr>
      <w:r>
        <w:rPr>
          <w:rFonts w:ascii="Times New Roman"/>
          <w:b w:val="false"/>
          <w:i w:val="false"/>
          <w:color w:val="000000"/>
          <w:sz w:val="28"/>
        </w:rPr>
        <w:t>
      6) 4-процесс – көрсетілетін қызметті алушының деректері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349"/>
    <w:bookmarkStart w:name="z988" w:id="350"/>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350"/>
    <w:bookmarkStart w:name="z989" w:id="351"/>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351"/>
    <w:bookmarkStart w:name="z990" w:id="352"/>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 немесе бас тарту туралы дәлелді жауапты беру (3 минут ішінде). Мемлекеттік корпорация нәтиженің сақталуын бір ай ішінде қамтамасыз етеді, содан кейін көрсетілетін қызметті берушіге одан әрі сақтау үшін жолдайды.</w:t>
      </w:r>
    </w:p>
    <w:bookmarkEnd w:id="352"/>
    <w:bookmarkStart w:name="z991" w:id="353"/>
    <w:p>
      <w:pPr>
        <w:spacing w:after="0"/>
        <w:ind w:left="0"/>
        <w:jc w:val="both"/>
      </w:pPr>
      <w:r>
        <w:rPr>
          <w:rFonts w:ascii="Times New Roman"/>
          <w:b w:val="false"/>
          <w:i w:val="false"/>
          <w:color w:val="000000"/>
          <w:sz w:val="28"/>
        </w:rPr>
        <w:t>
      9. Портал арқылы мемлекеттік қызметті көрсету кезінде көрсетілетін қызметті алушының жүгіну тәртібін және көрсетілетін қызметті берушінің рәсімдері (іс-қимылдары) реттілігінің сипаттамасы (портал арқылы мемлекеттік қызметті көрсету кезіндегі функционалдық өзара іс-қимылдың №2 диаграммасы осы Регламенттің 3-қосымшасында келтірілген):</w:t>
      </w:r>
    </w:p>
    <w:bookmarkEnd w:id="353"/>
    <w:bookmarkStart w:name="z992" w:id="354"/>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жүргізіледі) арқылы порталда тіркелуді жүзеге асырады;</w:t>
      </w:r>
    </w:p>
    <w:bookmarkEnd w:id="354"/>
    <w:bookmarkStart w:name="z993" w:id="35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355"/>
    <w:bookmarkStart w:name="z994" w:id="356"/>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p>
    <w:bookmarkEnd w:id="356"/>
    <w:bookmarkStart w:name="z995" w:id="357"/>
    <w:p>
      <w:pPr>
        <w:spacing w:after="0"/>
        <w:ind w:left="0"/>
        <w:jc w:val="both"/>
      </w:pPr>
      <w:r>
        <w:rPr>
          <w:rFonts w:ascii="Times New Roman"/>
          <w:b w:val="false"/>
          <w:i w:val="false"/>
          <w:color w:val="000000"/>
          <w:sz w:val="28"/>
        </w:rPr>
        <w:t>
      4)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қалыптастыруы;</w:t>
      </w:r>
    </w:p>
    <w:bookmarkEnd w:id="357"/>
    <w:bookmarkStart w:name="z996" w:id="358"/>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p>
    <w:bookmarkEnd w:id="358"/>
    <w:bookmarkStart w:name="z997" w:id="359"/>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359"/>
    <w:bookmarkStart w:name="z998" w:id="360"/>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360"/>
    <w:bookmarkStart w:name="z999" w:id="361"/>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361"/>
    <w:bookmarkStart w:name="z1000" w:id="362"/>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тексеруі;</w:t>
      </w:r>
    </w:p>
    <w:bookmarkEnd w:id="362"/>
    <w:bookmarkStart w:name="z1001" w:id="363"/>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363"/>
    <w:bookmarkStart w:name="z1002" w:id="364"/>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алуы.</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bookmarkStart w:name="z1003" w:id="36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365"/>
    <w:bookmarkStart w:name="z1004" w:id="366"/>
    <w:p>
      <w:pPr>
        <w:spacing w:after="0"/>
        <w:ind w:left="0"/>
        <w:jc w:val="left"/>
      </w:pPr>
    </w:p>
    <w:bookmarkEnd w:id="366"/>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1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2-қосымша</w:t>
            </w:r>
          </w:p>
        </w:tc>
      </w:tr>
    </w:tbl>
    <w:bookmarkStart w:name="z1005" w:id="367"/>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қызметі бизнес-процестерінің анықтамалығы</w:t>
      </w:r>
    </w:p>
    <w:bookmarkEnd w:id="367"/>
    <w:bookmarkStart w:name="z1006" w:id="368"/>
    <w:p>
      <w:pPr>
        <w:spacing w:after="0"/>
        <w:ind w:left="0"/>
        <w:jc w:val="left"/>
      </w:pPr>
    </w:p>
    <w:bookmarkEnd w:id="368"/>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1007" w:id="369"/>
    <w:p>
      <w:pPr>
        <w:spacing w:after="0"/>
        <w:ind w:left="0"/>
        <w:jc w:val="left"/>
      </w:pPr>
    </w:p>
    <w:bookmarkEnd w:id="369"/>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66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3-қосымша</w:t>
            </w:r>
          </w:p>
        </w:tc>
      </w:tr>
    </w:tbl>
    <w:bookmarkStart w:name="z1008" w:id="370"/>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 диаграммасы №1</w:t>
      </w:r>
    </w:p>
    <w:bookmarkEnd w:id="370"/>
    <w:bookmarkStart w:name="z1009" w:id="371"/>
    <w:p>
      <w:pPr>
        <w:spacing w:after="0"/>
        <w:ind w:left="0"/>
        <w:jc w:val="left"/>
      </w:pPr>
    </w:p>
    <w:bookmarkEnd w:id="37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78300"/>
                    </a:xfrm>
                    <a:prstGeom prst="rect">
                      <a:avLst/>
                    </a:prstGeom>
                  </pic:spPr>
                </pic:pic>
              </a:graphicData>
            </a:graphic>
          </wp:inline>
        </w:drawing>
      </w:r>
    </w:p>
    <w:p>
      <w:pPr>
        <w:spacing w:after="0"/>
        <w:ind w:left="0"/>
        <w:jc w:val="left"/>
      </w:pPr>
      <w:r>
        <w:br/>
      </w:r>
    </w:p>
    <w:bookmarkStart w:name="z234" w:id="372"/>
    <w:p>
      <w:pPr>
        <w:spacing w:after="0"/>
        <w:ind w:left="0"/>
        <w:jc w:val="left"/>
      </w:pPr>
      <w:r>
        <w:rPr>
          <w:rFonts w:ascii="Times New Roman"/>
          <w:b/>
          <w:i w:val="false"/>
          <w:color w:val="000000"/>
        </w:rPr>
        <w:t xml:space="preserve"> </w:t>
      </w:r>
      <w:r>
        <w:rPr>
          <w:rFonts w:ascii="Times New Roman"/>
          <w:b/>
          <w:i w:val="false"/>
          <w:color w:val="000000"/>
        </w:rPr>
        <w:t>Портал арқылы мемлекеттік қызметті көрсету кезіндегі функционалдық өзара іс-қимылдың №2 диаграммасы</w:t>
      </w:r>
    </w:p>
    <w:bookmarkEnd w:id="372"/>
    <w:bookmarkStart w:name="z1010" w:id="373"/>
    <w:p>
      <w:pPr>
        <w:spacing w:after="0"/>
        <w:ind w:left="0"/>
        <w:jc w:val="left"/>
      </w:pPr>
    </w:p>
    <w:bookmarkEnd w:id="373"/>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62400"/>
                    </a:xfrm>
                    <a:prstGeom prst="rect">
                      <a:avLst/>
                    </a:prstGeom>
                  </pic:spPr>
                </pic:pic>
              </a:graphicData>
            </a:graphic>
          </wp:inline>
        </w:drawing>
      </w:r>
    </w:p>
    <w:p>
      <w:pPr>
        <w:spacing w:after="0"/>
        <w:ind w:left="0"/>
        <w:jc w:val="left"/>
      </w:pPr>
      <w:r>
        <w:br/>
      </w:r>
    </w:p>
    <w:bookmarkStart w:name="z237" w:id="374"/>
    <w:p>
      <w:pPr>
        <w:spacing w:after="0"/>
        <w:ind w:left="0"/>
        <w:jc w:val="left"/>
      </w:pPr>
      <w:r>
        <w:rPr>
          <w:rFonts w:ascii="Times New Roman"/>
          <w:b/>
          <w:i w:val="false"/>
          <w:color w:val="000000"/>
        </w:rPr>
        <w:t xml:space="preserve"> </w:t>
      </w:r>
      <w:r>
        <w:rPr>
          <w:rFonts w:ascii="Times New Roman"/>
          <w:b/>
          <w:i w:val="false"/>
          <w:color w:val="000000"/>
        </w:rPr>
        <w:t>Кесте. Шартты белгілер</w:t>
      </w:r>
    </w:p>
    <w:bookmarkEnd w:id="374"/>
    <w:bookmarkStart w:name="z1011" w:id="375"/>
    <w:p>
      <w:pPr>
        <w:spacing w:after="0"/>
        <w:ind w:left="0"/>
        <w:jc w:val="left"/>
      </w:pPr>
    </w:p>
    <w:bookmarkEnd w:id="375"/>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2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1014" w:id="376"/>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76"/>
    <w:bookmarkStart w:name="z292" w:id="377"/>
    <w:p>
      <w:pPr>
        <w:spacing w:after="0"/>
        <w:ind w:left="0"/>
        <w:jc w:val="left"/>
      </w:pPr>
      <w:r>
        <w:rPr>
          <w:rFonts w:ascii="Times New Roman"/>
          <w:b/>
          <w:i w:val="false"/>
          <w:color w:val="000000"/>
        </w:rPr>
        <w:t xml:space="preserve"> 1. Жалпы ережелер</w:t>
      </w:r>
    </w:p>
    <w:bookmarkEnd w:id="377"/>
    <w:bookmarkStart w:name="z1015" w:id="378"/>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қалалардың мен аудандардың жергілікті атқарушы органдарымен - Атырау қаласының және Атырау облысы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378"/>
    <w:bookmarkStart w:name="z1016" w:id="379"/>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bookmarkEnd w:id="379"/>
    <w:bookmarkStart w:name="z1017" w:id="380"/>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органдары және кенттер, ауылдар, ауылдық округтер әкімідері (бұдан әрі –әкім);</w:t>
      </w:r>
    </w:p>
    <w:bookmarkEnd w:id="380"/>
    <w:bookmarkStart w:name="z1018" w:id="38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81"/>
    <w:bookmarkStart w:name="z1019" w:id="382"/>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382"/>
    <w:bookmarkStart w:name="z1020" w:id="383"/>
    <w:p>
      <w:pPr>
        <w:spacing w:after="0"/>
        <w:ind w:left="0"/>
        <w:jc w:val="both"/>
      </w:pPr>
      <w:r>
        <w:rPr>
          <w:rFonts w:ascii="Times New Roman"/>
          <w:b w:val="false"/>
          <w:i w:val="false"/>
          <w:color w:val="000000"/>
          <w:sz w:val="28"/>
        </w:rPr>
        <w:t>
      2. Мемлекеттік қызмет көрсету нысаны: электорндық/қағаз түрінде.</w:t>
      </w:r>
    </w:p>
    <w:bookmarkEnd w:id="383"/>
    <w:bookmarkStart w:name="z1021" w:id="384"/>
    <w:p>
      <w:pPr>
        <w:spacing w:after="0"/>
        <w:ind w:left="0"/>
        <w:jc w:val="both"/>
      </w:pPr>
      <w:r>
        <w:rPr>
          <w:rFonts w:ascii="Times New Roman"/>
          <w:b w:val="false"/>
          <w:i w:val="false"/>
          <w:color w:val="000000"/>
          <w:sz w:val="28"/>
        </w:rPr>
        <w:t>
      3. Мемлекеттік қызметті көрсетудің нәтижесі:</w:t>
      </w:r>
    </w:p>
    <w:bookmarkEnd w:id="384"/>
    <w:bookmarkStart w:name="z1022" w:id="385"/>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(нормативтік-құқықтық актілерді мемлекеттік тіркеу тізбесінде № 11374 болып)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10-тармағында көзделген негіздер бойынша және жағдайларда мемлекеттік қызмет көрсетуден бас тарту туралы қағаз жеткізгіштегі дәлелді жауап.</w:t>
      </w:r>
    </w:p>
    <w:bookmarkEnd w:id="385"/>
    <w:bookmarkStart w:name="z1023" w:id="386"/>
    <w:p>
      <w:pPr>
        <w:spacing w:after="0"/>
        <w:ind w:left="0"/>
        <w:jc w:val="both"/>
      </w:pPr>
      <w:r>
        <w:rPr>
          <w:rFonts w:ascii="Times New Roman"/>
          <w:b w:val="false"/>
          <w:i w:val="false"/>
          <w:color w:val="000000"/>
          <w:sz w:val="28"/>
        </w:rPr>
        <w:t>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10-тармағында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386"/>
    <w:bookmarkStart w:name="z1024" w:id="38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87"/>
    <w:bookmarkStart w:name="z1025" w:id="38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88"/>
    <w:bookmarkStart w:name="z1026" w:id="389"/>
    <w:p>
      <w:pPr>
        <w:spacing w:after="0"/>
        <w:ind w:left="0"/>
        <w:jc w:val="both"/>
      </w:pPr>
      <w:r>
        <w:rPr>
          <w:rFonts w:ascii="Times New Roman"/>
          <w:b w:val="false"/>
          <w:i w:val="false"/>
          <w:color w:val="000000"/>
          <w:sz w:val="28"/>
        </w:rPr>
        <w:t xml:space="preserve">
      4. Мемлекеттік қызметті көрсету бойынша рәсімін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w:t>
      </w:r>
      <w:r>
        <w:rPr>
          <w:rFonts w:ascii="Times New Roman"/>
          <w:b w:val="false"/>
          <w:i w:val="false"/>
          <w:color w:val="000000"/>
          <w:sz w:val="28"/>
        </w:rPr>
        <w:t>а сәйкес өтініш табылады.</w:t>
      </w:r>
    </w:p>
    <w:bookmarkEnd w:id="389"/>
    <w:bookmarkStart w:name="z1027" w:id="39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90"/>
    <w:bookmarkStart w:name="z1028" w:id="39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оларды қабылдауды және тіркеуді жүзеге асырады және құжаттарды көрсетілетін қызметті берушінің басшылығына бұрыштама қоюға жолдайды.</w:t>
      </w:r>
    </w:p>
    <w:bookmarkEnd w:id="391"/>
    <w:bookmarkStart w:name="z1029" w:id="392"/>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392"/>
    <w:bookmarkStart w:name="z1030" w:id="393"/>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393"/>
    <w:bookmarkStart w:name="z1031" w:id="39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7 (жеті) жұмыс күні ішінде қарайды,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394"/>
    <w:bookmarkStart w:name="z1032" w:id="39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өтінішті күнтізбелік 7 (жеті) жұмыс күні ішінде қарайды,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ұзартады.</w:t>
      </w:r>
    </w:p>
    <w:bookmarkEnd w:id="395"/>
    <w:bookmarkStart w:name="z1033" w:id="396"/>
    <w:p>
      <w:pPr>
        <w:spacing w:after="0"/>
        <w:ind w:left="0"/>
        <w:jc w:val="both"/>
      </w:pPr>
      <w:r>
        <w:rPr>
          <w:rFonts w:ascii="Times New Roman"/>
          <w:b w:val="false"/>
          <w:i w:val="false"/>
          <w:color w:val="000000"/>
          <w:sz w:val="28"/>
        </w:rPr>
        <w:t>
      Қарау нәтижесі бойынша мемлекеттік қызметті көрсету нәтижесін ресімдейді және көрсетілетін қызметті берушінің басшылығына қол қоюға береді;</w:t>
      </w:r>
    </w:p>
    <w:bookmarkEnd w:id="396"/>
    <w:bookmarkStart w:name="z1034" w:id="397"/>
    <w:p>
      <w:pPr>
        <w:spacing w:after="0"/>
        <w:ind w:left="0"/>
        <w:jc w:val="both"/>
      </w:pPr>
      <w:r>
        <w:rPr>
          <w:rFonts w:ascii="Times New Roman"/>
          <w:b w:val="false"/>
          <w:i w:val="false"/>
          <w:color w:val="000000"/>
          <w:sz w:val="28"/>
        </w:rPr>
        <w:t>
      4) көрсетілетін қызметті берушінің басшылығы 20 (жиырма) минут ішінде мемлекеттік қызметті көрсету нәтижесіне қол қояды және көрсетілетін қызметті берушінің кеңсе маманына жолдайды;</w:t>
      </w:r>
    </w:p>
    <w:bookmarkEnd w:id="397"/>
    <w:bookmarkStart w:name="z1035" w:id="398"/>
    <w:p>
      <w:pPr>
        <w:spacing w:after="0"/>
        <w:ind w:left="0"/>
        <w:jc w:val="both"/>
      </w:pPr>
      <w:r>
        <w:rPr>
          <w:rFonts w:ascii="Times New Roman"/>
          <w:b w:val="false"/>
          <w:i w:val="false"/>
          <w:color w:val="000000"/>
          <w:sz w:val="28"/>
        </w:rPr>
        <w:t>
      5) көрсетілетін қызметті берушінің кеңсе маманы 20 (жиырма) минут ішінде мемлекеттік қызметті көрсету нәтижесін тіркейді және көрсетілетін қызметті алушыға береді немесе шабарман арқылы Мемлекеттік корпорацияға не әкімге жібереді.</w:t>
      </w:r>
    </w:p>
    <w:bookmarkEnd w:id="398"/>
    <w:bookmarkStart w:name="z1036" w:id="39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9"/>
    <w:bookmarkStart w:name="z1037" w:id="40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400"/>
    <w:bookmarkStart w:name="z1038" w:id="401"/>
    <w:p>
      <w:pPr>
        <w:spacing w:after="0"/>
        <w:ind w:left="0"/>
        <w:jc w:val="both"/>
      </w:pPr>
      <w:r>
        <w:rPr>
          <w:rFonts w:ascii="Times New Roman"/>
          <w:b w:val="false"/>
          <w:i w:val="false"/>
          <w:color w:val="000000"/>
          <w:sz w:val="28"/>
        </w:rPr>
        <w:t>
      1) көрсетілетін қызметті берушінің кеңсе маманы;</w:t>
      </w:r>
    </w:p>
    <w:bookmarkEnd w:id="401"/>
    <w:bookmarkStart w:name="z1039" w:id="402"/>
    <w:p>
      <w:pPr>
        <w:spacing w:after="0"/>
        <w:ind w:left="0"/>
        <w:jc w:val="both"/>
      </w:pPr>
      <w:r>
        <w:rPr>
          <w:rFonts w:ascii="Times New Roman"/>
          <w:b w:val="false"/>
          <w:i w:val="false"/>
          <w:color w:val="000000"/>
          <w:sz w:val="28"/>
        </w:rPr>
        <w:t>
      2) көрсетілетін қызметті берушінің басшылығы;</w:t>
      </w:r>
    </w:p>
    <w:bookmarkEnd w:id="402"/>
    <w:bookmarkStart w:name="z1040" w:id="40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03"/>
    <w:bookmarkStart w:name="z1041" w:id="404"/>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4"/>
    <w:bookmarkStart w:name="z1042" w:id="405"/>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05"/>
    <w:bookmarkStart w:name="z1043" w:id="406"/>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06"/>
    <w:bookmarkStart w:name="z1044" w:id="407"/>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Мемлекеттік корпорация қызметкеріне ұсынады.</w:t>
      </w:r>
    </w:p>
    <w:bookmarkEnd w:id="407"/>
    <w:bookmarkStart w:name="z1045" w:id="408"/>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408"/>
    <w:bookmarkStart w:name="z1046" w:id="409"/>
    <w:p>
      <w:pPr>
        <w:spacing w:after="0"/>
        <w:ind w:left="0"/>
        <w:jc w:val="both"/>
      </w:pPr>
      <w:r>
        <w:rPr>
          <w:rFonts w:ascii="Times New Roman"/>
          <w:b w:val="false"/>
          <w:i w:val="false"/>
          <w:color w:val="000000"/>
          <w:sz w:val="28"/>
        </w:rPr>
        <w:t>
      2) 1-процесс – мемлекеттік көрсетілетін қызмет көрсету үшін Мемлекеттік корпорация қызметкерінің Мемлекеттік корпорацияға біріктірілген ақпарат жүйесінің автоматтандырылған жұмыс орнына (бұдан әрі – Мемлекеттік корпорацияға БАЖ АЖО) логин мен парольді енгізуі (авторландыру процесі) (3 минут ішінде);</w:t>
      </w:r>
    </w:p>
    <w:bookmarkEnd w:id="409"/>
    <w:bookmarkStart w:name="z1047" w:id="410"/>
    <w:p>
      <w:pPr>
        <w:spacing w:after="0"/>
        <w:ind w:left="0"/>
        <w:jc w:val="both"/>
      </w:pPr>
      <w:r>
        <w:rPr>
          <w:rFonts w:ascii="Times New Roman"/>
          <w:b w:val="false"/>
          <w:i w:val="false"/>
          <w:color w:val="000000"/>
          <w:sz w:val="28"/>
        </w:rPr>
        <w:t>
      3) 2-процесс – мемлекеттік көрсетілетін қызмет көрсету үшін Мемлекеттік корпорация қызметкерінің көрсетілетін қызметті алушының, сондай-ақ көрсетілетін қызметті алушының сенімхат бойынша өкілінің деректерін енгізуі (4 минут ішінде);</w:t>
      </w:r>
    </w:p>
    <w:bookmarkEnd w:id="410"/>
    <w:bookmarkStart w:name="z1048" w:id="411"/>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411"/>
    <w:bookmarkStart w:name="z1049" w:id="412"/>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412"/>
    <w:bookmarkStart w:name="z1050" w:id="413"/>
    <w:p>
      <w:pPr>
        <w:spacing w:after="0"/>
        <w:ind w:left="0"/>
        <w:jc w:val="both"/>
      </w:pPr>
      <w:r>
        <w:rPr>
          <w:rFonts w:ascii="Times New Roman"/>
          <w:b w:val="false"/>
          <w:i w:val="false"/>
          <w:color w:val="000000"/>
          <w:sz w:val="28"/>
        </w:rPr>
        <w:t>
      6) 4-процесс – көрсетілетін қызметті алушының деректері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413"/>
    <w:bookmarkStart w:name="z1051" w:id="414"/>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414"/>
    <w:bookmarkStart w:name="z1052" w:id="415"/>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415"/>
    <w:bookmarkStart w:name="z1053" w:id="416"/>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 немесе бас тарту туралы дәлелді жауапты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416"/>
    <w:bookmarkStart w:name="z1054" w:id="417"/>
    <w:p>
      <w:pPr>
        <w:spacing w:after="0"/>
        <w:ind w:left="0"/>
        <w:jc w:val="both"/>
      </w:pPr>
      <w:r>
        <w:rPr>
          <w:rFonts w:ascii="Times New Roman"/>
          <w:b w:val="false"/>
          <w:i w:val="false"/>
          <w:color w:val="000000"/>
          <w:sz w:val="28"/>
        </w:rPr>
        <w:t xml:space="preserve">
      9. Портал арқылы мемлекеттік қызметті көрсету кезінде жүгіну тәртібін және рәсімдер (іс-қимылдар) реттілігінің сипаттамасы (портал арқылы мемлекеттік қызметті көрсету кезіндегі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17"/>
    <w:bookmarkStart w:name="z1055" w:id="418"/>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жүзеге асырылады) порталдың көмегімен тіркелуді жүзеге асырады;</w:t>
      </w:r>
    </w:p>
    <w:bookmarkEnd w:id="418"/>
    <w:bookmarkStart w:name="z1056" w:id="41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419"/>
    <w:bookmarkStart w:name="z1057" w:id="420"/>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p>
    <w:bookmarkEnd w:id="420"/>
    <w:bookmarkStart w:name="z1058" w:id="421"/>
    <w:p>
      <w:pPr>
        <w:spacing w:after="0"/>
        <w:ind w:left="0"/>
        <w:jc w:val="both"/>
      </w:pPr>
      <w:r>
        <w:rPr>
          <w:rFonts w:ascii="Times New Roman"/>
          <w:b w:val="false"/>
          <w:i w:val="false"/>
          <w:color w:val="000000"/>
          <w:sz w:val="28"/>
        </w:rPr>
        <w:t>
      4)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қалыптастыруы;</w:t>
      </w:r>
    </w:p>
    <w:bookmarkEnd w:id="421"/>
    <w:bookmarkStart w:name="z1059" w:id="422"/>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p>
    <w:bookmarkEnd w:id="422"/>
    <w:bookmarkStart w:name="z1060" w:id="423"/>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423"/>
    <w:bookmarkStart w:name="z1061" w:id="42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424"/>
    <w:bookmarkStart w:name="z1062" w:id="425"/>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425"/>
    <w:bookmarkStart w:name="z1063" w:id="426"/>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тексеруі;</w:t>
      </w:r>
    </w:p>
    <w:bookmarkEnd w:id="426"/>
    <w:bookmarkStart w:name="z1064" w:id="427"/>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427"/>
    <w:bookmarkStart w:name="z1065" w:id="428"/>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алуы.</w:t>
      </w:r>
    </w:p>
    <w:bookmarkEnd w:id="428"/>
    <w:bookmarkStart w:name="z1066" w:id="429"/>
    <w:p>
      <w:pPr>
        <w:spacing w:after="0"/>
        <w:ind w:left="0"/>
        <w:jc w:val="both"/>
      </w:pPr>
      <w:r>
        <w:rPr>
          <w:rFonts w:ascii="Times New Roman"/>
          <w:b w:val="false"/>
          <w:i w:val="false"/>
          <w:color w:val="000000"/>
          <w:sz w:val="28"/>
        </w:rPr>
        <w:t>
      10.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bookmarkEnd w:id="429"/>
    <w:bookmarkStart w:name="z1067" w:id="430"/>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430"/>
    <w:bookmarkStart w:name="z1068" w:id="431"/>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431"/>
    <w:bookmarkStart w:name="z1069" w:id="432"/>
    <w:p>
      <w:pPr>
        <w:spacing w:after="0"/>
        <w:ind w:left="0"/>
        <w:jc w:val="both"/>
      </w:pPr>
      <w:r>
        <w:rPr>
          <w:rFonts w:ascii="Times New Roman"/>
          <w:b w:val="false"/>
          <w:i w:val="false"/>
          <w:color w:val="000000"/>
          <w:sz w:val="28"/>
        </w:rPr>
        <w:t>
      2) әкім 20 (жиырма) минут ішінде кіріс құжаттармен танысады және құжаттарды көрсетілетін қызметті берушіге жіберу үшін әкім аппаратының маманына жолдайды;</w:t>
      </w:r>
    </w:p>
    <w:bookmarkEnd w:id="432"/>
    <w:bookmarkStart w:name="z1070" w:id="433"/>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433"/>
    <w:bookmarkStart w:name="z1071" w:id="434"/>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түскеннен кейін 15 (он бес) минут ішінде көрсетілетін қызметті алушыға береді.</w:t>
      </w:r>
    </w:p>
    <w:bookmarkEnd w:id="434"/>
    <w:bookmarkStart w:name="z1072" w:id="435"/>
    <w:p>
      <w:pPr>
        <w:spacing w:after="0"/>
        <w:ind w:left="0"/>
        <w:jc w:val="both"/>
      </w:pPr>
      <w:r>
        <w:rPr>
          <w:rFonts w:ascii="Times New Roman"/>
          <w:b w:val="false"/>
          <w:i w:val="false"/>
          <w:color w:val="000000"/>
          <w:sz w:val="28"/>
        </w:rPr>
        <w:t xml:space="preserve">
      11.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1073" w:id="436"/>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436"/>
    <w:bookmarkStart w:name="z1074" w:id="437"/>
    <w:p>
      <w:pPr>
        <w:spacing w:after="0"/>
        <w:ind w:left="0"/>
        <w:jc w:val="left"/>
      </w:pPr>
    </w:p>
    <w:bookmarkEnd w:id="437"/>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38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1075" w:id="43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бизнес-процестерінің анықтамалығы</w:t>
      </w:r>
    </w:p>
    <w:bookmarkEnd w:id="438"/>
    <w:bookmarkStart w:name="z1076" w:id="439"/>
    <w:p>
      <w:pPr>
        <w:spacing w:after="0"/>
        <w:ind w:left="0"/>
        <w:jc w:val="left"/>
      </w:pPr>
    </w:p>
    <w:bookmarkEnd w:id="439"/>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204200"/>
                    </a:xfrm>
                    <a:prstGeom prst="rect">
                      <a:avLst/>
                    </a:prstGeom>
                  </pic:spPr>
                </pic:pic>
              </a:graphicData>
            </a:graphic>
          </wp:inline>
        </w:drawing>
      </w:r>
    </w:p>
    <w:p>
      <w:pPr>
        <w:spacing w:after="0"/>
        <w:ind w:left="0"/>
        <w:jc w:val="left"/>
      </w:pPr>
      <w:r>
        <w:br/>
      </w:r>
    </w:p>
    <w:bookmarkStart w:name="z1077" w:id="440"/>
    <w:p>
      <w:pPr>
        <w:spacing w:after="0"/>
        <w:ind w:left="0"/>
        <w:jc w:val="left"/>
      </w:pPr>
    </w:p>
    <w:bookmarkEnd w:id="440"/>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1079" w:id="441"/>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№1 диаграммасы</w:t>
      </w:r>
    </w:p>
    <w:bookmarkEnd w:id="441"/>
    <w:bookmarkStart w:name="z1080" w:id="442"/>
    <w:p>
      <w:pPr>
        <w:spacing w:after="0"/>
        <w:ind w:left="0"/>
        <w:jc w:val="left"/>
      </w:pPr>
    </w:p>
    <w:bookmarkEnd w:id="442"/>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357" w:id="443"/>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443"/>
    <w:bookmarkStart w:name="z1081" w:id="444"/>
    <w:p>
      <w:pPr>
        <w:spacing w:after="0"/>
        <w:ind w:left="0"/>
        <w:jc w:val="left"/>
      </w:pPr>
    </w:p>
    <w:bookmarkEnd w:id="44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445000"/>
                    </a:xfrm>
                    <a:prstGeom prst="rect">
                      <a:avLst/>
                    </a:prstGeom>
                  </pic:spPr>
                </pic:pic>
              </a:graphicData>
            </a:graphic>
          </wp:inline>
        </w:drawing>
      </w:r>
    </w:p>
    <w:p>
      <w:pPr>
        <w:spacing w:after="0"/>
        <w:ind w:left="0"/>
        <w:jc w:val="left"/>
      </w:pPr>
      <w:r>
        <w:br/>
      </w:r>
    </w:p>
    <w:bookmarkStart w:name="z359" w:id="445"/>
    <w:p>
      <w:pPr>
        <w:spacing w:after="0"/>
        <w:ind w:left="0"/>
        <w:jc w:val="left"/>
      </w:pPr>
      <w:r>
        <w:rPr>
          <w:rFonts w:ascii="Times New Roman"/>
          <w:b/>
          <w:i w:val="false"/>
          <w:color w:val="000000"/>
        </w:rPr>
        <w:t xml:space="preserve"> </w:t>
      </w:r>
      <w:r>
        <w:rPr>
          <w:rFonts w:ascii="Times New Roman"/>
          <w:b/>
          <w:i w:val="false"/>
          <w:color w:val="000000"/>
        </w:rPr>
        <w:t>Кесте. Шартты белгілер</w:t>
      </w:r>
    </w:p>
    <w:bookmarkEnd w:id="445"/>
    <w:bookmarkStart w:name="z1082" w:id="446"/>
    <w:p>
      <w:pPr>
        <w:spacing w:after="0"/>
        <w:ind w:left="0"/>
        <w:jc w:val="left"/>
      </w:pPr>
    </w:p>
    <w:bookmarkEnd w:id="446"/>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54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085" w:id="447"/>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447"/>
    <w:bookmarkStart w:name="z1086" w:id="448"/>
    <w:p>
      <w:pPr>
        <w:spacing w:after="0"/>
        <w:ind w:left="0"/>
        <w:jc w:val="left"/>
      </w:pPr>
    </w:p>
    <w:bookmarkEnd w:id="448"/>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3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1087" w:id="449"/>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449"/>
    <w:bookmarkStart w:name="z1088" w:id="450"/>
    <w:p>
      <w:pPr>
        <w:spacing w:after="0"/>
        <w:ind w:left="0"/>
        <w:jc w:val="left"/>
      </w:pPr>
    </w:p>
    <w:bookmarkEnd w:id="450"/>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289800"/>
                    </a:xfrm>
                    <a:prstGeom prst="rect">
                      <a:avLst/>
                    </a:prstGeom>
                  </pic:spPr>
                </pic:pic>
              </a:graphicData>
            </a:graphic>
          </wp:inline>
        </w:drawing>
      </w:r>
    </w:p>
    <w:p>
      <w:pPr>
        <w:spacing w:after="0"/>
        <w:ind w:left="0"/>
        <w:jc w:val="left"/>
      </w:pPr>
      <w:r>
        <w:br/>
      </w:r>
    </w:p>
    <w:bookmarkStart w:name="z1089" w:id="451"/>
    <w:p>
      <w:pPr>
        <w:spacing w:after="0"/>
        <w:ind w:left="0"/>
        <w:jc w:val="left"/>
      </w:pPr>
    </w:p>
    <w:bookmarkEnd w:id="451"/>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76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қарашадғы</w:t>
            </w:r>
            <w:r>
              <w:br/>
            </w:r>
            <w:r>
              <w:rPr>
                <w:rFonts w:ascii="Times New Roman"/>
                <w:b w:val="false"/>
                <w:i w:val="false"/>
                <w:color w:val="000000"/>
                <w:sz w:val="20"/>
              </w:rPr>
              <w:t>№ 298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1092" w:id="452"/>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52"/>
    <w:bookmarkStart w:name="z1093" w:id="453"/>
    <w:p>
      <w:pPr>
        <w:spacing w:after="0"/>
        <w:ind w:left="0"/>
        <w:jc w:val="left"/>
      </w:pPr>
      <w:r>
        <w:rPr>
          <w:rFonts w:ascii="Times New Roman"/>
          <w:b/>
          <w:i w:val="false"/>
          <w:color w:val="000000"/>
        </w:rPr>
        <w:t xml:space="preserve"> 1. Жалпы ережелер</w:t>
      </w:r>
    </w:p>
    <w:bookmarkEnd w:id="453"/>
    <w:bookmarkStart w:name="z1094" w:id="454"/>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қаланың және аудандардың жергілікті атқарушы органдар Атырау қаласы және Атырау облысының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454"/>
    <w:bookmarkStart w:name="z1095" w:id="45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55"/>
    <w:bookmarkStart w:name="z1096" w:id="456"/>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органдар кенттердің, ауылдардың, ауылдық округтертердің әкімдері (бұдан әрі –әкім);</w:t>
      </w:r>
    </w:p>
    <w:bookmarkEnd w:id="456"/>
    <w:bookmarkStart w:name="z1097" w:id="45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457"/>
    <w:bookmarkStart w:name="z1098" w:id="458"/>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458"/>
    <w:bookmarkStart w:name="z1099" w:id="459"/>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459"/>
    <w:bookmarkStart w:name="z1100" w:id="460"/>
    <w:p>
      <w:pPr>
        <w:spacing w:after="0"/>
        <w:ind w:left="0"/>
        <w:jc w:val="both"/>
      </w:pPr>
      <w:r>
        <w:rPr>
          <w:rFonts w:ascii="Times New Roman"/>
          <w:b w:val="false"/>
          <w:i w:val="false"/>
          <w:color w:val="000000"/>
          <w:sz w:val="28"/>
        </w:rPr>
        <w:t>
      3. Көрсетілетін мемлекеттік қызметтің нәтижесі:</w:t>
      </w:r>
    </w:p>
    <w:bookmarkEnd w:id="460"/>
    <w:bookmarkStart w:name="z1101" w:id="461"/>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(нормативтік-құқықтық актілерді мемлекеттік тіркеу тізбесінде № 11374 болып тіркелген)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10-тармағында көзделген жағдайлар мен негіздер бойынша мемлекеттік қызмет көрсетуден бас тарту туралы дәлелді жауап.</w:t>
      </w:r>
    </w:p>
    <w:bookmarkEnd w:id="461"/>
    <w:bookmarkStart w:name="z1102" w:id="462"/>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10-тармағында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462"/>
    <w:bookmarkStart w:name="z1103" w:id="46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63"/>
    <w:bookmarkStart w:name="z1104" w:id="4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64"/>
    <w:bookmarkStart w:name="z1105" w:id="46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не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4-қосымшаға</w:t>
      </w:r>
      <w:r>
        <w:rPr>
          <w:rFonts w:ascii="Times New Roman"/>
          <w:b w:val="false"/>
          <w:i w:val="false"/>
          <w:color w:val="000000"/>
          <w:sz w:val="28"/>
        </w:rPr>
        <w:t xml:space="preserve"> сәйкес өтініш болып табылады.</w:t>
      </w:r>
    </w:p>
    <w:bookmarkEnd w:id="465"/>
    <w:bookmarkStart w:name="z1106" w:id="46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66"/>
    <w:bookmarkStart w:name="z1107" w:id="467"/>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467"/>
    <w:bookmarkStart w:name="z1108" w:id="468"/>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468"/>
    <w:bookmarkStart w:name="z1109" w:id="469"/>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орындаушыны анықтайды және құжаттарды мемлекеттік қызметті көрсету үшін көрсетілетін қызметті берушінің жауапты орындаушысына жолдайды;</w:t>
      </w:r>
    </w:p>
    <w:bookmarkEnd w:id="469"/>
    <w:bookmarkStart w:name="z1110" w:id="470"/>
    <w:p>
      <w:pPr>
        <w:spacing w:after="0"/>
        <w:ind w:left="0"/>
        <w:jc w:val="both"/>
      </w:pPr>
      <w:r>
        <w:rPr>
          <w:rFonts w:ascii="Times New Roman"/>
          <w:b w:val="false"/>
          <w:i w:val="false"/>
          <w:color w:val="000000"/>
          <w:sz w:val="28"/>
        </w:rPr>
        <w:t>
      3) көрсетілетін қызметті берушінің жауапты орындаушысы заңды күшіне енген сот шешімінің негізінде некені (ерлі-зайыптылықты) бұзуды тіркеуге құжаттарды 2 (екі) жұмыс күні ішінде қарайды;</w:t>
      </w:r>
    </w:p>
    <w:bookmarkEnd w:id="470"/>
    <w:bookmarkStart w:name="z1111" w:id="471"/>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күнтізбелік 30 (отыз) күн ішінде қарайды;</w:t>
      </w:r>
    </w:p>
    <w:bookmarkEnd w:id="471"/>
    <w:bookmarkStart w:name="z1112" w:id="472"/>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тіркеуді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қарайды;</w:t>
      </w:r>
    </w:p>
    <w:bookmarkEnd w:id="472"/>
    <w:bookmarkStart w:name="z1113" w:id="473"/>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w:t>
      </w:r>
    </w:p>
    <w:bookmarkEnd w:id="473"/>
    <w:bookmarkStart w:name="z1114" w:id="474"/>
    <w:p>
      <w:pPr>
        <w:spacing w:after="0"/>
        <w:ind w:left="0"/>
        <w:jc w:val="both"/>
      </w:pPr>
      <w:r>
        <w:rPr>
          <w:rFonts w:ascii="Times New Roman"/>
          <w:b w:val="false"/>
          <w:i w:val="false"/>
          <w:color w:val="000000"/>
          <w:sz w:val="28"/>
        </w:rPr>
        <w:t xml:space="preserve">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w:t>
      </w:r>
    </w:p>
    <w:bookmarkEnd w:id="474"/>
    <w:bookmarkStart w:name="z1115" w:id="475"/>
    <w:p>
      <w:pPr>
        <w:spacing w:after="0"/>
        <w:ind w:left="0"/>
        <w:jc w:val="both"/>
      </w:pPr>
      <w:r>
        <w:rPr>
          <w:rFonts w:ascii="Times New Roman"/>
          <w:b w:val="false"/>
          <w:i w:val="false"/>
          <w:color w:val="000000"/>
          <w:sz w:val="28"/>
        </w:rPr>
        <w:t>
      аспайтын уақытқа ұзартылады;</w:t>
      </w:r>
    </w:p>
    <w:bookmarkEnd w:id="475"/>
    <w:bookmarkStart w:name="z1116" w:id="47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өтінішті 7 (жеті) жұмыс күн ішінде қарайды,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76"/>
    <w:bookmarkStart w:name="z1117" w:id="477"/>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End w:id="477"/>
    <w:bookmarkStart w:name="z1118" w:id="478"/>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478"/>
    <w:bookmarkStart w:name="z1119" w:id="479"/>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Мемлекеттік корпорацияға не әкімге жібереді.</w:t>
      </w:r>
    </w:p>
    <w:bookmarkEnd w:id="479"/>
    <w:bookmarkStart w:name="z1120" w:id="4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80"/>
    <w:bookmarkStart w:name="z1121" w:id="481"/>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481"/>
    <w:bookmarkStart w:name="z1122" w:id="482"/>
    <w:p>
      <w:pPr>
        <w:spacing w:after="0"/>
        <w:ind w:left="0"/>
        <w:jc w:val="both"/>
      </w:pPr>
      <w:r>
        <w:rPr>
          <w:rFonts w:ascii="Times New Roman"/>
          <w:b w:val="false"/>
          <w:i w:val="false"/>
          <w:color w:val="000000"/>
          <w:sz w:val="28"/>
        </w:rPr>
        <w:t>
      1) көрсетілетін қызметті берушінің кеңсе маманы;</w:t>
      </w:r>
    </w:p>
    <w:bookmarkEnd w:id="482"/>
    <w:bookmarkStart w:name="z1123" w:id="483"/>
    <w:p>
      <w:pPr>
        <w:spacing w:after="0"/>
        <w:ind w:left="0"/>
        <w:jc w:val="both"/>
      </w:pPr>
      <w:r>
        <w:rPr>
          <w:rFonts w:ascii="Times New Roman"/>
          <w:b w:val="false"/>
          <w:i w:val="false"/>
          <w:color w:val="000000"/>
          <w:sz w:val="28"/>
        </w:rPr>
        <w:t>
      2) көрсетілетін қызметті берушінің басшылығы;</w:t>
      </w:r>
    </w:p>
    <w:bookmarkEnd w:id="483"/>
    <w:bookmarkStart w:name="z1124" w:id="4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84"/>
    <w:bookmarkStart w:name="z1125" w:id="485"/>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85"/>
    <w:bookmarkStart w:name="z1126" w:id="48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86"/>
    <w:bookmarkStart w:name="z1127" w:id="487"/>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87"/>
    <w:bookmarkStart w:name="z1128" w:id="488"/>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Мемлекеттік корпорация қызметкеріне ұсынады.</w:t>
      </w:r>
    </w:p>
    <w:bookmarkEnd w:id="488"/>
    <w:bookmarkStart w:name="z1129" w:id="489"/>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489"/>
    <w:bookmarkStart w:name="z1130" w:id="490"/>
    <w:p>
      <w:pPr>
        <w:spacing w:after="0"/>
        <w:ind w:left="0"/>
        <w:jc w:val="both"/>
      </w:pPr>
      <w:r>
        <w:rPr>
          <w:rFonts w:ascii="Times New Roman"/>
          <w:b w:val="false"/>
          <w:i w:val="false"/>
          <w:color w:val="000000"/>
          <w:sz w:val="28"/>
        </w:rPr>
        <w:t>
      2) 1-процесс – мемлекеттік көрсетілетін қызмет көрсету үшін Мемлекеттік корпорация қызметкерінің Мемлекеттік корпорацияға біріктірілген ақпарат жүйесінің автоматтандырылған жұмыс орнына (бұдан әрі – Мемлекеттік корпорацияға БАЖ АЖО) логин мен парольді енгізуі (авторландыру процесі) (3 минут ішінде);</w:t>
      </w:r>
    </w:p>
    <w:bookmarkEnd w:id="490"/>
    <w:bookmarkStart w:name="z1131" w:id="491"/>
    <w:p>
      <w:pPr>
        <w:spacing w:after="0"/>
        <w:ind w:left="0"/>
        <w:jc w:val="both"/>
      </w:pPr>
      <w:r>
        <w:rPr>
          <w:rFonts w:ascii="Times New Roman"/>
          <w:b w:val="false"/>
          <w:i w:val="false"/>
          <w:color w:val="000000"/>
          <w:sz w:val="28"/>
        </w:rPr>
        <w:t>
      3) 2-процесс – мемлекеттік көрсетілетін қызмет көрсету үшін Мемлекеттік корпорация қызметкерінің көрсетілетін қызметті алушының, сондай-ақ көрсетілетін қызметті алушының сенімхат бойынша өкілінің деректерін енгізуі (4 минут ішінде);</w:t>
      </w:r>
    </w:p>
    <w:bookmarkEnd w:id="491"/>
    <w:bookmarkStart w:name="z1132" w:id="492"/>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492"/>
    <w:bookmarkStart w:name="z1133" w:id="493"/>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493"/>
    <w:bookmarkStart w:name="z1134" w:id="494"/>
    <w:p>
      <w:pPr>
        <w:spacing w:after="0"/>
        <w:ind w:left="0"/>
        <w:jc w:val="both"/>
      </w:pPr>
      <w:r>
        <w:rPr>
          <w:rFonts w:ascii="Times New Roman"/>
          <w:b w:val="false"/>
          <w:i w:val="false"/>
          <w:color w:val="000000"/>
          <w:sz w:val="28"/>
        </w:rPr>
        <w:t>
      6) 4-процесс – көрсетілетін қызметті алушының деректері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494"/>
    <w:bookmarkStart w:name="z1135" w:id="495"/>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495"/>
    <w:bookmarkStart w:name="z1136" w:id="496"/>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496"/>
    <w:bookmarkStart w:name="z1137" w:id="497"/>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 немесе бас тарту туралы дәлелді жауапты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497"/>
    <w:bookmarkStart w:name="z1138" w:id="498"/>
    <w:p>
      <w:pPr>
        <w:spacing w:after="0"/>
        <w:ind w:left="0"/>
        <w:jc w:val="both"/>
      </w:pPr>
      <w:r>
        <w:rPr>
          <w:rFonts w:ascii="Times New Roman"/>
          <w:b w:val="false"/>
          <w:i w:val="false"/>
          <w:color w:val="000000"/>
          <w:sz w:val="28"/>
        </w:rPr>
        <w:t xml:space="preserve">
      9. Портал арқылы мемлекеттік қызметті көрсету кезінде жүгіну тәртібін және рәсімдер (іс-қимылдар) реттілігінің сипаттамасы (портал арқылы мемлекеттік қызметті көрсету кезіндегі функционалдық өзара іс-қимылдың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98"/>
    <w:bookmarkStart w:name="z1139" w:id="499"/>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жүзеге асырылады) портал көмегімен тіркелуді жүзеге асырады;</w:t>
      </w:r>
    </w:p>
    <w:bookmarkEnd w:id="499"/>
    <w:bookmarkStart w:name="z1140" w:id="50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500"/>
    <w:bookmarkStart w:name="z1141" w:id="501"/>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p>
    <w:bookmarkEnd w:id="501"/>
    <w:bookmarkStart w:name="z1142" w:id="50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w:t>
      </w:r>
    </w:p>
    <w:bookmarkEnd w:id="502"/>
    <w:bookmarkStart w:name="z1143" w:id="503"/>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мемлекеттік көрсетілетін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p>
    <w:bookmarkEnd w:id="503"/>
    <w:bookmarkStart w:name="z1144" w:id="504"/>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504"/>
    <w:bookmarkStart w:name="z1145" w:id="50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505"/>
    <w:bookmarkStart w:name="z1146" w:id="506"/>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506"/>
    <w:bookmarkStart w:name="z1147" w:id="507"/>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құжаттардың сәйкестігіне және мемлекеттік көрсетілетін қызмет көрсетуге негіздемелерге тексеру;</w:t>
      </w:r>
    </w:p>
    <w:bookmarkEnd w:id="507"/>
    <w:bookmarkStart w:name="z1148" w:id="508"/>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508"/>
    <w:bookmarkStart w:name="z1149" w:id="509"/>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алуы.</w:t>
      </w:r>
    </w:p>
    <w:bookmarkEnd w:id="509"/>
    <w:bookmarkStart w:name="z1150" w:id="510"/>
    <w:p>
      <w:pPr>
        <w:spacing w:after="0"/>
        <w:ind w:left="0"/>
        <w:jc w:val="both"/>
      </w:pPr>
      <w:r>
        <w:rPr>
          <w:rFonts w:ascii="Times New Roman"/>
          <w:b w:val="false"/>
          <w:i w:val="false"/>
          <w:color w:val="000000"/>
          <w:sz w:val="28"/>
        </w:rPr>
        <w:t>
      10.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bookmarkEnd w:id="510"/>
    <w:bookmarkStart w:name="z1151" w:id="511"/>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511"/>
    <w:bookmarkStart w:name="z1152" w:id="512"/>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512"/>
    <w:bookmarkStart w:name="z1153" w:id="513"/>
    <w:p>
      <w:pPr>
        <w:spacing w:after="0"/>
        <w:ind w:left="0"/>
        <w:jc w:val="both"/>
      </w:pPr>
      <w:r>
        <w:rPr>
          <w:rFonts w:ascii="Times New Roman"/>
          <w:b w:val="false"/>
          <w:i w:val="false"/>
          <w:color w:val="000000"/>
          <w:sz w:val="28"/>
        </w:rPr>
        <w:t>
      2) әкім 20 (жиырма) минут ішінде кіріс құжаттармен танысады және құжаттарды көрсетілетін қызметті берушіге жіберу үшін әкім аппаратының маманына жолдайды;</w:t>
      </w:r>
    </w:p>
    <w:bookmarkEnd w:id="513"/>
    <w:bookmarkStart w:name="z1154" w:id="514"/>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514"/>
    <w:bookmarkStart w:name="z1155" w:id="515"/>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 он бес) минут ішінде көрсетілетін қызметті алушыға береді.</w:t>
      </w:r>
    </w:p>
    <w:bookmarkEnd w:id="515"/>
    <w:bookmarkStart w:name="z1156" w:id="516"/>
    <w:p>
      <w:pPr>
        <w:spacing w:after="0"/>
        <w:ind w:left="0"/>
        <w:jc w:val="both"/>
      </w:pPr>
      <w:r>
        <w:rPr>
          <w:rFonts w:ascii="Times New Roman"/>
          <w:b w:val="false"/>
          <w:i w:val="false"/>
          <w:color w:val="000000"/>
          <w:sz w:val="28"/>
        </w:rPr>
        <w:t xml:space="preserve">
      11.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енгізу"мемлекеттік қызмет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601" w:id="517"/>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517"/>
    <w:bookmarkStart w:name="z1158" w:id="518"/>
    <w:p>
      <w:pPr>
        <w:spacing w:after="0"/>
        <w:ind w:left="0"/>
        <w:jc w:val="left"/>
      </w:pPr>
    </w:p>
    <w:bookmarkEnd w:id="518"/>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49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1159" w:id="51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19"/>
    <w:bookmarkStart w:name="z1160" w:id="520"/>
    <w:p>
      <w:pPr>
        <w:spacing w:after="0"/>
        <w:ind w:left="0"/>
        <w:jc w:val="left"/>
      </w:pPr>
    </w:p>
    <w:bookmarkEnd w:id="520"/>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445500"/>
                    </a:xfrm>
                    <a:prstGeom prst="rect">
                      <a:avLst/>
                    </a:prstGeom>
                  </pic:spPr>
                </pic:pic>
              </a:graphicData>
            </a:graphic>
          </wp:inline>
        </w:drawing>
      </w:r>
    </w:p>
    <w:p>
      <w:pPr>
        <w:spacing w:after="0"/>
        <w:ind w:left="0"/>
        <w:jc w:val="left"/>
      </w:pPr>
      <w:r>
        <w:br/>
      </w:r>
    </w:p>
    <w:bookmarkStart w:name="z1161" w:id="521"/>
    <w:p>
      <w:pPr>
        <w:spacing w:after="0"/>
        <w:ind w:left="0"/>
        <w:jc w:val="left"/>
      </w:pPr>
    </w:p>
    <w:bookmarkEnd w:id="521"/>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04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1162" w:id="52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 № 1 диаграммасы</w:t>
      </w:r>
    </w:p>
    <w:bookmarkEnd w:id="522"/>
    <w:bookmarkStart w:name="z1163" w:id="523"/>
    <w:p>
      <w:pPr>
        <w:spacing w:after="0"/>
        <w:ind w:left="0"/>
        <w:jc w:val="left"/>
      </w:pPr>
    </w:p>
    <w:bookmarkEnd w:id="523"/>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622800"/>
                    </a:xfrm>
                    <a:prstGeom prst="rect">
                      <a:avLst/>
                    </a:prstGeom>
                  </pic:spPr>
                </pic:pic>
              </a:graphicData>
            </a:graphic>
          </wp:inline>
        </w:drawing>
      </w:r>
    </w:p>
    <w:p>
      <w:pPr>
        <w:spacing w:after="0"/>
        <w:ind w:left="0"/>
        <w:jc w:val="left"/>
      </w:pPr>
      <w:r>
        <w:br/>
      </w:r>
    </w:p>
    <w:bookmarkStart w:name="z609" w:id="524"/>
    <w:p>
      <w:pPr>
        <w:spacing w:after="0"/>
        <w:ind w:left="0"/>
        <w:jc w:val="left"/>
      </w:pPr>
      <w:r>
        <w:rPr>
          <w:rFonts w:ascii="Times New Roman"/>
          <w:b/>
          <w:i w:val="false"/>
          <w:color w:val="000000"/>
        </w:rPr>
        <w:t xml:space="preserve"> </w:t>
      </w:r>
      <w:r>
        <w:rPr>
          <w:rFonts w:ascii="Times New Roman"/>
          <w:b/>
          <w:i w:val="false"/>
          <w:color w:val="000000"/>
        </w:rPr>
        <w:t>Портал арқылы мемлекеттік қызметті көрсету кезіндегі функционалдық өзара іс-қимылдың № 2 диаграммасы</w:t>
      </w:r>
    </w:p>
    <w:bookmarkEnd w:id="524"/>
    <w:bookmarkStart w:name="z1164" w:id="525"/>
    <w:p>
      <w:pPr>
        <w:spacing w:after="0"/>
        <w:ind w:left="0"/>
        <w:jc w:val="left"/>
      </w:pPr>
    </w:p>
    <w:bookmarkEnd w:id="525"/>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898900"/>
                    </a:xfrm>
                    <a:prstGeom prst="rect">
                      <a:avLst/>
                    </a:prstGeom>
                  </pic:spPr>
                </pic:pic>
              </a:graphicData>
            </a:graphic>
          </wp:inline>
        </w:drawing>
      </w:r>
    </w:p>
    <w:p>
      <w:pPr>
        <w:spacing w:after="0"/>
        <w:ind w:left="0"/>
        <w:jc w:val="left"/>
      </w:pPr>
      <w:r>
        <w:br/>
      </w:r>
    </w:p>
    <w:bookmarkStart w:name="z611" w:id="526"/>
    <w:p>
      <w:pPr>
        <w:spacing w:after="0"/>
        <w:ind w:left="0"/>
        <w:jc w:val="left"/>
      </w:pPr>
      <w:r>
        <w:rPr>
          <w:rFonts w:ascii="Times New Roman"/>
          <w:b/>
          <w:i w:val="false"/>
          <w:color w:val="000000"/>
        </w:rPr>
        <w:t xml:space="preserve"> </w:t>
      </w:r>
      <w:r>
        <w:rPr>
          <w:rFonts w:ascii="Times New Roman"/>
          <w:b/>
          <w:i w:val="false"/>
          <w:color w:val="000000"/>
        </w:rPr>
        <w:t>Кесте. Шартты белгілер</w:t>
      </w:r>
    </w:p>
    <w:bookmarkEnd w:id="526"/>
    <w:bookmarkStart w:name="z1165" w:id="527"/>
    <w:p>
      <w:pPr>
        <w:spacing w:after="0"/>
        <w:ind w:left="0"/>
        <w:jc w:val="left"/>
      </w:pPr>
    </w:p>
    <w:bookmarkEnd w:id="527"/>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9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1166" w:id="52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528"/>
    <w:bookmarkStart w:name="z1167" w:id="529"/>
    <w:p>
      <w:pPr>
        <w:spacing w:after="0"/>
        <w:ind w:left="0"/>
        <w:jc w:val="left"/>
      </w:pPr>
    </w:p>
    <w:bookmarkEnd w:id="52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98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1168" w:id="530"/>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енгізу"мемлекеттік қызметін көрсетудің бизнес-процестерінің анықтамалығы</w:t>
      </w:r>
    </w:p>
    <w:bookmarkEnd w:id="530"/>
    <w:bookmarkStart w:name="z1169" w:id="531"/>
    <w:p>
      <w:pPr>
        <w:spacing w:after="0"/>
        <w:ind w:left="0"/>
        <w:jc w:val="left"/>
      </w:pPr>
    </w:p>
    <w:bookmarkEnd w:id="531"/>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404100"/>
                    </a:xfrm>
                    <a:prstGeom prst="rect">
                      <a:avLst/>
                    </a:prstGeom>
                  </pic:spPr>
                </pic:pic>
              </a:graphicData>
            </a:graphic>
          </wp:inline>
        </w:drawing>
      </w:r>
    </w:p>
    <w:p>
      <w:pPr>
        <w:spacing w:after="0"/>
        <w:ind w:left="0"/>
        <w:jc w:val="left"/>
      </w:pPr>
      <w:r>
        <w:br/>
      </w:r>
    </w:p>
    <w:bookmarkStart w:name="z1170" w:id="532"/>
    <w:p>
      <w:pPr>
        <w:spacing w:after="0"/>
        <w:ind w:left="0"/>
        <w:jc w:val="left"/>
      </w:pPr>
    </w:p>
    <w:bookmarkEnd w:id="532"/>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17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1173" w:id="53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533"/>
    <w:bookmarkStart w:name="z1174" w:id="534"/>
    <w:p>
      <w:pPr>
        <w:spacing w:after="0"/>
        <w:ind w:left="0"/>
        <w:jc w:val="left"/>
      </w:pPr>
    </w:p>
    <w:bookmarkEnd w:id="534"/>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36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1177" w:id="535"/>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 бизнес-процестерінің анықтамалығы</w:t>
      </w:r>
    </w:p>
    <w:bookmarkEnd w:id="535"/>
    <w:bookmarkStart w:name="z1178" w:id="536"/>
    <w:p>
      <w:pPr>
        <w:spacing w:after="0"/>
        <w:ind w:left="0"/>
        <w:jc w:val="left"/>
      </w:pPr>
    </w:p>
    <w:bookmarkEnd w:id="53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1179" w:id="537"/>
    <w:p>
      <w:pPr>
        <w:spacing w:after="0"/>
        <w:ind w:left="0"/>
        <w:jc w:val="left"/>
      </w:pPr>
    </w:p>
    <w:bookmarkEnd w:id="537"/>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1182" w:id="53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538"/>
    <w:bookmarkStart w:name="z1183" w:id="539"/>
    <w:p>
      <w:pPr>
        <w:spacing w:after="0"/>
        <w:ind w:left="0"/>
        <w:jc w:val="left"/>
      </w:pPr>
    </w:p>
    <w:bookmarkEnd w:id="539"/>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7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1186" w:id="540"/>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540"/>
    <w:bookmarkStart w:name="z1187" w:id="541"/>
    <w:p>
      <w:pPr>
        <w:spacing w:after="0"/>
        <w:ind w:left="0"/>
        <w:jc w:val="left"/>
      </w:pPr>
    </w:p>
    <w:bookmarkEnd w:id="541"/>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302500"/>
                    </a:xfrm>
                    <a:prstGeom prst="rect">
                      <a:avLst/>
                    </a:prstGeom>
                  </pic:spPr>
                </pic:pic>
              </a:graphicData>
            </a:graphic>
          </wp:inline>
        </w:drawing>
      </w:r>
    </w:p>
    <w:p>
      <w:pPr>
        <w:spacing w:after="0"/>
        <w:ind w:left="0"/>
        <w:jc w:val="left"/>
      </w:pPr>
      <w:r>
        <w:br/>
      </w:r>
    </w:p>
    <w:bookmarkStart w:name="z1188" w:id="542"/>
    <w:p>
      <w:pPr>
        <w:spacing w:after="0"/>
        <w:ind w:left="0"/>
        <w:jc w:val="left"/>
      </w:pPr>
    </w:p>
    <w:bookmarkEnd w:id="542"/>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1-қосымша</w:t>
            </w:r>
          </w:p>
        </w:tc>
      </w:tr>
    </w:tbl>
    <w:bookmarkStart w:name="z1191" w:id="54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543"/>
    <w:bookmarkStart w:name="z1192" w:id="544"/>
    <w:p>
      <w:pPr>
        <w:spacing w:after="0"/>
        <w:ind w:left="0"/>
        <w:jc w:val="left"/>
      </w:pPr>
    </w:p>
    <w:bookmarkEnd w:id="544"/>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41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2-қосымша</w:t>
            </w:r>
          </w:p>
        </w:tc>
      </w:tr>
    </w:tbl>
    <w:bookmarkStart w:name="z1195" w:id="545"/>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қызметі бизнес-процестерінің анықтамалығы</w:t>
      </w:r>
    </w:p>
    <w:bookmarkEnd w:id="545"/>
    <w:bookmarkStart w:name="z1196" w:id="546"/>
    <w:p>
      <w:pPr>
        <w:spacing w:after="0"/>
        <w:ind w:left="0"/>
        <w:jc w:val="left"/>
      </w:pPr>
    </w:p>
    <w:bookmarkEnd w:id="54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937500"/>
                    </a:xfrm>
                    <a:prstGeom prst="rect">
                      <a:avLst/>
                    </a:prstGeom>
                  </pic:spPr>
                </pic:pic>
              </a:graphicData>
            </a:graphic>
          </wp:inline>
        </w:drawing>
      </w:r>
    </w:p>
    <w:p>
      <w:pPr>
        <w:spacing w:after="0"/>
        <w:ind w:left="0"/>
        <w:jc w:val="left"/>
      </w:pPr>
      <w:r>
        <w:br/>
      </w:r>
    </w:p>
    <w:bookmarkStart w:name="z1197" w:id="547"/>
    <w:p>
      <w:pPr>
        <w:spacing w:after="0"/>
        <w:ind w:left="0"/>
        <w:jc w:val="left"/>
      </w:pPr>
    </w:p>
    <w:bookmarkEnd w:id="547"/>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81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4-қосымша</w:t>
            </w:r>
          </w:p>
        </w:tc>
      </w:tr>
    </w:tbl>
    <w:bookmarkStart w:name="z1200" w:id="54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548"/>
    <w:bookmarkStart w:name="z1201" w:id="549"/>
    <w:p>
      <w:pPr>
        <w:spacing w:after="0"/>
        <w:ind w:left="0"/>
        <w:jc w:val="left"/>
      </w:pPr>
    </w:p>
    <w:bookmarkEnd w:id="549"/>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03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5-қосымша</w:t>
            </w:r>
          </w:p>
        </w:tc>
      </w:tr>
    </w:tbl>
    <w:bookmarkStart w:name="z1204" w:id="550"/>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қызметін көрсетудің бизнес-процестерінің анықтамалығы</w:t>
      </w:r>
    </w:p>
    <w:bookmarkEnd w:id="550"/>
    <w:bookmarkStart w:name="z1205" w:id="551"/>
    <w:p>
      <w:pPr>
        <w:spacing w:after="0"/>
        <w:ind w:left="0"/>
        <w:jc w:val="left"/>
      </w:pPr>
    </w:p>
    <w:bookmarkEnd w:id="551"/>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302500"/>
                    </a:xfrm>
                    <a:prstGeom prst="rect">
                      <a:avLst/>
                    </a:prstGeom>
                  </pic:spPr>
                </pic:pic>
              </a:graphicData>
            </a:graphic>
          </wp:inline>
        </w:drawing>
      </w:r>
    </w:p>
    <w:p>
      <w:pPr>
        <w:spacing w:after="0"/>
        <w:ind w:left="0"/>
        <w:jc w:val="left"/>
      </w:pPr>
      <w:r>
        <w:br/>
      </w:r>
    </w:p>
    <w:bookmarkStart w:name="z1206" w:id="552"/>
    <w:p>
      <w:pPr>
        <w:spacing w:after="0"/>
        <w:ind w:left="0"/>
        <w:jc w:val="left"/>
      </w:pPr>
    </w:p>
    <w:bookmarkEnd w:id="552"/>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06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1-қосымша</w:t>
            </w:r>
          </w:p>
        </w:tc>
      </w:tr>
    </w:tbl>
    <w:bookmarkStart w:name="z1209" w:id="55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553"/>
    <w:bookmarkStart w:name="z1210" w:id="554"/>
    <w:p>
      <w:pPr>
        <w:spacing w:after="0"/>
        <w:ind w:left="0"/>
        <w:jc w:val="left"/>
      </w:pPr>
    </w:p>
    <w:bookmarkEnd w:id="554"/>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50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2-қосымша</w:t>
            </w:r>
          </w:p>
        </w:tc>
      </w:tr>
    </w:tbl>
    <w:bookmarkStart w:name="z1213" w:id="555"/>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қызметі бизнес-процестерінің анықтамалығы</w:t>
      </w:r>
    </w:p>
    <w:bookmarkEnd w:id="555"/>
    <w:bookmarkStart w:name="z1214" w:id="556"/>
    <w:p>
      <w:pPr>
        <w:spacing w:after="0"/>
        <w:ind w:left="0"/>
        <w:jc w:val="left"/>
      </w:pPr>
    </w:p>
    <w:bookmarkEnd w:id="556"/>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115300"/>
                    </a:xfrm>
                    <a:prstGeom prst="rect">
                      <a:avLst/>
                    </a:prstGeom>
                  </pic:spPr>
                </pic:pic>
              </a:graphicData>
            </a:graphic>
          </wp:inline>
        </w:drawing>
      </w:r>
    </w:p>
    <w:p>
      <w:pPr>
        <w:spacing w:after="0"/>
        <w:ind w:left="0"/>
        <w:jc w:val="left"/>
      </w:pPr>
      <w:r>
        <w:br/>
      </w:r>
    </w:p>
    <w:bookmarkStart w:name="z1215" w:id="557"/>
    <w:p>
      <w:pPr>
        <w:spacing w:after="0"/>
        <w:ind w:left="0"/>
        <w:jc w:val="left"/>
      </w:pPr>
    </w:p>
    <w:bookmarkEnd w:id="557"/>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4-қосымша</w:t>
            </w:r>
          </w:p>
        </w:tc>
      </w:tr>
    </w:tbl>
    <w:bookmarkStart w:name="z1218" w:id="55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558"/>
    <w:bookmarkStart w:name="z1219" w:id="559"/>
    <w:p>
      <w:pPr>
        <w:spacing w:after="0"/>
        <w:ind w:left="0"/>
        <w:jc w:val="left"/>
      </w:pPr>
    </w:p>
    <w:bookmarkEnd w:id="55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98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1222" w:id="560"/>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өзгерістерді, толықтырулар мен түзетулерді енгізу" мемлекеттік қызметін көрсетудің бизнес-процестерінің анықтамалығы</w:t>
      </w:r>
    </w:p>
    <w:bookmarkEnd w:id="560"/>
    <w:bookmarkStart w:name="z1223" w:id="561"/>
    <w:p>
      <w:pPr>
        <w:spacing w:after="0"/>
        <w:ind w:left="0"/>
        <w:jc w:val="left"/>
      </w:pPr>
    </w:p>
    <w:bookmarkEnd w:id="561"/>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315200"/>
                    </a:xfrm>
                    <a:prstGeom prst="rect">
                      <a:avLst/>
                    </a:prstGeom>
                  </pic:spPr>
                </pic:pic>
              </a:graphicData>
            </a:graphic>
          </wp:inline>
        </w:drawing>
      </w:r>
    </w:p>
    <w:p>
      <w:pPr>
        <w:spacing w:after="0"/>
        <w:ind w:left="0"/>
        <w:jc w:val="left"/>
      </w:pPr>
      <w:r>
        <w:br/>
      </w:r>
    </w:p>
    <w:bookmarkStart w:name="z1224" w:id="562"/>
    <w:p>
      <w:pPr>
        <w:spacing w:after="0"/>
        <w:ind w:left="0"/>
        <w:jc w:val="left"/>
      </w:pPr>
    </w:p>
    <w:bookmarkEnd w:id="562"/>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62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1-қосымша</w:t>
            </w:r>
          </w:p>
        </w:tc>
      </w:tr>
    </w:tbl>
    <w:bookmarkStart w:name="z1227" w:id="56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563"/>
    <w:bookmarkStart w:name="z1228" w:id="564"/>
    <w:p>
      <w:pPr>
        <w:spacing w:after="0"/>
        <w:ind w:left="0"/>
        <w:jc w:val="left"/>
      </w:pPr>
    </w:p>
    <w:bookmarkEnd w:id="564"/>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2-қосымша</w:t>
            </w:r>
          </w:p>
        </w:tc>
      </w:tr>
    </w:tbl>
    <w:bookmarkStart w:name="z1231" w:id="565"/>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қызметі бизнес-процестерінің анықтамалығы</w:t>
      </w:r>
    </w:p>
    <w:bookmarkEnd w:id="565"/>
    <w:bookmarkStart w:name="z1232" w:id="566"/>
    <w:p>
      <w:pPr>
        <w:spacing w:after="0"/>
        <w:ind w:left="0"/>
        <w:jc w:val="left"/>
      </w:pPr>
    </w:p>
    <w:bookmarkEnd w:id="56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937500"/>
                    </a:xfrm>
                    <a:prstGeom prst="rect">
                      <a:avLst/>
                    </a:prstGeom>
                  </pic:spPr>
                </pic:pic>
              </a:graphicData>
            </a:graphic>
          </wp:inline>
        </w:drawing>
      </w:r>
    </w:p>
    <w:p>
      <w:pPr>
        <w:spacing w:after="0"/>
        <w:ind w:left="0"/>
        <w:jc w:val="left"/>
      </w:pPr>
      <w:r>
        <w:br/>
      </w:r>
    </w:p>
    <w:bookmarkStart w:name="z1233" w:id="567"/>
    <w:p>
      <w:pPr>
        <w:spacing w:after="0"/>
        <w:ind w:left="0"/>
        <w:jc w:val="left"/>
      </w:pPr>
    </w:p>
    <w:bookmarkEnd w:id="567"/>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17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3-қосымша</w:t>
            </w:r>
          </w:p>
        </w:tc>
      </w:tr>
    </w:tbl>
    <w:bookmarkStart w:name="z1236" w:id="56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568"/>
    <w:bookmarkStart w:name="z1237" w:id="569"/>
    <w:p>
      <w:pPr>
        <w:spacing w:after="0"/>
        <w:ind w:left="0"/>
        <w:jc w:val="left"/>
      </w:pPr>
    </w:p>
    <w:bookmarkEnd w:id="56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07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2017 жылғы "10" қарашадағы</w:t>
            </w:r>
            <w:r>
              <w:br/>
            </w:r>
            <w:r>
              <w:rPr>
                <w:rFonts w:ascii="Times New Roman"/>
                <w:b w:val="false"/>
                <w:i w:val="false"/>
                <w:color w:val="000000"/>
                <w:sz w:val="20"/>
              </w:rPr>
              <w:t>№ 298 қаулысына 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4-қосымша</w:t>
            </w:r>
          </w:p>
        </w:tc>
      </w:tr>
    </w:tbl>
    <w:bookmarkStart w:name="z1240" w:id="570"/>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қызметін көрсетудің бизнес-процестерінің анықтамалығы</w:t>
      </w:r>
    </w:p>
    <w:bookmarkEnd w:id="570"/>
    <w:bookmarkStart w:name="z1241" w:id="571"/>
    <w:p>
      <w:pPr>
        <w:spacing w:after="0"/>
        <w:ind w:left="0"/>
        <w:jc w:val="left"/>
      </w:pPr>
    </w:p>
    <w:bookmarkEnd w:id="571"/>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226300"/>
                    </a:xfrm>
                    <a:prstGeom prst="rect">
                      <a:avLst/>
                    </a:prstGeom>
                  </pic:spPr>
                </pic:pic>
              </a:graphicData>
            </a:graphic>
          </wp:inline>
        </w:drawing>
      </w:r>
    </w:p>
    <w:p>
      <w:pPr>
        <w:spacing w:after="0"/>
        <w:ind w:left="0"/>
        <w:jc w:val="left"/>
      </w:pPr>
      <w:r>
        <w:br/>
      </w:r>
    </w:p>
    <w:bookmarkStart w:name="z1242" w:id="572"/>
    <w:p>
      <w:pPr>
        <w:spacing w:after="0"/>
        <w:ind w:left="0"/>
        <w:jc w:val="left"/>
      </w:pPr>
    </w:p>
    <w:bookmarkEnd w:id="572"/>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27559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header.xml" Type="http://schemas.openxmlformats.org/officeDocument/2006/relationships/header" Id="rId7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