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cead08" w14:textId="8cead0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Қазығұрт ауданының жайылымдарды басқару және оларды пайдалану жөніндегі 2017-2018 жылдарға арналған жоспарын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Оңтүстiк Қазақстан облысы Қазығұрт аудандық мәслихатының 2017 жылғы 21 желтоқсандағы № 24/144-VI шешiмi. Оңтүстiк Қазақстан облысының Әдiлет департаментiнде 2018 жылғы 8 қаңтарда № 4371 болып тiркелдi. Мерзімі өткендіктен қолданыс тоқтатылды</w:t>
      </w:r>
    </w:p>
    <w:p>
      <w:pPr>
        <w:spacing w:after="0"/>
        <w:ind w:left="0"/>
        <w:jc w:val="both"/>
      </w:pPr>
      <w:bookmarkStart w:name="z1"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Заңының 6-бабының 1-тармағының </w:t>
      </w:r>
      <w:r>
        <w:rPr>
          <w:rFonts w:ascii="Times New Roman"/>
          <w:b w:val="false"/>
          <w:i w:val="false"/>
          <w:color w:val="000000"/>
          <w:sz w:val="28"/>
        </w:rPr>
        <w:t>15) тармақшасына</w:t>
      </w:r>
      <w:r>
        <w:rPr>
          <w:rFonts w:ascii="Times New Roman"/>
          <w:b w:val="false"/>
          <w:i w:val="false"/>
          <w:color w:val="000000"/>
          <w:sz w:val="28"/>
        </w:rPr>
        <w:t xml:space="preserve"> және "Жайылымдар туралы" Қазақстан Республикасының 2017 жылғы 20 ақпандағы Заңының </w:t>
      </w:r>
      <w:r>
        <w:rPr>
          <w:rFonts w:ascii="Times New Roman"/>
          <w:b w:val="false"/>
          <w:i w:val="false"/>
          <w:color w:val="000000"/>
          <w:sz w:val="28"/>
        </w:rPr>
        <w:t>8-бабының</w:t>
      </w:r>
      <w:r>
        <w:rPr>
          <w:rFonts w:ascii="Times New Roman"/>
          <w:b w:val="false"/>
          <w:i w:val="false"/>
          <w:color w:val="000000"/>
          <w:sz w:val="28"/>
        </w:rPr>
        <w:t xml:space="preserve"> 1) тармақшасына сәйкес, Қазығұрт аудандық мәслихаты ШЕШІМ ҚАБЫЛДАДЫ:</w:t>
      </w:r>
    </w:p>
    <w:bookmarkEnd w:id="0"/>
    <w:bookmarkStart w:name="z2" w:id="1"/>
    <w:p>
      <w:pPr>
        <w:spacing w:after="0"/>
        <w:ind w:left="0"/>
        <w:jc w:val="both"/>
      </w:pPr>
      <w:r>
        <w:rPr>
          <w:rFonts w:ascii="Times New Roman"/>
          <w:b w:val="false"/>
          <w:i w:val="false"/>
          <w:color w:val="000000"/>
          <w:sz w:val="28"/>
        </w:rPr>
        <w:t xml:space="preserve">
      1. Қазығұрт ауданының жайылымдарды басқару және оларды пайдалану жөніндегі 2017-2018 жылдарға арналған жоспары </w:t>
      </w:r>
      <w:r>
        <w:rPr>
          <w:rFonts w:ascii="Times New Roman"/>
          <w:b w:val="false"/>
          <w:i w:val="false"/>
          <w:color w:val="000000"/>
          <w:sz w:val="28"/>
        </w:rPr>
        <w:t>қосымшаға</w:t>
      </w:r>
      <w:r>
        <w:rPr>
          <w:rFonts w:ascii="Times New Roman"/>
          <w:b w:val="false"/>
          <w:i w:val="false"/>
          <w:color w:val="000000"/>
          <w:sz w:val="28"/>
        </w:rPr>
        <w:t xml:space="preserve"> сәйкес бекітілсін.</w:t>
      </w:r>
    </w:p>
    <w:bookmarkEnd w:id="1"/>
    <w:bookmarkStart w:name="z3" w:id="2"/>
    <w:p>
      <w:pPr>
        <w:spacing w:after="0"/>
        <w:ind w:left="0"/>
        <w:jc w:val="both"/>
      </w:pPr>
      <w:r>
        <w:rPr>
          <w:rFonts w:ascii="Times New Roman"/>
          <w:b w:val="false"/>
          <w:i w:val="false"/>
          <w:color w:val="000000"/>
          <w:sz w:val="28"/>
        </w:rPr>
        <w:t>
      2. "Қазығұрт аудандық мәслихат аппараты" мемлекеттік мекемесі Қазақстан Республикасының заңнамалық актілерінде белгілінген тәртіпте:</w:t>
      </w:r>
    </w:p>
    <w:bookmarkEnd w:id="2"/>
    <w:p>
      <w:pPr>
        <w:spacing w:after="0"/>
        <w:ind w:left="0"/>
        <w:jc w:val="both"/>
      </w:pPr>
      <w:r>
        <w:rPr>
          <w:rFonts w:ascii="Times New Roman"/>
          <w:b w:val="false"/>
          <w:i w:val="false"/>
          <w:color w:val="000000"/>
          <w:sz w:val="28"/>
        </w:rPr>
        <w:t>
      1) осы шешімнің аумақтық әділет органында мемлекеттік тіркелуін;</w:t>
      </w:r>
    </w:p>
    <w:p>
      <w:pPr>
        <w:spacing w:after="0"/>
        <w:ind w:left="0"/>
        <w:jc w:val="both"/>
      </w:pPr>
      <w:r>
        <w:rPr>
          <w:rFonts w:ascii="Times New Roman"/>
          <w:b w:val="false"/>
          <w:i w:val="false"/>
          <w:color w:val="000000"/>
          <w:sz w:val="28"/>
        </w:rPr>
        <w:t>
      2) осы мәслихат шешімі мемлекеттік тіркелген күнінен бастап күнтізбелік он күн ішінде оның көшірмесін қағаз және электронды түрде қазақ және орыс тілдерінде "Республикалық құқықтық ақпарат орталығы" шаруашылық жүргізу құқығындағы республикалық мемлекеттік кәсіпорнына Қазақстан Республикасы нормативтік құқықтық актілерінің эталондық бақылау банкіне ресми жариялау және енгізу үшін жолданылуын;</w:t>
      </w:r>
    </w:p>
    <w:p>
      <w:pPr>
        <w:spacing w:after="0"/>
        <w:ind w:left="0"/>
        <w:jc w:val="both"/>
      </w:pPr>
      <w:r>
        <w:rPr>
          <w:rFonts w:ascii="Times New Roman"/>
          <w:b w:val="false"/>
          <w:i w:val="false"/>
          <w:color w:val="000000"/>
          <w:sz w:val="28"/>
        </w:rPr>
        <w:t>
      3) осы шешім мемлекеттік тіркелген күнінен бастап күнтізбелік он күн ішінде оның көшірмесін Қазығұрт ауданының аумағында таратылатын мерзімді баспа басылымдарында ресми жариялауға жолданылуын;</w:t>
      </w:r>
    </w:p>
    <w:p>
      <w:pPr>
        <w:spacing w:after="0"/>
        <w:ind w:left="0"/>
        <w:jc w:val="both"/>
      </w:pPr>
      <w:r>
        <w:rPr>
          <w:rFonts w:ascii="Times New Roman"/>
          <w:b w:val="false"/>
          <w:i w:val="false"/>
          <w:color w:val="000000"/>
          <w:sz w:val="28"/>
        </w:rPr>
        <w:t>
      4) ресми жарияланғаннан кейін осы шешімді Қазығұрт аудандық мәслихаттың интернет-ресурсына орналастырылуын қамтамасыз етсін.</w:t>
      </w:r>
    </w:p>
    <w:bookmarkStart w:name="z4" w:id="3"/>
    <w:p>
      <w:pPr>
        <w:spacing w:after="0"/>
        <w:ind w:left="0"/>
        <w:jc w:val="both"/>
      </w:pPr>
      <w:r>
        <w:rPr>
          <w:rFonts w:ascii="Times New Roman"/>
          <w:b w:val="false"/>
          <w:i w:val="false"/>
          <w:color w:val="000000"/>
          <w:sz w:val="28"/>
        </w:rPr>
        <w:t>
      3. Осы шешім оның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396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сессиясының төрағасы</w:t>
            </w:r>
            <w:r>
              <w:rPr>
                <w:rFonts w:ascii="Times New Roman"/>
                <w:b w:val="false"/>
                <w:i w:val="false"/>
                <w:color w:val="000000"/>
                <w:sz w:val="20"/>
              </w:rPr>
              <w:t>
</w:t>
            </w:r>
          </w:p>
        </w:tc>
        <w:tc>
          <w:tcPr>
            <w:tcW w:w="396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С.Тургараев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 хатшысы</w:t>
            </w:r>
            <w:r>
              <w:rPr>
                <w:rFonts w:ascii="Times New Roman"/>
                <w:b w:val="false"/>
                <w:i w:val="false"/>
                <w:color w:val="000000"/>
                <w:sz w:val="20"/>
              </w:rPr>
              <w:t>
</w:t>
            </w:r>
          </w:p>
        </w:tc>
        <w:tc>
          <w:tcPr>
            <w:tcW w:w="396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У.Копеев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Қазығұрт аудандық</w:t>
            </w:r>
            <w:r>
              <w:br/>
            </w:r>
            <w:r>
              <w:rPr>
                <w:rFonts w:ascii="Times New Roman"/>
                <w:b w:val="false"/>
                <w:i w:val="false"/>
                <w:color w:val="000000"/>
                <w:sz w:val="20"/>
              </w:rPr>
              <w:t>мәслихатының 2017 жылғы</w:t>
            </w:r>
            <w:r>
              <w:br/>
            </w:r>
            <w:r>
              <w:rPr>
                <w:rFonts w:ascii="Times New Roman"/>
                <w:b w:val="false"/>
                <w:i w:val="false"/>
                <w:color w:val="000000"/>
                <w:sz w:val="20"/>
              </w:rPr>
              <w:t>21 желтоқсандағы № 24/144 -VІ</w:t>
            </w:r>
            <w:r>
              <w:br/>
            </w:r>
            <w:r>
              <w:rPr>
                <w:rFonts w:ascii="Times New Roman"/>
                <w:b w:val="false"/>
                <w:i w:val="false"/>
                <w:color w:val="000000"/>
                <w:sz w:val="20"/>
              </w:rPr>
              <w:t>шешіміне қосымша</w:t>
            </w:r>
          </w:p>
        </w:tc>
      </w:tr>
    </w:tbl>
    <w:bookmarkStart w:name="z6" w:id="4"/>
    <w:p>
      <w:pPr>
        <w:spacing w:after="0"/>
        <w:ind w:left="0"/>
        <w:jc w:val="left"/>
      </w:pPr>
      <w:r>
        <w:rPr>
          <w:rFonts w:ascii="Times New Roman"/>
          <w:b/>
          <w:i w:val="false"/>
          <w:color w:val="000000"/>
        </w:rPr>
        <w:t xml:space="preserve"> Қазығұрт ауданының жайылымдарды басқару және оларды пайдалану жөніндегі 2017-2018 жылдарға арналған жоспары</w:t>
      </w:r>
    </w:p>
    <w:bookmarkEnd w:id="4"/>
    <w:bookmarkStart w:name="z7" w:id="5"/>
    <w:p>
      <w:pPr>
        <w:spacing w:after="0"/>
        <w:ind w:left="0"/>
        <w:jc w:val="both"/>
      </w:pPr>
      <w:r>
        <w:rPr>
          <w:rFonts w:ascii="Times New Roman"/>
          <w:b w:val="false"/>
          <w:i w:val="false"/>
          <w:color w:val="000000"/>
          <w:sz w:val="28"/>
        </w:rPr>
        <w:t xml:space="preserve">
      Осы Қазығұрт ауданы бойынша 2017-2018 жылдарға арналған жайылымдарды басқару және оларды пайдалану жөніндегі жоспар (бұдан әрі - </w:t>
      </w:r>
      <w:r>
        <w:rPr>
          <w:rFonts w:ascii="Times New Roman"/>
          <w:b w:val="false"/>
          <w:i w:val="false"/>
          <w:color w:val="000000"/>
          <w:sz w:val="28"/>
        </w:rPr>
        <w:t>Жоспар</w:t>
      </w:r>
      <w:r>
        <w:rPr>
          <w:rFonts w:ascii="Times New Roman"/>
          <w:b w:val="false"/>
          <w:i w:val="false"/>
          <w:color w:val="000000"/>
          <w:sz w:val="28"/>
        </w:rPr>
        <w:t>)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28 сәуір 2017 жылы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(Қазақстан Республикасының Әділет министрлігінде 15 мамыр 2015 жылы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5"/>
    <w:bookmarkStart w:name="z8" w:id="6"/>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6"/>
    <w:bookmarkStart w:name="z9" w:id="7"/>
    <w:p>
      <w:pPr>
        <w:spacing w:after="0"/>
        <w:ind w:left="0"/>
        <w:jc w:val="both"/>
      </w:pPr>
      <w:r>
        <w:rPr>
          <w:rFonts w:ascii="Times New Roman"/>
          <w:b w:val="false"/>
          <w:i w:val="false"/>
          <w:color w:val="000000"/>
          <w:sz w:val="28"/>
        </w:rPr>
        <w:t>
      Жоспар мазмұны:</w:t>
      </w:r>
    </w:p>
    <w:bookmarkEnd w:id="7"/>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bookmarkStart w:name="z10" w:id="8"/>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мекемелер туралы деректер, иелерін-жайылым пайдаланушыларды,жеке және (немесе) заңды тұлғаларды көрсете отырып,ауыл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органдар,жеке және (немесе) заңды тұлғалар берген өзге де деректер ескеріле отырып қабылданды.</w:t>
      </w:r>
    </w:p>
    <w:bookmarkEnd w:id="8"/>
    <w:bookmarkStart w:name="z11" w:id="9"/>
    <w:p>
      <w:pPr>
        <w:spacing w:after="0"/>
        <w:ind w:left="0"/>
        <w:jc w:val="both"/>
      </w:pPr>
      <w:r>
        <w:rPr>
          <w:rFonts w:ascii="Times New Roman"/>
          <w:b w:val="false"/>
          <w:i w:val="false"/>
          <w:color w:val="000000"/>
          <w:sz w:val="28"/>
        </w:rPr>
        <w:t>
      Қазығұрт ауданының барлық жер көлемі 409 304 гектарды құрайды. Барлық ауыл шаруашылығы алқаптарының жиынтығы 275 086 гектар, оның ішінде егістік жерлер 100 889 гектар, суармалы егістік 12 349 гектар, көп жылдық ағашты өсімдіктер 1 950 гектар, шабындық жерлер 30 905 гектар, жайылымдар 133 460 гектар.</w:t>
      </w:r>
    </w:p>
    <w:bookmarkEnd w:id="9"/>
    <w:bookmarkStart w:name="z12" w:id="10"/>
    <w:p>
      <w:pPr>
        <w:spacing w:after="0"/>
        <w:ind w:left="0"/>
        <w:jc w:val="both"/>
      </w:pPr>
      <w:r>
        <w:rPr>
          <w:rFonts w:ascii="Times New Roman"/>
          <w:b w:val="false"/>
          <w:i w:val="false"/>
          <w:color w:val="000000"/>
          <w:sz w:val="28"/>
        </w:rPr>
        <w:t>
      Жер санаттары бойынша:</w:t>
      </w:r>
    </w:p>
    <w:bookmarkEnd w:id="10"/>
    <w:p>
      <w:pPr>
        <w:spacing w:after="0"/>
        <w:ind w:left="0"/>
        <w:jc w:val="both"/>
      </w:pPr>
      <w:r>
        <w:rPr>
          <w:rFonts w:ascii="Times New Roman"/>
          <w:b w:val="false"/>
          <w:i w:val="false"/>
          <w:color w:val="000000"/>
          <w:sz w:val="28"/>
        </w:rPr>
        <w:t>
      ауыл шаруашылық мақсаттары бойынша пайдаланатын жерлері 275 086,0 гектар.</w:t>
      </w:r>
    </w:p>
    <w:p>
      <w:pPr>
        <w:spacing w:after="0"/>
        <w:ind w:left="0"/>
        <w:jc w:val="both"/>
      </w:pPr>
      <w:r>
        <w:rPr>
          <w:rFonts w:ascii="Times New Roman"/>
          <w:b w:val="false"/>
          <w:i w:val="false"/>
          <w:color w:val="000000"/>
          <w:sz w:val="28"/>
        </w:rPr>
        <w:t>
      елді мекендердің жерлері 39 701,0 гектар,</w:t>
      </w:r>
    </w:p>
    <w:p>
      <w:pPr>
        <w:spacing w:after="0"/>
        <w:ind w:left="0"/>
        <w:jc w:val="both"/>
      </w:pPr>
      <w:r>
        <w:rPr>
          <w:rFonts w:ascii="Times New Roman"/>
          <w:b w:val="false"/>
          <w:i w:val="false"/>
          <w:color w:val="000000"/>
          <w:sz w:val="28"/>
        </w:rPr>
        <w:t>
      өнеркәсіп, көлік байланыс, қорғаныс және ауыл шаруашылық емес басқа мақсаттарда пайдаланатын жерлер 2 274,0 гектар,</w:t>
      </w:r>
    </w:p>
    <w:p>
      <w:pPr>
        <w:spacing w:after="0"/>
        <w:ind w:left="0"/>
        <w:jc w:val="both"/>
      </w:pPr>
      <w:r>
        <w:rPr>
          <w:rFonts w:ascii="Times New Roman"/>
          <w:b w:val="false"/>
          <w:i w:val="false"/>
          <w:color w:val="000000"/>
          <w:sz w:val="28"/>
        </w:rPr>
        <w:t>
      ерекше қорғаудағы табиғи аумақтардың жерлері 76 573,0 гектар,</w:t>
      </w:r>
    </w:p>
    <w:p>
      <w:pPr>
        <w:spacing w:after="0"/>
        <w:ind w:left="0"/>
        <w:jc w:val="both"/>
      </w:pPr>
      <w:r>
        <w:rPr>
          <w:rFonts w:ascii="Times New Roman"/>
          <w:b w:val="false"/>
          <w:i w:val="false"/>
          <w:color w:val="000000"/>
          <w:sz w:val="28"/>
        </w:rPr>
        <w:t>
      орман қорының жерлері 60,0 гектар,</w:t>
      </w:r>
    </w:p>
    <w:p>
      <w:pPr>
        <w:spacing w:after="0"/>
        <w:ind w:left="0"/>
        <w:jc w:val="both"/>
      </w:pPr>
      <w:r>
        <w:rPr>
          <w:rFonts w:ascii="Times New Roman"/>
          <w:b w:val="false"/>
          <w:i w:val="false"/>
          <w:color w:val="000000"/>
          <w:sz w:val="28"/>
        </w:rPr>
        <w:t>
      су қорының жерлері 424,0 гектар,</w:t>
      </w:r>
    </w:p>
    <w:p>
      <w:pPr>
        <w:spacing w:after="0"/>
        <w:ind w:left="0"/>
        <w:jc w:val="both"/>
      </w:pPr>
      <w:r>
        <w:rPr>
          <w:rFonts w:ascii="Times New Roman"/>
          <w:b w:val="false"/>
          <w:i w:val="false"/>
          <w:color w:val="000000"/>
          <w:sz w:val="28"/>
        </w:rPr>
        <w:t>
      Қазығұрт ауданының 6 244 гектар жерін Төлеби, Сайрам аудандары пайдалануда.</w:t>
      </w:r>
    </w:p>
    <w:p>
      <w:pPr>
        <w:spacing w:after="0"/>
        <w:ind w:left="0"/>
        <w:jc w:val="both"/>
      </w:pPr>
      <w:r>
        <w:rPr>
          <w:rFonts w:ascii="Times New Roman"/>
          <w:b w:val="false"/>
          <w:i w:val="false"/>
          <w:color w:val="000000"/>
          <w:sz w:val="28"/>
        </w:rPr>
        <w:t>
      Әкімшілік-аумақтық бөлініс бойынша Қазығұрт ауданда 13 ауылдық округтер, 64 ауылдық елді-мекендер орналасқан.</w:t>
      </w:r>
    </w:p>
    <w:p>
      <w:pPr>
        <w:spacing w:after="0"/>
        <w:ind w:left="0"/>
        <w:jc w:val="both"/>
      </w:pPr>
      <w:r>
        <w:rPr>
          <w:rFonts w:ascii="Times New Roman"/>
          <w:b w:val="false"/>
          <w:i w:val="false"/>
          <w:color w:val="000000"/>
          <w:sz w:val="28"/>
        </w:rPr>
        <w:t>
      Мазмұны:</w:t>
      </w:r>
    </w:p>
    <w:p>
      <w:pPr>
        <w:spacing w:after="0"/>
        <w:ind w:left="0"/>
        <w:jc w:val="both"/>
      </w:pPr>
      <w:r>
        <w:rPr>
          <w:rFonts w:ascii="Times New Roman"/>
          <w:b w:val="false"/>
          <w:i w:val="false"/>
          <w:color w:val="000000"/>
          <w:sz w:val="28"/>
        </w:rPr>
        <w:t xml:space="preserve">
      1 Табиғаты </w:t>
      </w:r>
    </w:p>
    <w:p>
      <w:pPr>
        <w:spacing w:after="0"/>
        <w:ind w:left="0"/>
        <w:jc w:val="both"/>
      </w:pPr>
      <w:r>
        <w:rPr>
          <w:rFonts w:ascii="Times New Roman"/>
          <w:b w:val="false"/>
          <w:i w:val="false"/>
          <w:color w:val="000000"/>
          <w:sz w:val="28"/>
        </w:rPr>
        <w:t xml:space="preserve">
      2 Климаты </w:t>
      </w:r>
    </w:p>
    <w:p>
      <w:pPr>
        <w:spacing w:after="0"/>
        <w:ind w:left="0"/>
        <w:jc w:val="both"/>
      </w:pPr>
      <w:r>
        <w:rPr>
          <w:rFonts w:ascii="Times New Roman"/>
          <w:b w:val="false"/>
          <w:i w:val="false"/>
          <w:color w:val="000000"/>
          <w:sz w:val="28"/>
        </w:rPr>
        <w:t>
      3 Гидрографиясы</w:t>
      </w:r>
    </w:p>
    <w:p>
      <w:pPr>
        <w:spacing w:after="0"/>
        <w:ind w:left="0"/>
        <w:jc w:val="both"/>
      </w:pPr>
      <w:r>
        <w:rPr>
          <w:rFonts w:ascii="Times New Roman"/>
          <w:b w:val="false"/>
          <w:i w:val="false"/>
          <w:color w:val="000000"/>
          <w:sz w:val="28"/>
        </w:rPr>
        <w:t xml:space="preserve">
      4 Ауыл шаруашылығы </w:t>
      </w:r>
    </w:p>
    <w:bookmarkStart w:name="z13" w:id="11"/>
    <w:p>
      <w:pPr>
        <w:spacing w:after="0"/>
        <w:ind w:left="0"/>
        <w:jc w:val="both"/>
      </w:pPr>
      <w:r>
        <w:rPr>
          <w:rFonts w:ascii="Times New Roman"/>
          <w:b w:val="false"/>
          <w:i w:val="false"/>
          <w:color w:val="000000"/>
          <w:sz w:val="28"/>
        </w:rPr>
        <w:t>
      Табиғаты:</w:t>
      </w:r>
    </w:p>
    <w:bookmarkEnd w:id="11"/>
    <w:p>
      <w:pPr>
        <w:spacing w:after="0"/>
        <w:ind w:left="0"/>
        <w:jc w:val="both"/>
      </w:pPr>
      <w:r>
        <w:rPr>
          <w:rFonts w:ascii="Times New Roman"/>
          <w:b w:val="false"/>
          <w:i w:val="false"/>
          <w:color w:val="000000"/>
          <w:sz w:val="28"/>
        </w:rPr>
        <w:t>
      Аудан аумағында табиғи ауа райына байланысты 3 аймаққа бөлінеді.</w:t>
      </w:r>
    </w:p>
    <w:p>
      <w:pPr>
        <w:spacing w:after="0"/>
        <w:ind w:left="0"/>
        <w:jc w:val="both"/>
      </w:pPr>
      <w:r>
        <w:rPr>
          <w:rFonts w:ascii="Times New Roman"/>
          <w:b w:val="false"/>
          <w:i w:val="false"/>
          <w:color w:val="000000"/>
          <w:sz w:val="28"/>
        </w:rPr>
        <w:t>
      1. Құрғақ ыстықты шөл және шөлейт аймағына Шанақ ауыл округі енеді. Бұл аймақтың рельефі төбелі жазық болып, оңтүстіктен-шығысқа қарай жайлап жоғарылай бастайды. Ауа райы жылы, құрғақты болып ерекшеленеді. Қысы қысқа, көбінесе жылы болады. Қардың қалыңдығы орта есеппен 11 сантиметрден аспайды.</w:t>
      </w:r>
    </w:p>
    <w:p>
      <w:pPr>
        <w:spacing w:after="0"/>
        <w:ind w:left="0"/>
        <w:jc w:val="both"/>
      </w:pPr>
      <w:r>
        <w:rPr>
          <w:rFonts w:ascii="Times New Roman"/>
          <w:b w:val="false"/>
          <w:i w:val="false"/>
          <w:color w:val="000000"/>
          <w:sz w:val="28"/>
        </w:rPr>
        <w:t>
      2. Өте жоғарғы құрғақты ыстық тау алды аймағына Шарбұлақ, Шарапхана, Қызылқия, Қарабау, Қарақозы Әбдалиев және Қазығұрт ауыл округтері кіреді. Бұл аймақтың рельефі тегіс жазықты болып келеді. Негізгі су айрықтары Қазығұрт және Қаржантау тау жоталарымен өтеді. Ауа райы жылы, құрғақты болып келеді.</w:t>
      </w:r>
    </w:p>
    <w:p>
      <w:pPr>
        <w:spacing w:after="0"/>
        <w:ind w:left="0"/>
        <w:jc w:val="both"/>
      </w:pPr>
      <w:r>
        <w:rPr>
          <w:rFonts w:ascii="Times New Roman"/>
          <w:b w:val="false"/>
          <w:i w:val="false"/>
          <w:color w:val="000000"/>
          <w:sz w:val="28"/>
        </w:rPr>
        <w:t>
      3. Тау аймағы Өгем мен Қазығұрт шатқалдарының оңтүстік шығыс жағында. Бұл аймақтың рельефі тау беткейлері мен бөлшектенген өзен жазықтары және белестер мен су айрықтарымен өзгешеленеді.</w:t>
      </w:r>
    </w:p>
    <w:bookmarkStart w:name="z14" w:id="12"/>
    <w:p>
      <w:pPr>
        <w:spacing w:after="0"/>
        <w:ind w:left="0"/>
        <w:jc w:val="both"/>
      </w:pPr>
      <w:r>
        <w:rPr>
          <w:rFonts w:ascii="Times New Roman"/>
          <w:b w:val="false"/>
          <w:i w:val="false"/>
          <w:color w:val="000000"/>
          <w:sz w:val="28"/>
        </w:rPr>
        <w:t>
      Климаты:</w:t>
      </w:r>
    </w:p>
    <w:bookmarkEnd w:id="12"/>
    <w:p>
      <w:pPr>
        <w:spacing w:after="0"/>
        <w:ind w:left="0"/>
        <w:jc w:val="both"/>
      </w:pPr>
      <w:r>
        <w:rPr>
          <w:rFonts w:ascii="Times New Roman"/>
          <w:b w:val="false"/>
          <w:i w:val="false"/>
          <w:color w:val="000000"/>
          <w:sz w:val="28"/>
        </w:rPr>
        <w:t>
      Солтүстік батыстан-шығысқа және оңтүстік батыстан солтүстік батысқа қарай Қазығұрт пен Қаржантау тау белестері өтеді және біртіндеп бірігеді. Бұл аймақтың ауа райы жазық пен тау алды аймақтарынан өзгеше болып келеді. Жазы салқын, найжағайлы-жауынды кейде бұршақты болып келеді. Қысы қатаң. Қар жамылғысы 3-4 ай жатуы мүмкін. Қар жамылғысының қалыңды 80-100 сантиметрге дейін жетеді. Жылдық ылғыл көлемі 3200-3900 миллиметр. Бұл аймақтың жерлері шабындық ретінде және жаздық жайлау ретінде пайдаланылады.</w:t>
      </w:r>
    </w:p>
    <w:bookmarkStart w:name="z15" w:id="13"/>
    <w:p>
      <w:pPr>
        <w:spacing w:after="0"/>
        <w:ind w:left="0"/>
        <w:jc w:val="both"/>
      </w:pPr>
      <w:r>
        <w:rPr>
          <w:rFonts w:ascii="Times New Roman"/>
          <w:b w:val="false"/>
          <w:i w:val="false"/>
          <w:color w:val="000000"/>
          <w:sz w:val="28"/>
        </w:rPr>
        <w:t>
      Гидрографиясы:</w:t>
      </w:r>
    </w:p>
    <w:bookmarkEnd w:id="13"/>
    <w:p>
      <w:pPr>
        <w:spacing w:after="0"/>
        <w:ind w:left="0"/>
        <w:jc w:val="both"/>
      </w:pPr>
      <w:r>
        <w:rPr>
          <w:rFonts w:ascii="Times New Roman"/>
          <w:b w:val="false"/>
          <w:i w:val="false"/>
          <w:color w:val="000000"/>
          <w:sz w:val="28"/>
        </w:rPr>
        <w:t xml:space="preserve">
      Ауданның су қоры жер беті және жер асты суларынан тұрады. Олар, Келес және Өгем өзендері. Өгем өзені өз бастауын Талас Алатауынан басталса, Келес өзені Қаржантау тауынан бастау алады. Одан басқа Уя, Қаржан, Ақпарақ, Шарбұлақ және Қақпақ өзендері Келес өзеніне қосылып, өзен арнасы Сырдарияға барып құяды. </w:t>
      </w:r>
    </w:p>
    <w:p>
      <w:pPr>
        <w:spacing w:after="0"/>
        <w:ind w:left="0"/>
        <w:jc w:val="both"/>
      </w:pPr>
      <w:r>
        <w:rPr>
          <w:rFonts w:ascii="Times New Roman"/>
          <w:b w:val="false"/>
          <w:i w:val="false"/>
          <w:color w:val="000000"/>
          <w:sz w:val="28"/>
        </w:rPr>
        <w:t>
      Бөгендер мен тоғандар:</w:t>
      </w:r>
    </w:p>
    <w:p>
      <w:pPr>
        <w:spacing w:after="0"/>
        <w:ind w:left="0"/>
        <w:jc w:val="both"/>
      </w:pPr>
      <w:r>
        <w:rPr>
          <w:rFonts w:ascii="Times New Roman"/>
          <w:b w:val="false"/>
          <w:i w:val="false"/>
          <w:color w:val="000000"/>
          <w:sz w:val="28"/>
        </w:rPr>
        <w:t>
      "Рабат" су қоймасы, сиымдылығы 50 000 м3;</w:t>
      </w:r>
    </w:p>
    <w:p>
      <w:pPr>
        <w:spacing w:after="0"/>
        <w:ind w:left="0"/>
        <w:jc w:val="both"/>
      </w:pPr>
      <w:r>
        <w:rPr>
          <w:rFonts w:ascii="Times New Roman"/>
          <w:b w:val="false"/>
          <w:i w:val="false"/>
          <w:color w:val="000000"/>
          <w:sz w:val="28"/>
        </w:rPr>
        <w:t>
      "Ақбастау" су қоймасы, сиымдылығы 80000 м3;</w:t>
      </w:r>
    </w:p>
    <w:p>
      <w:pPr>
        <w:spacing w:after="0"/>
        <w:ind w:left="0"/>
        <w:jc w:val="both"/>
      </w:pPr>
      <w:r>
        <w:rPr>
          <w:rFonts w:ascii="Times New Roman"/>
          <w:b w:val="false"/>
          <w:i w:val="false"/>
          <w:color w:val="000000"/>
          <w:sz w:val="28"/>
        </w:rPr>
        <w:t>
      "Көкібел" су қоймасы, сиымдылығы 100 000 м3;</w:t>
      </w:r>
    </w:p>
    <w:bookmarkStart w:name="z16" w:id="14"/>
    <w:p>
      <w:pPr>
        <w:spacing w:after="0"/>
        <w:ind w:left="0"/>
        <w:jc w:val="both"/>
      </w:pPr>
      <w:r>
        <w:rPr>
          <w:rFonts w:ascii="Times New Roman"/>
          <w:b w:val="false"/>
          <w:i w:val="false"/>
          <w:color w:val="000000"/>
          <w:sz w:val="28"/>
        </w:rPr>
        <w:t>
      Ауыл шаруашылығы:</w:t>
      </w:r>
    </w:p>
    <w:bookmarkEnd w:id="14"/>
    <w:p>
      <w:pPr>
        <w:spacing w:after="0"/>
        <w:ind w:left="0"/>
        <w:jc w:val="both"/>
      </w:pPr>
      <w:r>
        <w:rPr>
          <w:rFonts w:ascii="Times New Roman"/>
          <w:b w:val="false"/>
          <w:i w:val="false"/>
          <w:color w:val="000000"/>
          <w:sz w:val="28"/>
        </w:rPr>
        <w:t>
      Ауданның ауыл шаруашылығына жарамды жерінің аумағы 275086 гектар. Оның ішінде егістік жерлер 100918 гектар, оның ішінде суармалы егістік 12349 гектар, көп жылдық ағашты өсімдіктер 1950 гектар, шабындық жерлер 30905 гектар, жайылымдық 133460 гектар.</w:t>
      </w:r>
    </w:p>
    <w:p>
      <w:pPr>
        <w:spacing w:after="0"/>
        <w:ind w:left="0"/>
        <w:jc w:val="both"/>
      </w:pPr>
      <w:r>
        <w:rPr>
          <w:rFonts w:ascii="Times New Roman"/>
          <w:b w:val="false"/>
          <w:i w:val="false"/>
          <w:color w:val="000000"/>
          <w:sz w:val="28"/>
        </w:rPr>
        <w:t>
      Қазығұрт ауданы бойынша ірі қара-72409, қой-ешкі-289445, жылқы-28075 басқа жетті.</w:t>
      </w:r>
    </w:p>
    <w:bookmarkStart w:name="z17" w:id="15"/>
    <w:p>
      <w:pPr>
        <w:spacing w:after="0"/>
        <w:ind w:left="0"/>
        <w:jc w:val="left"/>
      </w:pPr>
      <w:r>
        <w:rPr>
          <w:rFonts w:ascii="Times New Roman"/>
          <w:b/>
          <w:i w:val="false"/>
          <w:color w:val="000000"/>
        </w:rPr>
        <w:t xml:space="preserve"> Қазығұрт ауданындағы ауылдық және поселкелік округтері бойынша мал басының саны, табиғи жайылымының көлемі және табиғи жайылымды қажет ететін көлемі туралы мәлімет:</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Тұрбат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Шарапхана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 Рақымов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Қарақозы Әбдалиев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Қазығұрт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26148</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289445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275585</w:t>
            </w:r>
          </w:p>
        </w:tc>
      </w:tr>
    </w:tbl>
    <w:p>
      <w:pPr>
        <w:spacing w:after="0"/>
        <w:ind w:left="0"/>
        <w:jc w:val="left"/>
      </w:pPr>
      <w:r>
        <w:br/>
      </w:r>
      <w:r>
        <w:rPr>
          <w:rFonts w:ascii="Times New Roman"/>
          <w:b w:val="false"/>
          <w:i w:val="false"/>
          <w:color w:val="000000"/>
          <w:sz w:val="28"/>
        </w:rPr>
        <w:t>
</w:t>
      </w:r>
    </w:p>
    <w:bookmarkStart w:name="z18" w:id="16"/>
    <w:p>
      <w:pPr>
        <w:spacing w:after="0"/>
        <w:ind w:left="0"/>
        <w:jc w:val="left"/>
      </w:pPr>
      <w:r>
        <w:rPr>
          <w:rFonts w:ascii="Times New Roman"/>
          <w:b/>
          <w:i w:val="false"/>
          <w:color w:val="000000"/>
        </w:rPr>
        <w:t xml:space="preserve"> Төрт түлік малды жайылымдық жерлермен қамтылу деңгей:</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 саны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округтеріндегі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Тұрбат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26199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Шарапхана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 Рақымов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Қарақозы Әбдалиев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16299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Жігерген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235332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62705</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Аудандағы жалпы жайылыммен, қажетті жайылымның айырмасы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68991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275585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688962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1425934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1292474</w:t>
            </w:r>
          </w:p>
        </w:tc>
      </w:tr>
    </w:tbl>
    <w:p>
      <w:pPr>
        <w:spacing w:after="0"/>
        <w:ind w:left="0"/>
        <w:jc w:val="both"/>
      </w:pPr>
      <w:r>
        <w:rPr>
          <w:rFonts w:ascii="Times New Roman"/>
          <w:b w:val="false"/>
          <w:i w:val="false"/>
          <w:color w:val="000000"/>
          <w:sz w:val="28"/>
        </w:rPr>
        <w:t>
      Жұртшылық шаруашылық малдарына қызмет көрсететін ветеринариялық-санитарлық объектілер: ұсақ малдарды шомылдыру орындары – 21, жасанды ұрықтандыру пунктері – 47 және биотермиялық шұңқырлар саны – 7 туралы мәлімет.</w:t>
      </w:r>
    </w:p>
    <w:bookmarkStart w:name="z19" w:id="17"/>
    <w:p>
      <w:pPr>
        <w:spacing w:after="0"/>
        <w:ind w:left="0"/>
        <w:jc w:val="left"/>
      </w:pPr>
      <w:r>
        <w:rPr>
          <w:rFonts w:ascii="Times New Roman"/>
          <w:b/>
          <w:i w:val="false"/>
          <w:color w:val="000000"/>
        </w:rPr>
        <w:t xml:space="preserve"> Ветеринариялық-санитариялық мекемелер туралы деректер:</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w:t>
            </w:r>
          </w:p>
          <w:p>
            <w:pPr>
              <w:spacing w:after="20"/>
              <w:ind w:left="20"/>
              <w:jc w:val="both"/>
            </w:pPr>
            <w:r>
              <w:rPr>
                <w:rFonts w:ascii="Times New Roman"/>
                <w:b w:val="false"/>
                <w:i w:val="false"/>
                <w:color w:val="000000"/>
                <w:sz w:val="20"/>
              </w:rPr>
              <w:t>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Тұрбат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Шарапхана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 Рақымов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Қарақозы Әбдалиев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Қазығұрт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p>
      <w:pPr>
        <w:spacing w:after="0"/>
        <w:ind w:left="0"/>
        <w:jc w:val="both"/>
      </w:pPr>
      <w:r>
        <w:rPr>
          <w:rFonts w:ascii="Times New Roman"/>
          <w:b w:val="false"/>
          <w:i w:val="false"/>
          <w:color w:val="000000"/>
          <w:sz w:val="28"/>
        </w:rPr>
        <w:t>
      Жайылым жерлердің құрғақ массасының орташа түсімділігі 5,3 центнер/гектарына, азықтық бірлігі 3,1 центнер/гектарына.</w:t>
      </w:r>
    </w:p>
    <w:bookmarkStart w:name="z20" w:id="18"/>
    <w:p>
      <w:pPr>
        <w:spacing w:after="0"/>
        <w:ind w:left="0"/>
        <w:jc w:val="left"/>
      </w:pPr>
      <w:r>
        <w:rPr>
          <w:rFonts w:ascii="Times New Roman"/>
          <w:b/>
          <w:i w:val="false"/>
          <w:color w:val="000000"/>
        </w:rPr>
        <w:t xml:space="preserve"> Табиғи жем-шөп алқаптарындағы жайылымдардың түсімділігі (центнер/гектарына) мен азықтық бірлігіне баға беру төмендегі көрсеткіштермен жүргізілді.</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Азықтық бірлік бойынша жайылым сапасының өнімділігі (центнер/гектарына)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төмен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 күздік және жаздық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Көктемтік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Көктемдік-күздік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маусым бойынша бағаланады, көктемдік-күздік</w:t>
            </w:r>
          </w:p>
        </w:tc>
      </w:tr>
    </w:tbl>
    <w:p>
      <w:pPr>
        <w:spacing w:after="0"/>
        <w:ind w:left="0"/>
        <w:jc w:val="left"/>
      </w:pPr>
      <w:r>
        <w:br/>
      </w:r>
      <w:r>
        <w:rPr>
          <w:rFonts w:ascii="Times New Roman"/>
          <w:b w:val="false"/>
          <w:i w:val="false"/>
          <w:color w:val="000000"/>
          <w:sz w:val="28"/>
        </w:rPr>
        <w:t>
</w:t>
      </w:r>
    </w:p>
    <w:bookmarkStart w:name="z21" w:id="19"/>
    <w:p>
      <w:pPr>
        <w:spacing w:after="0"/>
        <w:ind w:left="0"/>
        <w:jc w:val="left"/>
      </w:pPr>
      <w:r>
        <w:rPr>
          <w:rFonts w:ascii="Times New Roman"/>
          <w:b/>
          <w:i w:val="false"/>
          <w:color w:val="000000"/>
        </w:rPr>
        <w:t xml:space="preserve"> Жем-шөп қорының құнарлығы төмендегі көрсеткіштер бойынша бағаланады.</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Жем-шөптің құнарлығы (100 килограмм құрғақ шөптегі азықтық бірліктің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51-ден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 күздік және жаздық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30-дан төмен</w:t>
            </w:r>
          </w:p>
        </w:tc>
      </w:tr>
    </w:tbl>
    <w:p>
      <w:pPr>
        <w:spacing w:after="0"/>
        <w:ind w:left="0"/>
        <w:jc w:val="left"/>
      </w:pPr>
      <w:r>
        <w:br/>
      </w:r>
      <w:r>
        <w:rPr>
          <w:rFonts w:ascii="Times New Roman"/>
          <w:b w:val="false"/>
          <w:i w:val="false"/>
          <w:color w:val="000000"/>
          <w:sz w:val="28"/>
        </w:rPr>
        <w:t>
</w:t>
      </w:r>
    </w:p>
    <w:bookmarkStart w:name="z22" w:id="20"/>
    <w:p>
      <w:pPr>
        <w:spacing w:after="0"/>
        <w:ind w:left="0"/>
        <w:jc w:val="both"/>
      </w:pPr>
      <w:r>
        <w:rPr>
          <w:rFonts w:ascii="Times New Roman"/>
          <w:b w:val="false"/>
          <w:i w:val="false"/>
          <w:color w:val="000000"/>
          <w:sz w:val="28"/>
        </w:rPr>
        <w:t>
      1. Қарабау ауыл округі.</w:t>
      </w:r>
    </w:p>
    <w:bookmarkEnd w:id="20"/>
    <w:p>
      <w:pPr>
        <w:spacing w:after="0"/>
        <w:ind w:left="0"/>
        <w:jc w:val="both"/>
      </w:pPr>
      <w:r>
        <w:rPr>
          <w:rFonts w:ascii="Times New Roman"/>
          <w:b w:val="false"/>
          <w:i w:val="false"/>
          <w:color w:val="000000"/>
          <w:sz w:val="28"/>
        </w:rPr>
        <w:t xml:space="preserve">
      Орталығы– Сынтас ауылы. </w:t>
      </w:r>
    </w:p>
    <w:p>
      <w:pPr>
        <w:spacing w:after="0"/>
        <w:ind w:left="0"/>
        <w:jc w:val="both"/>
      </w:pPr>
      <w:r>
        <w:rPr>
          <w:rFonts w:ascii="Times New Roman"/>
          <w:b w:val="false"/>
          <w:i w:val="false"/>
          <w:color w:val="000000"/>
          <w:sz w:val="28"/>
        </w:rPr>
        <w:t>
      Елді мекендері - Қарабау, Сынтас, Үшбұлақ, Жұмысшы.</w:t>
      </w:r>
    </w:p>
    <w:p>
      <w:pPr>
        <w:spacing w:after="0"/>
        <w:ind w:left="0"/>
        <w:jc w:val="both"/>
      </w:pPr>
      <w:r>
        <w:rPr>
          <w:rFonts w:ascii="Times New Roman"/>
          <w:b w:val="false"/>
          <w:i w:val="false"/>
          <w:color w:val="000000"/>
          <w:sz w:val="28"/>
        </w:rPr>
        <w:t>
      Халық саны - 6455 адам.</w:t>
      </w:r>
    </w:p>
    <w:p>
      <w:pPr>
        <w:spacing w:after="0"/>
        <w:ind w:left="0"/>
        <w:jc w:val="both"/>
      </w:pPr>
      <w:r>
        <w:rPr>
          <w:rFonts w:ascii="Times New Roman"/>
          <w:b w:val="false"/>
          <w:i w:val="false"/>
          <w:color w:val="000000"/>
          <w:sz w:val="28"/>
        </w:rPr>
        <w:t>
      Округтің жалпы жер көлемі-15550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жер-13700 гектар;</w:t>
      </w:r>
    </w:p>
    <w:p>
      <w:pPr>
        <w:spacing w:after="0"/>
        <w:ind w:left="0"/>
        <w:jc w:val="both"/>
      </w:pPr>
      <w:r>
        <w:rPr>
          <w:rFonts w:ascii="Times New Roman"/>
          <w:b w:val="false"/>
          <w:i w:val="false"/>
          <w:color w:val="000000"/>
          <w:sz w:val="28"/>
        </w:rPr>
        <w:t>
      жалпы егістік-7055 гектар.</w:t>
      </w:r>
    </w:p>
    <w:p>
      <w:pPr>
        <w:spacing w:after="0"/>
        <w:ind w:left="0"/>
        <w:jc w:val="both"/>
      </w:pPr>
      <w:r>
        <w:rPr>
          <w:rFonts w:ascii="Times New Roman"/>
          <w:b w:val="false"/>
          <w:i w:val="false"/>
          <w:color w:val="000000"/>
          <w:sz w:val="28"/>
        </w:rPr>
        <w:t>
      суғармалы жер -275 гектар;</w:t>
      </w:r>
    </w:p>
    <w:p>
      <w:pPr>
        <w:spacing w:after="0"/>
        <w:ind w:left="0"/>
        <w:jc w:val="both"/>
      </w:pPr>
      <w:r>
        <w:rPr>
          <w:rFonts w:ascii="Times New Roman"/>
          <w:b w:val="false"/>
          <w:i w:val="false"/>
          <w:color w:val="000000"/>
          <w:sz w:val="28"/>
        </w:rPr>
        <w:t>
      көп жылдық екпелер - 50 гектар;</w:t>
      </w:r>
    </w:p>
    <w:p>
      <w:pPr>
        <w:spacing w:after="0"/>
        <w:ind w:left="0"/>
        <w:jc w:val="both"/>
      </w:pPr>
      <w:r>
        <w:rPr>
          <w:rFonts w:ascii="Times New Roman"/>
          <w:b w:val="false"/>
          <w:i w:val="false"/>
          <w:color w:val="000000"/>
          <w:sz w:val="28"/>
        </w:rPr>
        <w:t>
      шабындық жер -1114 гектар;</w:t>
      </w:r>
    </w:p>
    <w:p>
      <w:pPr>
        <w:spacing w:after="0"/>
        <w:ind w:left="0"/>
        <w:jc w:val="both"/>
      </w:pPr>
      <w:r>
        <w:rPr>
          <w:rFonts w:ascii="Times New Roman"/>
          <w:b w:val="false"/>
          <w:i w:val="false"/>
          <w:color w:val="000000"/>
          <w:sz w:val="28"/>
        </w:rPr>
        <w:t>
      жайылымдық жер -4422 гектар.</w:t>
      </w:r>
    </w:p>
    <w:bookmarkStart w:name="z23" w:id="21"/>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Жұмысшы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16114</w:t>
            </w:r>
          </w:p>
        </w:tc>
      </w:tr>
    </w:tbl>
    <w:p>
      <w:pPr>
        <w:spacing w:after="0"/>
        <w:ind w:left="0"/>
        <w:jc w:val="left"/>
      </w:pPr>
      <w:r>
        <w:br/>
      </w:r>
      <w:r>
        <w:rPr>
          <w:rFonts w:ascii="Times New Roman"/>
          <w:b w:val="false"/>
          <w:i w:val="false"/>
          <w:color w:val="000000"/>
          <w:sz w:val="28"/>
        </w:rPr>
        <w:t>
</w:t>
      </w:r>
    </w:p>
    <w:bookmarkStart w:name="z24" w:id="22"/>
    <w:p>
      <w:pPr>
        <w:spacing w:after="0"/>
        <w:ind w:left="0"/>
        <w:jc w:val="left"/>
      </w:pPr>
      <w:r>
        <w:rPr>
          <w:rFonts w:ascii="Times New Roman"/>
          <w:b/>
          <w:i w:val="false"/>
          <w:color w:val="000000"/>
        </w:rPr>
        <w:t xml:space="preserve"> Ветеринариялық-санитариялық объектілер туралы мәлімет</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Жұмысшы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25" w:id="2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26" w:id="24"/>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Жұмысшы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36844,5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85410</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644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264400" cy="1002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64400" cy="1013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264400" cy="1013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00900" cy="1019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200900" cy="1019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152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315200" cy="1012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 w:id="25"/>
    <w:p>
      <w:pPr>
        <w:spacing w:after="0"/>
        <w:ind w:left="0"/>
        <w:jc w:val="both"/>
      </w:pPr>
      <w:r>
        <w:rPr>
          <w:rFonts w:ascii="Times New Roman"/>
          <w:b w:val="false"/>
          <w:i w:val="false"/>
          <w:color w:val="000000"/>
          <w:sz w:val="28"/>
        </w:rPr>
        <w:t>
      2. Шарбұлақ ауыл округі.</w:t>
      </w:r>
    </w:p>
    <w:bookmarkEnd w:id="25"/>
    <w:p>
      <w:pPr>
        <w:spacing w:after="0"/>
        <w:ind w:left="0"/>
        <w:jc w:val="both"/>
      </w:pPr>
      <w:r>
        <w:rPr>
          <w:rFonts w:ascii="Times New Roman"/>
          <w:b w:val="false"/>
          <w:i w:val="false"/>
          <w:color w:val="000000"/>
          <w:sz w:val="28"/>
        </w:rPr>
        <w:t xml:space="preserve">
      Орталығы–Шарбұлақ ауылы. </w:t>
      </w:r>
    </w:p>
    <w:p>
      <w:pPr>
        <w:spacing w:after="0"/>
        <w:ind w:left="0"/>
        <w:jc w:val="both"/>
      </w:pPr>
      <w:r>
        <w:rPr>
          <w:rFonts w:ascii="Times New Roman"/>
          <w:b w:val="false"/>
          <w:i w:val="false"/>
          <w:color w:val="000000"/>
          <w:sz w:val="28"/>
        </w:rPr>
        <w:t>
      Елдімекендері- Шарбұлақ, Ақбастау</w:t>
      </w:r>
    </w:p>
    <w:p>
      <w:pPr>
        <w:spacing w:after="0"/>
        <w:ind w:left="0"/>
        <w:jc w:val="both"/>
      </w:pPr>
      <w:r>
        <w:rPr>
          <w:rFonts w:ascii="Times New Roman"/>
          <w:b w:val="false"/>
          <w:i w:val="false"/>
          <w:color w:val="000000"/>
          <w:sz w:val="28"/>
        </w:rPr>
        <w:t>
      Халық саны - 4796 адам.</w:t>
      </w:r>
    </w:p>
    <w:p>
      <w:pPr>
        <w:spacing w:after="0"/>
        <w:ind w:left="0"/>
        <w:jc w:val="both"/>
      </w:pPr>
      <w:r>
        <w:rPr>
          <w:rFonts w:ascii="Times New Roman"/>
          <w:b w:val="false"/>
          <w:i w:val="false"/>
          <w:color w:val="000000"/>
          <w:sz w:val="28"/>
        </w:rPr>
        <w:t>
      Округтің жалпы жер көлемі-27645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жер-24115 гектар;</w:t>
      </w:r>
    </w:p>
    <w:p>
      <w:pPr>
        <w:spacing w:after="0"/>
        <w:ind w:left="0"/>
        <w:jc w:val="both"/>
      </w:pPr>
      <w:r>
        <w:rPr>
          <w:rFonts w:ascii="Times New Roman"/>
          <w:b w:val="false"/>
          <w:i w:val="false"/>
          <w:color w:val="000000"/>
          <w:sz w:val="28"/>
        </w:rPr>
        <w:t>
      жалпы егістік-7932 гектар.</w:t>
      </w:r>
    </w:p>
    <w:p>
      <w:pPr>
        <w:spacing w:after="0"/>
        <w:ind w:left="0"/>
        <w:jc w:val="both"/>
      </w:pPr>
      <w:r>
        <w:rPr>
          <w:rFonts w:ascii="Times New Roman"/>
          <w:b w:val="false"/>
          <w:i w:val="false"/>
          <w:color w:val="000000"/>
          <w:sz w:val="28"/>
        </w:rPr>
        <w:t>
      суғармалы жер -747 гектар;</w:t>
      </w:r>
    </w:p>
    <w:p>
      <w:pPr>
        <w:spacing w:after="0"/>
        <w:ind w:left="0"/>
        <w:jc w:val="both"/>
      </w:pPr>
      <w:r>
        <w:rPr>
          <w:rFonts w:ascii="Times New Roman"/>
          <w:b w:val="false"/>
          <w:i w:val="false"/>
          <w:color w:val="000000"/>
          <w:sz w:val="28"/>
        </w:rPr>
        <w:t>
      көп жылдық екпелер - 123 гектар;</w:t>
      </w:r>
    </w:p>
    <w:p>
      <w:pPr>
        <w:spacing w:after="0"/>
        <w:ind w:left="0"/>
        <w:jc w:val="both"/>
      </w:pPr>
      <w:r>
        <w:rPr>
          <w:rFonts w:ascii="Times New Roman"/>
          <w:b w:val="false"/>
          <w:i w:val="false"/>
          <w:color w:val="000000"/>
          <w:sz w:val="28"/>
        </w:rPr>
        <w:t>
      шабындық жер -5481 гектар;</w:t>
      </w:r>
    </w:p>
    <w:p>
      <w:pPr>
        <w:spacing w:after="0"/>
        <w:ind w:left="0"/>
        <w:jc w:val="both"/>
      </w:pPr>
      <w:r>
        <w:rPr>
          <w:rFonts w:ascii="Times New Roman"/>
          <w:b w:val="false"/>
          <w:i w:val="false"/>
          <w:color w:val="000000"/>
          <w:sz w:val="28"/>
        </w:rPr>
        <w:t>
      жайылымдық жер -10118 гектар.</w:t>
      </w:r>
    </w:p>
    <w:bookmarkStart w:name="z28" w:id="26"/>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Шарбұлақ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Ақбастау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17243</w:t>
            </w:r>
          </w:p>
        </w:tc>
      </w:tr>
    </w:tbl>
    <w:p>
      <w:pPr>
        <w:spacing w:after="0"/>
        <w:ind w:left="0"/>
        <w:jc w:val="left"/>
      </w:pPr>
      <w:r>
        <w:br/>
      </w:r>
      <w:r>
        <w:rPr>
          <w:rFonts w:ascii="Times New Roman"/>
          <w:b w:val="false"/>
          <w:i w:val="false"/>
          <w:color w:val="000000"/>
          <w:sz w:val="28"/>
        </w:rPr>
        <w:t>
</w:t>
      </w:r>
    </w:p>
    <w:bookmarkStart w:name="z29" w:id="27"/>
    <w:p>
      <w:pPr>
        <w:spacing w:after="0"/>
        <w:ind w:left="0"/>
        <w:jc w:val="left"/>
      </w:pPr>
      <w:r>
        <w:rPr>
          <w:rFonts w:ascii="Times New Roman"/>
          <w:b/>
          <w:i w:val="false"/>
          <w:color w:val="000000"/>
        </w:rPr>
        <w:t xml:space="preserve"> Ветеринариялық-санитариялық объектілер туралы мәлімет</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Шарбұлақ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Ақбастау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30" w:id="2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31" w:id="29"/>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2715</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71805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39000" cy="994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239000" cy="994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51700" cy="980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251700" cy="980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390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2390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39000" cy="1008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239000" cy="1008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46900" cy="993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946900" cy="993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 w:id="30"/>
    <w:p>
      <w:pPr>
        <w:spacing w:after="0"/>
        <w:ind w:left="0"/>
        <w:jc w:val="both"/>
      </w:pPr>
      <w:r>
        <w:rPr>
          <w:rFonts w:ascii="Times New Roman"/>
          <w:b w:val="false"/>
          <w:i w:val="false"/>
          <w:color w:val="000000"/>
          <w:sz w:val="28"/>
        </w:rPr>
        <w:t>
      3. Жігерген ауыл округі.</w:t>
      </w:r>
    </w:p>
    <w:bookmarkEnd w:id="30"/>
    <w:p>
      <w:pPr>
        <w:spacing w:after="0"/>
        <w:ind w:left="0"/>
        <w:jc w:val="both"/>
      </w:pPr>
      <w:r>
        <w:rPr>
          <w:rFonts w:ascii="Times New Roman"/>
          <w:b w:val="false"/>
          <w:i w:val="false"/>
          <w:color w:val="000000"/>
          <w:sz w:val="28"/>
        </w:rPr>
        <w:t xml:space="preserve">
      Орталығы– Жігерген ауылы. </w:t>
      </w:r>
    </w:p>
    <w:p>
      <w:pPr>
        <w:spacing w:after="0"/>
        <w:ind w:left="0"/>
        <w:jc w:val="both"/>
      </w:pPr>
      <w:r>
        <w:rPr>
          <w:rFonts w:ascii="Times New Roman"/>
          <w:b w:val="false"/>
          <w:i w:val="false"/>
          <w:color w:val="000000"/>
          <w:sz w:val="28"/>
        </w:rPr>
        <w:t>
      Елді мекендері- Жігерген, Айнатас, Диқан, Қызылбұлақ, Тесік төбе.</w:t>
      </w:r>
    </w:p>
    <w:p>
      <w:pPr>
        <w:spacing w:after="0"/>
        <w:ind w:left="0"/>
        <w:jc w:val="both"/>
      </w:pPr>
      <w:r>
        <w:rPr>
          <w:rFonts w:ascii="Times New Roman"/>
          <w:b w:val="false"/>
          <w:i w:val="false"/>
          <w:color w:val="000000"/>
          <w:sz w:val="28"/>
        </w:rPr>
        <w:t>
      Халық саны - 4500 адам.</w:t>
      </w:r>
    </w:p>
    <w:p>
      <w:pPr>
        <w:spacing w:after="0"/>
        <w:ind w:left="0"/>
        <w:jc w:val="both"/>
      </w:pPr>
      <w:r>
        <w:rPr>
          <w:rFonts w:ascii="Times New Roman"/>
          <w:b w:val="false"/>
          <w:i w:val="false"/>
          <w:color w:val="000000"/>
          <w:sz w:val="28"/>
        </w:rPr>
        <w:t>
      Округтің жалпы жер көлемі-189783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жер-104003 гектар;</w:t>
      </w:r>
    </w:p>
    <w:p>
      <w:pPr>
        <w:spacing w:after="0"/>
        <w:ind w:left="0"/>
        <w:jc w:val="both"/>
      </w:pPr>
      <w:r>
        <w:rPr>
          <w:rFonts w:ascii="Times New Roman"/>
          <w:b w:val="false"/>
          <w:i w:val="false"/>
          <w:color w:val="000000"/>
          <w:sz w:val="28"/>
        </w:rPr>
        <w:t>
      жалпы егістік-2991 гектар.</w:t>
      </w:r>
    </w:p>
    <w:p>
      <w:pPr>
        <w:spacing w:after="0"/>
        <w:ind w:left="0"/>
        <w:jc w:val="both"/>
      </w:pPr>
      <w:r>
        <w:rPr>
          <w:rFonts w:ascii="Times New Roman"/>
          <w:b w:val="false"/>
          <w:i w:val="false"/>
          <w:color w:val="000000"/>
          <w:sz w:val="28"/>
        </w:rPr>
        <w:t>
      суғармалы жер -268 гектар;</w:t>
      </w:r>
    </w:p>
    <w:p>
      <w:pPr>
        <w:spacing w:after="0"/>
        <w:ind w:left="0"/>
        <w:jc w:val="both"/>
      </w:pPr>
      <w:r>
        <w:rPr>
          <w:rFonts w:ascii="Times New Roman"/>
          <w:b w:val="false"/>
          <w:i w:val="false"/>
          <w:color w:val="000000"/>
          <w:sz w:val="28"/>
        </w:rPr>
        <w:t>
      көп жылдық екпелер - 436 гектар;</w:t>
      </w:r>
    </w:p>
    <w:p>
      <w:pPr>
        <w:spacing w:after="0"/>
        <w:ind w:left="0"/>
        <w:jc w:val="both"/>
      </w:pPr>
      <w:r>
        <w:rPr>
          <w:rFonts w:ascii="Times New Roman"/>
          <w:b w:val="false"/>
          <w:i w:val="false"/>
          <w:color w:val="000000"/>
          <w:sz w:val="28"/>
        </w:rPr>
        <w:t>
      шабындық жер -1695 гектар;</w:t>
      </w:r>
    </w:p>
    <w:p>
      <w:pPr>
        <w:spacing w:after="0"/>
        <w:ind w:left="0"/>
        <w:jc w:val="both"/>
      </w:pPr>
      <w:r>
        <w:rPr>
          <w:rFonts w:ascii="Times New Roman"/>
          <w:b w:val="false"/>
          <w:i w:val="false"/>
          <w:color w:val="000000"/>
          <w:sz w:val="28"/>
        </w:rPr>
        <w:t>
      жайылымдық жер -76573 гектар.</w:t>
      </w:r>
    </w:p>
    <w:bookmarkStart w:name="z33" w:id="31"/>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Диқан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Тесік 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Өгем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14100</w:t>
            </w:r>
          </w:p>
        </w:tc>
      </w:tr>
    </w:tbl>
    <w:p>
      <w:pPr>
        <w:spacing w:after="0"/>
        <w:ind w:left="0"/>
        <w:jc w:val="left"/>
      </w:pPr>
      <w:r>
        <w:br/>
      </w:r>
      <w:r>
        <w:rPr>
          <w:rFonts w:ascii="Times New Roman"/>
          <w:b w:val="false"/>
          <w:i w:val="false"/>
          <w:color w:val="000000"/>
          <w:sz w:val="28"/>
        </w:rPr>
        <w:t>
</w:t>
      </w:r>
    </w:p>
    <w:bookmarkStart w:name="z34" w:id="32"/>
    <w:p>
      <w:pPr>
        <w:spacing w:after="0"/>
        <w:ind w:left="0"/>
        <w:jc w:val="left"/>
      </w:pPr>
      <w:r>
        <w:rPr>
          <w:rFonts w:ascii="Times New Roman"/>
          <w:b/>
          <w:i w:val="false"/>
          <w:color w:val="000000"/>
        </w:rPr>
        <w:t xml:space="preserve"> Ветеринариялық-санитариялық объектілер туралы мәлімет</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w:t>
            </w:r>
          </w:p>
          <w:p>
            <w:pPr>
              <w:spacing w:after="20"/>
              <w:ind w:left="20"/>
              <w:jc w:val="both"/>
            </w:pPr>
            <w:r>
              <w:rPr>
                <w:rFonts w:ascii="Times New Roman"/>
                <w:b w:val="false"/>
                <w:i w:val="false"/>
                <w:color w:val="000000"/>
                <w:sz w:val="20"/>
              </w:rPr>
              <w:t>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Диқан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Тесік 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Өгем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35" w:id="3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36" w:id="34"/>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Жігерген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Диқан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Тесік 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Өгем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3633</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68991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15211</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009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200900" cy="998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644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264400" cy="995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99300" cy="994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099300" cy="994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13600" cy="1018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213600" cy="1018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51700" cy="994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251700" cy="994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 w:id="35"/>
    <w:p>
      <w:pPr>
        <w:spacing w:after="0"/>
        <w:ind w:left="0"/>
        <w:jc w:val="both"/>
      </w:pPr>
      <w:r>
        <w:rPr>
          <w:rFonts w:ascii="Times New Roman"/>
          <w:b w:val="false"/>
          <w:i w:val="false"/>
          <w:color w:val="000000"/>
          <w:sz w:val="28"/>
        </w:rPr>
        <w:t>
      4. Жаңабазар ауыл округі.</w:t>
      </w:r>
    </w:p>
    <w:bookmarkEnd w:id="35"/>
    <w:p>
      <w:pPr>
        <w:spacing w:after="0"/>
        <w:ind w:left="0"/>
        <w:jc w:val="both"/>
      </w:pPr>
      <w:r>
        <w:rPr>
          <w:rFonts w:ascii="Times New Roman"/>
          <w:b w:val="false"/>
          <w:i w:val="false"/>
          <w:color w:val="000000"/>
          <w:sz w:val="28"/>
        </w:rPr>
        <w:t>
      Орталығы – Жаңабазар ауылы.</w:t>
      </w:r>
    </w:p>
    <w:p>
      <w:pPr>
        <w:spacing w:after="0"/>
        <w:ind w:left="0"/>
        <w:jc w:val="both"/>
      </w:pPr>
      <w:r>
        <w:rPr>
          <w:rFonts w:ascii="Times New Roman"/>
          <w:b w:val="false"/>
          <w:i w:val="false"/>
          <w:color w:val="000000"/>
          <w:sz w:val="28"/>
        </w:rPr>
        <w:t>
      Елді мекендері- ХХ-жылдық, Жаңабазар, Үлгілі, Қарабастау, Жеңіс, Жылыбұлақ, Жаңажол, Тілектес, Жаңаталап.</w:t>
      </w:r>
    </w:p>
    <w:p>
      <w:pPr>
        <w:spacing w:after="0"/>
        <w:ind w:left="0"/>
        <w:jc w:val="both"/>
      </w:pPr>
      <w:r>
        <w:rPr>
          <w:rFonts w:ascii="Times New Roman"/>
          <w:b w:val="false"/>
          <w:i w:val="false"/>
          <w:color w:val="000000"/>
          <w:sz w:val="28"/>
        </w:rPr>
        <w:t>
      Халық саны-12187 адам.</w:t>
      </w:r>
    </w:p>
    <w:p>
      <w:pPr>
        <w:spacing w:after="0"/>
        <w:ind w:left="0"/>
        <w:jc w:val="both"/>
      </w:pPr>
      <w:r>
        <w:rPr>
          <w:rFonts w:ascii="Times New Roman"/>
          <w:b w:val="false"/>
          <w:i w:val="false"/>
          <w:color w:val="000000"/>
          <w:sz w:val="28"/>
        </w:rPr>
        <w:t>
      Округтің жалпы жер көлемі-37221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жер-32822 гектар;</w:t>
      </w:r>
    </w:p>
    <w:p>
      <w:pPr>
        <w:spacing w:after="0"/>
        <w:ind w:left="0"/>
        <w:jc w:val="both"/>
      </w:pPr>
      <w:r>
        <w:rPr>
          <w:rFonts w:ascii="Times New Roman"/>
          <w:b w:val="false"/>
          <w:i w:val="false"/>
          <w:color w:val="000000"/>
          <w:sz w:val="28"/>
        </w:rPr>
        <w:t>
      жалпы егістік-8442 гектар;</w:t>
      </w:r>
    </w:p>
    <w:p>
      <w:pPr>
        <w:spacing w:after="0"/>
        <w:ind w:left="0"/>
        <w:jc w:val="both"/>
      </w:pPr>
      <w:r>
        <w:rPr>
          <w:rFonts w:ascii="Times New Roman"/>
          <w:b w:val="false"/>
          <w:i w:val="false"/>
          <w:color w:val="000000"/>
          <w:sz w:val="28"/>
        </w:rPr>
        <w:t>
      суғармалы жер-480 гектар;</w:t>
      </w:r>
    </w:p>
    <w:p>
      <w:pPr>
        <w:spacing w:after="0"/>
        <w:ind w:left="0"/>
        <w:jc w:val="both"/>
      </w:pPr>
      <w:r>
        <w:rPr>
          <w:rFonts w:ascii="Times New Roman"/>
          <w:b w:val="false"/>
          <w:i w:val="false"/>
          <w:color w:val="000000"/>
          <w:sz w:val="28"/>
        </w:rPr>
        <w:t>
      көп жылдық екпелер-166 гектар;</w:t>
      </w:r>
    </w:p>
    <w:p>
      <w:pPr>
        <w:spacing w:after="0"/>
        <w:ind w:left="0"/>
        <w:jc w:val="both"/>
      </w:pPr>
      <w:r>
        <w:rPr>
          <w:rFonts w:ascii="Times New Roman"/>
          <w:b w:val="false"/>
          <w:i w:val="false"/>
          <w:color w:val="000000"/>
          <w:sz w:val="28"/>
        </w:rPr>
        <w:t>
      жайылым жер- 14131гектар;</w:t>
      </w:r>
    </w:p>
    <w:p>
      <w:pPr>
        <w:spacing w:after="0"/>
        <w:ind w:left="0"/>
        <w:jc w:val="both"/>
      </w:pPr>
      <w:r>
        <w:rPr>
          <w:rFonts w:ascii="Times New Roman"/>
          <w:b w:val="false"/>
          <w:i w:val="false"/>
          <w:color w:val="000000"/>
          <w:sz w:val="28"/>
        </w:rPr>
        <w:t>
      шабындық жер-6893гектар.</w:t>
      </w:r>
    </w:p>
    <w:bookmarkStart w:name="z38" w:id="36"/>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ХХ-жылдық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Тілектес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17000</w:t>
            </w:r>
          </w:p>
        </w:tc>
      </w:tr>
    </w:tbl>
    <w:p>
      <w:pPr>
        <w:spacing w:after="0"/>
        <w:ind w:left="0"/>
        <w:jc w:val="left"/>
      </w:pPr>
      <w:r>
        <w:br/>
      </w:r>
      <w:r>
        <w:rPr>
          <w:rFonts w:ascii="Times New Roman"/>
          <w:b w:val="false"/>
          <w:i w:val="false"/>
          <w:color w:val="000000"/>
          <w:sz w:val="28"/>
        </w:rPr>
        <w:t>
</w:t>
      </w:r>
    </w:p>
    <w:bookmarkStart w:name="z39" w:id="37"/>
    <w:p>
      <w:pPr>
        <w:spacing w:after="0"/>
        <w:ind w:left="0"/>
        <w:jc w:val="left"/>
      </w:pPr>
      <w:r>
        <w:rPr>
          <w:rFonts w:ascii="Times New Roman"/>
          <w:b/>
          <w:i w:val="false"/>
          <w:color w:val="000000"/>
        </w:rPr>
        <w:t xml:space="preserve"> Ветеринариялық-санитариялық объектілер туралы мәлімет</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ХХ-жылдық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Тілектес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40" w:id="3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41" w:id="39"/>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ХХ-жылдық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Қарабастау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Тілектес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19171,5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16671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89800" cy="1010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289800" cy="1010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041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404100" cy="1002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66000" cy="1028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366000" cy="1028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77100" cy="1007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277100" cy="1007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898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2898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 w:id="40"/>
    <w:p>
      <w:pPr>
        <w:spacing w:after="0"/>
        <w:ind w:left="0"/>
        <w:jc w:val="both"/>
      </w:pPr>
      <w:r>
        <w:rPr>
          <w:rFonts w:ascii="Times New Roman"/>
          <w:b w:val="false"/>
          <w:i w:val="false"/>
          <w:color w:val="000000"/>
          <w:sz w:val="28"/>
        </w:rPr>
        <w:t>
      5. Тұрбат ауыл округі.</w:t>
      </w:r>
    </w:p>
    <w:bookmarkEnd w:id="40"/>
    <w:p>
      <w:pPr>
        <w:spacing w:after="0"/>
        <w:ind w:left="0"/>
        <w:jc w:val="both"/>
      </w:pPr>
      <w:r>
        <w:rPr>
          <w:rFonts w:ascii="Times New Roman"/>
          <w:b w:val="false"/>
          <w:i w:val="false"/>
          <w:color w:val="000000"/>
          <w:sz w:val="28"/>
        </w:rPr>
        <w:t>
      Орталығы – Тұрбат ауылы.</w:t>
      </w:r>
    </w:p>
    <w:p>
      <w:pPr>
        <w:spacing w:after="0"/>
        <w:ind w:left="0"/>
        <w:jc w:val="both"/>
      </w:pPr>
      <w:r>
        <w:rPr>
          <w:rFonts w:ascii="Times New Roman"/>
          <w:b w:val="false"/>
          <w:i w:val="false"/>
          <w:color w:val="000000"/>
          <w:sz w:val="28"/>
        </w:rPr>
        <w:t>
      Елді мекендері- Тұрбат, Өндіріс, Енбек, Қызылдихан.</w:t>
      </w:r>
    </w:p>
    <w:p>
      <w:pPr>
        <w:spacing w:after="0"/>
        <w:ind w:left="0"/>
        <w:jc w:val="both"/>
      </w:pPr>
      <w:r>
        <w:rPr>
          <w:rFonts w:ascii="Times New Roman"/>
          <w:b w:val="false"/>
          <w:i w:val="false"/>
          <w:color w:val="000000"/>
          <w:sz w:val="28"/>
        </w:rPr>
        <w:t>
      Халық саны-12400 адам.</w:t>
      </w:r>
    </w:p>
    <w:p>
      <w:pPr>
        <w:spacing w:after="0"/>
        <w:ind w:left="0"/>
        <w:jc w:val="both"/>
      </w:pPr>
      <w:r>
        <w:rPr>
          <w:rFonts w:ascii="Times New Roman"/>
          <w:b w:val="false"/>
          <w:i w:val="false"/>
          <w:color w:val="000000"/>
          <w:sz w:val="28"/>
        </w:rPr>
        <w:t>
      Округтің жалпы жер көлемі-9974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жер-17303 гектар;</w:t>
      </w:r>
    </w:p>
    <w:p>
      <w:pPr>
        <w:spacing w:after="0"/>
        <w:ind w:left="0"/>
        <w:jc w:val="both"/>
      </w:pPr>
      <w:r>
        <w:rPr>
          <w:rFonts w:ascii="Times New Roman"/>
          <w:b w:val="false"/>
          <w:i w:val="false"/>
          <w:color w:val="000000"/>
          <w:sz w:val="28"/>
        </w:rPr>
        <w:t>
      жалпы егістік-5737 гектар;</w:t>
      </w:r>
    </w:p>
    <w:p>
      <w:pPr>
        <w:spacing w:after="0"/>
        <w:ind w:left="0"/>
        <w:jc w:val="both"/>
      </w:pPr>
      <w:r>
        <w:rPr>
          <w:rFonts w:ascii="Times New Roman"/>
          <w:b w:val="false"/>
          <w:i w:val="false"/>
          <w:color w:val="000000"/>
          <w:sz w:val="28"/>
        </w:rPr>
        <w:t>
      суғармалы жер-587 гектар;</w:t>
      </w:r>
    </w:p>
    <w:p>
      <w:pPr>
        <w:spacing w:after="0"/>
        <w:ind w:left="0"/>
        <w:jc w:val="both"/>
      </w:pPr>
      <w:r>
        <w:rPr>
          <w:rFonts w:ascii="Times New Roman"/>
          <w:b w:val="false"/>
          <w:i w:val="false"/>
          <w:color w:val="000000"/>
          <w:sz w:val="28"/>
        </w:rPr>
        <w:t>
      көп жылдық екпелер-90 гектар;</w:t>
      </w:r>
    </w:p>
    <w:p>
      <w:pPr>
        <w:spacing w:after="0"/>
        <w:ind w:left="0"/>
        <w:jc w:val="both"/>
      </w:pPr>
      <w:r>
        <w:rPr>
          <w:rFonts w:ascii="Times New Roman"/>
          <w:b w:val="false"/>
          <w:i w:val="false"/>
          <w:color w:val="000000"/>
          <w:sz w:val="28"/>
        </w:rPr>
        <w:t>
      жайылым жер-7419 гектар;</w:t>
      </w:r>
    </w:p>
    <w:p>
      <w:pPr>
        <w:spacing w:after="0"/>
        <w:ind w:left="0"/>
        <w:jc w:val="both"/>
      </w:pPr>
      <w:r>
        <w:rPr>
          <w:rFonts w:ascii="Times New Roman"/>
          <w:b w:val="false"/>
          <w:i w:val="false"/>
          <w:color w:val="000000"/>
          <w:sz w:val="28"/>
        </w:rPr>
        <w:t>
      шабындық жер-2408 гектар.</w:t>
      </w:r>
    </w:p>
    <w:bookmarkStart w:name="z43" w:id="41"/>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Тұрбат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Қызылдихан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26371</w:t>
            </w:r>
          </w:p>
        </w:tc>
      </w:tr>
    </w:tbl>
    <w:p>
      <w:pPr>
        <w:spacing w:after="0"/>
        <w:ind w:left="0"/>
        <w:jc w:val="left"/>
      </w:pPr>
    </w:p>
    <w:bookmarkStart w:name="z44" w:id="42"/>
    <w:p>
      <w:pPr>
        <w:spacing w:after="0"/>
        <w:ind w:left="0"/>
        <w:jc w:val="left"/>
      </w:pPr>
      <w:r>
        <w:rPr>
          <w:rFonts w:ascii="Times New Roman"/>
          <w:b/>
          <w:i w:val="false"/>
          <w:color w:val="000000"/>
        </w:rPr>
        <w:t xml:space="preserve"> Ветеринариялық-санитариялық объектілер туралы мәлімет</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Тұрбат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Қызылдихан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45" w:id="4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46" w:id="44"/>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Тұрбат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Қызылдихан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26199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6644</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қажет жайылым жер көлемі, гектар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мекендердің жалпы жайылыммен қажетті жайылымның айырмасы,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38738,5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29257,5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46707,5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126058,5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118639</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644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264400" cy="995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914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391400" cy="998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29500" cy="991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429500" cy="991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27900" cy="991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327900" cy="991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02500" cy="985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302500" cy="985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 w:id="45"/>
    <w:p>
      <w:pPr>
        <w:spacing w:after="0"/>
        <w:ind w:left="0"/>
        <w:jc w:val="both"/>
      </w:pPr>
      <w:r>
        <w:rPr>
          <w:rFonts w:ascii="Times New Roman"/>
          <w:b w:val="false"/>
          <w:i w:val="false"/>
          <w:color w:val="000000"/>
          <w:sz w:val="28"/>
        </w:rPr>
        <w:t>
      6. Қазығұрт ауыл округі.</w:t>
      </w:r>
    </w:p>
    <w:bookmarkEnd w:id="45"/>
    <w:p>
      <w:pPr>
        <w:spacing w:after="0"/>
        <w:ind w:left="0"/>
        <w:jc w:val="both"/>
      </w:pPr>
      <w:r>
        <w:rPr>
          <w:rFonts w:ascii="Times New Roman"/>
          <w:b w:val="false"/>
          <w:i w:val="false"/>
          <w:color w:val="000000"/>
          <w:sz w:val="28"/>
        </w:rPr>
        <w:t>
      Орталығы – Қазығұрт ауылы.</w:t>
      </w:r>
    </w:p>
    <w:p>
      <w:pPr>
        <w:spacing w:after="0"/>
        <w:ind w:left="0"/>
        <w:jc w:val="both"/>
      </w:pPr>
      <w:r>
        <w:rPr>
          <w:rFonts w:ascii="Times New Roman"/>
          <w:b w:val="false"/>
          <w:i w:val="false"/>
          <w:color w:val="000000"/>
          <w:sz w:val="28"/>
        </w:rPr>
        <w:t>
      Елді мекендері- Ашыбұлақ, Кезеңбұлақ, Молбұлақ.</w:t>
      </w:r>
    </w:p>
    <w:p>
      <w:pPr>
        <w:spacing w:after="0"/>
        <w:ind w:left="0"/>
        <w:jc w:val="both"/>
      </w:pPr>
      <w:r>
        <w:rPr>
          <w:rFonts w:ascii="Times New Roman"/>
          <w:b w:val="false"/>
          <w:i w:val="false"/>
          <w:color w:val="000000"/>
          <w:sz w:val="28"/>
        </w:rPr>
        <w:t>
      Халық саны-25722 адам.</w:t>
      </w:r>
    </w:p>
    <w:p>
      <w:pPr>
        <w:spacing w:after="0"/>
        <w:ind w:left="0"/>
        <w:jc w:val="both"/>
      </w:pPr>
      <w:r>
        <w:rPr>
          <w:rFonts w:ascii="Times New Roman"/>
          <w:b w:val="false"/>
          <w:i w:val="false"/>
          <w:color w:val="000000"/>
          <w:sz w:val="28"/>
        </w:rPr>
        <w:t>
      Округтің жалпы жер көлемі-2248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жайылым жер-971 гектар;</w:t>
      </w:r>
    </w:p>
    <w:bookmarkStart w:name="z48" w:id="46"/>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17317</w:t>
            </w:r>
          </w:p>
        </w:tc>
      </w:tr>
    </w:tbl>
    <w:p>
      <w:pPr>
        <w:spacing w:after="0"/>
        <w:ind w:left="0"/>
        <w:jc w:val="left"/>
      </w:pPr>
      <w:r>
        <w:br/>
      </w:r>
      <w:r>
        <w:rPr>
          <w:rFonts w:ascii="Times New Roman"/>
          <w:b w:val="false"/>
          <w:i w:val="false"/>
          <w:color w:val="000000"/>
          <w:sz w:val="28"/>
        </w:rPr>
        <w:t>
</w:t>
      </w:r>
    </w:p>
    <w:bookmarkStart w:name="z49" w:id="47"/>
    <w:p>
      <w:pPr>
        <w:spacing w:after="0"/>
        <w:ind w:left="0"/>
        <w:jc w:val="left"/>
      </w:pPr>
      <w:r>
        <w:rPr>
          <w:rFonts w:ascii="Times New Roman"/>
          <w:b/>
          <w:i w:val="false"/>
          <w:color w:val="000000"/>
        </w:rPr>
        <w:t xml:space="preserve"> Ветеринариялық-санитариялық объектілер туралы мәлімет</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50" w:id="4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51" w:id="49"/>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6454</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қажет жайылым жер көлемі, гектар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мекендердің жалпы жайылыммен қажетті жайылымның айырмасы,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109534,5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109534,5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50100" cy="1027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150100" cy="1027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02500" cy="1003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302500" cy="1003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26300" cy="1007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226300" cy="1007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77100" cy="1022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277100" cy="1022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39000" cy="1014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239000" cy="1014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 w:id="50"/>
    <w:p>
      <w:pPr>
        <w:spacing w:after="0"/>
        <w:ind w:left="0"/>
        <w:jc w:val="both"/>
      </w:pPr>
      <w:r>
        <w:rPr>
          <w:rFonts w:ascii="Times New Roman"/>
          <w:b w:val="false"/>
          <w:i w:val="false"/>
          <w:color w:val="000000"/>
          <w:sz w:val="28"/>
        </w:rPr>
        <w:t>
      7. Шарапхана ауылы округі.</w:t>
      </w:r>
    </w:p>
    <w:bookmarkEnd w:id="50"/>
    <w:p>
      <w:pPr>
        <w:spacing w:after="0"/>
        <w:ind w:left="0"/>
        <w:jc w:val="both"/>
      </w:pPr>
      <w:r>
        <w:rPr>
          <w:rFonts w:ascii="Times New Roman"/>
          <w:b w:val="false"/>
          <w:i w:val="false"/>
          <w:color w:val="000000"/>
          <w:sz w:val="28"/>
        </w:rPr>
        <w:t>
      Орталығы – Шарапхана ауылы.</w:t>
      </w:r>
    </w:p>
    <w:p>
      <w:pPr>
        <w:spacing w:after="0"/>
        <w:ind w:left="0"/>
        <w:jc w:val="both"/>
      </w:pPr>
      <w:r>
        <w:rPr>
          <w:rFonts w:ascii="Times New Roman"/>
          <w:b w:val="false"/>
          <w:i w:val="false"/>
          <w:color w:val="000000"/>
          <w:sz w:val="28"/>
        </w:rPr>
        <w:t>
      Елді мекендері- Шарапхана, Жіңішке, Маханбет Өтемісұлы, Майлыошақ, Талдыбұлақ, Бақабұлақ.</w:t>
      </w:r>
    </w:p>
    <w:p>
      <w:pPr>
        <w:spacing w:after="0"/>
        <w:ind w:left="0"/>
        <w:jc w:val="both"/>
      </w:pPr>
      <w:r>
        <w:rPr>
          <w:rFonts w:ascii="Times New Roman"/>
          <w:b w:val="false"/>
          <w:i w:val="false"/>
          <w:color w:val="000000"/>
          <w:sz w:val="28"/>
        </w:rPr>
        <w:t>
      Халық саны- 8637 адам.</w:t>
      </w:r>
    </w:p>
    <w:p>
      <w:pPr>
        <w:spacing w:after="0"/>
        <w:ind w:left="0"/>
        <w:jc w:val="both"/>
      </w:pPr>
      <w:r>
        <w:rPr>
          <w:rFonts w:ascii="Times New Roman"/>
          <w:b w:val="false"/>
          <w:i w:val="false"/>
          <w:color w:val="000000"/>
          <w:sz w:val="28"/>
        </w:rPr>
        <w:t>
      Округтің жалпы жер көлемі-35761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жер-32955 гектар;</w:t>
      </w:r>
    </w:p>
    <w:p>
      <w:pPr>
        <w:spacing w:after="0"/>
        <w:ind w:left="0"/>
        <w:jc w:val="both"/>
      </w:pPr>
      <w:r>
        <w:rPr>
          <w:rFonts w:ascii="Times New Roman"/>
          <w:b w:val="false"/>
          <w:i w:val="false"/>
          <w:color w:val="000000"/>
          <w:sz w:val="28"/>
        </w:rPr>
        <w:t>
      жалпы егістік-8668 гектар;</w:t>
      </w:r>
    </w:p>
    <w:p>
      <w:pPr>
        <w:spacing w:after="0"/>
        <w:ind w:left="0"/>
        <w:jc w:val="both"/>
      </w:pPr>
      <w:r>
        <w:rPr>
          <w:rFonts w:ascii="Times New Roman"/>
          <w:b w:val="false"/>
          <w:i w:val="false"/>
          <w:color w:val="000000"/>
          <w:sz w:val="28"/>
        </w:rPr>
        <w:t>
      суғармалы жер-272 гектар;</w:t>
      </w:r>
    </w:p>
    <w:p>
      <w:pPr>
        <w:spacing w:after="0"/>
        <w:ind w:left="0"/>
        <w:jc w:val="both"/>
      </w:pPr>
      <w:r>
        <w:rPr>
          <w:rFonts w:ascii="Times New Roman"/>
          <w:b w:val="false"/>
          <w:i w:val="false"/>
          <w:color w:val="000000"/>
          <w:sz w:val="28"/>
        </w:rPr>
        <w:t>
      көп жылдық екпелер-71 гектар;</w:t>
      </w:r>
    </w:p>
    <w:p>
      <w:pPr>
        <w:spacing w:after="0"/>
        <w:ind w:left="0"/>
        <w:jc w:val="both"/>
      </w:pPr>
      <w:r>
        <w:rPr>
          <w:rFonts w:ascii="Times New Roman"/>
          <w:b w:val="false"/>
          <w:i w:val="false"/>
          <w:color w:val="000000"/>
          <w:sz w:val="28"/>
        </w:rPr>
        <w:t>
      жайылым жер-19728 гектар;</w:t>
      </w:r>
    </w:p>
    <w:p>
      <w:pPr>
        <w:spacing w:after="0"/>
        <w:ind w:left="0"/>
        <w:jc w:val="both"/>
      </w:pPr>
      <w:r>
        <w:rPr>
          <w:rFonts w:ascii="Times New Roman"/>
          <w:b w:val="false"/>
          <w:i w:val="false"/>
          <w:color w:val="000000"/>
          <w:sz w:val="28"/>
        </w:rPr>
        <w:t>
      шабындық жер-3570 гектар.</w:t>
      </w:r>
    </w:p>
    <w:bookmarkStart w:name="z53" w:id="51"/>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Шарапхана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Жіңішке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Маханбет Өтемісұлы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Майлыошақ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Бақабұлақ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21255</w:t>
            </w:r>
          </w:p>
        </w:tc>
      </w:tr>
    </w:tbl>
    <w:p>
      <w:pPr>
        <w:spacing w:after="0"/>
        <w:ind w:left="0"/>
        <w:jc w:val="left"/>
      </w:pPr>
      <w:r>
        <w:br/>
      </w:r>
      <w:r>
        <w:rPr>
          <w:rFonts w:ascii="Times New Roman"/>
          <w:b w:val="false"/>
          <w:i w:val="false"/>
          <w:color w:val="000000"/>
          <w:sz w:val="28"/>
        </w:rPr>
        <w:t>
</w:t>
      </w:r>
    </w:p>
    <w:bookmarkStart w:name="z54" w:id="52"/>
    <w:p>
      <w:pPr>
        <w:spacing w:after="0"/>
        <w:ind w:left="0"/>
        <w:jc w:val="left"/>
      </w:pPr>
      <w:r>
        <w:rPr>
          <w:rFonts w:ascii="Times New Roman"/>
          <w:b/>
          <w:i w:val="false"/>
          <w:color w:val="000000"/>
        </w:rPr>
        <w:t xml:space="preserve"> Ветеринариялық-санитариялық объектілер туралы мәлімет</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Шарапхана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Жіңішке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Маханбет Өтемісұлы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Майлыошақ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Бақабұлақ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55" w:id="5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56" w:id="54"/>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Шарапхана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Жіңішке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Маханбет Өтемісұлы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Майлыошақ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Бақабұлақ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5486</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35604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20739,5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49762,5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95379</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787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378700" cy="1002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628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162800" cy="1002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993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0993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15200" cy="988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315200" cy="988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882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188200" cy="998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 w:id="55"/>
    <w:p>
      <w:pPr>
        <w:spacing w:after="0"/>
        <w:ind w:left="0"/>
        <w:jc w:val="both"/>
      </w:pPr>
      <w:r>
        <w:rPr>
          <w:rFonts w:ascii="Times New Roman"/>
          <w:b w:val="false"/>
          <w:i w:val="false"/>
          <w:color w:val="000000"/>
          <w:sz w:val="28"/>
        </w:rPr>
        <w:t>
      8. Шанак ауыл округі.</w:t>
      </w:r>
    </w:p>
    <w:bookmarkEnd w:id="55"/>
    <w:p>
      <w:pPr>
        <w:spacing w:after="0"/>
        <w:ind w:left="0"/>
        <w:jc w:val="both"/>
      </w:pPr>
      <w:r>
        <w:rPr>
          <w:rFonts w:ascii="Times New Roman"/>
          <w:b w:val="false"/>
          <w:i w:val="false"/>
          <w:color w:val="000000"/>
          <w:sz w:val="28"/>
        </w:rPr>
        <w:t>
      Орталығы – Шанак ауылы.</w:t>
      </w:r>
    </w:p>
    <w:p>
      <w:pPr>
        <w:spacing w:after="0"/>
        <w:ind w:left="0"/>
        <w:jc w:val="both"/>
      </w:pPr>
      <w:r>
        <w:rPr>
          <w:rFonts w:ascii="Times New Roman"/>
          <w:b w:val="false"/>
          <w:i w:val="false"/>
          <w:color w:val="000000"/>
          <w:sz w:val="28"/>
        </w:rPr>
        <w:t>
      Елді мекендері-Шанак, Акжар, Ескі Шанак, Ызабұлак, Станция Шанақ.</w:t>
      </w:r>
    </w:p>
    <w:p>
      <w:pPr>
        <w:spacing w:after="0"/>
        <w:ind w:left="0"/>
        <w:jc w:val="both"/>
      </w:pPr>
      <w:r>
        <w:rPr>
          <w:rFonts w:ascii="Times New Roman"/>
          <w:b w:val="false"/>
          <w:i w:val="false"/>
          <w:color w:val="000000"/>
          <w:sz w:val="28"/>
        </w:rPr>
        <w:t>
      Халық саны-3812 адам.</w:t>
      </w:r>
    </w:p>
    <w:p>
      <w:pPr>
        <w:spacing w:after="0"/>
        <w:ind w:left="0"/>
        <w:jc w:val="both"/>
      </w:pPr>
      <w:r>
        <w:rPr>
          <w:rFonts w:ascii="Times New Roman"/>
          <w:b w:val="false"/>
          <w:i w:val="false"/>
          <w:color w:val="000000"/>
          <w:sz w:val="28"/>
        </w:rPr>
        <w:t>
      Округтің жалпы жер көлемі-48439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жер-42251 гектар;</w:t>
      </w:r>
    </w:p>
    <w:p>
      <w:pPr>
        <w:spacing w:after="0"/>
        <w:ind w:left="0"/>
        <w:jc w:val="both"/>
      </w:pPr>
      <w:r>
        <w:rPr>
          <w:rFonts w:ascii="Times New Roman"/>
          <w:b w:val="false"/>
          <w:i w:val="false"/>
          <w:color w:val="000000"/>
          <w:sz w:val="28"/>
        </w:rPr>
        <w:t>
      жалпы егістік-18021 гектар;</w:t>
      </w:r>
    </w:p>
    <w:p>
      <w:pPr>
        <w:spacing w:after="0"/>
        <w:ind w:left="0"/>
        <w:jc w:val="both"/>
      </w:pPr>
      <w:r>
        <w:rPr>
          <w:rFonts w:ascii="Times New Roman"/>
          <w:b w:val="false"/>
          <w:i w:val="false"/>
          <w:color w:val="000000"/>
          <w:sz w:val="28"/>
        </w:rPr>
        <w:t>
      жайылым жер-23514 гектар.</w:t>
      </w:r>
    </w:p>
    <w:bookmarkStart w:name="z58" w:id="56"/>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Шанак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Ызабұлак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Шанақ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37000</w:t>
            </w:r>
          </w:p>
        </w:tc>
      </w:tr>
    </w:tbl>
    <w:p>
      <w:pPr>
        <w:spacing w:after="0"/>
        <w:ind w:left="0"/>
        <w:jc w:val="left"/>
      </w:pPr>
      <w:r>
        <w:br/>
      </w:r>
      <w:r>
        <w:rPr>
          <w:rFonts w:ascii="Times New Roman"/>
          <w:b w:val="false"/>
          <w:i w:val="false"/>
          <w:color w:val="000000"/>
          <w:sz w:val="28"/>
        </w:rPr>
        <w:t>
</w:t>
      </w:r>
    </w:p>
    <w:bookmarkStart w:name="z59" w:id="57"/>
    <w:p>
      <w:pPr>
        <w:spacing w:after="0"/>
        <w:ind w:left="0"/>
        <w:jc w:val="left"/>
      </w:pPr>
      <w:r>
        <w:rPr>
          <w:rFonts w:ascii="Times New Roman"/>
          <w:b/>
          <w:i w:val="false"/>
          <w:color w:val="000000"/>
        </w:rPr>
        <w:t xml:space="preserve"> Ветеринариялық-санитариялық объектілер туралы мәлімет</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Шанак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Ызабұлак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Шанақ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60" w:id="5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61" w:id="59"/>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Шанак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Ызабұлак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Шанақ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қажет жайылым жер көлемі, гектар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мекендердің жалпы жайылыммен қажетті жайылымның айырмасы,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24687,5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36515,5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106662</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61200" cy="1005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061200" cy="1005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37400" cy="1005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137400" cy="1005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23100" cy="1028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023100" cy="1028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24700" cy="1022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124700" cy="1022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99300" cy="1017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099300" cy="1017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 w:id="60"/>
    <w:p>
      <w:pPr>
        <w:spacing w:after="0"/>
        <w:ind w:left="0"/>
        <w:jc w:val="both"/>
      </w:pPr>
      <w:r>
        <w:rPr>
          <w:rFonts w:ascii="Times New Roman"/>
          <w:b w:val="false"/>
          <w:i w:val="false"/>
          <w:color w:val="000000"/>
          <w:sz w:val="28"/>
        </w:rPr>
        <w:t>
      9. Қарақозы Әбдәлиев ауылдық округі.</w:t>
      </w:r>
    </w:p>
    <w:bookmarkEnd w:id="60"/>
    <w:p>
      <w:pPr>
        <w:spacing w:after="0"/>
        <w:ind w:left="0"/>
        <w:jc w:val="both"/>
      </w:pPr>
      <w:r>
        <w:rPr>
          <w:rFonts w:ascii="Times New Roman"/>
          <w:b w:val="false"/>
          <w:i w:val="false"/>
          <w:color w:val="000000"/>
          <w:sz w:val="28"/>
        </w:rPr>
        <w:t>
      Орталығы – Рабат ауылы.</w:t>
      </w:r>
    </w:p>
    <w:p>
      <w:pPr>
        <w:spacing w:after="0"/>
        <w:ind w:left="0"/>
        <w:jc w:val="both"/>
      </w:pPr>
      <w:r>
        <w:rPr>
          <w:rFonts w:ascii="Times New Roman"/>
          <w:b w:val="false"/>
          <w:i w:val="false"/>
          <w:color w:val="000000"/>
          <w:sz w:val="28"/>
        </w:rPr>
        <w:t>
      Елді мекендері- Рабат, Қыдыр Мәмбетұлы, Еңбекші, Қызыл-дала Амангелді, Атбұлақ және Жаңаталап.</w:t>
      </w:r>
    </w:p>
    <w:p>
      <w:pPr>
        <w:spacing w:after="0"/>
        <w:ind w:left="0"/>
        <w:jc w:val="both"/>
      </w:pPr>
      <w:r>
        <w:rPr>
          <w:rFonts w:ascii="Times New Roman"/>
          <w:b w:val="false"/>
          <w:i w:val="false"/>
          <w:color w:val="000000"/>
          <w:sz w:val="28"/>
        </w:rPr>
        <w:t>
      Халық саны-10900 адам.</w:t>
      </w:r>
    </w:p>
    <w:p>
      <w:pPr>
        <w:spacing w:after="0"/>
        <w:ind w:left="0"/>
        <w:jc w:val="both"/>
      </w:pPr>
      <w:r>
        <w:rPr>
          <w:rFonts w:ascii="Times New Roman"/>
          <w:b w:val="false"/>
          <w:i w:val="false"/>
          <w:color w:val="000000"/>
          <w:sz w:val="28"/>
        </w:rPr>
        <w:t>
      Округтің жалпы жер көлемі-70520гектар.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жер-62647 гектар;</w:t>
      </w:r>
    </w:p>
    <w:p>
      <w:pPr>
        <w:spacing w:after="0"/>
        <w:ind w:left="0"/>
        <w:jc w:val="both"/>
      </w:pPr>
      <w:r>
        <w:rPr>
          <w:rFonts w:ascii="Times New Roman"/>
          <w:b w:val="false"/>
          <w:i w:val="false"/>
          <w:color w:val="000000"/>
          <w:sz w:val="28"/>
        </w:rPr>
        <w:t>
      жалпы егістік-18009 гектар;</w:t>
      </w:r>
    </w:p>
    <w:p>
      <w:pPr>
        <w:spacing w:after="0"/>
        <w:ind w:left="0"/>
        <w:jc w:val="both"/>
      </w:pPr>
      <w:r>
        <w:rPr>
          <w:rFonts w:ascii="Times New Roman"/>
          <w:b w:val="false"/>
          <w:i w:val="false"/>
          <w:color w:val="000000"/>
          <w:sz w:val="28"/>
        </w:rPr>
        <w:t>
      суғармалы жер-236 гектар;</w:t>
      </w:r>
    </w:p>
    <w:p>
      <w:pPr>
        <w:spacing w:after="0"/>
        <w:ind w:left="0"/>
        <w:jc w:val="both"/>
      </w:pPr>
      <w:r>
        <w:rPr>
          <w:rFonts w:ascii="Times New Roman"/>
          <w:b w:val="false"/>
          <w:i w:val="false"/>
          <w:color w:val="000000"/>
          <w:sz w:val="28"/>
        </w:rPr>
        <w:t>
      көп жылдық екпелер-127 гектар;</w:t>
      </w:r>
    </w:p>
    <w:p>
      <w:pPr>
        <w:spacing w:after="0"/>
        <w:ind w:left="0"/>
        <w:jc w:val="both"/>
      </w:pPr>
      <w:r>
        <w:rPr>
          <w:rFonts w:ascii="Times New Roman"/>
          <w:b w:val="false"/>
          <w:i w:val="false"/>
          <w:color w:val="000000"/>
          <w:sz w:val="28"/>
        </w:rPr>
        <w:t>
      жайылым жер-42435 гектар;</w:t>
      </w:r>
    </w:p>
    <w:p>
      <w:pPr>
        <w:spacing w:after="0"/>
        <w:ind w:left="0"/>
        <w:jc w:val="both"/>
      </w:pPr>
      <w:r>
        <w:rPr>
          <w:rFonts w:ascii="Times New Roman"/>
          <w:b w:val="false"/>
          <w:i w:val="false"/>
          <w:color w:val="000000"/>
          <w:sz w:val="28"/>
        </w:rPr>
        <w:t>
      шабындық жер-361 гектар.</w:t>
      </w:r>
    </w:p>
    <w:bookmarkStart w:name="z63" w:id="61"/>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Қыдыр Мәмбетұлы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Қызыл-дала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49790</w:t>
            </w:r>
          </w:p>
        </w:tc>
      </w:tr>
    </w:tbl>
    <w:p>
      <w:pPr>
        <w:spacing w:after="0"/>
        <w:ind w:left="0"/>
        <w:jc w:val="left"/>
      </w:pPr>
      <w:r>
        <w:br/>
      </w:r>
      <w:r>
        <w:rPr>
          <w:rFonts w:ascii="Times New Roman"/>
          <w:b w:val="false"/>
          <w:i w:val="false"/>
          <w:color w:val="000000"/>
          <w:sz w:val="28"/>
        </w:rPr>
        <w:t>
</w:t>
      </w:r>
    </w:p>
    <w:bookmarkStart w:name="z64" w:id="62"/>
    <w:p>
      <w:pPr>
        <w:spacing w:after="0"/>
        <w:ind w:left="0"/>
        <w:jc w:val="left"/>
      </w:pPr>
      <w:r>
        <w:rPr>
          <w:rFonts w:ascii="Times New Roman"/>
          <w:b/>
          <w:i w:val="false"/>
          <w:color w:val="000000"/>
        </w:rPr>
        <w:t xml:space="preserve"> Ветеринариялық-санитариялық объектілер туралы мәлімет</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Қыдыр Мәмбетұлы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Қызыл-дала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65" w:id="6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66" w:id="64"/>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Қыдыр Мәмбетұлы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Қызыл-дала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6674</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қажет жайылым жер көлемі, гектар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мекендердің жалпы жайылыммен қажетті жайылымның айырмасы,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23182,5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35380,5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36261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158337</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263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226300" cy="1002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77100" cy="1003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277100" cy="1003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009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200900" cy="998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00900" cy="1017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200900" cy="1017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628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162800" cy="1012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 w:id="65"/>
    <w:p>
      <w:pPr>
        <w:spacing w:after="0"/>
        <w:ind w:left="0"/>
        <w:jc w:val="both"/>
      </w:pPr>
      <w:r>
        <w:rPr>
          <w:rFonts w:ascii="Times New Roman"/>
          <w:b w:val="false"/>
          <w:i w:val="false"/>
          <w:color w:val="000000"/>
          <w:sz w:val="28"/>
        </w:rPr>
        <w:t>
      10. Қақпақ ауыл округі.</w:t>
      </w:r>
    </w:p>
    <w:bookmarkEnd w:id="65"/>
    <w:p>
      <w:pPr>
        <w:spacing w:after="0"/>
        <w:ind w:left="0"/>
        <w:jc w:val="both"/>
      </w:pPr>
      <w:r>
        <w:rPr>
          <w:rFonts w:ascii="Times New Roman"/>
          <w:b w:val="false"/>
          <w:i w:val="false"/>
          <w:color w:val="000000"/>
          <w:sz w:val="28"/>
        </w:rPr>
        <w:t>
      Орталығы – Қақпақ ауылы.</w:t>
      </w:r>
    </w:p>
    <w:p>
      <w:pPr>
        <w:spacing w:after="0"/>
        <w:ind w:left="0"/>
        <w:jc w:val="both"/>
      </w:pPr>
      <w:r>
        <w:rPr>
          <w:rFonts w:ascii="Times New Roman"/>
          <w:b w:val="false"/>
          <w:i w:val="false"/>
          <w:color w:val="000000"/>
          <w:sz w:val="28"/>
        </w:rPr>
        <w:t>
      Елді мекендері- Қақпақ, Заңғар, Сырлысай.</w:t>
      </w:r>
    </w:p>
    <w:p>
      <w:pPr>
        <w:spacing w:after="0"/>
        <w:ind w:left="0"/>
        <w:jc w:val="both"/>
      </w:pPr>
      <w:r>
        <w:rPr>
          <w:rFonts w:ascii="Times New Roman"/>
          <w:b w:val="false"/>
          <w:i w:val="false"/>
          <w:color w:val="000000"/>
          <w:sz w:val="28"/>
        </w:rPr>
        <w:t>
      Халық саны-6455 адам.</w:t>
      </w:r>
    </w:p>
    <w:p>
      <w:pPr>
        <w:spacing w:after="0"/>
        <w:ind w:left="0"/>
        <w:jc w:val="both"/>
      </w:pPr>
      <w:r>
        <w:rPr>
          <w:rFonts w:ascii="Times New Roman"/>
          <w:b w:val="false"/>
          <w:i w:val="false"/>
          <w:color w:val="000000"/>
          <w:sz w:val="28"/>
        </w:rPr>
        <w:t>
      Округтің жалпы жер көлемі-18218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жер-16621 гектар;</w:t>
      </w:r>
    </w:p>
    <w:p>
      <w:pPr>
        <w:spacing w:after="0"/>
        <w:ind w:left="0"/>
        <w:jc w:val="both"/>
      </w:pPr>
      <w:r>
        <w:rPr>
          <w:rFonts w:ascii="Times New Roman"/>
          <w:b w:val="false"/>
          <w:i w:val="false"/>
          <w:color w:val="000000"/>
          <w:sz w:val="28"/>
        </w:rPr>
        <w:t>
      жалпы егістік-5231 гектар;</w:t>
      </w:r>
    </w:p>
    <w:p>
      <w:pPr>
        <w:spacing w:after="0"/>
        <w:ind w:left="0"/>
        <w:jc w:val="both"/>
      </w:pPr>
      <w:r>
        <w:rPr>
          <w:rFonts w:ascii="Times New Roman"/>
          <w:b w:val="false"/>
          <w:i w:val="false"/>
          <w:color w:val="000000"/>
          <w:sz w:val="28"/>
        </w:rPr>
        <w:t>
      суғармалы жер-2779 гектар;</w:t>
      </w:r>
    </w:p>
    <w:p>
      <w:pPr>
        <w:spacing w:after="0"/>
        <w:ind w:left="0"/>
        <w:jc w:val="both"/>
      </w:pPr>
      <w:r>
        <w:rPr>
          <w:rFonts w:ascii="Times New Roman"/>
          <w:b w:val="false"/>
          <w:i w:val="false"/>
          <w:color w:val="000000"/>
          <w:sz w:val="28"/>
        </w:rPr>
        <w:t>
      көп жылдық екпелер-405 гектар;</w:t>
      </w:r>
    </w:p>
    <w:p>
      <w:pPr>
        <w:spacing w:after="0"/>
        <w:ind w:left="0"/>
        <w:jc w:val="both"/>
      </w:pPr>
      <w:r>
        <w:rPr>
          <w:rFonts w:ascii="Times New Roman"/>
          <w:b w:val="false"/>
          <w:i w:val="false"/>
          <w:color w:val="000000"/>
          <w:sz w:val="28"/>
        </w:rPr>
        <w:t>
      жайылым жер-7770 гектар;</w:t>
      </w:r>
    </w:p>
    <w:p>
      <w:pPr>
        <w:spacing w:after="0"/>
        <w:ind w:left="0"/>
        <w:jc w:val="both"/>
      </w:pPr>
      <w:r>
        <w:rPr>
          <w:rFonts w:ascii="Times New Roman"/>
          <w:b w:val="false"/>
          <w:i w:val="false"/>
          <w:color w:val="000000"/>
          <w:sz w:val="28"/>
        </w:rPr>
        <w:t>
      шабындық жер-2030 гектар.</w:t>
      </w:r>
    </w:p>
    <w:bookmarkStart w:name="z68" w:id="66"/>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Заңғар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Сырлысай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20385</w:t>
            </w:r>
          </w:p>
        </w:tc>
      </w:tr>
    </w:tbl>
    <w:p>
      <w:pPr>
        <w:spacing w:after="0"/>
        <w:ind w:left="0"/>
        <w:jc w:val="left"/>
      </w:pPr>
      <w:r>
        <w:br/>
      </w:r>
      <w:r>
        <w:rPr>
          <w:rFonts w:ascii="Times New Roman"/>
          <w:b w:val="false"/>
          <w:i w:val="false"/>
          <w:color w:val="000000"/>
          <w:sz w:val="28"/>
        </w:rPr>
        <w:t>
</w:t>
      </w:r>
    </w:p>
    <w:bookmarkStart w:name="z69" w:id="67"/>
    <w:p>
      <w:pPr>
        <w:spacing w:after="0"/>
        <w:ind w:left="0"/>
        <w:jc w:val="left"/>
      </w:pPr>
      <w:r>
        <w:rPr>
          <w:rFonts w:ascii="Times New Roman"/>
          <w:b/>
          <w:i w:val="false"/>
          <w:color w:val="000000"/>
        </w:rPr>
        <w:t xml:space="preserve"> Ветеринариялық-санитариялық объектілер туралы мәлімет</w:t>
      </w:r>
    </w:p>
    <w:bookmarkEnd w:id="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Заңғар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Сырлысай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70" w:id="6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71" w:id="69"/>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Заңғар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Сырлысай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3722</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қажет жайылым жер көлемі, гектар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мекендердің жалпы жайылыммен қажетті жайылымның айырмасы,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49962,5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79312</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88200" cy="994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188200" cy="994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263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2263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40600" cy="1017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340600" cy="1017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26300" cy="1005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226300" cy="1005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279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3279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 w:id="70"/>
    <w:p>
      <w:pPr>
        <w:spacing w:after="0"/>
        <w:ind w:left="0"/>
        <w:jc w:val="both"/>
      </w:pPr>
      <w:r>
        <w:rPr>
          <w:rFonts w:ascii="Times New Roman"/>
          <w:b w:val="false"/>
          <w:i w:val="false"/>
          <w:color w:val="000000"/>
          <w:sz w:val="28"/>
        </w:rPr>
        <w:t>
      11. Сабыр Рақымов ауыл округі.</w:t>
      </w:r>
    </w:p>
    <w:bookmarkEnd w:id="70"/>
    <w:p>
      <w:pPr>
        <w:spacing w:after="0"/>
        <w:ind w:left="0"/>
        <w:jc w:val="both"/>
      </w:pPr>
      <w:r>
        <w:rPr>
          <w:rFonts w:ascii="Times New Roman"/>
          <w:b w:val="false"/>
          <w:i w:val="false"/>
          <w:color w:val="000000"/>
          <w:sz w:val="28"/>
        </w:rPr>
        <w:t>
      Орталығы – Көкібел ауылы.</w:t>
      </w:r>
    </w:p>
    <w:p>
      <w:pPr>
        <w:spacing w:after="0"/>
        <w:ind w:left="0"/>
        <w:jc w:val="both"/>
      </w:pPr>
      <w:r>
        <w:rPr>
          <w:rFonts w:ascii="Times New Roman"/>
          <w:b w:val="false"/>
          <w:i w:val="false"/>
          <w:color w:val="000000"/>
          <w:sz w:val="28"/>
        </w:rPr>
        <w:t>
      Елді мекендері- Көкібел, Майбұлақ, Қызылата.</w:t>
      </w:r>
    </w:p>
    <w:p>
      <w:pPr>
        <w:spacing w:after="0"/>
        <w:ind w:left="0"/>
        <w:jc w:val="both"/>
      </w:pPr>
      <w:r>
        <w:rPr>
          <w:rFonts w:ascii="Times New Roman"/>
          <w:b w:val="false"/>
          <w:i w:val="false"/>
          <w:color w:val="000000"/>
          <w:sz w:val="28"/>
        </w:rPr>
        <w:t>
      Халық саны-3985 адам.</w:t>
      </w:r>
    </w:p>
    <w:p>
      <w:pPr>
        <w:spacing w:after="0"/>
        <w:ind w:left="0"/>
        <w:jc w:val="both"/>
      </w:pPr>
      <w:r>
        <w:rPr>
          <w:rFonts w:ascii="Times New Roman"/>
          <w:b w:val="false"/>
          <w:i w:val="false"/>
          <w:color w:val="000000"/>
          <w:sz w:val="28"/>
        </w:rPr>
        <w:t>
      Округтің жалпы жер көлемі-12774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жер-11230 гектар;</w:t>
      </w:r>
    </w:p>
    <w:p>
      <w:pPr>
        <w:spacing w:after="0"/>
        <w:ind w:left="0"/>
        <w:jc w:val="both"/>
      </w:pPr>
      <w:r>
        <w:rPr>
          <w:rFonts w:ascii="Times New Roman"/>
          <w:b w:val="false"/>
          <w:i w:val="false"/>
          <w:color w:val="000000"/>
          <w:sz w:val="28"/>
        </w:rPr>
        <w:t>
      жалпы егістік-2846 гектар;</w:t>
      </w:r>
    </w:p>
    <w:p>
      <w:pPr>
        <w:spacing w:after="0"/>
        <w:ind w:left="0"/>
        <w:jc w:val="both"/>
      </w:pPr>
      <w:r>
        <w:rPr>
          <w:rFonts w:ascii="Times New Roman"/>
          <w:b w:val="false"/>
          <w:i w:val="false"/>
          <w:color w:val="000000"/>
          <w:sz w:val="28"/>
        </w:rPr>
        <w:t>
      суғармалы жер-261 гектар;</w:t>
      </w:r>
    </w:p>
    <w:p>
      <w:pPr>
        <w:spacing w:after="0"/>
        <w:ind w:left="0"/>
        <w:jc w:val="both"/>
      </w:pPr>
      <w:r>
        <w:rPr>
          <w:rFonts w:ascii="Times New Roman"/>
          <w:b w:val="false"/>
          <w:i w:val="false"/>
          <w:color w:val="000000"/>
          <w:sz w:val="28"/>
        </w:rPr>
        <w:t>
      көп жылдық екпелер-69 гектар;</w:t>
      </w:r>
    </w:p>
    <w:p>
      <w:pPr>
        <w:spacing w:after="0"/>
        <w:ind w:left="0"/>
        <w:jc w:val="both"/>
      </w:pPr>
      <w:r>
        <w:rPr>
          <w:rFonts w:ascii="Times New Roman"/>
          <w:b w:val="false"/>
          <w:i w:val="false"/>
          <w:color w:val="000000"/>
          <w:sz w:val="28"/>
        </w:rPr>
        <w:t>
      жайылым жер-5865 гектар;</w:t>
      </w:r>
    </w:p>
    <w:p>
      <w:pPr>
        <w:spacing w:after="0"/>
        <w:ind w:left="0"/>
        <w:jc w:val="both"/>
      </w:pPr>
      <w:r>
        <w:rPr>
          <w:rFonts w:ascii="Times New Roman"/>
          <w:b w:val="false"/>
          <w:i w:val="false"/>
          <w:color w:val="000000"/>
          <w:sz w:val="28"/>
        </w:rPr>
        <w:t>
      шабындық жер-1774 гектар.</w:t>
      </w:r>
    </w:p>
    <w:bookmarkStart w:name="z73" w:id="71"/>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Көкібел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13302</w:t>
            </w:r>
          </w:p>
        </w:tc>
      </w:tr>
    </w:tbl>
    <w:p>
      <w:pPr>
        <w:spacing w:after="0"/>
        <w:ind w:left="0"/>
        <w:jc w:val="left"/>
      </w:pPr>
      <w:r>
        <w:br/>
      </w:r>
      <w:r>
        <w:rPr>
          <w:rFonts w:ascii="Times New Roman"/>
          <w:b w:val="false"/>
          <w:i w:val="false"/>
          <w:color w:val="000000"/>
          <w:sz w:val="28"/>
        </w:rPr>
        <w:t>
</w:t>
      </w:r>
    </w:p>
    <w:bookmarkStart w:name="z74" w:id="72"/>
    <w:p>
      <w:pPr>
        <w:spacing w:after="0"/>
        <w:ind w:left="0"/>
        <w:jc w:val="left"/>
      </w:pPr>
      <w:r>
        <w:rPr>
          <w:rFonts w:ascii="Times New Roman"/>
          <w:b/>
          <w:i w:val="false"/>
          <w:color w:val="000000"/>
        </w:rPr>
        <w:t xml:space="preserve"> Ветеринариялық-санитариялық объектілер туралы мәлімет</w:t>
      </w:r>
    </w:p>
    <w:bookmarkEnd w:id="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Көкібел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75" w:id="7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76" w:id="74"/>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Көкібел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3544</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22366,5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68087</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24700" cy="986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124700" cy="986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24700" cy="1019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124700" cy="1019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88200" cy="1018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188200" cy="1018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13600" cy="1003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213600" cy="1003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 w:id="75"/>
    <w:p>
      <w:pPr>
        <w:spacing w:after="0"/>
        <w:ind w:left="0"/>
        <w:jc w:val="both"/>
      </w:pPr>
      <w:r>
        <w:rPr>
          <w:rFonts w:ascii="Times New Roman"/>
          <w:b w:val="false"/>
          <w:i w:val="false"/>
          <w:color w:val="000000"/>
          <w:sz w:val="28"/>
        </w:rPr>
        <w:t>
      12. Қызылқия ауыл округі.</w:t>
      </w:r>
    </w:p>
    <w:bookmarkEnd w:id="75"/>
    <w:p>
      <w:pPr>
        <w:spacing w:after="0"/>
        <w:ind w:left="0"/>
        <w:jc w:val="both"/>
      </w:pPr>
      <w:r>
        <w:rPr>
          <w:rFonts w:ascii="Times New Roman"/>
          <w:b w:val="false"/>
          <w:i w:val="false"/>
          <w:color w:val="000000"/>
          <w:sz w:val="28"/>
        </w:rPr>
        <w:t>
      Орталығы – Қызылқия ауылы.</w:t>
      </w:r>
    </w:p>
    <w:p>
      <w:pPr>
        <w:spacing w:after="0"/>
        <w:ind w:left="0"/>
        <w:jc w:val="both"/>
      </w:pPr>
      <w:r>
        <w:rPr>
          <w:rFonts w:ascii="Times New Roman"/>
          <w:b w:val="false"/>
          <w:i w:val="false"/>
          <w:color w:val="000000"/>
          <w:sz w:val="28"/>
        </w:rPr>
        <w:t>
      Елді мекендері- Қызылқия, Айнатас, Ынталы, Қызылсеңгір, Тұғыртас.</w:t>
      </w:r>
    </w:p>
    <w:p>
      <w:pPr>
        <w:spacing w:after="0"/>
        <w:ind w:left="0"/>
        <w:jc w:val="both"/>
      </w:pPr>
      <w:r>
        <w:rPr>
          <w:rFonts w:ascii="Times New Roman"/>
          <w:b w:val="false"/>
          <w:i w:val="false"/>
          <w:color w:val="000000"/>
          <w:sz w:val="28"/>
        </w:rPr>
        <w:t>
      Халық саны-10316 адам.</w:t>
      </w:r>
    </w:p>
    <w:p>
      <w:pPr>
        <w:spacing w:after="0"/>
        <w:ind w:left="0"/>
        <w:jc w:val="both"/>
      </w:pPr>
      <w:r>
        <w:rPr>
          <w:rFonts w:ascii="Times New Roman"/>
          <w:b w:val="false"/>
          <w:i w:val="false"/>
          <w:color w:val="000000"/>
          <w:sz w:val="28"/>
        </w:rPr>
        <w:t>
      Округтің жалпы жер көлемі-24516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жер-22058 гектар;</w:t>
      </w:r>
    </w:p>
    <w:p>
      <w:pPr>
        <w:spacing w:after="0"/>
        <w:ind w:left="0"/>
        <w:jc w:val="both"/>
      </w:pPr>
      <w:r>
        <w:rPr>
          <w:rFonts w:ascii="Times New Roman"/>
          <w:b w:val="false"/>
          <w:i w:val="false"/>
          <w:color w:val="000000"/>
          <w:sz w:val="28"/>
        </w:rPr>
        <w:t>
      жалпы егістік-9548 гектар;</w:t>
      </w:r>
    </w:p>
    <w:p>
      <w:pPr>
        <w:spacing w:after="0"/>
        <w:ind w:left="0"/>
        <w:jc w:val="both"/>
      </w:pPr>
      <w:r>
        <w:rPr>
          <w:rFonts w:ascii="Times New Roman"/>
          <w:b w:val="false"/>
          <w:i w:val="false"/>
          <w:color w:val="000000"/>
          <w:sz w:val="28"/>
        </w:rPr>
        <w:t>
      суғармалы жер-5587 гектар;</w:t>
      </w:r>
    </w:p>
    <w:p>
      <w:pPr>
        <w:spacing w:after="0"/>
        <w:ind w:left="0"/>
        <w:jc w:val="both"/>
      </w:pPr>
      <w:r>
        <w:rPr>
          <w:rFonts w:ascii="Times New Roman"/>
          <w:b w:val="false"/>
          <w:i w:val="false"/>
          <w:color w:val="000000"/>
          <w:sz w:val="28"/>
        </w:rPr>
        <w:t>
      көп жылдық екпелер-1000 гектар;</w:t>
      </w:r>
    </w:p>
    <w:p>
      <w:pPr>
        <w:spacing w:after="0"/>
        <w:ind w:left="0"/>
        <w:jc w:val="both"/>
      </w:pPr>
      <w:r>
        <w:rPr>
          <w:rFonts w:ascii="Times New Roman"/>
          <w:b w:val="false"/>
          <w:i w:val="false"/>
          <w:color w:val="000000"/>
          <w:sz w:val="28"/>
        </w:rPr>
        <w:t>
      жайылым жер-6038 гектар;</w:t>
      </w:r>
    </w:p>
    <w:p>
      <w:pPr>
        <w:spacing w:after="0"/>
        <w:ind w:left="0"/>
        <w:jc w:val="both"/>
      </w:pPr>
      <w:r>
        <w:rPr>
          <w:rFonts w:ascii="Times New Roman"/>
          <w:b w:val="false"/>
          <w:i w:val="false"/>
          <w:color w:val="000000"/>
          <w:sz w:val="28"/>
        </w:rPr>
        <w:t>
      шабындық жер-3945 гектар.</w:t>
      </w:r>
    </w:p>
    <w:bookmarkStart w:name="z78" w:id="76"/>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Қызылсеңгір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Тұғыртас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22369</w:t>
            </w:r>
          </w:p>
        </w:tc>
      </w:tr>
    </w:tbl>
    <w:p>
      <w:pPr>
        <w:spacing w:after="0"/>
        <w:ind w:left="0"/>
        <w:jc w:val="left"/>
      </w:pPr>
      <w:r>
        <w:br/>
      </w:r>
      <w:r>
        <w:rPr>
          <w:rFonts w:ascii="Times New Roman"/>
          <w:b w:val="false"/>
          <w:i w:val="false"/>
          <w:color w:val="000000"/>
          <w:sz w:val="28"/>
        </w:rPr>
        <w:t>
</w:t>
      </w:r>
    </w:p>
    <w:bookmarkStart w:name="z79" w:id="77"/>
    <w:p>
      <w:pPr>
        <w:spacing w:after="0"/>
        <w:ind w:left="0"/>
        <w:jc w:val="left"/>
      </w:pPr>
      <w:r>
        <w:rPr>
          <w:rFonts w:ascii="Times New Roman"/>
          <w:b/>
          <w:i w:val="false"/>
          <w:color w:val="000000"/>
        </w:rPr>
        <w:t xml:space="preserve"> Ветеринариялық-санитариялық объектілер туралы мәлімет</w:t>
      </w:r>
    </w:p>
    <w:bookmarkEnd w:id="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Қызылсеңгір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Тұғыртас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80" w:id="7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81" w:id="79"/>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Қызылсеңгір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Тұғыртас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3083</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қажет жайылым жер көлемі, гектар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мекендердің жалпы жайылыммен қажетті жайылымның айырмасы,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25274,5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91149,5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64400" cy="1016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264400" cy="1016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62800" cy="1013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162800" cy="1013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533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3533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009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200900" cy="998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78700" cy="1005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378700" cy="1005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 w:id="80"/>
    <w:p>
      <w:pPr>
        <w:spacing w:after="0"/>
        <w:ind w:left="0"/>
        <w:jc w:val="both"/>
      </w:pPr>
      <w:r>
        <w:rPr>
          <w:rFonts w:ascii="Times New Roman"/>
          <w:b w:val="false"/>
          <w:i w:val="false"/>
          <w:color w:val="000000"/>
          <w:sz w:val="28"/>
        </w:rPr>
        <w:t>
      13. Алтынтөбе ауыл округі.</w:t>
      </w:r>
    </w:p>
    <w:bookmarkEnd w:id="80"/>
    <w:p>
      <w:pPr>
        <w:spacing w:after="0"/>
        <w:ind w:left="0"/>
        <w:jc w:val="both"/>
      </w:pPr>
      <w:r>
        <w:rPr>
          <w:rFonts w:ascii="Times New Roman"/>
          <w:b w:val="false"/>
          <w:i w:val="false"/>
          <w:color w:val="000000"/>
          <w:sz w:val="28"/>
        </w:rPr>
        <w:t>
      Орталығы – Алтынтөбе ауылы.</w:t>
      </w:r>
    </w:p>
    <w:p>
      <w:pPr>
        <w:spacing w:after="0"/>
        <w:ind w:left="0"/>
        <w:jc w:val="both"/>
      </w:pPr>
      <w:r>
        <w:rPr>
          <w:rFonts w:ascii="Times New Roman"/>
          <w:b w:val="false"/>
          <w:i w:val="false"/>
          <w:color w:val="000000"/>
          <w:sz w:val="28"/>
        </w:rPr>
        <w:t>
      Елді мекендері- Қаржан, Алтынтөбе, Қосағаш, Қарабау, Қырыққыз, Аққұм.</w:t>
      </w:r>
    </w:p>
    <w:p>
      <w:pPr>
        <w:spacing w:after="0"/>
        <w:ind w:left="0"/>
        <w:jc w:val="both"/>
      </w:pPr>
      <w:r>
        <w:rPr>
          <w:rFonts w:ascii="Times New Roman"/>
          <w:b w:val="false"/>
          <w:i w:val="false"/>
          <w:color w:val="000000"/>
          <w:sz w:val="28"/>
        </w:rPr>
        <w:t>
      Халық саны-8624 адам.</w:t>
      </w:r>
    </w:p>
    <w:p>
      <w:pPr>
        <w:spacing w:after="0"/>
        <w:ind w:left="0"/>
        <w:jc w:val="both"/>
      </w:pPr>
      <w:r>
        <w:rPr>
          <w:rFonts w:ascii="Times New Roman"/>
          <w:b w:val="false"/>
          <w:i w:val="false"/>
          <w:color w:val="000000"/>
          <w:sz w:val="28"/>
        </w:rPr>
        <w:t>
      Округтің жалпы жер көлемі-23472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жер-20537 гектар;</w:t>
      </w:r>
    </w:p>
    <w:p>
      <w:pPr>
        <w:spacing w:after="0"/>
        <w:ind w:left="0"/>
        <w:jc w:val="both"/>
      </w:pPr>
      <w:r>
        <w:rPr>
          <w:rFonts w:ascii="Times New Roman"/>
          <w:b w:val="false"/>
          <w:i w:val="false"/>
          <w:color w:val="000000"/>
          <w:sz w:val="28"/>
        </w:rPr>
        <w:t>
      жалпы егістік-9866 гектар;</w:t>
      </w:r>
    </w:p>
    <w:p>
      <w:pPr>
        <w:spacing w:after="0"/>
        <w:ind w:left="0"/>
        <w:jc w:val="both"/>
      </w:pPr>
      <w:r>
        <w:rPr>
          <w:rFonts w:ascii="Times New Roman"/>
          <w:b w:val="false"/>
          <w:i w:val="false"/>
          <w:color w:val="000000"/>
          <w:sz w:val="28"/>
        </w:rPr>
        <w:t>
      суғармалы жер-699 гектар;</w:t>
      </w:r>
    </w:p>
    <w:p>
      <w:pPr>
        <w:spacing w:after="0"/>
        <w:ind w:left="0"/>
        <w:jc w:val="both"/>
      </w:pPr>
      <w:r>
        <w:rPr>
          <w:rFonts w:ascii="Times New Roman"/>
          <w:b w:val="false"/>
          <w:i w:val="false"/>
          <w:color w:val="000000"/>
          <w:sz w:val="28"/>
        </w:rPr>
        <w:t>
      көп жылдық екпелер-112 гектар;</w:t>
      </w:r>
    </w:p>
    <w:p>
      <w:pPr>
        <w:spacing w:after="0"/>
        <w:ind w:left="0"/>
        <w:jc w:val="both"/>
      </w:pPr>
      <w:r>
        <w:rPr>
          <w:rFonts w:ascii="Times New Roman"/>
          <w:b w:val="false"/>
          <w:i w:val="false"/>
          <w:color w:val="000000"/>
          <w:sz w:val="28"/>
        </w:rPr>
        <w:t>
      жайылым жер-7593 гектар;</w:t>
      </w:r>
    </w:p>
    <w:p>
      <w:pPr>
        <w:spacing w:after="0"/>
        <w:ind w:left="0"/>
        <w:jc w:val="both"/>
      </w:pPr>
      <w:r>
        <w:rPr>
          <w:rFonts w:ascii="Times New Roman"/>
          <w:b w:val="false"/>
          <w:i w:val="false"/>
          <w:color w:val="000000"/>
          <w:sz w:val="28"/>
        </w:rPr>
        <w:t>
      шабындық жер-2189 гектар.</w:t>
      </w:r>
    </w:p>
    <w:bookmarkStart w:name="z83" w:id="81"/>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Қосағаш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Қырыққыз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23930</w:t>
            </w:r>
          </w:p>
        </w:tc>
      </w:tr>
    </w:tbl>
    <w:p>
      <w:pPr>
        <w:spacing w:after="0"/>
        <w:ind w:left="0"/>
        <w:jc w:val="left"/>
      </w:pPr>
      <w:r>
        <w:br/>
      </w:r>
      <w:r>
        <w:rPr>
          <w:rFonts w:ascii="Times New Roman"/>
          <w:b w:val="false"/>
          <w:i w:val="false"/>
          <w:color w:val="000000"/>
          <w:sz w:val="28"/>
        </w:rPr>
        <w:t>
</w:t>
      </w:r>
    </w:p>
    <w:bookmarkStart w:name="z84" w:id="82"/>
    <w:p>
      <w:pPr>
        <w:spacing w:after="0"/>
        <w:ind w:left="0"/>
        <w:jc w:val="left"/>
      </w:pPr>
      <w:r>
        <w:rPr>
          <w:rFonts w:ascii="Times New Roman"/>
          <w:b/>
          <w:i w:val="false"/>
          <w:color w:val="000000"/>
        </w:rPr>
        <w:t xml:space="preserve"> Ветеринариялық-санитариялық объектілер туралы мәлімет</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Қосағаш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Қырыққыз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85" w:id="8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86" w:id="84"/>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Қырыққыз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қажет жайылым жер көлемі, гектар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мекендердің жалпы жайылыммен қажетті жайылымның айырмасы,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25760,5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89800" cy="1004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289800" cy="1004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533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3533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40600" cy="1003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340600" cy="1003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16800" cy="1008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416800" cy="1008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771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277100" cy="1002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