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22aa4d" w14:textId="222aa4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Мақтарал ауданының жайылымдарды басқару және оларды пайдалану жөніндегі 2017-2018 жылдарға арналған Жоспарын бекіту туралы</w:t>
      </w:r>
    </w:p>
    <w:p>
      <w:pPr>
        <w:spacing w:after="0"/>
        <w:ind w:left="0"/>
        <w:jc w:val="left"/>
      </w:pPr>
      <w:r>
        <w:rPr>
          <w:rFonts w:ascii="Times New Roman"/>
          <w:b w:val="false"/>
          <w:i w:val="false"/>
          <w:color w:val="000000"/>
          <w:sz w:val="28"/>
        </w:rPr>
        <w:t>
			</w:t>
      </w:r>
      <w:r>
        <w:rPr>
          <w:rFonts w:ascii="Times New Roman"/>
          <w:b w:val="false"/>
          <w:i w:val="false"/>
          <w:color w:val="000000"/>
          <w:sz w:val="28"/>
        </w:rPr>
        <w:t>Мерзімі біткен</w:t>
      </w:r>
      <w:r>
        <w:rPr>
          <w:rFonts w:ascii="Times New Roman"/>
          <w:b w:val="false"/>
          <w:i w:val="false"/>
          <w:color w:val="000000"/>
          <w:sz w:val="28"/>
        </w:rPr>
        <w:t>
					</w:t>
      </w:r>
    </w:p>
    <w:p>
      <w:pPr>
        <w:spacing w:after="0"/>
        <w:ind w:left="0"/>
        <w:jc w:val="both"/>
      </w:pPr>
      <w:r>
        <w:rPr>
          <w:rFonts w:ascii="Times New Roman"/>
          <w:b w:val="false"/>
          <w:i w:val="false"/>
          <w:color w:val="000000"/>
          <w:sz w:val="28"/>
        </w:rPr>
        <w:t>Оңтүстiк Қазақстан облысы Мақтаарал аудандық мәслихатының 2017 жылғы 22 желтоқсандағы № 21-166-VI шешiмi. Оңтүстiк Қазақстан облысының Әдiлет департаментiнде 2018 жылғы 19 қаңтарда № 4410 болып тiркелдi. Мерзімі өткендіктен қолданыс тоқтатылды</w:t>
      </w:r>
    </w:p>
    <w:p>
      <w:pPr>
        <w:spacing w:after="0"/>
        <w:ind w:left="0"/>
        <w:jc w:val="both"/>
      </w:pPr>
      <w:bookmarkStart w:name="z1" w:id="0"/>
      <w:r>
        <w:rPr>
          <w:rFonts w:ascii="Times New Roman"/>
          <w:b w:val="false"/>
          <w:i w:val="false"/>
          <w:color w:val="000000"/>
          <w:sz w:val="28"/>
        </w:rPr>
        <w:t xml:space="preserve">
      "Қазақстан Республикасындағы жергілікті мемлекеттік басқару және өзін-өзі басқару туралы" Қазақстан Республикасының 2001 жылғы 23 қаңтардағы Заңының 6 бабының 1 тармағының </w:t>
      </w:r>
      <w:r>
        <w:rPr>
          <w:rFonts w:ascii="Times New Roman"/>
          <w:b w:val="false"/>
          <w:i w:val="false"/>
          <w:color w:val="000000"/>
          <w:sz w:val="28"/>
        </w:rPr>
        <w:t>15) тармақшасына</w:t>
      </w:r>
      <w:r>
        <w:rPr>
          <w:rFonts w:ascii="Times New Roman"/>
          <w:b w:val="false"/>
          <w:i w:val="false"/>
          <w:color w:val="000000"/>
          <w:sz w:val="28"/>
        </w:rPr>
        <w:t xml:space="preserve"> және "Жайылымдар туралы" Қазақстан Республикасының 2017 жылғы 20 ақпандағы Заңының </w:t>
      </w:r>
      <w:r>
        <w:rPr>
          <w:rFonts w:ascii="Times New Roman"/>
          <w:b w:val="false"/>
          <w:i w:val="false"/>
          <w:color w:val="000000"/>
          <w:sz w:val="28"/>
        </w:rPr>
        <w:t>8 бабының</w:t>
      </w:r>
      <w:r>
        <w:rPr>
          <w:rFonts w:ascii="Times New Roman"/>
          <w:b w:val="false"/>
          <w:i w:val="false"/>
          <w:color w:val="000000"/>
          <w:sz w:val="28"/>
        </w:rPr>
        <w:t xml:space="preserve"> 1) тармақшасына сәйкес, аудандық мәслихат ШЕШІМ ҚАБЫЛДАДЫ:</w:t>
      </w:r>
    </w:p>
    <w:bookmarkEnd w:id="0"/>
    <w:bookmarkStart w:name="z2" w:id="1"/>
    <w:p>
      <w:pPr>
        <w:spacing w:after="0"/>
        <w:ind w:left="0"/>
        <w:jc w:val="both"/>
      </w:pPr>
      <w:r>
        <w:rPr>
          <w:rFonts w:ascii="Times New Roman"/>
          <w:b w:val="false"/>
          <w:i w:val="false"/>
          <w:color w:val="000000"/>
          <w:sz w:val="28"/>
        </w:rPr>
        <w:t xml:space="preserve">
      1. Мақтарал ауданының жайылымдарды басқару және оларды пайдалану жөніндегі 2017-2018 жылдарға арналған Жоспары </w:t>
      </w:r>
      <w:r>
        <w:rPr>
          <w:rFonts w:ascii="Times New Roman"/>
          <w:b w:val="false"/>
          <w:i w:val="false"/>
          <w:color w:val="000000"/>
          <w:sz w:val="28"/>
        </w:rPr>
        <w:t>қосымшаға</w:t>
      </w:r>
      <w:r>
        <w:rPr>
          <w:rFonts w:ascii="Times New Roman"/>
          <w:b w:val="false"/>
          <w:i w:val="false"/>
          <w:color w:val="000000"/>
          <w:sz w:val="28"/>
        </w:rPr>
        <w:t xml:space="preserve"> сәйкес бекітілсін.</w:t>
      </w:r>
    </w:p>
    <w:bookmarkEnd w:id="1"/>
    <w:bookmarkStart w:name="z3" w:id="2"/>
    <w:p>
      <w:pPr>
        <w:spacing w:after="0"/>
        <w:ind w:left="0"/>
        <w:jc w:val="both"/>
      </w:pPr>
      <w:r>
        <w:rPr>
          <w:rFonts w:ascii="Times New Roman"/>
          <w:b w:val="false"/>
          <w:i w:val="false"/>
          <w:color w:val="000000"/>
          <w:sz w:val="28"/>
        </w:rPr>
        <w:t>
      2. "Мақтарал аудандық мәслихат аппараты" мемлекеттік мекемесі Қазақстан Республикасының заңнамалық актілерінде белгіленген тәртіпте:</w:t>
      </w:r>
    </w:p>
    <w:bookmarkEnd w:id="2"/>
    <w:p>
      <w:pPr>
        <w:spacing w:after="0"/>
        <w:ind w:left="0"/>
        <w:jc w:val="both"/>
      </w:pPr>
      <w:r>
        <w:rPr>
          <w:rFonts w:ascii="Times New Roman"/>
          <w:b w:val="false"/>
          <w:i w:val="false"/>
          <w:color w:val="000000"/>
          <w:sz w:val="28"/>
        </w:rPr>
        <w:t>
      1) осы шешімнің аумақтық әділет органында мемлекеттік тіркелуін;</w:t>
      </w:r>
    </w:p>
    <w:p>
      <w:pPr>
        <w:spacing w:after="0"/>
        <w:ind w:left="0"/>
        <w:jc w:val="both"/>
      </w:pPr>
      <w:r>
        <w:rPr>
          <w:rFonts w:ascii="Times New Roman"/>
          <w:b w:val="false"/>
          <w:i w:val="false"/>
          <w:color w:val="000000"/>
          <w:sz w:val="28"/>
        </w:rPr>
        <w:t>
      2) осы мәслихат шешімі мемлекеттік тіркелген күнінен бастап күнтізбелік он күн ішінде оның көшірмесін қағаз және электронды түрде қазақ және орыс тілдерінде "Республикалық құқықтық ақпарат орталығы" шаруашылық жүргізу құқығындағы Республикалық мемлекеттік кәсіпорнына Қазақстан Республикасы нормативтік құқықтық актілерінің эталондық бақылау банкіне ресми жариялау және енгізу үшін жолданылуын;</w:t>
      </w:r>
    </w:p>
    <w:p>
      <w:pPr>
        <w:spacing w:after="0"/>
        <w:ind w:left="0"/>
        <w:jc w:val="both"/>
      </w:pPr>
      <w:r>
        <w:rPr>
          <w:rFonts w:ascii="Times New Roman"/>
          <w:b w:val="false"/>
          <w:i w:val="false"/>
          <w:color w:val="000000"/>
          <w:sz w:val="28"/>
        </w:rPr>
        <w:t>
      3) осы шешім мемлекеттік тіркелген күнінен бастап күнтізбелік он күн ішінде оның көшірмесін Мақтарал ауданының аумағында таратылатын мерзімді баспа басылымдарында ресми жариялауға жолданылуын;</w:t>
      </w:r>
    </w:p>
    <w:p>
      <w:pPr>
        <w:spacing w:after="0"/>
        <w:ind w:left="0"/>
        <w:jc w:val="both"/>
      </w:pPr>
      <w:r>
        <w:rPr>
          <w:rFonts w:ascii="Times New Roman"/>
          <w:b w:val="false"/>
          <w:i w:val="false"/>
          <w:color w:val="000000"/>
          <w:sz w:val="28"/>
        </w:rPr>
        <w:t>
      4) ресми жарияланғаннан кейін осы шешімді Мақтарал аудандық мәслихаттың интернет-ресурсына орналастыруын қамтамасыз етсін.</w:t>
      </w:r>
    </w:p>
    <w:bookmarkStart w:name="z4" w:id="3"/>
    <w:p>
      <w:pPr>
        <w:spacing w:after="0"/>
        <w:ind w:left="0"/>
        <w:jc w:val="both"/>
      </w:pPr>
      <w:r>
        <w:rPr>
          <w:rFonts w:ascii="Times New Roman"/>
          <w:b w:val="false"/>
          <w:i w:val="false"/>
          <w:color w:val="000000"/>
          <w:sz w:val="28"/>
        </w:rPr>
        <w:t>
      3. Осы шешім оның алғашқы ресми жарияланған күнінен кейін күнтізбелік он күн өткен соң қолданысқа енгізіледі.</w:t>
      </w:r>
    </w:p>
    <w:bookmarkEnd w:id="3"/>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w:t>
            </w:r>
            <w:r>
              <w:rPr>
                <w:rFonts w:ascii="Times New Roman"/>
                <w:b w:val="false"/>
                <w:i w:val="false"/>
                <w:color w:val="000000"/>
                <w:sz w:val="20"/>
              </w:rPr>
              <w:t>
</w:t>
            </w:r>
          </w:p>
        </w:tc>
      </w:tr>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сессиясының төрағасы</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Е.Жұмаділов</w:t>
            </w:r>
            <w:r>
              <w:rPr>
                <w:rFonts w:ascii="Times New Roman"/>
                <w:b w:val="false"/>
                <w:i w:val="false"/>
                <w:color w:val="000000"/>
                <w:sz w:val="20"/>
              </w:rPr>
              <w:t>
</w:t>
            </w:r>
          </w:p>
        </w:tc>
      </w:tr>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Аудандық мәслихат хатшысы</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М.Жайлымшиев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Мақтарал аудандық</w:t>
            </w:r>
            <w:r>
              <w:br/>
            </w:r>
            <w:r>
              <w:rPr>
                <w:rFonts w:ascii="Times New Roman"/>
                <w:b w:val="false"/>
                <w:i w:val="false"/>
                <w:color w:val="000000"/>
                <w:sz w:val="20"/>
              </w:rPr>
              <w:t>мәслихатының 2017 жылғы</w:t>
            </w:r>
            <w:r>
              <w:br/>
            </w:r>
            <w:r>
              <w:rPr>
                <w:rFonts w:ascii="Times New Roman"/>
                <w:b w:val="false"/>
                <w:i w:val="false"/>
                <w:color w:val="000000"/>
                <w:sz w:val="20"/>
              </w:rPr>
              <w:t>22 желтоқсандағы № 21-166-VІ</w:t>
            </w:r>
            <w:r>
              <w:br/>
            </w:r>
            <w:r>
              <w:rPr>
                <w:rFonts w:ascii="Times New Roman"/>
                <w:b w:val="false"/>
                <w:i w:val="false"/>
                <w:color w:val="000000"/>
                <w:sz w:val="20"/>
              </w:rPr>
              <w:t>шешімімен бекітілген</w:t>
            </w:r>
          </w:p>
        </w:tc>
      </w:tr>
    </w:tbl>
    <w:bookmarkStart w:name="z6" w:id="4"/>
    <w:p>
      <w:pPr>
        <w:spacing w:after="0"/>
        <w:ind w:left="0"/>
        <w:jc w:val="left"/>
      </w:pPr>
      <w:r>
        <w:rPr>
          <w:rFonts w:ascii="Times New Roman"/>
          <w:b/>
          <w:i w:val="false"/>
          <w:color w:val="000000"/>
        </w:rPr>
        <w:t xml:space="preserve"> Мақтарал ауданының жайылымдарды басқару және оларды пайдалану жөніндегі 2017-2018 жылдарға арналған жоспары</w:t>
      </w:r>
    </w:p>
    <w:bookmarkEnd w:id="4"/>
    <w:bookmarkStart w:name="z7" w:id="5"/>
    <w:p>
      <w:pPr>
        <w:spacing w:after="0"/>
        <w:ind w:left="0"/>
        <w:jc w:val="both"/>
      </w:pPr>
      <w:r>
        <w:rPr>
          <w:rFonts w:ascii="Times New Roman"/>
          <w:b w:val="false"/>
          <w:i w:val="false"/>
          <w:color w:val="000000"/>
          <w:sz w:val="28"/>
        </w:rPr>
        <w:t xml:space="preserve">
      Осы Мақтарал ауданы бойынша 2017-2018 жылдарға арналған жайылымдарды басқару және оларды пайдалану жөніндегі жоспар (бұдан әрі - </w:t>
      </w:r>
      <w:r>
        <w:rPr>
          <w:rFonts w:ascii="Times New Roman"/>
          <w:b w:val="false"/>
          <w:i w:val="false"/>
          <w:color w:val="000000"/>
          <w:sz w:val="28"/>
        </w:rPr>
        <w:t>Жоспар</w:t>
      </w:r>
      <w:r>
        <w:rPr>
          <w:rFonts w:ascii="Times New Roman"/>
          <w:b w:val="false"/>
          <w:i w:val="false"/>
          <w:color w:val="000000"/>
          <w:sz w:val="28"/>
        </w:rPr>
        <w:t>)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5"/>
    <w:bookmarkStart w:name="z8" w:id="6"/>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6"/>
    <w:bookmarkStart w:name="z9" w:id="7"/>
    <w:p>
      <w:pPr>
        <w:spacing w:after="0"/>
        <w:ind w:left="0"/>
        <w:jc w:val="both"/>
      </w:pPr>
      <w:r>
        <w:rPr>
          <w:rFonts w:ascii="Times New Roman"/>
          <w:b w:val="false"/>
          <w:i w:val="false"/>
          <w:color w:val="000000"/>
          <w:sz w:val="28"/>
        </w:rPr>
        <w:t>
      Жоспар мазмұны:</w:t>
      </w:r>
    </w:p>
    <w:bookmarkEnd w:id="7"/>
    <w:p>
      <w:pPr>
        <w:spacing w:after="0"/>
        <w:ind w:left="0"/>
        <w:jc w:val="both"/>
      </w:pPr>
      <w:r>
        <w:rPr>
          <w:rFonts w:ascii="Times New Roman"/>
          <w:b w:val="false"/>
          <w:i w:val="false"/>
          <w:color w:val="000000"/>
          <w:sz w:val="28"/>
        </w:rPr>
        <w:t>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w:t>
      </w:r>
    </w:p>
    <w:p>
      <w:pPr>
        <w:spacing w:after="0"/>
        <w:ind w:left="0"/>
        <w:jc w:val="both"/>
      </w:pPr>
      <w:r>
        <w:rPr>
          <w:rFonts w:ascii="Times New Roman"/>
          <w:b w:val="false"/>
          <w:i w:val="false"/>
          <w:color w:val="000000"/>
          <w:sz w:val="28"/>
        </w:rPr>
        <w:t>
      2) жайылым айналымдарының қолайлы схемалары;</w:t>
      </w:r>
    </w:p>
    <w:p>
      <w:pPr>
        <w:spacing w:after="0"/>
        <w:ind w:left="0"/>
        <w:jc w:val="both"/>
      </w:pPr>
      <w:r>
        <w:rPr>
          <w:rFonts w:ascii="Times New Roman"/>
          <w:b w:val="false"/>
          <w:i w:val="false"/>
          <w:color w:val="000000"/>
          <w:sz w:val="28"/>
        </w:rPr>
        <w:t>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both"/>
      </w:pPr>
      <w:r>
        <w:rPr>
          <w:rFonts w:ascii="Times New Roman"/>
          <w:b w:val="false"/>
          <w:i w:val="false"/>
          <w:color w:val="000000"/>
          <w:sz w:val="28"/>
        </w:rPr>
        <w:t>
      4)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both"/>
      </w:pPr>
      <w:r>
        <w:rPr>
          <w:rFonts w:ascii="Times New Roman"/>
          <w:b w:val="false"/>
          <w:i w:val="false"/>
          <w:color w:val="000000"/>
          <w:sz w:val="28"/>
        </w:rPr>
        <w:t>
      5)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both"/>
      </w:pPr>
      <w:r>
        <w:rPr>
          <w:rFonts w:ascii="Times New Roman"/>
          <w:b w:val="false"/>
          <w:i w:val="false"/>
          <w:color w:val="000000"/>
          <w:sz w:val="28"/>
        </w:rPr>
        <w:t>
      6)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both"/>
      </w:pPr>
      <w:r>
        <w:rPr>
          <w:rFonts w:ascii="Times New Roman"/>
          <w:b w:val="false"/>
          <w:i w:val="false"/>
          <w:color w:val="000000"/>
          <w:sz w:val="28"/>
        </w:rPr>
        <w:t>
      7) ауыл шаруашылығы жануарларын жаюдың және айдаудың маусымдық маршруттарын белгілейтін жайылымдарды пайдалану жөніндегі күнтізбелік графигі;</w:t>
      </w:r>
    </w:p>
    <w:p>
      <w:pPr>
        <w:spacing w:after="0"/>
        <w:ind w:left="0"/>
        <w:jc w:val="both"/>
      </w:pPr>
      <w:r>
        <w:rPr>
          <w:rFonts w:ascii="Times New Roman"/>
          <w:b w:val="false"/>
          <w:i w:val="false"/>
          <w:color w:val="000000"/>
          <w:sz w:val="28"/>
        </w:rPr>
        <w:t>
      8) тиісті әкімшілік-аумақтық бірлікте жайылымдарды ұтымды пайдалану үшін қажетті өзге де талаптарды қамтуға тиіс.</w:t>
      </w:r>
    </w:p>
    <w:bookmarkStart w:name="z10" w:id="8"/>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мекемелер туралы деректер, иелерін-жайылым пайдаланушыларды,жеке және (немесе) заңды тұлғаларды көрсете отырып,ауыл шаруашылығы жануарлары мал басының саны туралы деректер, ауыл шаруашылығы жануарларының түрлері мен жыныстық жас топтары бойынша қалыптастырылған үйірлердің,отарлардың, табындардың саны туралы деректер, шалғайдағы жайылымдарда жаю үшін ауыл шаруашылығы жануарларының мал басын қалыптастыру туралы мәліметтер, екпе және аридтік жайылымдарда ауыл шаруашылығы жануарларын жаю ерекшеліктері, малды айдап өтуге арналған сервитуттар туралы мәліметтер, мемлекеттік органдар,жеке және (немесе) заңды тұлғалар берген өзге де деректер ескеріле отырып қабылданды.</w:t>
      </w:r>
    </w:p>
    <w:bookmarkEnd w:id="8"/>
    <w:bookmarkStart w:name="z11" w:id="9"/>
    <w:p>
      <w:pPr>
        <w:spacing w:after="0"/>
        <w:ind w:left="0"/>
        <w:jc w:val="both"/>
      </w:pPr>
      <w:r>
        <w:rPr>
          <w:rFonts w:ascii="Times New Roman"/>
          <w:b w:val="false"/>
          <w:i w:val="false"/>
          <w:color w:val="000000"/>
          <w:sz w:val="28"/>
        </w:rPr>
        <w:t>
      Мақтарал ауданының барлық жер көлемі 185398 гектарды құрайды. Барлық ауыл шаруашылығы алқаптарының жиынтығы 152299 гектар, оның ішінде егістік жерлер 140338 гектар, оның ішінде суармалы егістік 136384 гектар, көпжылдық екпе ағаштары 802 гектар, жайылымдық 3000 гектар.</w:t>
      </w:r>
    </w:p>
    <w:bookmarkEnd w:id="9"/>
    <w:bookmarkStart w:name="z12" w:id="10"/>
    <w:p>
      <w:pPr>
        <w:spacing w:after="0"/>
        <w:ind w:left="0"/>
        <w:jc w:val="both"/>
      </w:pPr>
      <w:r>
        <w:rPr>
          <w:rFonts w:ascii="Times New Roman"/>
          <w:b w:val="false"/>
          <w:i w:val="false"/>
          <w:color w:val="000000"/>
          <w:sz w:val="28"/>
        </w:rPr>
        <w:t>
      Жер санаттары бойынша:</w:t>
      </w:r>
    </w:p>
    <w:bookmarkEnd w:id="10"/>
    <w:p>
      <w:pPr>
        <w:spacing w:after="0"/>
        <w:ind w:left="0"/>
        <w:jc w:val="both"/>
      </w:pPr>
      <w:r>
        <w:rPr>
          <w:rFonts w:ascii="Times New Roman"/>
          <w:b w:val="false"/>
          <w:i w:val="false"/>
          <w:color w:val="000000"/>
          <w:sz w:val="28"/>
        </w:rPr>
        <w:t>
      ауыл шаруашылық мақсаттары бойынша пайдаланатын жерлері 152299 гектар;</w:t>
      </w:r>
    </w:p>
    <w:p>
      <w:pPr>
        <w:spacing w:after="0"/>
        <w:ind w:left="0"/>
        <w:jc w:val="both"/>
      </w:pPr>
      <w:r>
        <w:rPr>
          <w:rFonts w:ascii="Times New Roman"/>
          <w:b w:val="false"/>
          <w:i w:val="false"/>
          <w:color w:val="000000"/>
          <w:sz w:val="28"/>
        </w:rPr>
        <w:t>
      елді мекендердің жерлері 19595 гектар;</w:t>
      </w:r>
    </w:p>
    <w:p>
      <w:pPr>
        <w:spacing w:after="0"/>
        <w:ind w:left="0"/>
        <w:jc w:val="both"/>
      </w:pPr>
      <w:r>
        <w:rPr>
          <w:rFonts w:ascii="Times New Roman"/>
          <w:b w:val="false"/>
          <w:i w:val="false"/>
          <w:color w:val="000000"/>
          <w:sz w:val="28"/>
        </w:rPr>
        <w:t>
      өнеркәсіп, көлік, байланыс, қорғаныс және ауыл шаруашылық емес басқа мақсаттарда пайдаланатын жерлер 2225 гектар;</w:t>
      </w:r>
    </w:p>
    <w:p>
      <w:pPr>
        <w:spacing w:after="0"/>
        <w:ind w:left="0"/>
        <w:jc w:val="both"/>
      </w:pPr>
      <w:r>
        <w:rPr>
          <w:rFonts w:ascii="Times New Roman"/>
          <w:b w:val="false"/>
          <w:i w:val="false"/>
          <w:color w:val="000000"/>
          <w:sz w:val="28"/>
        </w:rPr>
        <w:t>
      су қорының жерлері 11242 гектар;</w:t>
      </w:r>
    </w:p>
    <w:p>
      <w:pPr>
        <w:spacing w:after="0"/>
        <w:ind w:left="0"/>
        <w:jc w:val="both"/>
      </w:pPr>
      <w:r>
        <w:rPr>
          <w:rFonts w:ascii="Times New Roman"/>
          <w:b w:val="false"/>
          <w:i w:val="false"/>
          <w:color w:val="000000"/>
          <w:sz w:val="28"/>
        </w:rPr>
        <w:t>
      Әкімшілік-аумақтық бөлініс бойынша Мақтарал ауданында 1 қала, 3 кент, 20 ауылдық округтер, 176 ауылдық елді мекендер орналасқан.</w:t>
      </w:r>
    </w:p>
    <w:bookmarkStart w:name="z13" w:id="11"/>
    <w:p>
      <w:pPr>
        <w:spacing w:after="0"/>
        <w:ind w:left="0"/>
        <w:jc w:val="both"/>
      </w:pPr>
      <w:r>
        <w:rPr>
          <w:rFonts w:ascii="Times New Roman"/>
          <w:b w:val="false"/>
          <w:i w:val="false"/>
          <w:color w:val="000000"/>
          <w:sz w:val="28"/>
        </w:rPr>
        <w:t>
      Мазмұны:</w:t>
      </w:r>
    </w:p>
    <w:bookmarkEnd w:id="11"/>
    <w:p>
      <w:pPr>
        <w:spacing w:after="0"/>
        <w:ind w:left="0"/>
        <w:jc w:val="both"/>
      </w:pPr>
      <w:r>
        <w:rPr>
          <w:rFonts w:ascii="Times New Roman"/>
          <w:b w:val="false"/>
          <w:i w:val="false"/>
          <w:color w:val="000000"/>
          <w:sz w:val="28"/>
        </w:rPr>
        <w:t>
      1 Табиғаты</w:t>
      </w:r>
    </w:p>
    <w:p>
      <w:pPr>
        <w:spacing w:after="0"/>
        <w:ind w:left="0"/>
        <w:jc w:val="both"/>
      </w:pPr>
      <w:r>
        <w:rPr>
          <w:rFonts w:ascii="Times New Roman"/>
          <w:b w:val="false"/>
          <w:i w:val="false"/>
          <w:color w:val="000000"/>
          <w:sz w:val="28"/>
        </w:rPr>
        <w:t>
      2 Климаты</w:t>
      </w:r>
    </w:p>
    <w:p>
      <w:pPr>
        <w:spacing w:after="0"/>
        <w:ind w:left="0"/>
        <w:jc w:val="both"/>
      </w:pPr>
      <w:r>
        <w:rPr>
          <w:rFonts w:ascii="Times New Roman"/>
          <w:b w:val="false"/>
          <w:i w:val="false"/>
          <w:color w:val="000000"/>
          <w:sz w:val="28"/>
        </w:rPr>
        <w:t>
      3 Гидрографиясы</w:t>
      </w:r>
    </w:p>
    <w:p>
      <w:pPr>
        <w:spacing w:after="0"/>
        <w:ind w:left="0"/>
        <w:jc w:val="both"/>
      </w:pPr>
      <w:r>
        <w:rPr>
          <w:rFonts w:ascii="Times New Roman"/>
          <w:b w:val="false"/>
          <w:i w:val="false"/>
          <w:color w:val="000000"/>
          <w:sz w:val="28"/>
        </w:rPr>
        <w:t>
      4 Ауыл шаруашылығы</w:t>
      </w:r>
    </w:p>
    <w:bookmarkStart w:name="z14" w:id="12"/>
    <w:p>
      <w:pPr>
        <w:spacing w:after="0"/>
        <w:ind w:left="0"/>
        <w:jc w:val="both"/>
      </w:pPr>
      <w:r>
        <w:rPr>
          <w:rFonts w:ascii="Times New Roman"/>
          <w:b w:val="false"/>
          <w:i w:val="false"/>
          <w:color w:val="000000"/>
          <w:sz w:val="28"/>
        </w:rPr>
        <w:t>
      Табиғаты:</w:t>
      </w:r>
    </w:p>
    <w:bookmarkEnd w:id="12"/>
    <w:p>
      <w:pPr>
        <w:spacing w:after="0"/>
        <w:ind w:left="0"/>
        <w:jc w:val="both"/>
      </w:pPr>
      <w:r>
        <w:rPr>
          <w:rFonts w:ascii="Times New Roman"/>
          <w:b w:val="false"/>
          <w:i w:val="false"/>
          <w:color w:val="000000"/>
          <w:sz w:val="28"/>
        </w:rPr>
        <w:t xml:space="preserve">
      Ауданның жері негізінен жазықты тегіс шөлейт келеді. Солтүстігін Сарыағаш ауданы, батысын Шардара суқоймасы, оңтүстігі және оңтүстік батыс бөлігін Өзбекстан Республикасы алып жатыр. </w:t>
      </w:r>
    </w:p>
    <w:p>
      <w:pPr>
        <w:spacing w:after="0"/>
        <w:ind w:left="0"/>
        <w:jc w:val="both"/>
      </w:pPr>
      <w:r>
        <w:rPr>
          <w:rFonts w:ascii="Times New Roman"/>
          <w:b w:val="false"/>
          <w:i w:val="false"/>
          <w:color w:val="000000"/>
          <w:sz w:val="28"/>
        </w:rPr>
        <w:t xml:space="preserve">
      Жер қойнауында мәрмәр, құм, бентонит балшығы және шипалы минералды сулары бар. Ауданның солтүстігін бойлай Сырдария өзені ағып өтеді. </w:t>
      </w:r>
    </w:p>
    <w:p>
      <w:pPr>
        <w:spacing w:after="0"/>
        <w:ind w:left="0"/>
        <w:jc w:val="both"/>
      </w:pPr>
      <w:r>
        <w:rPr>
          <w:rFonts w:ascii="Times New Roman"/>
          <w:b w:val="false"/>
          <w:i w:val="false"/>
          <w:color w:val="000000"/>
          <w:sz w:val="28"/>
        </w:rPr>
        <w:t xml:space="preserve">
      Аудан жерінің басым бөлігі тегіс жазықтығынан құралған. Жері ашық сұр топырақты және құмды келеді. Өсімдіктерден бетеге, жусан, жүзгін, баялыш шөптері, өзен бойларында қамыс, бұта аралас ағаш өседі. Мақтарал ауданында мақта, көкөніс, бау-бақша, астық, жеміс-жидек, жүзім дақылдары мен мал шаруашылығының барлық түрлері жақсы дамыған. </w:t>
      </w:r>
    </w:p>
    <w:p>
      <w:pPr>
        <w:spacing w:after="0"/>
        <w:ind w:left="0"/>
        <w:jc w:val="both"/>
      </w:pPr>
      <w:r>
        <w:rPr>
          <w:rFonts w:ascii="Times New Roman"/>
          <w:b w:val="false"/>
          <w:i w:val="false"/>
          <w:color w:val="000000"/>
          <w:sz w:val="28"/>
        </w:rPr>
        <w:t xml:space="preserve">
      Мақтарал ауданы табиғи-шаруашылық бағыты бойынша суармалы егістігі дамыған дала аймағына жатады. </w:t>
      </w:r>
    </w:p>
    <w:bookmarkStart w:name="z15" w:id="13"/>
    <w:p>
      <w:pPr>
        <w:spacing w:after="0"/>
        <w:ind w:left="0"/>
        <w:jc w:val="both"/>
      </w:pPr>
      <w:r>
        <w:rPr>
          <w:rFonts w:ascii="Times New Roman"/>
          <w:b w:val="false"/>
          <w:i w:val="false"/>
          <w:color w:val="000000"/>
          <w:sz w:val="28"/>
        </w:rPr>
        <w:t>
      Климаты:</w:t>
      </w:r>
    </w:p>
    <w:bookmarkEnd w:id="13"/>
    <w:p>
      <w:pPr>
        <w:spacing w:after="0"/>
        <w:ind w:left="0"/>
        <w:jc w:val="both"/>
      </w:pPr>
      <w:r>
        <w:rPr>
          <w:rFonts w:ascii="Times New Roman"/>
          <w:b w:val="false"/>
          <w:i w:val="false"/>
          <w:color w:val="000000"/>
          <w:sz w:val="28"/>
        </w:rPr>
        <w:t>
      Мақтарал ауданының климаты континенттік, қысы жұмсақ, жазы ыстық, қуаң. Атмосфералық жауын-шашындардың орташа жылдық мөлшері 80-300 мм-ге дейін жетеді. Жауын-шашынның көбі көктем айларына тиесілі. Ауанның жылдық температурасы қаңтарда -2-3 С, шілдеде +35+38 С болады. Кейде шөлейт аймақтарда +42+45 С дейін барады.</w:t>
      </w:r>
    </w:p>
    <w:p>
      <w:pPr>
        <w:spacing w:after="0"/>
        <w:ind w:left="0"/>
        <w:jc w:val="both"/>
      </w:pPr>
      <w:r>
        <w:rPr>
          <w:rFonts w:ascii="Times New Roman"/>
          <w:b w:val="false"/>
          <w:i w:val="false"/>
          <w:color w:val="000000"/>
          <w:sz w:val="28"/>
        </w:rPr>
        <w:t>
      Аудан аумағында табиғи ауа райына байланысты өте жоғары құрғақты ыстық шөл және шөлейт аймағына жатады.</w:t>
      </w:r>
    </w:p>
    <w:p>
      <w:pPr>
        <w:spacing w:after="0"/>
        <w:ind w:left="0"/>
        <w:jc w:val="both"/>
      </w:pPr>
      <w:r>
        <w:rPr>
          <w:rFonts w:ascii="Times New Roman"/>
          <w:b w:val="false"/>
          <w:i w:val="false"/>
          <w:color w:val="000000"/>
          <w:sz w:val="28"/>
        </w:rPr>
        <w:t>
      Бұл аймаққа Жетісай қаласы, Асықата, Атакент, Мырзакент кенттері және Атамекен, Абай, Қызылқұм, Мақталы, Ж.Ералиев, Ш.Ділдабеков, Ынтымақ, Достық, Жаңа ауыл, Жылы су, Қарақай, А.Қалыбеков, Қазыбек би, Мақтарал, Жамбыл, Бірлік, Иіржар, Еңбекші, Жаңажол және Ж.Нұрлыбаев ауылдық округтері енеді. Бұл аймақтың рельефі төбелі жазық болып келеді. Ауа райы жылы, құрғақты болып ерекшеленеді. Қысы қысқа, көбінесе жылы болады. Қардың қалыңдығы орта есеппен 11 см-ден аспайды.</w:t>
      </w:r>
    </w:p>
    <w:p>
      <w:pPr>
        <w:spacing w:after="0"/>
        <w:ind w:left="0"/>
        <w:jc w:val="both"/>
      </w:pPr>
      <w:r>
        <w:rPr>
          <w:rFonts w:ascii="Times New Roman"/>
          <w:b w:val="false"/>
          <w:i w:val="false"/>
          <w:color w:val="000000"/>
          <w:sz w:val="28"/>
        </w:rPr>
        <w:t>
      Жылдық ылғал мөлшері 80-300 мм. 10 градустен жоғары кезеңде ылғалдың түсуі 60 мм-ден аспайды.</w:t>
      </w:r>
    </w:p>
    <w:p>
      <w:pPr>
        <w:spacing w:after="0"/>
        <w:ind w:left="0"/>
        <w:jc w:val="both"/>
      </w:pPr>
      <w:r>
        <w:rPr>
          <w:rFonts w:ascii="Times New Roman"/>
          <w:b w:val="false"/>
          <w:i w:val="false"/>
          <w:color w:val="000000"/>
          <w:sz w:val="28"/>
        </w:rPr>
        <w:t>
      Геоботаникалық мәліметтер бойынша негізінен эфемерлі, эфемероидты ірі шөптердің барлық түрлері және бұталы өсімдіктері өседі.</w:t>
      </w:r>
    </w:p>
    <w:p>
      <w:pPr>
        <w:spacing w:after="0"/>
        <w:ind w:left="0"/>
        <w:jc w:val="both"/>
      </w:pPr>
      <w:r>
        <w:rPr>
          <w:rFonts w:ascii="Times New Roman"/>
          <w:b w:val="false"/>
          <w:i w:val="false"/>
          <w:color w:val="000000"/>
          <w:sz w:val="28"/>
        </w:rPr>
        <w:t xml:space="preserve">
      Бұл аймақтың табиғи ауа райы төрт түліктің барлығына, ал мәдени өсімдіктен арпа, бидай, мақсары, жоңышқа өсіруге қолайлы. </w:t>
      </w:r>
    </w:p>
    <w:bookmarkStart w:name="z16" w:id="14"/>
    <w:p>
      <w:pPr>
        <w:spacing w:after="0"/>
        <w:ind w:left="0"/>
        <w:jc w:val="both"/>
      </w:pPr>
      <w:r>
        <w:rPr>
          <w:rFonts w:ascii="Times New Roman"/>
          <w:b w:val="false"/>
          <w:i w:val="false"/>
          <w:color w:val="000000"/>
          <w:sz w:val="28"/>
        </w:rPr>
        <w:t>
      Гидрографиясы:</w:t>
      </w:r>
    </w:p>
    <w:bookmarkEnd w:id="14"/>
    <w:p>
      <w:pPr>
        <w:spacing w:after="0"/>
        <w:ind w:left="0"/>
        <w:jc w:val="both"/>
      </w:pPr>
      <w:r>
        <w:rPr>
          <w:rFonts w:ascii="Times New Roman"/>
          <w:b w:val="false"/>
          <w:i w:val="false"/>
          <w:color w:val="000000"/>
          <w:sz w:val="28"/>
        </w:rPr>
        <w:t>
      Ауданның су қоры жер беті мен жер асты суларынан тұрады. Мақтарал ауданы аумағындағы су жүйелерінің каналдардың жалпы саны 1312 дана, ұзындығы 2702 шақырым, қашыртқылар 456 бірлік (ұзындығы 1302 шақырым). Ағын су жүйелері арқылы аудандағы 136384 гектар көлеміндегі суармалы жерлер жоғарыда аталған каналдардың бойында іргелес жатуына байланысты сумен қамтамасыз етіледі. Мақтарал ауданы арқылы ірі Сырдария өзені ағып өтеді.</w:t>
      </w:r>
    </w:p>
    <w:p>
      <w:pPr>
        <w:spacing w:after="0"/>
        <w:ind w:left="0"/>
        <w:jc w:val="both"/>
      </w:pPr>
      <w:r>
        <w:rPr>
          <w:rFonts w:ascii="Times New Roman"/>
          <w:b w:val="false"/>
          <w:i w:val="false"/>
          <w:color w:val="000000"/>
          <w:sz w:val="28"/>
        </w:rPr>
        <w:t>
      Тәуелсіздіктің 20 жылдығы каналы Сырдария өзенінен бастау алып, Ш.Ділдабеков, Ынтымақ, Ж.Ералиев, Абай, Қызылқұм, Атамекен, Мақталы, Жылы су және Қазыбек би ауылдық округтерінің егістік жерлерін суландырылады.</w:t>
      </w:r>
    </w:p>
    <w:p>
      <w:pPr>
        <w:spacing w:after="0"/>
        <w:ind w:left="0"/>
        <w:jc w:val="both"/>
      </w:pPr>
      <w:r>
        <w:rPr>
          <w:rFonts w:ascii="Times New Roman"/>
          <w:b w:val="false"/>
          <w:i w:val="false"/>
          <w:color w:val="000000"/>
          <w:sz w:val="28"/>
        </w:rPr>
        <w:t xml:space="preserve">
      Мақтарал ауданы аумағындағы бірнеше ауылдық округтерін қиып өтіп су қашыртқылары Сырдария өзеніне құяды. </w:t>
      </w:r>
    </w:p>
    <w:p>
      <w:pPr>
        <w:spacing w:after="0"/>
        <w:ind w:left="0"/>
        <w:jc w:val="both"/>
      </w:pPr>
      <w:r>
        <w:rPr>
          <w:rFonts w:ascii="Times New Roman"/>
          <w:b w:val="false"/>
          <w:i w:val="false"/>
          <w:color w:val="000000"/>
          <w:sz w:val="28"/>
        </w:rPr>
        <w:t xml:space="preserve">
      Достық каналы - Өзбекстан Республикасы аумағынан бастау алатын Достық каналынан таратылған каналдар арқылы ауданның суармалы егістік жерлері ағын сумен қамтылады. </w:t>
      </w:r>
    </w:p>
    <w:p>
      <w:pPr>
        <w:spacing w:after="0"/>
        <w:ind w:left="0"/>
        <w:jc w:val="both"/>
      </w:pPr>
      <w:r>
        <w:rPr>
          <w:rFonts w:ascii="Times New Roman"/>
          <w:b w:val="false"/>
          <w:i w:val="false"/>
          <w:color w:val="000000"/>
          <w:sz w:val="28"/>
        </w:rPr>
        <w:t xml:space="preserve">
      Сондай-ақ бұл каналдардан басқа Р-1, К-13, К-13А, К-13-3, К-13-6, К-15, К-18, К-19, К-20, К-21, К-21-9, К-21-1, К-21-4, К-21-2, К-22, К-24-1-1-1, К-25, К-25-9, К-26, К-28, К-30, К-30а, К-30-ІІ, К-30-ІV және К-34 сияқты ірі каналдары бар. Осы каналдар арқылы ауданның толық суармалы егістік жерлері сумен қамтылады. </w:t>
      </w:r>
    </w:p>
    <w:bookmarkStart w:name="z17" w:id="15"/>
    <w:p>
      <w:pPr>
        <w:spacing w:after="0"/>
        <w:ind w:left="0"/>
        <w:jc w:val="both"/>
      </w:pPr>
      <w:r>
        <w:rPr>
          <w:rFonts w:ascii="Times New Roman"/>
          <w:b w:val="false"/>
          <w:i w:val="false"/>
          <w:color w:val="000000"/>
          <w:sz w:val="28"/>
        </w:rPr>
        <w:t>
      Ауыл шаруашылығы:</w:t>
      </w:r>
    </w:p>
    <w:bookmarkEnd w:id="15"/>
    <w:p>
      <w:pPr>
        <w:spacing w:after="0"/>
        <w:ind w:left="0"/>
        <w:jc w:val="both"/>
      </w:pPr>
      <w:r>
        <w:rPr>
          <w:rFonts w:ascii="Times New Roman"/>
          <w:b w:val="false"/>
          <w:i w:val="false"/>
          <w:color w:val="000000"/>
          <w:sz w:val="28"/>
        </w:rPr>
        <w:t>
      Ауданның ауыл шаруашылығына жарамды жерінің аумағы 152299 гектар.Оның ішінде егістік жерлер 140338 гектар, оның ішінде суармалы егістік 136384 гектар, көп жылдық ағашты өсімдіктер 802 гектар, жайылымдық 3000 гектар.</w:t>
      </w:r>
    </w:p>
    <w:p>
      <w:pPr>
        <w:spacing w:after="0"/>
        <w:ind w:left="0"/>
        <w:jc w:val="both"/>
      </w:pPr>
      <w:r>
        <w:rPr>
          <w:rFonts w:ascii="Times New Roman"/>
          <w:b w:val="false"/>
          <w:i w:val="false"/>
          <w:color w:val="000000"/>
          <w:sz w:val="28"/>
        </w:rPr>
        <w:t xml:space="preserve">
      Мақтарал ауданы бойынша ірі қара 61306 бас, қой-ешкі 138033 бас, жылқы 10385 бас, түйе 1033 басқа жетті. </w:t>
      </w:r>
    </w:p>
    <w:bookmarkStart w:name="z18" w:id="16"/>
    <w:p>
      <w:pPr>
        <w:spacing w:after="0"/>
        <w:ind w:left="0"/>
        <w:jc w:val="left"/>
      </w:pPr>
      <w:r>
        <w:rPr>
          <w:rFonts w:ascii="Times New Roman"/>
          <w:b/>
          <w:i w:val="false"/>
          <w:color w:val="000000"/>
        </w:rPr>
        <w:t xml:space="preserve"> Мақтарал ауданындағы ауылдық және поселкелік округтері бойынша мал басының саны, табиғи жайылымының көлемі және табиғи жайылымды қажет ететін көлемі туралы мәлімет:</w:t>
      </w:r>
    </w:p>
    <w:bookmarkEnd w:id="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84"/>
        <w:gridCol w:w="828"/>
        <w:gridCol w:w="2202"/>
        <w:gridCol w:w="2663"/>
        <w:gridCol w:w="2202"/>
        <w:gridCol w:w="3121"/>
      </w:tblGrid>
      <w:tr>
        <w:trPr>
          <w:trHeight w:val="30" w:hRule="atLeast"/>
        </w:trPr>
        <w:tc>
          <w:tcPr>
            <w:tcW w:w="128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w:t>
            </w:r>
          </w:p>
        </w:tc>
        <w:tc>
          <w:tcPr>
            <w:tcW w:w="220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66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312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Асықата</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Мақтарал</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6894</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7614</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7470</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Иіржар</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3798</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218</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7191</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2286</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Ж.Нұрлыбаев</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3573</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3546</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ауыл</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3285</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 су</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3447</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Қарақай</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3753</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А.Қалыбеков</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Қазыбек би</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Мақталы</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6561</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8442</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Қызылқұм</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2484</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Ж.Ералиев</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9414</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Ш.Ділдабеков</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10035</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w:t>
            </w:r>
          </w:p>
        </w:tc>
      </w:tr>
      <w:tr>
        <w:trPr>
          <w:trHeight w:val="30" w:hRule="atLeast"/>
        </w:trPr>
        <w:tc>
          <w:tcPr>
            <w:tcW w:w="1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1014</w:t>
            </w:r>
          </w:p>
        </w:tc>
        <w:tc>
          <w:tcPr>
            <w:tcW w:w="26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12771</w:t>
            </w:r>
          </w:p>
        </w:tc>
        <w:tc>
          <w:tcPr>
            <w:tcW w:w="22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3728</w:t>
            </w:r>
          </w:p>
        </w:tc>
        <w:tc>
          <w:tcPr>
            <w:tcW w:w="31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112239</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863"/>
        <w:gridCol w:w="1863"/>
        <w:gridCol w:w="2183"/>
        <w:gridCol w:w="2183"/>
        <w:gridCol w:w="1863"/>
        <w:gridCol w:w="2345"/>
      </w:tblGrid>
      <w:tr>
        <w:trPr>
          <w:trHeight w:val="30" w:hRule="atLeast"/>
        </w:trPr>
        <w:tc>
          <w:tcPr>
            <w:tcW w:w="186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21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c>
          <w:tcPr>
            <w:tcW w:w="21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c>
          <w:tcPr>
            <w:tcW w:w="234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жайылымды қажет ететіні</w:t>
            </w:r>
          </w:p>
        </w:tc>
      </w:tr>
      <w:tr>
        <w:trPr>
          <w:trHeight w:val="30" w:hRule="atLeast"/>
        </w:trPr>
        <w:tc>
          <w:tcPr>
            <w:tcW w:w="0" w:type="auto"/>
            <w:vMerge/>
            <w:tcBorders>
              <w:top w:val="nil"/>
              <w:left w:val="single" w:color="cfcfcf" w:sz="5"/>
              <w:bottom w:val="single" w:color="cfcfcf" w:sz="5"/>
              <w:right w:val="single" w:color="cfcfcf" w:sz="5"/>
            </w:tcBorders>
          </w:tcP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 ұсталатыны</w:t>
            </w:r>
          </w:p>
        </w:tc>
        <w:tc>
          <w:tcPr>
            <w:tcW w:w="0" w:type="auto"/>
            <w:vMerge/>
            <w:tcBorders>
              <w:top w:val="nil"/>
              <w:left w:val="single" w:color="cfcfcf" w:sz="5"/>
              <w:bottom w:val="single" w:color="cfcfcf" w:sz="5"/>
              <w:right w:val="single" w:color="cfcfcf" w:sz="5"/>
            </w:tcBorders>
          </w:tcP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609</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3660</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6135</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49080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5654</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35288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3696</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9240</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2928</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23424</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3065</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1836</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37760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4650</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2645</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2679</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21432</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41888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12834</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32085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4971</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39768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22300</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5725</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1551</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45800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7093</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17732,5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4174</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33392</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4908</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12270</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3641</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1436</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29128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4353</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31744</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5251</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1555</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13127,5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2788</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997</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22304</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4505</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3174</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11262,5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4621</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36968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15586</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38965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4533</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1002</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36264</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7229</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2337</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12849</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4148</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32122,5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2205</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13216</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3689</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1540</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16640</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2878</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2145</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3682</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1368</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29456</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3886</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16225</w:t>
            </w:r>
          </w:p>
        </w:tc>
      </w:tr>
      <w:tr>
        <w:trPr>
          <w:trHeight w:val="30" w:hRule="atLeast"/>
        </w:trPr>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78550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26269</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612705</w:t>
            </w:r>
          </w:p>
        </w:tc>
        <w:tc>
          <w:tcPr>
            <w:tcW w:w="21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129240</w:t>
            </w:r>
          </w:p>
        </w:tc>
        <w:tc>
          <w:tcPr>
            <w:tcW w:w="18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38472</w:t>
            </w:r>
          </w:p>
        </w:tc>
        <w:tc>
          <w:tcPr>
            <w:tcW w:w="2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323100</w:t>
            </w:r>
          </w:p>
        </w:tc>
      </w:tr>
    </w:tbl>
    <w:p>
      <w:pPr>
        <w:spacing w:after="0"/>
        <w:ind w:left="0"/>
        <w:jc w:val="left"/>
      </w:pPr>
      <w:r>
        <w:br/>
      </w:r>
      <w:r>
        <w:rPr>
          <w:rFonts w:ascii="Times New Roman"/>
          <w:b w:val="false"/>
          <w:i w:val="false"/>
          <w:color w:val="000000"/>
          <w:sz w:val="28"/>
        </w:rPr>
        <w:t>
</w:t>
      </w:r>
    </w:p>
    <w:bookmarkStart w:name="z19" w:id="17"/>
    <w:p>
      <w:pPr>
        <w:spacing w:after="0"/>
        <w:ind w:left="0"/>
        <w:jc w:val="left"/>
      </w:pPr>
      <w:r>
        <w:rPr>
          <w:rFonts w:ascii="Times New Roman"/>
          <w:b/>
          <w:i w:val="false"/>
          <w:color w:val="000000"/>
        </w:rPr>
        <w:t xml:space="preserve"> Төрт түлік малды жайылымдық жерлермен қамтылу деңгейі:</w:t>
      </w:r>
    </w:p>
    <w:bookmarkEnd w:id="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72"/>
        <w:gridCol w:w="691"/>
        <w:gridCol w:w="2796"/>
        <w:gridCol w:w="2222"/>
        <w:gridCol w:w="691"/>
        <w:gridCol w:w="2604"/>
        <w:gridCol w:w="2224"/>
      </w:tblGrid>
      <w:tr>
        <w:trPr>
          <w:trHeight w:val="30" w:hRule="atLeast"/>
        </w:trPr>
        <w:tc>
          <w:tcPr>
            <w:tcW w:w="107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69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w:t>
            </w:r>
          </w:p>
        </w:tc>
        <w:tc>
          <w:tcPr>
            <w:tcW w:w="279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округтеріндегі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Асықата</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Мақтарал</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6894</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6135</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7614</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7470</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2928</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Иіржар</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3798</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4720</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7191</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2286</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Ж.Нұрлыбаев</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3573</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2679</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3546</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ауыл</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3285</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4971</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 су</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23,22</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3447</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5725</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Қарақай</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3753</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4174</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А.Қалыбеков</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3641</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Қазыбек би</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Мақталы</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6561</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2788</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8442</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4621</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Қызылқұм</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4533</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2484</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Ж.Ералиев</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9414</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Ш.Ділдабеков</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10035</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2080</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3682</w:t>
            </w:r>
          </w:p>
        </w:tc>
      </w:tr>
      <w:tr>
        <w:trPr>
          <w:trHeight w:val="30" w:hRule="atLeast"/>
        </w:trPr>
        <w:tc>
          <w:tcPr>
            <w:tcW w:w="10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7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1193,22</w:t>
            </w:r>
          </w:p>
        </w:tc>
        <w:tc>
          <w:tcPr>
            <w:tcW w:w="22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12771</w:t>
            </w:r>
          </w:p>
        </w:tc>
        <w:tc>
          <w:tcPr>
            <w:tcW w:w="6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112239</w:t>
            </w:r>
          </w:p>
        </w:tc>
        <w:tc>
          <w:tcPr>
            <w:tcW w:w="2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78550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25"/>
        <w:gridCol w:w="1978"/>
        <w:gridCol w:w="1978"/>
        <w:gridCol w:w="960"/>
        <w:gridCol w:w="2124"/>
        <w:gridCol w:w="2270"/>
        <w:gridCol w:w="2465"/>
      </w:tblGrid>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Аудандағы жалпы жайылыммен, қажетті жайылымның айырмасы (+-)</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12200</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4270</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24801</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-24801</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3660</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49080</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5654</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70109</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-70109</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35288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3696</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9240</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52382</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-52382</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23424</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3065</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38556,5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-38556,5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37760</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1860</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4650</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46208</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-46208</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11840</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2645</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25643,5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-25643,5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18480</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32078,5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-31478,5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21432</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31930</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-31930</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41888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12834</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32085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79751</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-79751</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39768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8920</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22300</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65353</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-65353</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45800</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7093</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17732,5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66979,5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-66956,3</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33392</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4908</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12270</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49415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-49415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29128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4353</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47021,5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-47021,5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31744</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5251</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13127,5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47913,5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-47913,5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22304</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4505</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11262,5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40127,5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-40127,5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36968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15586</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38965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84375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-83875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36264</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7229</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63048,5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-62978,5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12849</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32122,5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36823,5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-36823,5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13216</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3689</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31852,5</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-31852,5</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16640</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2878</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33870</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-33870</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29456</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6490</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16225</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48057</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-48057</w:t>
            </w:r>
          </w:p>
        </w:tc>
      </w:tr>
      <w:tr>
        <w:trPr>
          <w:trHeight w:val="30" w:hRule="atLeast"/>
        </w:trPr>
        <w:tc>
          <w:tcPr>
            <w:tcW w:w="5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612705</w:t>
            </w:r>
          </w:p>
        </w:tc>
        <w:tc>
          <w:tcPr>
            <w:tcW w:w="19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129240</w:t>
            </w:r>
          </w:p>
        </w:tc>
        <w:tc>
          <w:tcPr>
            <w:tcW w:w="9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1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323100</w:t>
            </w:r>
          </w:p>
        </w:tc>
        <w:tc>
          <w:tcPr>
            <w:tcW w:w="22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1053216</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-1052023</w:t>
            </w:r>
          </w:p>
        </w:tc>
      </w:tr>
    </w:tbl>
    <w:p>
      <w:pPr>
        <w:spacing w:after="0"/>
        <w:ind w:left="0"/>
        <w:jc w:val="both"/>
      </w:pPr>
      <w:r>
        <w:rPr>
          <w:rFonts w:ascii="Times New Roman"/>
          <w:b w:val="false"/>
          <w:i w:val="false"/>
          <w:color w:val="000000"/>
          <w:sz w:val="28"/>
        </w:rPr>
        <w:t>
      Тұрғындардың шаруашылық малдарына қызмет көрсететін ветеринариялық-санитарлық объектілері туралы мәлімет: ветеринариялық станциялар - 23, ұсақ малдарды шомылдыру орындары - 8, жасанды ұрықтандыру пунктері - 23, биотермиялық шұңқырлар саны - 8.</w:t>
      </w:r>
    </w:p>
    <w:bookmarkStart w:name="z20" w:id="1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93"/>
        <w:gridCol w:w="1160"/>
        <w:gridCol w:w="2493"/>
        <w:gridCol w:w="2053"/>
        <w:gridCol w:w="2493"/>
        <w:gridCol w:w="1608"/>
      </w:tblGrid>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Асықата</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Мақтарал</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Иіржар</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Еңбекші</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Жаңажол</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Ж.Нұрлыбаев</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 ауыл</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Жылы су</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Қарақай</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А.Қалыбеков</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Қазыбек би</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Мақталы</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Қызылқұм</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Ж.Ералиев</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Ш.Ділдабеков</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Ынтымақ</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6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bl>
    <w:p>
      <w:pPr>
        <w:spacing w:after="0"/>
        <w:ind w:left="0"/>
        <w:jc w:val="both"/>
      </w:pPr>
      <w:r>
        <w:rPr>
          <w:rFonts w:ascii="Times New Roman"/>
          <w:b w:val="false"/>
          <w:i w:val="false"/>
          <w:color w:val="000000"/>
          <w:sz w:val="28"/>
        </w:rPr>
        <w:t>
      Жайылым жерлердің құрғақ массасының орташа түсімділігі 5,3 центнер/гектарына, азықтық бірлігі 3,1 центнер/гектарына.</w:t>
      </w:r>
    </w:p>
    <w:bookmarkStart w:name="z21" w:id="19"/>
    <w:p>
      <w:pPr>
        <w:spacing w:after="0"/>
        <w:ind w:left="0"/>
        <w:jc w:val="left"/>
      </w:pPr>
      <w:r>
        <w:rPr>
          <w:rFonts w:ascii="Times New Roman"/>
          <w:b/>
          <w:i w:val="false"/>
          <w:color w:val="000000"/>
        </w:rPr>
        <w:t xml:space="preserve"> Табиғи жем-шөп алқаптарындағы жайылымдардың түсімділігі (центнер/гектарына) мен азықтық бірлігіне баға беру төмендегі көрсеткіштермен жүргізілді.</w:t>
      </w:r>
    </w:p>
    <w:bookmarkEnd w:id="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51"/>
        <w:gridCol w:w="2330"/>
        <w:gridCol w:w="2688"/>
        <w:gridCol w:w="2330"/>
        <w:gridCol w:w="2330"/>
        <w:gridCol w:w="1371"/>
      </w:tblGrid>
      <w:tr>
        <w:trPr>
          <w:trHeight w:val="30" w:hRule="atLeast"/>
        </w:trPr>
        <w:tc>
          <w:tcPr>
            <w:tcW w:w="125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Азықтық бірлік бойынша жайылым сапасының өнімділігі (центнер/гектарына)</w:t>
            </w:r>
          </w:p>
        </w:tc>
      </w:tr>
      <w:tr>
        <w:trPr>
          <w:trHeight w:val="30" w:hRule="atLeast"/>
        </w:trPr>
        <w:tc>
          <w:tcPr>
            <w:tcW w:w="0" w:type="auto"/>
            <w:vMerge/>
            <w:tcBorders>
              <w:top w:val="nil"/>
              <w:left w:val="single" w:color="cfcfcf" w:sz="5"/>
              <w:bottom w:val="single" w:color="cfcfcf" w:sz="5"/>
              <w:right w:val="single" w:color="cfcfcf" w:sz="5"/>
            </w:tcBorders>
          </w:tcP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жоғары</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ортадан төмен</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жоғары</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2,0-3,9</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төмен</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жоғары</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төмен</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6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3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төмен</w:t>
            </w:r>
          </w:p>
        </w:tc>
      </w:tr>
      <w:tr>
        <w:trPr>
          <w:trHeight w:val="30" w:hRule="atLeast"/>
        </w:trPr>
        <w:tc>
          <w:tcPr>
            <w:tcW w:w="12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Көктемдік-күздік</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Екі маусым бойынша бағаланады, көктемдік-күздік</w:t>
            </w:r>
          </w:p>
        </w:tc>
      </w:tr>
    </w:tbl>
    <w:p>
      <w:pPr>
        <w:spacing w:after="0"/>
        <w:ind w:left="0"/>
        <w:jc w:val="left"/>
      </w:pPr>
      <w:r>
        <w:br/>
      </w:r>
      <w:r>
        <w:rPr>
          <w:rFonts w:ascii="Times New Roman"/>
          <w:b w:val="false"/>
          <w:i w:val="false"/>
          <w:color w:val="000000"/>
          <w:sz w:val="28"/>
        </w:rPr>
        <w:t>
</w:t>
      </w:r>
    </w:p>
    <w:bookmarkStart w:name="z22" w:id="20"/>
    <w:p>
      <w:pPr>
        <w:spacing w:after="0"/>
        <w:ind w:left="0"/>
        <w:jc w:val="left"/>
      </w:pPr>
      <w:r>
        <w:rPr>
          <w:rFonts w:ascii="Times New Roman"/>
          <w:b/>
          <w:i w:val="false"/>
          <w:color w:val="000000"/>
        </w:rPr>
        <w:t xml:space="preserve"> Жем-шөп қорының құнарлығы төмендегі көрсеткіштер бойынша бағаланады:</w:t>
      </w:r>
    </w:p>
    <w:bookmarkEnd w:id="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532"/>
        <w:gridCol w:w="2892"/>
        <w:gridCol w:w="3983"/>
        <w:gridCol w:w="2893"/>
      </w:tblGrid>
      <w:tr>
        <w:trPr>
          <w:trHeight w:val="30" w:hRule="atLeast"/>
        </w:trPr>
        <w:tc>
          <w:tcPr>
            <w:tcW w:w="253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 маусымдық пайдалану ұсынысы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Жем-шөптің құнарлығы (100 килограмм құрғақ шөптегі азықтық бірліктің көлемі)</w:t>
            </w:r>
          </w:p>
        </w:tc>
      </w:tr>
      <w:tr>
        <w:trPr>
          <w:trHeight w:val="30" w:hRule="atLeast"/>
        </w:trPr>
        <w:tc>
          <w:tcPr>
            <w:tcW w:w="0" w:type="auto"/>
            <w:vMerge/>
            <w:tcBorders>
              <w:top w:val="nil"/>
              <w:left w:val="single" w:color="cfcfcf" w:sz="5"/>
              <w:bottom w:val="single" w:color="cfcfcf" w:sz="5"/>
              <w:right w:val="single" w:color="cfcfcf" w:sz="5"/>
            </w:tcBorders>
          </w:tcP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жақсы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жаман</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Көктемдік</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68-ден жоғары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51-ден төмен</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Көктемгі-жаздық, күздік және жаздық</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50-ден жоғары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төмен</w:t>
            </w:r>
          </w:p>
        </w:tc>
      </w:tr>
      <w:tr>
        <w:trPr>
          <w:trHeight w:val="30" w:hRule="atLeast"/>
        </w:trPr>
        <w:tc>
          <w:tcPr>
            <w:tcW w:w="25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Күздік</w:t>
            </w:r>
          </w:p>
        </w:tc>
        <w:tc>
          <w:tcPr>
            <w:tcW w:w="28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40-тан жоғары</w:t>
            </w:r>
          </w:p>
        </w:tc>
        <w:tc>
          <w:tcPr>
            <w:tcW w:w="39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8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30-дан төмен</w:t>
            </w:r>
          </w:p>
        </w:tc>
      </w:tr>
    </w:tbl>
    <w:p>
      <w:pPr>
        <w:spacing w:after="0"/>
        <w:ind w:left="0"/>
        <w:jc w:val="left"/>
      </w:pPr>
      <w:r>
        <w:br/>
      </w:r>
      <w:r>
        <w:rPr>
          <w:rFonts w:ascii="Times New Roman"/>
          <w:b w:val="false"/>
          <w:i w:val="false"/>
          <w:color w:val="000000"/>
          <w:sz w:val="28"/>
        </w:rPr>
        <w:t>
</w:t>
      </w:r>
    </w:p>
    <w:bookmarkStart w:name="z23" w:id="21"/>
    <w:p>
      <w:pPr>
        <w:spacing w:after="0"/>
        <w:ind w:left="0"/>
        <w:jc w:val="both"/>
      </w:pPr>
      <w:r>
        <w:rPr>
          <w:rFonts w:ascii="Times New Roman"/>
          <w:b w:val="false"/>
          <w:i w:val="false"/>
          <w:color w:val="000000"/>
          <w:sz w:val="28"/>
        </w:rPr>
        <w:t>
      1. Асықата кенті.</w:t>
      </w:r>
    </w:p>
    <w:bookmarkEnd w:id="21"/>
    <w:p>
      <w:pPr>
        <w:spacing w:after="0"/>
        <w:ind w:left="0"/>
        <w:jc w:val="both"/>
      </w:pPr>
      <w:r>
        <w:rPr>
          <w:rFonts w:ascii="Times New Roman"/>
          <w:b w:val="false"/>
          <w:i w:val="false"/>
          <w:color w:val="000000"/>
          <w:sz w:val="28"/>
        </w:rPr>
        <w:t xml:space="preserve">
      Орталығы – Асықата кенті. </w:t>
      </w:r>
    </w:p>
    <w:p>
      <w:pPr>
        <w:spacing w:after="0"/>
        <w:ind w:left="0"/>
        <w:jc w:val="both"/>
      </w:pPr>
      <w:r>
        <w:rPr>
          <w:rFonts w:ascii="Times New Roman"/>
          <w:b w:val="false"/>
          <w:i w:val="false"/>
          <w:color w:val="000000"/>
          <w:sz w:val="28"/>
        </w:rPr>
        <w:t>
      Елді мекені – Асықата кенті.</w:t>
      </w:r>
    </w:p>
    <w:p>
      <w:pPr>
        <w:spacing w:after="0"/>
        <w:ind w:left="0"/>
        <w:jc w:val="both"/>
      </w:pPr>
      <w:r>
        <w:rPr>
          <w:rFonts w:ascii="Times New Roman"/>
          <w:b w:val="false"/>
          <w:i w:val="false"/>
          <w:color w:val="000000"/>
          <w:sz w:val="28"/>
        </w:rPr>
        <w:t>
      Халық саны – 12014 адам.</w:t>
      </w:r>
    </w:p>
    <w:p>
      <w:pPr>
        <w:spacing w:after="0"/>
        <w:ind w:left="0"/>
        <w:jc w:val="both"/>
      </w:pPr>
      <w:r>
        <w:rPr>
          <w:rFonts w:ascii="Times New Roman"/>
          <w:b w:val="false"/>
          <w:i w:val="false"/>
          <w:color w:val="000000"/>
          <w:sz w:val="28"/>
        </w:rPr>
        <w:t>
      Округтің жалпы жер көлемі - 350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көп жылдық екпелер – 20 гектар.</w:t>
      </w:r>
    </w:p>
    <w:bookmarkStart w:name="z24" w:id="22"/>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49"/>
        <w:gridCol w:w="829"/>
        <w:gridCol w:w="1783"/>
        <w:gridCol w:w="2423"/>
        <w:gridCol w:w="3058"/>
        <w:gridCol w:w="3058"/>
      </w:tblGrid>
      <w:tr>
        <w:trPr>
          <w:trHeight w:val="30" w:hRule="atLeast"/>
        </w:trPr>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Асықата</w:t>
            </w:r>
          </w:p>
        </w:tc>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4270</w:t>
            </w:r>
          </w:p>
        </w:tc>
      </w:tr>
      <w:tr>
        <w:trPr>
          <w:trHeight w:val="30" w:hRule="atLeast"/>
        </w:trPr>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4270</w:t>
            </w:r>
          </w:p>
        </w:tc>
      </w:tr>
    </w:tbl>
    <w:p>
      <w:pPr>
        <w:spacing w:after="0"/>
        <w:ind w:left="0"/>
        <w:jc w:val="left"/>
      </w:pPr>
      <w:r>
        <w:br/>
      </w:r>
      <w:r>
        <w:rPr>
          <w:rFonts w:ascii="Times New Roman"/>
          <w:b w:val="false"/>
          <w:i w:val="false"/>
          <w:color w:val="000000"/>
          <w:sz w:val="28"/>
        </w:rPr>
        <w:t>
</w:t>
      </w:r>
    </w:p>
    <w:bookmarkStart w:name="z25" w:id="2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86"/>
        <w:gridCol w:w="1578"/>
        <w:gridCol w:w="1777"/>
        <w:gridCol w:w="2794"/>
        <w:gridCol w:w="2186"/>
        <w:gridCol w:w="1779"/>
      </w:tblGrid>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Асықата</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26" w:id="2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27" w:id="2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Асықата</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1525</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12"/>
        <w:gridCol w:w="1968"/>
        <w:gridCol w:w="1628"/>
        <w:gridCol w:w="1120"/>
        <w:gridCol w:w="1968"/>
        <w:gridCol w:w="1968"/>
        <w:gridCol w:w="3036"/>
      </w:tblGrid>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12200</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4270</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10675</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24801</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-24801</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12200</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4270</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10675</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24801</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-24801</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28" w:id="26"/>
    <w:p>
      <w:pPr>
        <w:spacing w:after="0"/>
        <w:ind w:left="0"/>
        <w:jc w:val="both"/>
      </w:pPr>
      <w:r>
        <w:rPr>
          <w:rFonts w:ascii="Times New Roman"/>
          <w:b w:val="false"/>
          <w:i w:val="false"/>
          <w:color w:val="000000"/>
          <w:sz w:val="28"/>
        </w:rPr>
        <w:t>
      2. Атакент кенті</w:t>
      </w:r>
    </w:p>
    <w:bookmarkEnd w:id="26"/>
    <w:p>
      <w:pPr>
        <w:spacing w:after="0"/>
        <w:ind w:left="0"/>
        <w:jc w:val="both"/>
      </w:pPr>
      <w:r>
        <w:rPr>
          <w:rFonts w:ascii="Times New Roman"/>
          <w:b w:val="false"/>
          <w:i w:val="false"/>
          <w:color w:val="000000"/>
          <w:sz w:val="28"/>
        </w:rPr>
        <w:t>
      Орталығы – Атакент кенті.</w:t>
      </w:r>
    </w:p>
    <w:p>
      <w:pPr>
        <w:spacing w:after="0"/>
        <w:ind w:left="0"/>
        <w:jc w:val="both"/>
      </w:pPr>
      <w:r>
        <w:rPr>
          <w:rFonts w:ascii="Times New Roman"/>
          <w:b w:val="false"/>
          <w:i w:val="false"/>
          <w:color w:val="000000"/>
          <w:sz w:val="28"/>
        </w:rPr>
        <w:t>
      Елді мекендері - Атакент кенті.</w:t>
      </w:r>
    </w:p>
    <w:p>
      <w:pPr>
        <w:spacing w:after="0"/>
        <w:ind w:left="0"/>
        <w:jc w:val="both"/>
      </w:pPr>
      <w:r>
        <w:rPr>
          <w:rFonts w:ascii="Times New Roman"/>
          <w:b w:val="false"/>
          <w:i w:val="false"/>
          <w:color w:val="000000"/>
          <w:sz w:val="28"/>
        </w:rPr>
        <w:t>
      Халық саны - 18242 адам.</w:t>
      </w:r>
    </w:p>
    <w:p>
      <w:pPr>
        <w:spacing w:after="0"/>
        <w:ind w:left="0"/>
        <w:jc w:val="both"/>
      </w:pPr>
      <w:r>
        <w:rPr>
          <w:rFonts w:ascii="Times New Roman"/>
          <w:b w:val="false"/>
          <w:i w:val="false"/>
          <w:color w:val="000000"/>
          <w:sz w:val="28"/>
        </w:rPr>
        <w:t>
      Округтің жалпы жер көлемі - 600 гектар.</w:t>
      </w:r>
    </w:p>
    <w:bookmarkStart w:name="z29" w:id="27"/>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4"/>
        <w:gridCol w:w="891"/>
        <w:gridCol w:w="1004"/>
        <w:gridCol w:w="2602"/>
        <w:gridCol w:w="3284"/>
        <w:gridCol w:w="3285"/>
      </w:tblGrid>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r>
    </w:tbl>
    <w:p>
      <w:pPr>
        <w:spacing w:after="0"/>
        <w:ind w:left="0"/>
        <w:jc w:val="left"/>
      </w:pPr>
      <w:r>
        <w:br/>
      </w:r>
      <w:r>
        <w:rPr>
          <w:rFonts w:ascii="Times New Roman"/>
          <w:b w:val="false"/>
          <w:i w:val="false"/>
          <w:color w:val="000000"/>
          <w:sz w:val="28"/>
        </w:rPr>
        <w:t>
</w:t>
      </w:r>
    </w:p>
    <w:bookmarkStart w:name="z30" w:id="2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15"/>
        <w:gridCol w:w="1527"/>
        <w:gridCol w:w="1721"/>
        <w:gridCol w:w="2704"/>
        <w:gridCol w:w="2116"/>
        <w:gridCol w:w="2117"/>
      </w:tblGrid>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31" w:id="2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2" w:id="3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Атакент</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29"/>
        <w:gridCol w:w="2024"/>
        <w:gridCol w:w="1674"/>
        <w:gridCol w:w="1152"/>
        <w:gridCol w:w="1674"/>
        <w:gridCol w:w="2024"/>
        <w:gridCol w:w="3123"/>
      </w:tblGrid>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13288</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3660</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r>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13288</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1464</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3660</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3" w:id="31"/>
    <w:p>
      <w:pPr>
        <w:spacing w:after="0"/>
        <w:ind w:left="0"/>
        <w:jc w:val="both"/>
      </w:pPr>
      <w:r>
        <w:rPr>
          <w:rFonts w:ascii="Times New Roman"/>
          <w:b w:val="false"/>
          <w:i w:val="false"/>
          <w:color w:val="000000"/>
          <w:sz w:val="28"/>
        </w:rPr>
        <w:t>
      3. Мырзакент кенті.</w:t>
      </w:r>
    </w:p>
    <w:bookmarkEnd w:id="31"/>
    <w:p>
      <w:pPr>
        <w:spacing w:after="0"/>
        <w:ind w:left="0"/>
        <w:jc w:val="both"/>
      </w:pPr>
      <w:r>
        <w:rPr>
          <w:rFonts w:ascii="Times New Roman"/>
          <w:b w:val="false"/>
          <w:i w:val="false"/>
          <w:color w:val="000000"/>
          <w:sz w:val="28"/>
        </w:rPr>
        <w:t>
      Орталығы – Мырзакент кенті.</w:t>
      </w:r>
    </w:p>
    <w:p>
      <w:pPr>
        <w:spacing w:after="0"/>
        <w:ind w:left="0"/>
        <w:jc w:val="both"/>
      </w:pPr>
      <w:r>
        <w:rPr>
          <w:rFonts w:ascii="Times New Roman"/>
          <w:b w:val="false"/>
          <w:i w:val="false"/>
          <w:color w:val="000000"/>
          <w:sz w:val="28"/>
        </w:rPr>
        <w:t>
      Елді мекендері – Мырзакент кенті.</w:t>
      </w:r>
    </w:p>
    <w:p>
      <w:pPr>
        <w:spacing w:after="0"/>
        <w:ind w:left="0"/>
        <w:jc w:val="both"/>
      </w:pPr>
      <w:r>
        <w:rPr>
          <w:rFonts w:ascii="Times New Roman"/>
          <w:b w:val="false"/>
          <w:i w:val="false"/>
          <w:color w:val="000000"/>
          <w:sz w:val="28"/>
        </w:rPr>
        <w:t>
      Халық саны – 14729 адам.</w:t>
      </w:r>
    </w:p>
    <w:p>
      <w:pPr>
        <w:spacing w:after="0"/>
        <w:ind w:left="0"/>
        <w:jc w:val="both"/>
      </w:pPr>
      <w:r>
        <w:rPr>
          <w:rFonts w:ascii="Times New Roman"/>
          <w:b w:val="false"/>
          <w:i w:val="false"/>
          <w:color w:val="000000"/>
          <w:sz w:val="28"/>
        </w:rPr>
        <w:t>
      Округтің жалпы жер көлемі – 450 гектар.</w:t>
      </w:r>
    </w:p>
    <w:bookmarkStart w:name="z34" w:id="32"/>
    <w:p>
      <w:pPr>
        <w:spacing w:after="0"/>
        <w:ind w:left="0"/>
        <w:jc w:val="left"/>
      </w:pPr>
      <w:r>
        <w:rPr>
          <w:rFonts w:ascii="Times New Roman"/>
          <w:b/>
          <w:i w:val="false"/>
          <w:color w:val="000000"/>
        </w:rPr>
        <w:t xml:space="preserve"> Елді мекен бойынша ауыл шаруашылығы жануарлары мал басының саны туралы деректер:</w:t>
      </w:r>
    </w:p>
    <w:bookmarkEnd w:id="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82"/>
        <w:gridCol w:w="925"/>
        <w:gridCol w:w="1282"/>
        <w:gridCol w:w="1989"/>
        <w:gridCol w:w="3411"/>
        <w:gridCol w:w="3411"/>
      </w:tblGrid>
      <w:tr>
        <w:trPr>
          <w:trHeight w:val="30" w:hRule="atLeast"/>
        </w:trPr>
        <w:tc>
          <w:tcPr>
            <w:tcW w:w="1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9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w:t>
            </w:r>
          </w:p>
        </w:tc>
        <w:tc>
          <w:tcPr>
            <w:tcW w:w="1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w:t>
            </w:r>
          </w:p>
        </w:tc>
      </w:tr>
      <w:tr>
        <w:trPr>
          <w:trHeight w:val="30" w:hRule="atLeast"/>
        </w:trPr>
        <w:tc>
          <w:tcPr>
            <w:tcW w:w="1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c>
          <w:tcPr>
            <w:tcW w:w="34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w:t>
            </w:r>
          </w:p>
        </w:tc>
      </w:tr>
    </w:tbl>
    <w:p>
      <w:pPr>
        <w:spacing w:after="0"/>
        <w:ind w:left="0"/>
        <w:jc w:val="left"/>
      </w:pPr>
      <w:r>
        <w:br/>
      </w:r>
      <w:r>
        <w:rPr>
          <w:rFonts w:ascii="Times New Roman"/>
          <w:b w:val="false"/>
          <w:i w:val="false"/>
          <w:color w:val="000000"/>
          <w:sz w:val="28"/>
        </w:rPr>
        <w:t>
</w:t>
      </w:r>
    </w:p>
    <w:bookmarkStart w:name="z35" w:id="3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15"/>
        <w:gridCol w:w="1527"/>
        <w:gridCol w:w="2116"/>
        <w:gridCol w:w="2704"/>
        <w:gridCol w:w="2116"/>
        <w:gridCol w:w="1722"/>
      </w:tblGrid>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6" w:id="3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37" w:id="3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50"/>
        <w:gridCol w:w="1050"/>
        <w:gridCol w:w="2510"/>
        <w:gridCol w:w="1630"/>
        <w:gridCol w:w="1050"/>
        <w:gridCol w:w="2215"/>
        <w:gridCol w:w="2795"/>
      </w:tblGrid>
      <w:tr>
        <w:trPr>
          <w:trHeight w:val="30" w:hRule="atLeast"/>
        </w:trPr>
        <w:tc>
          <w:tcPr>
            <w:tcW w:w="1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51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r>
      <w:tr>
        <w:trPr>
          <w:trHeight w:val="30" w:hRule="atLeast"/>
        </w:trPr>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5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Мырзакент</w:t>
            </w:r>
          </w:p>
        </w:tc>
        <w:tc>
          <w:tcPr>
            <w:tcW w:w="25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2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r>
      <w:tr>
        <w:trPr>
          <w:trHeight w:val="30" w:hRule="atLeast"/>
        </w:trPr>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5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1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567</w:t>
            </w:r>
          </w:p>
        </w:tc>
        <w:tc>
          <w:tcPr>
            <w:tcW w:w="27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1391</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29"/>
        <w:gridCol w:w="2024"/>
        <w:gridCol w:w="1674"/>
        <w:gridCol w:w="1152"/>
        <w:gridCol w:w="1674"/>
        <w:gridCol w:w="2024"/>
        <w:gridCol w:w="3123"/>
      </w:tblGrid>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11128</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6765</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r>
      <w:tr>
        <w:trPr>
          <w:trHeight w:val="30" w:hRule="atLeast"/>
        </w:trPr>
        <w:tc>
          <w:tcPr>
            <w:tcW w:w="6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11128</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2706</w:t>
            </w:r>
          </w:p>
        </w:tc>
        <w:tc>
          <w:tcPr>
            <w:tcW w:w="11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67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6765</w:t>
            </w:r>
          </w:p>
        </w:tc>
        <w:tc>
          <w:tcPr>
            <w:tcW w:w="20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c>
          <w:tcPr>
            <w:tcW w:w="31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-18460</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38" w:id="36"/>
    <w:p>
      <w:pPr>
        <w:spacing w:after="0"/>
        <w:ind w:left="0"/>
        <w:jc w:val="both"/>
      </w:pPr>
      <w:r>
        <w:rPr>
          <w:rFonts w:ascii="Times New Roman"/>
          <w:b w:val="false"/>
          <w:i w:val="false"/>
          <w:color w:val="000000"/>
          <w:sz w:val="28"/>
        </w:rPr>
        <w:t>
      4. Мақтарал ауылдық округі</w:t>
      </w:r>
    </w:p>
    <w:bookmarkEnd w:id="36"/>
    <w:p>
      <w:pPr>
        <w:spacing w:after="0"/>
        <w:ind w:left="0"/>
        <w:jc w:val="both"/>
      </w:pPr>
      <w:r>
        <w:rPr>
          <w:rFonts w:ascii="Times New Roman"/>
          <w:b w:val="false"/>
          <w:i w:val="false"/>
          <w:color w:val="000000"/>
          <w:sz w:val="28"/>
        </w:rPr>
        <w:t>
      Орталығы - Өркениет ауылы.</w:t>
      </w:r>
    </w:p>
    <w:p>
      <w:pPr>
        <w:spacing w:after="0"/>
        <w:ind w:left="0"/>
        <w:jc w:val="both"/>
      </w:pPr>
      <w:r>
        <w:rPr>
          <w:rFonts w:ascii="Times New Roman"/>
          <w:b w:val="false"/>
          <w:i w:val="false"/>
          <w:color w:val="000000"/>
          <w:sz w:val="28"/>
        </w:rPr>
        <w:t>
      Елді мекендер - Елқоныс, Ақалтын, Аманкелді, Бақыт, Береке, Жұлдыз, Игілік, Көкарал, Қазақ ССР-інің 40 жылдығы, Мәдениет, Н.Есентаев, Өркениет, Тұлпар, Шаттық, Азаттық.</w:t>
      </w:r>
    </w:p>
    <w:p>
      <w:pPr>
        <w:spacing w:after="0"/>
        <w:ind w:left="0"/>
        <w:jc w:val="both"/>
      </w:pPr>
      <w:r>
        <w:rPr>
          <w:rFonts w:ascii="Times New Roman"/>
          <w:b w:val="false"/>
          <w:i w:val="false"/>
          <w:color w:val="000000"/>
          <w:sz w:val="28"/>
        </w:rPr>
        <w:t>
      Халық саны - 16350 адам.</w:t>
      </w:r>
    </w:p>
    <w:p>
      <w:pPr>
        <w:spacing w:after="0"/>
        <w:ind w:left="0"/>
        <w:jc w:val="both"/>
      </w:pPr>
      <w:r>
        <w:rPr>
          <w:rFonts w:ascii="Times New Roman"/>
          <w:b w:val="false"/>
          <w:i w:val="false"/>
          <w:color w:val="000000"/>
          <w:sz w:val="28"/>
        </w:rPr>
        <w:t>
      Округтің жалпы жер көлемі - 11390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жерлері - 11329 гектар;</w:t>
      </w:r>
    </w:p>
    <w:p>
      <w:pPr>
        <w:spacing w:after="0"/>
        <w:ind w:left="0"/>
        <w:jc w:val="both"/>
      </w:pPr>
      <w:r>
        <w:rPr>
          <w:rFonts w:ascii="Times New Roman"/>
          <w:b w:val="false"/>
          <w:i w:val="false"/>
          <w:color w:val="000000"/>
          <w:sz w:val="28"/>
        </w:rPr>
        <w:t xml:space="preserve">
      жалпы егістік - 11329 гектар; </w:t>
      </w:r>
    </w:p>
    <w:p>
      <w:pPr>
        <w:spacing w:after="0"/>
        <w:ind w:left="0"/>
        <w:jc w:val="both"/>
      </w:pPr>
      <w:r>
        <w:rPr>
          <w:rFonts w:ascii="Times New Roman"/>
          <w:b w:val="false"/>
          <w:i w:val="false"/>
          <w:color w:val="000000"/>
          <w:sz w:val="28"/>
        </w:rPr>
        <w:t>
      суғармалы жер - 11329 гектар;</w:t>
      </w:r>
    </w:p>
    <w:p>
      <w:pPr>
        <w:spacing w:after="0"/>
        <w:ind w:left="0"/>
        <w:jc w:val="both"/>
      </w:pPr>
      <w:r>
        <w:rPr>
          <w:rFonts w:ascii="Times New Roman"/>
          <w:b w:val="false"/>
          <w:i w:val="false"/>
          <w:color w:val="000000"/>
          <w:sz w:val="28"/>
        </w:rPr>
        <w:t xml:space="preserve">
      көп жылдық екпелер - 64 гектар; </w:t>
      </w:r>
    </w:p>
    <w:p>
      <w:pPr>
        <w:spacing w:after="0"/>
        <w:ind w:left="0"/>
        <w:jc w:val="both"/>
      </w:pPr>
      <w:r>
        <w:rPr>
          <w:rFonts w:ascii="Times New Roman"/>
          <w:b w:val="false"/>
          <w:i w:val="false"/>
          <w:color w:val="000000"/>
          <w:sz w:val="28"/>
        </w:rPr>
        <w:t>
      жайылымдық жер - 0 гектар.</w:t>
      </w:r>
    </w:p>
    <w:bookmarkStart w:name="z39" w:id="3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3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98"/>
        <w:gridCol w:w="2661"/>
        <w:gridCol w:w="966"/>
        <w:gridCol w:w="2036"/>
        <w:gridCol w:w="2569"/>
        <w:gridCol w:w="2570"/>
      </w:tblGrid>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Елқоныс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Ақалтын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Аманкелді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Бақыт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Береке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Жұлдыз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Игілік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Көкарал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Қазақ ССР-ң 40 жылдығы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Мәдениет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Н.Есентаев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Өркениет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Тұлпар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Шаттық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Азаттық </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r>
      <w:tr>
        <w:trPr>
          <w:trHeight w:val="30" w:hRule="atLeast"/>
        </w:trPr>
        <w:tc>
          <w:tcPr>
            <w:tcW w:w="14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25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6135</w:t>
            </w:r>
          </w:p>
        </w:tc>
        <w:tc>
          <w:tcPr>
            <w:tcW w:w="257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5654</w:t>
            </w:r>
          </w:p>
        </w:tc>
      </w:tr>
    </w:tbl>
    <w:p>
      <w:pPr>
        <w:spacing w:after="0"/>
        <w:ind w:left="0"/>
        <w:jc w:val="left"/>
      </w:pPr>
      <w:r>
        <w:br/>
      </w:r>
      <w:r>
        <w:rPr>
          <w:rFonts w:ascii="Times New Roman"/>
          <w:b w:val="false"/>
          <w:i w:val="false"/>
          <w:color w:val="000000"/>
          <w:sz w:val="28"/>
        </w:rPr>
        <w:t>
</w:t>
      </w:r>
    </w:p>
    <w:bookmarkStart w:name="z40" w:id="3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3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272"/>
        <w:gridCol w:w="4035"/>
        <w:gridCol w:w="1191"/>
        <w:gridCol w:w="1872"/>
        <w:gridCol w:w="1465"/>
        <w:gridCol w:w="1465"/>
      </w:tblGrid>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Елқоныс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Ақалтын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Аманкелді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Бақыт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Береке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Жұлдыз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Игілік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Көкарал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Қазақ ССР-ң 40 жылдығы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Мәдениет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Н.Есентаев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Өркениет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Тұлпар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Шаттық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Азаттық </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2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0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41" w:id="3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3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42" w:id="4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4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62"/>
        <w:gridCol w:w="2240"/>
        <w:gridCol w:w="1943"/>
        <w:gridCol w:w="1714"/>
        <w:gridCol w:w="813"/>
        <w:gridCol w:w="2164"/>
        <w:gridCol w:w="2164"/>
      </w:tblGrid>
      <w:tr>
        <w:trPr>
          <w:trHeight w:val="30" w:hRule="atLeast"/>
        </w:trPr>
        <w:tc>
          <w:tcPr>
            <w:tcW w:w="126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4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94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Елқоныс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Ақалтын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Аманкелді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Бақыт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Береке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Жұлдыз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Игілік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Көкарал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Қазақ ССР-інің 40 жылдығы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Мәдениет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Н.Есентаев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505</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Өркениет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415</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Тұлпар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Шаттық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Азаттық </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w:t>
            </w:r>
          </w:p>
        </w:tc>
      </w:tr>
      <w:tr>
        <w:trPr>
          <w:trHeight w:val="30" w:hRule="atLeast"/>
        </w:trPr>
        <w:tc>
          <w:tcPr>
            <w:tcW w:w="12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2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9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w:t>
            </w:r>
          </w:p>
        </w:tc>
        <w:tc>
          <w:tcPr>
            <w:tcW w:w="8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6894</w:t>
            </w:r>
          </w:p>
        </w:tc>
        <w:tc>
          <w:tcPr>
            <w:tcW w:w="216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6135</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95"/>
        <w:gridCol w:w="1915"/>
        <w:gridCol w:w="1584"/>
        <w:gridCol w:w="1090"/>
        <w:gridCol w:w="2081"/>
        <w:gridCol w:w="2081"/>
        <w:gridCol w:w="2954"/>
      </w:tblGrid>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-4763</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-4313</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1976</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427</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3205,5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-3205,5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1072</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-1498,5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3928</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-5263</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3136</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3908,5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-3908,5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2896</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3926</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-3926</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4696</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-5443</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5512</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7653,5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-7653,5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6727</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-6727</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4668</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-4668</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1776</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2804</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-2804</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3523,5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-3523,5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-6807,5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49080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5654</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70109</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-70109</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3" w:id="41"/>
    <w:p>
      <w:pPr>
        <w:spacing w:after="0"/>
        <w:ind w:left="0"/>
        <w:jc w:val="both"/>
      </w:pPr>
      <w:r>
        <w:rPr>
          <w:rFonts w:ascii="Times New Roman"/>
          <w:b w:val="false"/>
          <w:i w:val="false"/>
          <w:color w:val="000000"/>
          <w:sz w:val="28"/>
        </w:rPr>
        <w:t xml:space="preserve">
      5. Жамбыл ауылдық округі </w:t>
      </w:r>
    </w:p>
    <w:bookmarkEnd w:id="41"/>
    <w:p>
      <w:pPr>
        <w:spacing w:after="0"/>
        <w:ind w:left="0"/>
        <w:jc w:val="both"/>
      </w:pPr>
      <w:r>
        <w:rPr>
          <w:rFonts w:ascii="Times New Roman"/>
          <w:b w:val="false"/>
          <w:i w:val="false"/>
          <w:color w:val="000000"/>
          <w:sz w:val="28"/>
        </w:rPr>
        <w:t>
      Орталығы - Кеңесшіл ауылы.</w:t>
      </w:r>
    </w:p>
    <w:p>
      <w:pPr>
        <w:spacing w:after="0"/>
        <w:ind w:left="0"/>
        <w:jc w:val="both"/>
      </w:pPr>
      <w:r>
        <w:rPr>
          <w:rFonts w:ascii="Times New Roman"/>
          <w:b w:val="false"/>
          <w:i w:val="false"/>
          <w:color w:val="000000"/>
          <w:sz w:val="28"/>
        </w:rPr>
        <w:t>
      Елді мекендері - Жамбыл, Көкпарсай, Кеңесшіл, Жалын-Абай.</w:t>
      </w:r>
    </w:p>
    <w:p>
      <w:pPr>
        <w:spacing w:after="0"/>
        <w:ind w:left="0"/>
        <w:jc w:val="both"/>
      </w:pPr>
      <w:r>
        <w:rPr>
          <w:rFonts w:ascii="Times New Roman"/>
          <w:b w:val="false"/>
          <w:i w:val="false"/>
          <w:color w:val="000000"/>
          <w:sz w:val="28"/>
        </w:rPr>
        <w:t>
      Халық саны - 10476 адам.</w:t>
      </w:r>
    </w:p>
    <w:p>
      <w:pPr>
        <w:spacing w:after="0"/>
        <w:ind w:left="0"/>
        <w:jc w:val="both"/>
      </w:pPr>
      <w:r>
        <w:rPr>
          <w:rFonts w:ascii="Times New Roman"/>
          <w:b w:val="false"/>
          <w:i w:val="false"/>
          <w:color w:val="000000"/>
          <w:sz w:val="28"/>
        </w:rPr>
        <w:t>
      Округтің жалпы жер көлемі - 6000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- 4614,58 гектар;</w:t>
      </w:r>
    </w:p>
    <w:p>
      <w:pPr>
        <w:spacing w:after="0"/>
        <w:ind w:left="0"/>
        <w:jc w:val="both"/>
      </w:pPr>
      <w:r>
        <w:rPr>
          <w:rFonts w:ascii="Times New Roman"/>
          <w:b w:val="false"/>
          <w:i w:val="false"/>
          <w:color w:val="000000"/>
          <w:sz w:val="28"/>
        </w:rPr>
        <w:t>
      жалпы егістік - 4614,58 гектар;</w:t>
      </w:r>
    </w:p>
    <w:p>
      <w:pPr>
        <w:spacing w:after="0"/>
        <w:ind w:left="0"/>
        <w:jc w:val="both"/>
      </w:pPr>
      <w:r>
        <w:rPr>
          <w:rFonts w:ascii="Times New Roman"/>
          <w:b w:val="false"/>
          <w:i w:val="false"/>
          <w:color w:val="000000"/>
          <w:sz w:val="28"/>
        </w:rPr>
        <w:t>
      суғармалы жер - 4614,58 гектар;</w:t>
      </w:r>
    </w:p>
    <w:p>
      <w:pPr>
        <w:spacing w:after="0"/>
        <w:ind w:left="0"/>
        <w:jc w:val="both"/>
      </w:pPr>
      <w:r>
        <w:rPr>
          <w:rFonts w:ascii="Times New Roman"/>
          <w:b w:val="false"/>
          <w:i w:val="false"/>
          <w:color w:val="000000"/>
          <w:sz w:val="28"/>
        </w:rPr>
        <w:t>
      жайылымдық жер - 0 гектар.</w:t>
      </w:r>
    </w:p>
    <w:bookmarkStart w:name="z44" w:id="4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23"/>
        <w:gridCol w:w="995"/>
        <w:gridCol w:w="995"/>
        <w:gridCol w:w="2578"/>
        <w:gridCol w:w="3254"/>
        <w:gridCol w:w="3255"/>
      </w:tblGrid>
      <w:tr>
        <w:trPr>
          <w:trHeight w:val="30" w:hRule="atLeast"/>
        </w:trPr>
        <w:tc>
          <w:tcPr>
            <w:tcW w:w="1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32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1279</w:t>
            </w:r>
          </w:p>
        </w:tc>
        <w:tc>
          <w:tcPr>
            <w:tcW w:w="3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r>
      <w:tr>
        <w:trPr>
          <w:trHeight w:val="30" w:hRule="atLeast"/>
        </w:trPr>
        <w:tc>
          <w:tcPr>
            <w:tcW w:w="1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Көкпарсай </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32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w:t>
            </w:r>
          </w:p>
        </w:tc>
        <w:tc>
          <w:tcPr>
            <w:tcW w:w="3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r>
      <w:tr>
        <w:trPr>
          <w:trHeight w:val="30" w:hRule="atLeast"/>
        </w:trPr>
        <w:tc>
          <w:tcPr>
            <w:tcW w:w="1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Кеңесшіл </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32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c>
          <w:tcPr>
            <w:tcW w:w="3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r>
      <w:tr>
        <w:trPr>
          <w:trHeight w:val="30" w:hRule="atLeast"/>
        </w:trPr>
        <w:tc>
          <w:tcPr>
            <w:tcW w:w="1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Жалын-Абай</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32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c>
          <w:tcPr>
            <w:tcW w:w="3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r>
      <w:tr>
        <w:trPr>
          <w:trHeight w:val="30" w:hRule="atLeast"/>
        </w:trPr>
        <w:tc>
          <w:tcPr>
            <w:tcW w:w="12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32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w:t>
            </w:r>
          </w:p>
        </w:tc>
        <w:tc>
          <w:tcPr>
            <w:tcW w:w="32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3696</w:t>
            </w:r>
          </w:p>
        </w:tc>
      </w:tr>
    </w:tbl>
    <w:p>
      <w:pPr>
        <w:spacing w:after="0"/>
        <w:ind w:left="0"/>
        <w:jc w:val="left"/>
      </w:pPr>
      <w:r>
        <w:br/>
      </w:r>
      <w:r>
        <w:rPr>
          <w:rFonts w:ascii="Times New Roman"/>
          <w:b w:val="false"/>
          <w:i w:val="false"/>
          <w:color w:val="000000"/>
          <w:sz w:val="28"/>
        </w:rPr>
        <w:t>
</w:t>
      </w:r>
    </w:p>
    <w:bookmarkStart w:name="z45" w:id="4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083"/>
        <w:gridCol w:w="1694"/>
        <w:gridCol w:w="2083"/>
        <w:gridCol w:w="2662"/>
        <w:gridCol w:w="2083"/>
        <w:gridCol w:w="1695"/>
      </w:tblGrid>
      <w:tr>
        <w:trPr>
          <w:trHeight w:val="30" w:hRule="atLeast"/>
        </w:trPr>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6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6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6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Көкпарсай </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6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Кеңесшіл </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6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Жалын-Абай</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6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6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46" w:id="4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47" w:id="4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1279</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Көкпарсай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Кеңесшіл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Жалын-Абай</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2808</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7614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4441</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80"/>
        <w:gridCol w:w="1865"/>
        <w:gridCol w:w="1543"/>
        <w:gridCol w:w="1061"/>
        <w:gridCol w:w="2027"/>
        <w:gridCol w:w="2347"/>
        <w:gridCol w:w="2877"/>
      </w:tblGrid>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10232</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16061</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-16061</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12205,5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-12205,5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4856</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16940,5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-16940,5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35288</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3696</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9240</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52382</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-52382</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 w:id="46"/>
    <w:p>
      <w:pPr>
        <w:spacing w:after="0"/>
        <w:ind w:left="0"/>
        <w:jc w:val="both"/>
      </w:pPr>
      <w:r>
        <w:rPr>
          <w:rFonts w:ascii="Times New Roman"/>
          <w:b w:val="false"/>
          <w:i w:val="false"/>
          <w:color w:val="000000"/>
          <w:sz w:val="28"/>
        </w:rPr>
        <w:t>
      6. Бірлік ауылдық округі</w:t>
      </w:r>
    </w:p>
    <w:bookmarkEnd w:id="46"/>
    <w:p>
      <w:pPr>
        <w:spacing w:after="0"/>
        <w:ind w:left="0"/>
        <w:jc w:val="both"/>
      </w:pPr>
      <w:r>
        <w:rPr>
          <w:rFonts w:ascii="Times New Roman"/>
          <w:b w:val="false"/>
          <w:i w:val="false"/>
          <w:color w:val="000000"/>
          <w:sz w:val="28"/>
        </w:rPr>
        <w:t>
      Орталығы - Қ.Пернебаев ауылы.</w:t>
      </w:r>
    </w:p>
    <w:p>
      <w:pPr>
        <w:spacing w:after="0"/>
        <w:ind w:left="0"/>
        <w:jc w:val="both"/>
      </w:pPr>
      <w:r>
        <w:rPr>
          <w:rFonts w:ascii="Times New Roman"/>
          <w:b w:val="false"/>
          <w:i w:val="false"/>
          <w:color w:val="000000"/>
          <w:sz w:val="28"/>
        </w:rPr>
        <w:t>
      Елді мекендері - Алғабас, Еркінабад, Қ.Пернебаев, Өркениет, Табысты, Қоңырат.</w:t>
      </w:r>
    </w:p>
    <w:p>
      <w:pPr>
        <w:spacing w:after="0"/>
        <w:ind w:left="0"/>
        <w:jc w:val="both"/>
      </w:pPr>
      <w:r>
        <w:rPr>
          <w:rFonts w:ascii="Times New Roman"/>
          <w:b w:val="false"/>
          <w:i w:val="false"/>
          <w:color w:val="000000"/>
          <w:sz w:val="28"/>
        </w:rPr>
        <w:t>
      Халық саны - 9753 адам.</w:t>
      </w:r>
    </w:p>
    <w:p>
      <w:pPr>
        <w:spacing w:after="0"/>
        <w:ind w:left="0"/>
        <w:jc w:val="both"/>
      </w:pPr>
      <w:r>
        <w:rPr>
          <w:rFonts w:ascii="Times New Roman"/>
          <w:b w:val="false"/>
          <w:i w:val="false"/>
          <w:color w:val="000000"/>
          <w:sz w:val="28"/>
        </w:rPr>
        <w:t>
      Округтің жалпы жер көлемі – 5189,5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4465,3 гектар;</w:t>
      </w:r>
    </w:p>
    <w:p>
      <w:pPr>
        <w:spacing w:after="0"/>
        <w:ind w:left="0"/>
        <w:jc w:val="both"/>
      </w:pPr>
      <w:r>
        <w:rPr>
          <w:rFonts w:ascii="Times New Roman"/>
          <w:b w:val="false"/>
          <w:i w:val="false"/>
          <w:color w:val="000000"/>
          <w:sz w:val="28"/>
        </w:rPr>
        <w:t>
      жалпы егістік – 4465,3 гектар;</w:t>
      </w:r>
    </w:p>
    <w:p>
      <w:pPr>
        <w:spacing w:after="0"/>
        <w:ind w:left="0"/>
        <w:jc w:val="both"/>
      </w:pPr>
      <w:r>
        <w:rPr>
          <w:rFonts w:ascii="Times New Roman"/>
          <w:b w:val="false"/>
          <w:i w:val="false"/>
          <w:color w:val="000000"/>
          <w:sz w:val="28"/>
        </w:rPr>
        <w:t>
      суғармалы жер – 4465,3 гектар;</w:t>
      </w:r>
    </w:p>
    <w:p>
      <w:pPr>
        <w:spacing w:after="0"/>
        <w:ind w:left="0"/>
        <w:jc w:val="both"/>
      </w:pPr>
      <w:r>
        <w:rPr>
          <w:rFonts w:ascii="Times New Roman"/>
          <w:b w:val="false"/>
          <w:i w:val="false"/>
          <w:color w:val="000000"/>
          <w:sz w:val="28"/>
        </w:rPr>
        <w:t>
      көп жылдық екпелер - 10 гектар;</w:t>
      </w:r>
    </w:p>
    <w:p>
      <w:pPr>
        <w:spacing w:after="0"/>
        <w:ind w:left="0"/>
        <w:jc w:val="both"/>
      </w:pPr>
      <w:r>
        <w:rPr>
          <w:rFonts w:ascii="Times New Roman"/>
          <w:b w:val="false"/>
          <w:i w:val="false"/>
          <w:color w:val="000000"/>
          <w:sz w:val="28"/>
        </w:rPr>
        <w:t>
       жайылымдық жер - 0 гектар.</w:t>
      </w:r>
    </w:p>
    <w:bookmarkStart w:name="z49" w:id="4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4"/>
        <w:gridCol w:w="891"/>
        <w:gridCol w:w="1004"/>
        <w:gridCol w:w="2602"/>
        <w:gridCol w:w="3284"/>
        <w:gridCol w:w="3285"/>
      </w:tblGrid>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Алғабас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Еркінабад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Қ.Пернебаев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Өркениет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Табысты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Қоңырат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2928</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3065</w:t>
            </w:r>
          </w:p>
        </w:tc>
      </w:tr>
    </w:tbl>
    <w:p>
      <w:pPr>
        <w:spacing w:after="0"/>
        <w:ind w:left="0"/>
        <w:jc w:val="left"/>
      </w:pPr>
      <w:r>
        <w:br/>
      </w:r>
      <w:r>
        <w:rPr>
          <w:rFonts w:ascii="Times New Roman"/>
          <w:b w:val="false"/>
          <w:i w:val="false"/>
          <w:color w:val="000000"/>
          <w:sz w:val="28"/>
        </w:rPr>
        <w:t>
</w:t>
      </w:r>
    </w:p>
    <w:bookmarkStart w:name="z50" w:id="4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86"/>
        <w:gridCol w:w="1578"/>
        <w:gridCol w:w="1777"/>
        <w:gridCol w:w="2794"/>
        <w:gridCol w:w="2186"/>
        <w:gridCol w:w="1779"/>
      </w:tblGrid>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Алғабас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Еркінабад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Қ.Пернебаев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Өркениет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Табысты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Қоңырат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51" w:id="4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52" w:id="5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5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Алғабас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Еркінабад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Қ.Пернебаев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1908</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Өркениет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Табысты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1719</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Қоңырат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2928</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80"/>
        <w:gridCol w:w="1865"/>
        <w:gridCol w:w="1543"/>
        <w:gridCol w:w="1061"/>
        <w:gridCol w:w="2027"/>
        <w:gridCol w:w="2347"/>
        <w:gridCol w:w="2877"/>
      </w:tblGrid>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4832</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6361,5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-6361,5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3476,5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-3476,5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5176</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7766,5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-7766,5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3704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6049</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-6049</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5120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1707</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11106,5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-11106,5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2648</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3796,5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-3796,5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3065</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7662,5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38556,5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-38556,5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 w:id="51"/>
    <w:p>
      <w:pPr>
        <w:spacing w:after="0"/>
        <w:ind w:left="0"/>
        <w:jc w:val="both"/>
      </w:pPr>
      <w:r>
        <w:rPr>
          <w:rFonts w:ascii="Times New Roman"/>
          <w:b w:val="false"/>
          <w:i w:val="false"/>
          <w:color w:val="000000"/>
          <w:sz w:val="28"/>
        </w:rPr>
        <w:t>
      7. Иіржар ауылдық округі</w:t>
      </w:r>
    </w:p>
    <w:bookmarkEnd w:id="51"/>
    <w:p>
      <w:pPr>
        <w:spacing w:after="0"/>
        <w:ind w:left="0"/>
        <w:jc w:val="both"/>
      </w:pPr>
      <w:r>
        <w:rPr>
          <w:rFonts w:ascii="Times New Roman"/>
          <w:b w:val="false"/>
          <w:i w:val="false"/>
          <w:color w:val="000000"/>
          <w:sz w:val="28"/>
        </w:rPr>
        <w:t>
      Орталығы - Иіржар ауылы.</w:t>
      </w:r>
    </w:p>
    <w:p>
      <w:pPr>
        <w:spacing w:after="0"/>
        <w:ind w:left="0"/>
        <w:jc w:val="both"/>
      </w:pPr>
      <w:r>
        <w:rPr>
          <w:rFonts w:ascii="Times New Roman"/>
          <w:b w:val="false"/>
          <w:i w:val="false"/>
          <w:color w:val="000000"/>
          <w:sz w:val="28"/>
        </w:rPr>
        <w:t>
      Елді мекендер - Азат, Шапағат, Рахимов, Азамат, Алаш, Иіржар, Мақтажан, Наурыз, Дихан.</w:t>
      </w:r>
    </w:p>
    <w:p>
      <w:pPr>
        <w:spacing w:after="0"/>
        <w:ind w:left="0"/>
        <w:jc w:val="both"/>
      </w:pPr>
      <w:r>
        <w:rPr>
          <w:rFonts w:ascii="Times New Roman"/>
          <w:b w:val="false"/>
          <w:i w:val="false"/>
          <w:color w:val="000000"/>
          <w:sz w:val="28"/>
        </w:rPr>
        <w:t>
      Халық саны - 10658 адам.</w:t>
      </w:r>
    </w:p>
    <w:p>
      <w:pPr>
        <w:spacing w:after="0"/>
        <w:ind w:left="0"/>
        <w:jc w:val="both"/>
      </w:pPr>
      <w:r>
        <w:rPr>
          <w:rFonts w:ascii="Times New Roman"/>
          <w:b w:val="false"/>
          <w:i w:val="false"/>
          <w:color w:val="000000"/>
          <w:sz w:val="28"/>
        </w:rPr>
        <w:t>
      Округтің жалпы жер көлемі - 8288,81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7248,1 гектар;</w:t>
      </w:r>
    </w:p>
    <w:p>
      <w:pPr>
        <w:spacing w:after="0"/>
        <w:ind w:left="0"/>
        <w:jc w:val="both"/>
      </w:pPr>
      <w:r>
        <w:rPr>
          <w:rFonts w:ascii="Times New Roman"/>
          <w:b w:val="false"/>
          <w:i w:val="false"/>
          <w:color w:val="000000"/>
          <w:sz w:val="28"/>
        </w:rPr>
        <w:t>
      жалпы егістік – 7248,1 гектар;</w:t>
      </w:r>
    </w:p>
    <w:p>
      <w:pPr>
        <w:spacing w:after="0"/>
        <w:ind w:left="0"/>
        <w:jc w:val="both"/>
      </w:pPr>
      <w:r>
        <w:rPr>
          <w:rFonts w:ascii="Times New Roman"/>
          <w:b w:val="false"/>
          <w:i w:val="false"/>
          <w:color w:val="000000"/>
          <w:sz w:val="28"/>
        </w:rPr>
        <w:t>
      суғармалы жер – 7248,1 гектар;</w:t>
      </w:r>
    </w:p>
    <w:p>
      <w:pPr>
        <w:spacing w:after="0"/>
        <w:ind w:left="0"/>
        <w:jc w:val="both"/>
      </w:pPr>
      <w:r>
        <w:rPr>
          <w:rFonts w:ascii="Times New Roman"/>
          <w:b w:val="false"/>
          <w:i w:val="false"/>
          <w:color w:val="000000"/>
          <w:sz w:val="28"/>
        </w:rPr>
        <w:t>
      көп жылдық екпелер - 30 гектар;</w:t>
      </w:r>
    </w:p>
    <w:p>
      <w:pPr>
        <w:spacing w:after="0"/>
        <w:ind w:left="0"/>
        <w:jc w:val="both"/>
      </w:pPr>
      <w:r>
        <w:rPr>
          <w:rFonts w:ascii="Times New Roman"/>
          <w:b w:val="false"/>
          <w:i w:val="false"/>
          <w:color w:val="000000"/>
          <w:sz w:val="28"/>
        </w:rPr>
        <w:t>
      жайылымдық жер - 0 гектар.</w:t>
      </w:r>
    </w:p>
    <w:bookmarkStart w:name="z54" w:id="5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5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11"/>
        <w:gridCol w:w="875"/>
        <w:gridCol w:w="1212"/>
        <w:gridCol w:w="2554"/>
        <w:gridCol w:w="3224"/>
        <w:gridCol w:w="3224"/>
      </w:tblGrid>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Азат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Шапағат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Рахимов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Азамат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Алаш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Иіржар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Мақтажан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Наурыз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Дихан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4720</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1860</w:t>
            </w:r>
          </w:p>
        </w:tc>
      </w:tr>
    </w:tbl>
    <w:p>
      <w:pPr>
        <w:spacing w:after="0"/>
        <w:ind w:left="0"/>
        <w:jc w:val="left"/>
      </w:pPr>
      <w:r>
        <w:br/>
      </w:r>
      <w:r>
        <w:rPr>
          <w:rFonts w:ascii="Times New Roman"/>
          <w:b w:val="false"/>
          <w:i w:val="false"/>
          <w:color w:val="000000"/>
          <w:sz w:val="28"/>
        </w:rPr>
        <w:t>
</w:t>
      </w:r>
    </w:p>
    <w:bookmarkStart w:name="z55" w:id="5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5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15"/>
        <w:gridCol w:w="1527"/>
        <w:gridCol w:w="2116"/>
        <w:gridCol w:w="2704"/>
        <w:gridCol w:w="2116"/>
        <w:gridCol w:w="1722"/>
      </w:tblGrid>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Азат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Шапағат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Рахимов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Азамат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Алаш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Иіржар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Мақтажан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Наурыз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Дихан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56" w:id="5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57" w:id="5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Азат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Шапағат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372</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Рахимов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Азамат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Алаш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Иіржар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Мақтажан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Наурыз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Дихан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3798</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12"/>
        <w:gridCol w:w="1968"/>
        <w:gridCol w:w="1628"/>
        <w:gridCol w:w="1120"/>
        <w:gridCol w:w="1798"/>
        <w:gridCol w:w="2138"/>
        <w:gridCol w:w="3036"/>
      </w:tblGrid>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3920</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4494</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-4494</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2976</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477,5</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3624,5</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-3624,5</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2880</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3153</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-3153</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4056</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5020</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-5020</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3960</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530</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4913</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-4913</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4200</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617,5</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5213,5</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-5213,5</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3440</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4589</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-4589</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3360</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4463</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-4463</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8968</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10738</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-10738</w:t>
            </w:r>
          </w:p>
        </w:tc>
      </w:tr>
      <w:tr>
        <w:trPr>
          <w:trHeight w:val="30" w:hRule="atLeast"/>
        </w:trPr>
        <w:tc>
          <w:tcPr>
            <w:tcW w:w="6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37760</w:t>
            </w:r>
          </w:p>
        </w:tc>
        <w:tc>
          <w:tcPr>
            <w:tcW w:w="16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1860</w:t>
            </w:r>
          </w:p>
        </w:tc>
        <w:tc>
          <w:tcPr>
            <w:tcW w:w="11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4650</w:t>
            </w:r>
          </w:p>
        </w:tc>
        <w:tc>
          <w:tcPr>
            <w:tcW w:w="21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46208</w:t>
            </w:r>
          </w:p>
        </w:tc>
        <w:tc>
          <w:tcPr>
            <w:tcW w:w="30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-46208</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 w:id="56"/>
    <w:p>
      <w:pPr>
        <w:spacing w:after="0"/>
        <w:ind w:left="0"/>
        <w:jc w:val="both"/>
      </w:pPr>
      <w:r>
        <w:rPr>
          <w:rFonts w:ascii="Times New Roman"/>
          <w:b w:val="false"/>
          <w:i w:val="false"/>
          <w:color w:val="000000"/>
          <w:sz w:val="28"/>
        </w:rPr>
        <w:t>
      8. Еңбекші ауылдық округі</w:t>
      </w:r>
    </w:p>
    <w:bookmarkEnd w:id="56"/>
    <w:p>
      <w:pPr>
        <w:spacing w:after="0"/>
        <w:ind w:left="0"/>
        <w:jc w:val="both"/>
      </w:pPr>
      <w:r>
        <w:rPr>
          <w:rFonts w:ascii="Times New Roman"/>
          <w:b w:val="false"/>
          <w:i w:val="false"/>
          <w:color w:val="000000"/>
          <w:sz w:val="28"/>
        </w:rPr>
        <w:t>
      Орталығы - Т.Жайлыбаев ауылы.</w:t>
      </w:r>
    </w:p>
    <w:p>
      <w:pPr>
        <w:spacing w:after="0"/>
        <w:ind w:left="0"/>
        <w:jc w:val="both"/>
      </w:pPr>
      <w:r>
        <w:rPr>
          <w:rFonts w:ascii="Times New Roman"/>
          <w:b w:val="false"/>
          <w:i w:val="false"/>
          <w:color w:val="000000"/>
          <w:sz w:val="28"/>
        </w:rPr>
        <w:t xml:space="preserve">
      Елді мекендері - Т.Жайлыбаев, Жантақсай, Жаңатұрмыс, Нұрлытаң, Шұғыла. </w:t>
      </w:r>
    </w:p>
    <w:p>
      <w:pPr>
        <w:spacing w:after="0"/>
        <w:ind w:left="0"/>
        <w:jc w:val="both"/>
      </w:pPr>
      <w:r>
        <w:rPr>
          <w:rFonts w:ascii="Times New Roman"/>
          <w:b w:val="false"/>
          <w:i w:val="false"/>
          <w:color w:val="000000"/>
          <w:sz w:val="28"/>
        </w:rPr>
        <w:t>
      Халық саны - 5982 адам.</w:t>
      </w:r>
    </w:p>
    <w:p>
      <w:pPr>
        <w:spacing w:after="0"/>
        <w:ind w:left="0"/>
        <w:jc w:val="both"/>
      </w:pPr>
      <w:r>
        <w:rPr>
          <w:rFonts w:ascii="Times New Roman"/>
          <w:b w:val="false"/>
          <w:i w:val="false"/>
          <w:color w:val="000000"/>
          <w:sz w:val="28"/>
        </w:rPr>
        <w:t>
      Округтің жалпы жер көлемі - 5956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5250,2 гектар;</w:t>
      </w:r>
    </w:p>
    <w:p>
      <w:pPr>
        <w:spacing w:after="0"/>
        <w:ind w:left="0"/>
        <w:jc w:val="both"/>
      </w:pPr>
      <w:r>
        <w:rPr>
          <w:rFonts w:ascii="Times New Roman"/>
          <w:b w:val="false"/>
          <w:i w:val="false"/>
          <w:color w:val="000000"/>
          <w:sz w:val="28"/>
        </w:rPr>
        <w:t>
      жалпы егістік – 5250,2 гектар;</w:t>
      </w:r>
    </w:p>
    <w:p>
      <w:pPr>
        <w:spacing w:after="0"/>
        <w:ind w:left="0"/>
        <w:jc w:val="both"/>
      </w:pPr>
      <w:r>
        <w:rPr>
          <w:rFonts w:ascii="Times New Roman"/>
          <w:b w:val="false"/>
          <w:i w:val="false"/>
          <w:color w:val="000000"/>
          <w:sz w:val="28"/>
        </w:rPr>
        <w:t xml:space="preserve">
      суғармалы жер – 5250,2 гектар; </w:t>
      </w:r>
    </w:p>
    <w:p>
      <w:pPr>
        <w:spacing w:after="0"/>
        <w:ind w:left="0"/>
        <w:jc w:val="both"/>
      </w:pPr>
      <w:r>
        <w:rPr>
          <w:rFonts w:ascii="Times New Roman"/>
          <w:b w:val="false"/>
          <w:i w:val="false"/>
          <w:color w:val="000000"/>
          <w:sz w:val="28"/>
        </w:rPr>
        <w:t xml:space="preserve">
      көп жылдық екпелер - 10 гектар; </w:t>
      </w:r>
    </w:p>
    <w:p>
      <w:pPr>
        <w:spacing w:after="0"/>
        <w:ind w:left="0"/>
        <w:jc w:val="both"/>
      </w:pPr>
      <w:r>
        <w:rPr>
          <w:rFonts w:ascii="Times New Roman"/>
          <w:b w:val="false"/>
          <w:i w:val="false"/>
          <w:color w:val="000000"/>
          <w:sz w:val="28"/>
        </w:rPr>
        <w:t xml:space="preserve">
      жайылымдық жер - 0 гектар. </w:t>
      </w:r>
    </w:p>
    <w:bookmarkStart w:name="z59" w:id="5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92"/>
        <w:gridCol w:w="788"/>
        <w:gridCol w:w="2303"/>
        <w:gridCol w:w="2303"/>
        <w:gridCol w:w="2907"/>
        <w:gridCol w:w="2907"/>
      </w:tblGrid>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Т.Жайлыбаев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330</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Жантақсай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Жаңатұрмыс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Нұрлытаң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575</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Шұғыла</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851</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2845</w:t>
            </w:r>
          </w:p>
        </w:tc>
      </w:tr>
    </w:tbl>
    <w:p>
      <w:pPr>
        <w:spacing w:after="0"/>
        <w:ind w:left="0"/>
        <w:jc w:val="left"/>
      </w:pPr>
      <w:r>
        <w:br/>
      </w:r>
      <w:r>
        <w:rPr>
          <w:rFonts w:ascii="Times New Roman"/>
          <w:b w:val="false"/>
          <w:i w:val="false"/>
          <w:color w:val="000000"/>
          <w:sz w:val="28"/>
        </w:rPr>
        <w:t>
</w:t>
      </w:r>
    </w:p>
    <w:bookmarkStart w:name="z60" w:id="5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86"/>
        <w:gridCol w:w="1578"/>
        <w:gridCol w:w="1777"/>
        <w:gridCol w:w="2794"/>
        <w:gridCol w:w="2186"/>
        <w:gridCol w:w="1779"/>
      </w:tblGrid>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Т.Жайлыбаев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Жантақсай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Жаңатұрмыс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Нұрлытаң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Шұғыла</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61" w:id="5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5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62" w:id="6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Т.Жайлыбаев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Жантақсай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Жаңатұрмыс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Нұрлытаң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Шұғыла</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80"/>
        <w:gridCol w:w="1865"/>
        <w:gridCol w:w="1543"/>
        <w:gridCol w:w="1061"/>
        <w:gridCol w:w="2027"/>
        <w:gridCol w:w="2347"/>
        <w:gridCol w:w="2877"/>
      </w:tblGrid>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6230</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-6230</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2979</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-2979</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-1560</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8959,5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-8959,5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2645</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25643,5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-25643,5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 w:id="61"/>
    <w:p>
      <w:pPr>
        <w:spacing w:after="0"/>
        <w:ind w:left="0"/>
        <w:jc w:val="both"/>
      </w:pPr>
      <w:r>
        <w:rPr>
          <w:rFonts w:ascii="Times New Roman"/>
          <w:b w:val="false"/>
          <w:i w:val="false"/>
          <w:color w:val="000000"/>
          <w:sz w:val="28"/>
        </w:rPr>
        <w:t>
      9. Жаңажол ауылдық округі</w:t>
      </w:r>
    </w:p>
    <w:bookmarkEnd w:id="61"/>
    <w:p>
      <w:pPr>
        <w:spacing w:after="0"/>
        <w:ind w:left="0"/>
        <w:jc w:val="both"/>
      </w:pPr>
      <w:r>
        <w:rPr>
          <w:rFonts w:ascii="Times New Roman"/>
          <w:b w:val="false"/>
          <w:i w:val="false"/>
          <w:color w:val="000000"/>
          <w:sz w:val="28"/>
        </w:rPr>
        <w:t>
      Орталығы - Ақжол ауылы.</w:t>
      </w:r>
    </w:p>
    <w:p>
      <w:pPr>
        <w:spacing w:after="0"/>
        <w:ind w:left="0"/>
        <w:jc w:val="both"/>
      </w:pPr>
      <w:r>
        <w:rPr>
          <w:rFonts w:ascii="Times New Roman"/>
          <w:b w:val="false"/>
          <w:i w:val="false"/>
          <w:color w:val="000000"/>
          <w:sz w:val="28"/>
        </w:rPr>
        <w:t xml:space="preserve">
      Елді мекендері - Ақжол, Жеңіс, Арайлы, Достық, Найман Бұхарбай, Нұрлы жол, Өргебас, Фирдауси. </w:t>
      </w:r>
    </w:p>
    <w:p>
      <w:pPr>
        <w:spacing w:after="0"/>
        <w:ind w:left="0"/>
        <w:jc w:val="both"/>
      </w:pPr>
      <w:r>
        <w:rPr>
          <w:rFonts w:ascii="Times New Roman"/>
          <w:b w:val="false"/>
          <w:i w:val="false"/>
          <w:color w:val="000000"/>
          <w:sz w:val="28"/>
        </w:rPr>
        <w:t>
      Халық саны - 10042 адам.</w:t>
      </w:r>
    </w:p>
    <w:p>
      <w:pPr>
        <w:spacing w:after="0"/>
        <w:ind w:left="0"/>
        <w:jc w:val="both"/>
      </w:pPr>
      <w:r>
        <w:rPr>
          <w:rFonts w:ascii="Times New Roman"/>
          <w:b w:val="false"/>
          <w:i w:val="false"/>
          <w:color w:val="000000"/>
          <w:sz w:val="28"/>
        </w:rPr>
        <w:t>
      Округтің жалпы жер көлемі - 10014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7095,4 гектар;</w:t>
      </w:r>
    </w:p>
    <w:p>
      <w:pPr>
        <w:spacing w:after="0"/>
        <w:ind w:left="0"/>
        <w:jc w:val="both"/>
      </w:pPr>
      <w:r>
        <w:rPr>
          <w:rFonts w:ascii="Times New Roman"/>
          <w:b w:val="false"/>
          <w:i w:val="false"/>
          <w:color w:val="000000"/>
          <w:sz w:val="28"/>
        </w:rPr>
        <w:t>
      жалпы егістік – 7095,4 гектар;</w:t>
      </w:r>
    </w:p>
    <w:p>
      <w:pPr>
        <w:spacing w:after="0"/>
        <w:ind w:left="0"/>
        <w:jc w:val="both"/>
      </w:pPr>
      <w:r>
        <w:rPr>
          <w:rFonts w:ascii="Times New Roman"/>
          <w:b w:val="false"/>
          <w:i w:val="false"/>
          <w:color w:val="000000"/>
          <w:sz w:val="28"/>
        </w:rPr>
        <w:t>
      суғармалы – 7095,4 гектар;</w:t>
      </w:r>
    </w:p>
    <w:p>
      <w:pPr>
        <w:spacing w:after="0"/>
        <w:ind w:left="0"/>
        <w:jc w:val="both"/>
      </w:pPr>
      <w:r>
        <w:rPr>
          <w:rFonts w:ascii="Times New Roman"/>
          <w:b w:val="false"/>
          <w:i w:val="false"/>
          <w:color w:val="000000"/>
          <w:sz w:val="28"/>
        </w:rPr>
        <w:t>
      көп жылдық екпелер - 20 гектар;</w:t>
      </w:r>
    </w:p>
    <w:p>
      <w:pPr>
        <w:spacing w:after="0"/>
        <w:ind w:left="0"/>
        <w:jc w:val="both"/>
      </w:pPr>
      <w:r>
        <w:rPr>
          <w:rFonts w:ascii="Times New Roman"/>
          <w:b w:val="false"/>
          <w:i w:val="false"/>
          <w:color w:val="000000"/>
          <w:sz w:val="28"/>
        </w:rPr>
        <w:t>
      жайылымдық - 600 гектар.</w:t>
      </w:r>
    </w:p>
    <w:bookmarkStart w:name="z64" w:id="6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92"/>
        <w:gridCol w:w="788"/>
        <w:gridCol w:w="2303"/>
        <w:gridCol w:w="2303"/>
        <w:gridCol w:w="2907"/>
        <w:gridCol w:w="2907"/>
      </w:tblGrid>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Арайлы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Достық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Найман Бұхарбай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2868</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Нұрлы жол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Өргебас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Фирдауси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r>
    </w:tbl>
    <w:p>
      <w:pPr>
        <w:spacing w:after="0"/>
        <w:ind w:left="0"/>
        <w:jc w:val="left"/>
      </w:pPr>
      <w:r>
        <w:br/>
      </w:r>
      <w:r>
        <w:rPr>
          <w:rFonts w:ascii="Times New Roman"/>
          <w:b w:val="false"/>
          <w:i w:val="false"/>
          <w:color w:val="000000"/>
          <w:sz w:val="28"/>
        </w:rPr>
        <w:t>
</w:t>
      </w:r>
    </w:p>
    <w:bookmarkStart w:name="z65" w:id="6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6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86"/>
        <w:gridCol w:w="1578"/>
        <w:gridCol w:w="1777"/>
        <w:gridCol w:w="2794"/>
        <w:gridCol w:w="2186"/>
        <w:gridCol w:w="1779"/>
      </w:tblGrid>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Арайлы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Достық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Найман Бұхарбай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Нұрлы жол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Өргебас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Фирдауси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66" w:id="6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6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67" w:id="6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Ақжол</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Жеңіс</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Арайлы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Достық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Найман Бұхарбай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Нұрлы жол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Өргебас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Фирдауси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600</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5"/>
        <w:gridCol w:w="1818"/>
        <w:gridCol w:w="1503"/>
        <w:gridCol w:w="1034"/>
        <w:gridCol w:w="2287"/>
        <w:gridCol w:w="2288"/>
        <w:gridCol w:w="2805"/>
      </w:tblGrid>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4323,5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-4323,5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3456</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4646,5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-4046,5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2378,5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-2378,5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2868</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7170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2370</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-2370</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2069</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-2069</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6376</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-7992,5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18480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11312,5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32078,5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-31478,5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66"/>
    <w:p>
      <w:pPr>
        <w:spacing w:after="0"/>
        <w:ind w:left="0"/>
        <w:jc w:val="both"/>
      </w:pPr>
      <w:r>
        <w:rPr>
          <w:rFonts w:ascii="Times New Roman"/>
          <w:b w:val="false"/>
          <w:i w:val="false"/>
          <w:color w:val="000000"/>
          <w:sz w:val="28"/>
        </w:rPr>
        <w:t>
      10. Ж.Нұрлыбаев ауылдық округі</w:t>
      </w:r>
    </w:p>
    <w:bookmarkEnd w:id="66"/>
    <w:p>
      <w:pPr>
        <w:spacing w:after="0"/>
        <w:ind w:left="0"/>
        <w:jc w:val="both"/>
      </w:pPr>
      <w:r>
        <w:rPr>
          <w:rFonts w:ascii="Times New Roman"/>
          <w:b w:val="false"/>
          <w:i w:val="false"/>
          <w:color w:val="000000"/>
          <w:sz w:val="28"/>
        </w:rPr>
        <w:t>
      Орталығы - Ынталы ауылы.</w:t>
      </w:r>
    </w:p>
    <w:p>
      <w:pPr>
        <w:spacing w:after="0"/>
        <w:ind w:left="0"/>
        <w:jc w:val="both"/>
      </w:pPr>
      <w:r>
        <w:rPr>
          <w:rFonts w:ascii="Times New Roman"/>
          <w:b w:val="false"/>
          <w:i w:val="false"/>
          <w:color w:val="000000"/>
          <w:sz w:val="28"/>
        </w:rPr>
        <w:t>
      Елді мекендер - Ынталы, Мырзатөбе, Өнімкер, Өркен, Қарақыр, Ырысты.</w:t>
      </w:r>
    </w:p>
    <w:p>
      <w:pPr>
        <w:spacing w:after="0"/>
        <w:ind w:left="0"/>
        <w:jc w:val="both"/>
      </w:pPr>
      <w:r>
        <w:rPr>
          <w:rFonts w:ascii="Times New Roman"/>
          <w:b w:val="false"/>
          <w:i w:val="false"/>
          <w:color w:val="000000"/>
          <w:sz w:val="28"/>
        </w:rPr>
        <w:t>
      Халық саны - 6570 адам.</w:t>
      </w:r>
    </w:p>
    <w:p>
      <w:pPr>
        <w:spacing w:after="0"/>
        <w:ind w:left="0"/>
        <w:jc w:val="both"/>
      </w:pPr>
      <w:r>
        <w:rPr>
          <w:rFonts w:ascii="Times New Roman"/>
          <w:b w:val="false"/>
          <w:i w:val="false"/>
          <w:color w:val="000000"/>
          <w:sz w:val="28"/>
        </w:rPr>
        <w:t>
      Округтің жалпы жер көлемі – 6378,4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6378,4 гектар;</w:t>
      </w:r>
    </w:p>
    <w:p>
      <w:pPr>
        <w:spacing w:after="0"/>
        <w:ind w:left="0"/>
        <w:jc w:val="both"/>
      </w:pPr>
      <w:r>
        <w:rPr>
          <w:rFonts w:ascii="Times New Roman"/>
          <w:b w:val="false"/>
          <w:i w:val="false"/>
          <w:color w:val="000000"/>
          <w:sz w:val="28"/>
        </w:rPr>
        <w:t>
      жалпы егістік – 6378,4 гектар;</w:t>
      </w:r>
    </w:p>
    <w:p>
      <w:pPr>
        <w:spacing w:after="0"/>
        <w:ind w:left="0"/>
        <w:jc w:val="both"/>
      </w:pPr>
      <w:r>
        <w:rPr>
          <w:rFonts w:ascii="Times New Roman"/>
          <w:b w:val="false"/>
          <w:i w:val="false"/>
          <w:color w:val="000000"/>
          <w:sz w:val="28"/>
        </w:rPr>
        <w:t>
      суғармалы жер – 6378,4 гектар;</w:t>
      </w:r>
    </w:p>
    <w:p>
      <w:pPr>
        <w:spacing w:after="0"/>
        <w:ind w:left="0"/>
        <w:jc w:val="both"/>
      </w:pPr>
      <w:r>
        <w:rPr>
          <w:rFonts w:ascii="Times New Roman"/>
          <w:b w:val="false"/>
          <w:i w:val="false"/>
          <w:color w:val="000000"/>
          <w:sz w:val="28"/>
        </w:rPr>
        <w:t>
      көп жылдық екпелер - 20 гектар;</w:t>
      </w:r>
    </w:p>
    <w:p>
      <w:pPr>
        <w:spacing w:after="0"/>
        <w:ind w:left="0"/>
        <w:jc w:val="both"/>
      </w:pPr>
      <w:r>
        <w:rPr>
          <w:rFonts w:ascii="Times New Roman"/>
          <w:b w:val="false"/>
          <w:i w:val="false"/>
          <w:color w:val="000000"/>
          <w:sz w:val="28"/>
        </w:rPr>
        <w:t>
      жайылымдық жер - 0 гектар.</w:t>
      </w:r>
    </w:p>
    <w:bookmarkStart w:name="z69" w:id="6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6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11"/>
        <w:gridCol w:w="875"/>
        <w:gridCol w:w="1212"/>
        <w:gridCol w:w="2554"/>
        <w:gridCol w:w="3224"/>
        <w:gridCol w:w="3224"/>
      </w:tblGrid>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Мырзатөбе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Өнімкер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Қарақыр</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Ырысты </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r>
      <w:tr>
        <w:trPr>
          <w:trHeight w:val="30" w:hRule="atLeast"/>
        </w:trPr>
        <w:tc>
          <w:tcPr>
            <w:tcW w:w="12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2679</w:t>
            </w:r>
          </w:p>
        </w:tc>
        <w:tc>
          <w:tcPr>
            <w:tcW w:w="32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w:t>
            </w:r>
          </w:p>
        </w:tc>
      </w:tr>
    </w:tbl>
    <w:p>
      <w:pPr>
        <w:spacing w:after="0"/>
        <w:ind w:left="0"/>
        <w:jc w:val="left"/>
      </w:pPr>
      <w:r>
        <w:br/>
      </w:r>
      <w:r>
        <w:rPr>
          <w:rFonts w:ascii="Times New Roman"/>
          <w:b w:val="false"/>
          <w:i w:val="false"/>
          <w:color w:val="000000"/>
          <w:sz w:val="28"/>
        </w:rPr>
        <w:t>
</w:t>
      </w:r>
    </w:p>
    <w:bookmarkStart w:name="z70" w:id="6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15"/>
        <w:gridCol w:w="1527"/>
        <w:gridCol w:w="2116"/>
        <w:gridCol w:w="2704"/>
        <w:gridCol w:w="2116"/>
        <w:gridCol w:w="1722"/>
      </w:tblGrid>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Мырзатөбе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Өнімкер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Қарақыр</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Ырысты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71" w:id="6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6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72" w:id="7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Мырзатөбе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Өнімкер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579</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Өркен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194</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Қарақыр</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Ырысты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3573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2679</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95"/>
        <w:gridCol w:w="1915"/>
        <w:gridCol w:w="1584"/>
        <w:gridCol w:w="1090"/>
        <w:gridCol w:w="2081"/>
        <w:gridCol w:w="2081"/>
        <w:gridCol w:w="2954"/>
      </w:tblGrid>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4608</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6523,5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-6523,5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3048</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4799,5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-4799,5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4632</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-6607,5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-3243</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3832</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5488</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-5488</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5318,5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-5318,5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21432</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31930</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-31930</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71"/>
    <w:p>
      <w:pPr>
        <w:spacing w:after="0"/>
        <w:ind w:left="0"/>
        <w:jc w:val="both"/>
      </w:pPr>
      <w:r>
        <w:rPr>
          <w:rFonts w:ascii="Times New Roman"/>
          <w:b w:val="false"/>
          <w:i w:val="false"/>
          <w:color w:val="000000"/>
          <w:sz w:val="28"/>
        </w:rPr>
        <w:t>
      11. Достық ауылдық округі</w:t>
      </w:r>
    </w:p>
    <w:bookmarkEnd w:id="71"/>
    <w:p>
      <w:pPr>
        <w:spacing w:after="0"/>
        <w:ind w:left="0"/>
        <w:jc w:val="both"/>
      </w:pPr>
      <w:r>
        <w:rPr>
          <w:rFonts w:ascii="Times New Roman"/>
          <w:b w:val="false"/>
          <w:i w:val="false"/>
          <w:color w:val="000000"/>
          <w:sz w:val="28"/>
        </w:rPr>
        <w:t>
      Орталығы - Достық ауылы.</w:t>
      </w:r>
    </w:p>
    <w:p>
      <w:pPr>
        <w:spacing w:after="0"/>
        <w:ind w:left="0"/>
        <w:jc w:val="both"/>
      </w:pPr>
      <w:r>
        <w:rPr>
          <w:rFonts w:ascii="Times New Roman"/>
          <w:b w:val="false"/>
          <w:i w:val="false"/>
          <w:color w:val="000000"/>
          <w:sz w:val="28"/>
        </w:rPr>
        <w:t xml:space="preserve">
      Елді мекендер - Достық, Гүлістан, Бескетік, Көксу, Қалшораев, Хайдар. </w:t>
      </w:r>
    </w:p>
    <w:p>
      <w:pPr>
        <w:spacing w:after="0"/>
        <w:ind w:left="0"/>
        <w:jc w:val="both"/>
      </w:pPr>
      <w:r>
        <w:rPr>
          <w:rFonts w:ascii="Times New Roman"/>
          <w:b w:val="false"/>
          <w:i w:val="false"/>
          <w:color w:val="000000"/>
          <w:sz w:val="28"/>
        </w:rPr>
        <w:t>
      Халық саны - 16088 адам.</w:t>
      </w:r>
    </w:p>
    <w:p>
      <w:pPr>
        <w:spacing w:after="0"/>
        <w:ind w:left="0"/>
        <w:jc w:val="both"/>
      </w:pPr>
      <w:r>
        <w:rPr>
          <w:rFonts w:ascii="Times New Roman"/>
          <w:b w:val="false"/>
          <w:i w:val="false"/>
          <w:color w:val="000000"/>
          <w:sz w:val="28"/>
        </w:rPr>
        <w:t>
      Округтің жалпы жер көлемі – 11283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9680,5 гектар;</w:t>
      </w:r>
    </w:p>
    <w:p>
      <w:pPr>
        <w:spacing w:after="0"/>
        <w:ind w:left="0"/>
        <w:jc w:val="both"/>
      </w:pPr>
      <w:r>
        <w:rPr>
          <w:rFonts w:ascii="Times New Roman"/>
          <w:b w:val="false"/>
          <w:i w:val="false"/>
          <w:color w:val="000000"/>
          <w:sz w:val="28"/>
        </w:rPr>
        <w:t>
      жалпы егістік – 9680,5 гектар;</w:t>
      </w:r>
    </w:p>
    <w:p>
      <w:pPr>
        <w:spacing w:after="0"/>
        <w:ind w:left="0"/>
        <w:jc w:val="both"/>
      </w:pPr>
      <w:r>
        <w:rPr>
          <w:rFonts w:ascii="Times New Roman"/>
          <w:b w:val="false"/>
          <w:i w:val="false"/>
          <w:color w:val="000000"/>
          <w:sz w:val="28"/>
        </w:rPr>
        <w:t>
      суғармалы жер – 9680,5 гектар;</w:t>
      </w:r>
    </w:p>
    <w:p>
      <w:pPr>
        <w:spacing w:after="0"/>
        <w:ind w:left="0"/>
        <w:jc w:val="both"/>
      </w:pPr>
      <w:r>
        <w:rPr>
          <w:rFonts w:ascii="Times New Roman"/>
          <w:b w:val="false"/>
          <w:i w:val="false"/>
          <w:color w:val="000000"/>
          <w:sz w:val="28"/>
        </w:rPr>
        <w:t xml:space="preserve">
      көп жылдық екпелер -40 гектар; </w:t>
      </w:r>
    </w:p>
    <w:p>
      <w:pPr>
        <w:spacing w:after="0"/>
        <w:ind w:left="0"/>
        <w:jc w:val="both"/>
      </w:pPr>
      <w:r>
        <w:rPr>
          <w:rFonts w:ascii="Times New Roman"/>
          <w:b w:val="false"/>
          <w:i w:val="false"/>
          <w:color w:val="000000"/>
          <w:sz w:val="28"/>
        </w:rPr>
        <w:t xml:space="preserve">
      жайылымдық жер - 0 гектар. </w:t>
      </w:r>
    </w:p>
    <w:bookmarkStart w:name="z74" w:id="7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48"/>
        <w:gridCol w:w="829"/>
        <w:gridCol w:w="1149"/>
        <w:gridCol w:w="2422"/>
        <w:gridCol w:w="3056"/>
        <w:gridCol w:w="3696"/>
      </w:tblGrid>
      <w:tr>
        <w:trPr>
          <w:trHeight w:val="30" w:hRule="atLeast"/>
        </w:trPr>
        <w:tc>
          <w:tcPr>
            <w:tcW w:w="1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0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30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c>
          <w:tcPr>
            <w:tcW w:w="3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1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Гүлістан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30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c>
          <w:tcPr>
            <w:tcW w:w="3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r>
      <w:tr>
        <w:trPr>
          <w:trHeight w:val="30" w:hRule="atLeast"/>
        </w:trPr>
        <w:tc>
          <w:tcPr>
            <w:tcW w:w="1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Бескетік</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30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3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r>
      <w:tr>
        <w:trPr>
          <w:trHeight w:val="30" w:hRule="atLeast"/>
        </w:trPr>
        <w:tc>
          <w:tcPr>
            <w:tcW w:w="1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Көксу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3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r>
      <w:tr>
        <w:trPr>
          <w:trHeight w:val="30" w:hRule="atLeast"/>
        </w:trPr>
        <w:tc>
          <w:tcPr>
            <w:tcW w:w="1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Қалшораев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30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3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12015</w:t>
            </w:r>
          </w:p>
        </w:tc>
      </w:tr>
      <w:tr>
        <w:trPr>
          <w:trHeight w:val="30" w:hRule="atLeast"/>
        </w:trPr>
        <w:tc>
          <w:tcPr>
            <w:tcW w:w="1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Хайдар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30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c>
          <w:tcPr>
            <w:tcW w:w="3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r>
      <w:tr>
        <w:trPr>
          <w:trHeight w:val="30" w:hRule="atLeast"/>
        </w:trPr>
        <w:tc>
          <w:tcPr>
            <w:tcW w:w="11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2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30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c>
          <w:tcPr>
            <w:tcW w:w="36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12834</w:t>
            </w:r>
          </w:p>
        </w:tc>
      </w:tr>
    </w:tbl>
    <w:p>
      <w:pPr>
        <w:spacing w:after="0"/>
        <w:ind w:left="0"/>
        <w:jc w:val="left"/>
      </w:pPr>
      <w:r>
        <w:br/>
      </w:r>
      <w:r>
        <w:rPr>
          <w:rFonts w:ascii="Times New Roman"/>
          <w:b w:val="false"/>
          <w:i w:val="false"/>
          <w:color w:val="000000"/>
          <w:sz w:val="28"/>
        </w:rPr>
        <w:t>
</w:t>
      </w:r>
    </w:p>
    <w:bookmarkStart w:name="z75" w:id="7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15"/>
        <w:gridCol w:w="1527"/>
        <w:gridCol w:w="1721"/>
        <w:gridCol w:w="2704"/>
        <w:gridCol w:w="2116"/>
        <w:gridCol w:w="2117"/>
      </w:tblGrid>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Гүлістан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Бескетік</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Көксу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Қалшораев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Хайдар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76" w:id="7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7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77" w:id="7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7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w:t>
            </w:r>
            <w:r>
              <w:br/>
            </w:r>
            <w:r>
              <w:rPr>
                <w:rFonts w:ascii="Times New Roman"/>
                <w:b w:val="false"/>
                <w:i w:val="false"/>
                <w:color w:val="000000"/>
                <w:sz w:val="20"/>
              </w:rPr>
              <w:t>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Достық</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Гүлістан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1513</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Бескетік</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Көксу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Қалшораев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Хайдар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3546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51"/>
        <w:gridCol w:w="1772"/>
        <w:gridCol w:w="1773"/>
        <w:gridCol w:w="1008"/>
        <w:gridCol w:w="2230"/>
        <w:gridCol w:w="2231"/>
        <w:gridCol w:w="2735"/>
      </w:tblGrid>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3587,5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-3587,5</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12104</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13269,5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-13269,5</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3951</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-3951</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1722</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-1722</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9600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12015</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30037,5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40627,5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-40627,5</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12720</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16593,5</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-16593,5</w:t>
            </w:r>
          </w:p>
        </w:tc>
      </w:tr>
      <w:tr>
        <w:trPr>
          <w:trHeight w:val="30" w:hRule="atLeast"/>
        </w:trPr>
        <w:tc>
          <w:tcPr>
            <w:tcW w:w="5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41888</w:t>
            </w:r>
          </w:p>
        </w:tc>
        <w:tc>
          <w:tcPr>
            <w:tcW w:w="177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12834</w:t>
            </w:r>
          </w:p>
        </w:tc>
        <w:tc>
          <w:tcPr>
            <w:tcW w:w="100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32085</w:t>
            </w:r>
          </w:p>
        </w:tc>
        <w:tc>
          <w:tcPr>
            <w:tcW w:w="223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79751</w:t>
            </w:r>
          </w:p>
        </w:tc>
        <w:tc>
          <w:tcPr>
            <w:tcW w:w="27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-79751</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76"/>
    <w:p>
      <w:pPr>
        <w:spacing w:after="0"/>
        <w:ind w:left="0"/>
        <w:jc w:val="both"/>
      </w:pPr>
      <w:r>
        <w:rPr>
          <w:rFonts w:ascii="Times New Roman"/>
          <w:b w:val="false"/>
          <w:i w:val="false"/>
          <w:color w:val="000000"/>
          <w:sz w:val="28"/>
        </w:rPr>
        <w:t>
      12. Жаңа ауыл ауылдық округі</w:t>
      </w:r>
    </w:p>
    <w:bookmarkEnd w:id="76"/>
    <w:p>
      <w:pPr>
        <w:spacing w:after="0"/>
        <w:ind w:left="0"/>
        <w:jc w:val="both"/>
      </w:pPr>
      <w:r>
        <w:rPr>
          <w:rFonts w:ascii="Times New Roman"/>
          <w:b w:val="false"/>
          <w:i w:val="false"/>
          <w:color w:val="000000"/>
          <w:sz w:val="28"/>
        </w:rPr>
        <w:t>
      Орталығы - Мырзашөл ауылы.</w:t>
      </w:r>
    </w:p>
    <w:p>
      <w:pPr>
        <w:spacing w:after="0"/>
        <w:ind w:left="0"/>
        <w:jc w:val="both"/>
      </w:pPr>
      <w:r>
        <w:rPr>
          <w:rFonts w:ascii="Times New Roman"/>
          <w:b w:val="false"/>
          <w:i w:val="false"/>
          <w:color w:val="000000"/>
          <w:sz w:val="28"/>
        </w:rPr>
        <w:t>
      Елді мекендері - Мырзашөл, Әбдіхалық, Жаңа ауыл, Қарой, Атақоныс, Ынтымақ.</w:t>
      </w:r>
    </w:p>
    <w:p>
      <w:pPr>
        <w:spacing w:after="0"/>
        <w:ind w:left="0"/>
        <w:jc w:val="both"/>
      </w:pPr>
      <w:r>
        <w:rPr>
          <w:rFonts w:ascii="Times New Roman"/>
          <w:b w:val="false"/>
          <w:i w:val="false"/>
          <w:color w:val="000000"/>
          <w:sz w:val="28"/>
        </w:rPr>
        <w:t>
      Халық саны - 14521 адам</w:t>
      </w:r>
    </w:p>
    <w:p>
      <w:pPr>
        <w:spacing w:after="0"/>
        <w:ind w:left="0"/>
        <w:jc w:val="both"/>
      </w:pPr>
      <w:r>
        <w:rPr>
          <w:rFonts w:ascii="Times New Roman"/>
          <w:b w:val="false"/>
          <w:i w:val="false"/>
          <w:color w:val="000000"/>
          <w:sz w:val="28"/>
        </w:rPr>
        <w:t>
      Округтің жалпы жер көлемі – 8129,7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- 7025,7 гектар;</w:t>
      </w:r>
    </w:p>
    <w:p>
      <w:pPr>
        <w:spacing w:after="0"/>
        <w:ind w:left="0"/>
        <w:jc w:val="both"/>
      </w:pPr>
      <w:r>
        <w:rPr>
          <w:rFonts w:ascii="Times New Roman"/>
          <w:b w:val="false"/>
          <w:i w:val="false"/>
          <w:color w:val="000000"/>
          <w:sz w:val="28"/>
        </w:rPr>
        <w:t>
      жалпы егістік - 7025,7 гектар;</w:t>
      </w:r>
    </w:p>
    <w:p>
      <w:pPr>
        <w:spacing w:after="0"/>
        <w:ind w:left="0"/>
        <w:jc w:val="both"/>
      </w:pPr>
      <w:r>
        <w:rPr>
          <w:rFonts w:ascii="Times New Roman"/>
          <w:b w:val="false"/>
          <w:i w:val="false"/>
          <w:color w:val="000000"/>
          <w:sz w:val="28"/>
        </w:rPr>
        <w:t>
      суғармалы жер - 7025,7 гектар;</w:t>
      </w:r>
    </w:p>
    <w:p>
      <w:pPr>
        <w:spacing w:after="0"/>
        <w:ind w:left="0"/>
        <w:jc w:val="both"/>
      </w:pPr>
      <w:r>
        <w:rPr>
          <w:rFonts w:ascii="Times New Roman"/>
          <w:b w:val="false"/>
          <w:i w:val="false"/>
          <w:color w:val="000000"/>
          <w:sz w:val="28"/>
        </w:rPr>
        <w:t>
      көп жылдық екпелер - 20 гектар;</w:t>
      </w:r>
    </w:p>
    <w:p>
      <w:pPr>
        <w:spacing w:after="0"/>
        <w:ind w:left="0"/>
        <w:jc w:val="both"/>
      </w:pPr>
      <w:r>
        <w:rPr>
          <w:rFonts w:ascii="Times New Roman"/>
          <w:b w:val="false"/>
          <w:i w:val="false"/>
          <w:color w:val="000000"/>
          <w:sz w:val="28"/>
        </w:rPr>
        <w:t>
      жайылымдық жер - 60 гектар.</w:t>
      </w:r>
    </w:p>
    <w:bookmarkStart w:name="z79" w:id="7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92"/>
        <w:gridCol w:w="788"/>
        <w:gridCol w:w="2303"/>
        <w:gridCol w:w="2303"/>
        <w:gridCol w:w="2907"/>
        <w:gridCol w:w="2907"/>
      </w:tblGrid>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Мырзашөл</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Әбдіхалық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 ауыл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Қарой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Атақоныс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Ынтымақ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4971</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8920</w:t>
            </w:r>
          </w:p>
        </w:tc>
      </w:tr>
    </w:tbl>
    <w:p>
      <w:pPr>
        <w:spacing w:after="0"/>
        <w:ind w:left="0"/>
        <w:jc w:val="left"/>
      </w:pPr>
      <w:r>
        <w:br/>
      </w:r>
      <w:r>
        <w:rPr>
          <w:rFonts w:ascii="Times New Roman"/>
          <w:b w:val="false"/>
          <w:i w:val="false"/>
          <w:color w:val="000000"/>
          <w:sz w:val="28"/>
        </w:rPr>
        <w:t>
</w:t>
      </w:r>
    </w:p>
    <w:bookmarkStart w:name="z80" w:id="7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7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15"/>
        <w:gridCol w:w="1527"/>
        <w:gridCol w:w="1721"/>
        <w:gridCol w:w="2704"/>
        <w:gridCol w:w="2116"/>
        <w:gridCol w:w="2117"/>
      </w:tblGrid>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Мырзашөл</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Әбдіхалық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 ауыл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Қарой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Атақоныс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Ынтымақ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81" w:id="7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82" w:id="8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8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Мырзашөл</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Әбдіхалық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 ауыл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Қарой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Атақоныс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Ынтымақ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3285</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4971</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95"/>
        <w:gridCol w:w="1915"/>
        <w:gridCol w:w="1584"/>
        <w:gridCol w:w="1090"/>
        <w:gridCol w:w="2081"/>
        <w:gridCol w:w="2081"/>
        <w:gridCol w:w="2954"/>
      </w:tblGrid>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2803,5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-2803,5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1205</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3012,5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7916,5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-7916,5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11822</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-11822</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9854</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-9794</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8688</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-10193</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5610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22764</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-22764</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39768</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8920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65353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-65293</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3" w:id="81"/>
    <w:p>
      <w:pPr>
        <w:spacing w:after="0"/>
        <w:ind w:left="0"/>
        <w:jc w:val="both"/>
      </w:pPr>
      <w:r>
        <w:rPr>
          <w:rFonts w:ascii="Times New Roman"/>
          <w:b w:val="false"/>
          <w:i w:val="false"/>
          <w:color w:val="000000"/>
          <w:sz w:val="28"/>
        </w:rPr>
        <w:t>
      13. Жылы су ауылдық округі</w:t>
      </w:r>
    </w:p>
    <w:bookmarkEnd w:id="81"/>
    <w:p>
      <w:pPr>
        <w:spacing w:after="0"/>
        <w:ind w:left="0"/>
        <w:jc w:val="both"/>
      </w:pPr>
      <w:r>
        <w:rPr>
          <w:rFonts w:ascii="Times New Roman"/>
          <w:b w:val="false"/>
          <w:i w:val="false"/>
          <w:color w:val="000000"/>
          <w:sz w:val="28"/>
        </w:rPr>
        <w:t>
      Орталығы- Жылы су ауылы.</w:t>
      </w:r>
    </w:p>
    <w:p>
      <w:pPr>
        <w:spacing w:after="0"/>
        <w:ind w:left="0"/>
        <w:jc w:val="both"/>
      </w:pPr>
      <w:r>
        <w:rPr>
          <w:rFonts w:ascii="Times New Roman"/>
          <w:b w:val="false"/>
          <w:i w:val="false"/>
          <w:color w:val="000000"/>
          <w:sz w:val="28"/>
        </w:rPr>
        <w:t>
      Елді мекендері - Жылы су, Мырзашоқы, Байқоныс, Баққоныс, Әл-фараби, Сейфуллин.</w:t>
      </w:r>
    </w:p>
    <w:p>
      <w:pPr>
        <w:spacing w:after="0"/>
        <w:ind w:left="0"/>
        <w:jc w:val="both"/>
      </w:pPr>
      <w:r>
        <w:rPr>
          <w:rFonts w:ascii="Times New Roman"/>
          <w:b w:val="false"/>
          <w:i w:val="false"/>
          <w:color w:val="000000"/>
          <w:sz w:val="28"/>
        </w:rPr>
        <w:t>
      Халық саны - 14314 адам.</w:t>
      </w:r>
    </w:p>
    <w:p>
      <w:pPr>
        <w:spacing w:after="0"/>
        <w:ind w:left="0"/>
        <w:jc w:val="both"/>
      </w:pPr>
      <w:r>
        <w:rPr>
          <w:rFonts w:ascii="Times New Roman"/>
          <w:b w:val="false"/>
          <w:i w:val="false"/>
          <w:color w:val="000000"/>
          <w:sz w:val="28"/>
        </w:rPr>
        <w:t>
      Округтің жалпы жер көлемі - 11011,9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- 9460,4 гектар;</w:t>
      </w:r>
    </w:p>
    <w:p>
      <w:pPr>
        <w:spacing w:after="0"/>
        <w:ind w:left="0"/>
        <w:jc w:val="both"/>
      </w:pPr>
      <w:r>
        <w:rPr>
          <w:rFonts w:ascii="Times New Roman"/>
          <w:b w:val="false"/>
          <w:i w:val="false"/>
          <w:color w:val="000000"/>
          <w:sz w:val="28"/>
        </w:rPr>
        <w:t>
      жалпы егістік – 9460,4 гектар;</w:t>
      </w:r>
    </w:p>
    <w:p>
      <w:pPr>
        <w:spacing w:after="0"/>
        <w:ind w:left="0"/>
        <w:jc w:val="both"/>
      </w:pPr>
      <w:r>
        <w:rPr>
          <w:rFonts w:ascii="Times New Roman"/>
          <w:b w:val="false"/>
          <w:i w:val="false"/>
          <w:color w:val="000000"/>
          <w:sz w:val="28"/>
        </w:rPr>
        <w:t>
      суғармалы жер – 9460,4 гектар;</w:t>
      </w:r>
    </w:p>
    <w:p>
      <w:pPr>
        <w:spacing w:after="0"/>
        <w:ind w:left="0"/>
        <w:jc w:val="both"/>
      </w:pPr>
      <w:r>
        <w:rPr>
          <w:rFonts w:ascii="Times New Roman"/>
          <w:b w:val="false"/>
          <w:i w:val="false"/>
          <w:color w:val="000000"/>
          <w:sz w:val="28"/>
        </w:rPr>
        <w:t>
      көп жылдық екпелер - 40 гектар;</w:t>
      </w:r>
    </w:p>
    <w:p>
      <w:pPr>
        <w:spacing w:after="0"/>
        <w:ind w:left="0"/>
        <w:jc w:val="both"/>
      </w:pPr>
      <w:r>
        <w:rPr>
          <w:rFonts w:ascii="Times New Roman"/>
          <w:b w:val="false"/>
          <w:i w:val="false"/>
          <w:color w:val="000000"/>
          <w:sz w:val="28"/>
        </w:rPr>
        <w:t xml:space="preserve">
      жайылымдық жер - 23,22 гектар.      </w:t>
      </w:r>
    </w:p>
    <w:bookmarkStart w:name="z84" w:id="8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8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39"/>
        <w:gridCol w:w="926"/>
        <w:gridCol w:w="1768"/>
        <w:gridCol w:w="2402"/>
        <w:gridCol w:w="3032"/>
        <w:gridCol w:w="3033"/>
      </w:tblGrid>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0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Жылы су </w:t>
            </w:r>
          </w:p>
        </w:tc>
        <w:tc>
          <w:tcPr>
            <w:tcW w:w="1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w:t>
            </w:r>
          </w:p>
        </w:tc>
        <w:tc>
          <w:tcPr>
            <w:tcW w:w="30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1524</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Мырзашоқы </w:t>
            </w:r>
          </w:p>
        </w:tc>
        <w:tc>
          <w:tcPr>
            <w:tcW w:w="1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c>
          <w:tcPr>
            <w:tcW w:w="30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Байқоныс </w:t>
            </w:r>
          </w:p>
        </w:tc>
        <w:tc>
          <w:tcPr>
            <w:tcW w:w="1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c>
          <w:tcPr>
            <w:tcW w:w="30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1585</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Баққоныс </w:t>
            </w:r>
          </w:p>
        </w:tc>
        <w:tc>
          <w:tcPr>
            <w:tcW w:w="1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c>
          <w:tcPr>
            <w:tcW w:w="30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1914</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Әл-фараби </w:t>
            </w:r>
          </w:p>
        </w:tc>
        <w:tc>
          <w:tcPr>
            <w:tcW w:w="1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c>
          <w:tcPr>
            <w:tcW w:w="30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Сейфуллин </w:t>
            </w:r>
          </w:p>
        </w:tc>
        <w:tc>
          <w:tcPr>
            <w:tcW w:w="1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c>
          <w:tcPr>
            <w:tcW w:w="30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r>
      <w:tr>
        <w:trPr>
          <w:trHeight w:val="30" w:hRule="atLeast"/>
        </w:trPr>
        <w:tc>
          <w:tcPr>
            <w:tcW w:w="11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6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c>
          <w:tcPr>
            <w:tcW w:w="24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30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5725</w:t>
            </w:r>
          </w:p>
        </w:tc>
        <w:tc>
          <w:tcPr>
            <w:tcW w:w="30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7093</w:t>
            </w:r>
          </w:p>
        </w:tc>
      </w:tr>
    </w:tbl>
    <w:p>
      <w:pPr>
        <w:spacing w:after="0"/>
        <w:ind w:left="0"/>
        <w:jc w:val="left"/>
      </w:pPr>
      <w:r>
        <w:br/>
      </w:r>
      <w:r>
        <w:rPr>
          <w:rFonts w:ascii="Times New Roman"/>
          <w:b w:val="false"/>
          <w:i w:val="false"/>
          <w:color w:val="000000"/>
          <w:sz w:val="28"/>
        </w:rPr>
        <w:t>
</w:t>
      </w:r>
    </w:p>
    <w:bookmarkStart w:name="z85" w:id="8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8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51"/>
        <w:gridCol w:w="1749"/>
        <w:gridCol w:w="1749"/>
        <w:gridCol w:w="2749"/>
        <w:gridCol w:w="2151"/>
        <w:gridCol w:w="1751"/>
      </w:tblGrid>
      <w:tr>
        <w:trPr>
          <w:trHeight w:val="30" w:hRule="atLeast"/>
        </w:trPr>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Жылы су </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Мырзашоқы </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Байқоныс </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Баққоныс </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Әл-фараби </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Сейфуллин </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86" w:id="8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8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87" w:id="8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8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20"/>
        <w:gridCol w:w="920"/>
        <w:gridCol w:w="2703"/>
        <w:gridCol w:w="1940"/>
        <w:gridCol w:w="920"/>
        <w:gridCol w:w="2448"/>
        <w:gridCol w:w="2449"/>
      </w:tblGrid>
      <w:tr>
        <w:trPr>
          <w:trHeight w:val="30" w:hRule="atLeast"/>
        </w:trPr>
        <w:tc>
          <w:tcPr>
            <w:tcW w:w="9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70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4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7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Жылы су </w:t>
            </w:r>
          </w:p>
        </w:tc>
        <w:tc>
          <w:tcPr>
            <w:tcW w:w="27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1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24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w:t>
            </w:r>
          </w:p>
        </w:tc>
      </w:tr>
      <w:tr>
        <w:trPr>
          <w:trHeight w:val="30" w:hRule="atLeast"/>
        </w:trPr>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Мырзашоқы </w:t>
            </w:r>
          </w:p>
        </w:tc>
        <w:tc>
          <w:tcPr>
            <w:tcW w:w="27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24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956</w:t>
            </w:r>
          </w:p>
        </w:tc>
      </w:tr>
      <w:tr>
        <w:trPr>
          <w:trHeight w:val="30" w:hRule="atLeast"/>
        </w:trPr>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Байқоныс </w:t>
            </w:r>
          </w:p>
        </w:tc>
        <w:tc>
          <w:tcPr>
            <w:tcW w:w="27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24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832</w:t>
            </w:r>
          </w:p>
        </w:tc>
      </w:tr>
      <w:tr>
        <w:trPr>
          <w:trHeight w:val="30" w:hRule="atLeast"/>
        </w:trPr>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Баққоныс </w:t>
            </w:r>
          </w:p>
        </w:tc>
        <w:tc>
          <w:tcPr>
            <w:tcW w:w="27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4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966</w:t>
            </w:r>
          </w:p>
        </w:tc>
      </w:tr>
      <w:tr>
        <w:trPr>
          <w:trHeight w:val="30" w:hRule="atLeast"/>
        </w:trPr>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Әл-фараби </w:t>
            </w:r>
          </w:p>
        </w:tc>
        <w:tc>
          <w:tcPr>
            <w:tcW w:w="27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24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w:t>
            </w:r>
          </w:p>
        </w:tc>
      </w:tr>
      <w:tr>
        <w:trPr>
          <w:trHeight w:val="30" w:hRule="atLeast"/>
        </w:trPr>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Сейфуллин </w:t>
            </w:r>
          </w:p>
        </w:tc>
        <w:tc>
          <w:tcPr>
            <w:tcW w:w="27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12,26</w:t>
            </w:r>
          </w:p>
        </w:tc>
        <w:tc>
          <w:tcPr>
            <w:tcW w:w="1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w:t>
            </w:r>
          </w:p>
        </w:tc>
        <w:tc>
          <w:tcPr>
            <w:tcW w:w="24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r>
      <w:tr>
        <w:trPr>
          <w:trHeight w:val="30" w:hRule="atLeast"/>
        </w:trPr>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7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23,22</w:t>
            </w:r>
          </w:p>
        </w:tc>
        <w:tc>
          <w:tcPr>
            <w:tcW w:w="194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3447</w:t>
            </w:r>
          </w:p>
        </w:tc>
        <w:tc>
          <w:tcPr>
            <w:tcW w:w="24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5725</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72"/>
        <w:gridCol w:w="1841"/>
        <w:gridCol w:w="1523"/>
        <w:gridCol w:w="1048"/>
        <w:gridCol w:w="2317"/>
        <w:gridCol w:w="2317"/>
        <w:gridCol w:w="2682"/>
      </w:tblGrid>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1524</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15367</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-15361</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7648</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9786</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-9786</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6656</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1585</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11050,5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-11045,5</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7728</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1914</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12981</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-12981</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7352</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8621,5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-8621,5</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5552</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1283</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9173,5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-9161,2</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45800</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7093</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17732,5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66979,5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-66956,3</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8" w:id="86"/>
    <w:p>
      <w:pPr>
        <w:spacing w:after="0"/>
        <w:ind w:left="0"/>
        <w:jc w:val="both"/>
      </w:pPr>
      <w:r>
        <w:rPr>
          <w:rFonts w:ascii="Times New Roman"/>
          <w:b w:val="false"/>
          <w:i w:val="false"/>
          <w:color w:val="000000"/>
          <w:sz w:val="28"/>
        </w:rPr>
        <w:t>
      14. Қарақай ауылдық округі</w:t>
      </w:r>
    </w:p>
    <w:bookmarkEnd w:id="86"/>
    <w:p>
      <w:pPr>
        <w:spacing w:after="0"/>
        <w:ind w:left="0"/>
        <w:jc w:val="both"/>
      </w:pPr>
      <w:r>
        <w:rPr>
          <w:rFonts w:ascii="Times New Roman"/>
          <w:b w:val="false"/>
          <w:i w:val="false"/>
          <w:color w:val="000000"/>
          <w:sz w:val="28"/>
        </w:rPr>
        <w:t>
      Орталығы - Сәтпаев ауылы.</w:t>
      </w:r>
    </w:p>
    <w:p>
      <w:pPr>
        <w:spacing w:after="0"/>
        <w:ind w:left="0"/>
        <w:jc w:val="both"/>
      </w:pPr>
      <w:r>
        <w:rPr>
          <w:rFonts w:ascii="Times New Roman"/>
          <w:b w:val="false"/>
          <w:i w:val="false"/>
          <w:color w:val="000000"/>
          <w:sz w:val="28"/>
        </w:rPr>
        <w:t xml:space="preserve">
      Елді мекендері - Қарақай, Сәтпаев, Қараөзек, Кетебай, Еңбек. </w:t>
      </w:r>
    </w:p>
    <w:p>
      <w:pPr>
        <w:spacing w:after="0"/>
        <w:ind w:left="0"/>
        <w:jc w:val="both"/>
      </w:pPr>
      <w:r>
        <w:rPr>
          <w:rFonts w:ascii="Times New Roman"/>
          <w:b w:val="false"/>
          <w:i w:val="false"/>
          <w:color w:val="000000"/>
          <w:sz w:val="28"/>
        </w:rPr>
        <w:t>
      Халық саны - 10107 адам.</w:t>
      </w:r>
    </w:p>
    <w:p>
      <w:pPr>
        <w:spacing w:after="0"/>
        <w:ind w:left="0"/>
        <w:jc w:val="both"/>
      </w:pPr>
      <w:r>
        <w:rPr>
          <w:rFonts w:ascii="Times New Roman"/>
          <w:b w:val="false"/>
          <w:i w:val="false"/>
          <w:color w:val="000000"/>
          <w:sz w:val="28"/>
        </w:rPr>
        <w:t>
      Округтің жалпы жер көлемі - 9150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жерлер - 6745 гектар;</w:t>
      </w:r>
    </w:p>
    <w:p>
      <w:pPr>
        <w:spacing w:after="0"/>
        <w:ind w:left="0"/>
        <w:jc w:val="both"/>
      </w:pPr>
      <w:r>
        <w:rPr>
          <w:rFonts w:ascii="Times New Roman"/>
          <w:b w:val="false"/>
          <w:i w:val="false"/>
          <w:color w:val="000000"/>
          <w:sz w:val="28"/>
        </w:rPr>
        <w:t>
      жалпы егістік - 6745 гектар;</w:t>
      </w:r>
    </w:p>
    <w:p>
      <w:pPr>
        <w:spacing w:after="0"/>
        <w:ind w:left="0"/>
        <w:jc w:val="both"/>
      </w:pPr>
      <w:r>
        <w:rPr>
          <w:rFonts w:ascii="Times New Roman"/>
          <w:b w:val="false"/>
          <w:i w:val="false"/>
          <w:color w:val="000000"/>
          <w:sz w:val="28"/>
        </w:rPr>
        <w:t>
      суғармалы жерлер - 6745 гектар;</w:t>
      </w:r>
    </w:p>
    <w:p>
      <w:pPr>
        <w:spacing w:after="0"/>
        <w:ind w:left="0"/>
        <w:jc w:val="both"/>
      </w:pPr>
      <w:r>
        <w:rPr>
          <w:rFonts w:ascii="Times New Roman"/>
          <w:b w:val="false"/>
          <w:i w:val="false"/>
          <w:color w:val="000000"/>
          <w:sz w:val="28"/>
        </w:rPr>
        <w:t>
      көп жылдық екпелер - 10 гектар;</w:t>
      </w:r>
    </w:p>
    <w:p>
      <w:pPr>
        <w:spacing w:after="0"/>
        <w:ind w:left="0"/>
        <w:jc w:val="both"/>
      </w:pPr>
      <w:r>
        <w:rPr>
          <w:rFonts w:ascii="Times New Roman"/>
          <w:b w:val="false"/>
          <w:i w:val="false"/>
          <w:color w:val="000000"/>
          <w:sz w:val="28"/>
        </w:rPr>
        <w:t xml:space="preserve">
      жайылымдық жер - 0 гектар. </w:t>
      </w:r>
    </w:p>
    <w:bookmarkStart w:name="z89" w:id="8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8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092"/>
        <w:gridCol w:w="788"/>
        <w:gridCol w:w="2303"/>
        <w:gridCol w:w="2303"/>
        <w:gridCol w:w="2907"/>
        <w:gridCol w:w="2907"/>
      </w:tblGrid>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Қарақай</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Сәтпаев</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1988</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Қараөзек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Кетебай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Еңбек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r>
      <w:tr>
        <w:trPr>
          <w:trHeight w:val="30" w:hRule="atLeast"/>
        </w:trPr>
        <w:tc>
          <w:tcPr>
            <w:tcW w:w="109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23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4174</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4908</w:t>
            </w:r>
          </w:p>
        </w:tc>
      </w:tr>
    </w:tbl>
    <w:p>
      <w:pPr>
        <w:spacing w:after="0"/>
        <w:ind w:left="0"/>
        <w:jc w:val="left"/>
      </w:pPr>
      <w:r>
        <w:br/>
      </w:r>
      <w:r>
        <w:rPr>
          <w:rFonts w:ascii="Times New Roman"/>
          <w:b w:val="false"/>
          <w:i w:val="false"/>
          <w:color w:val="000000"/>
          <w:sz w:val="28"/>
        </w:rPr>
        <w:t>
</w:t>
      </w:r>
    </w:p>
    <w:bookmarkStart w:name="z90" w:id="8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8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86"/>
        <w:gridCol w:w="1578"/>
        <w:gridCol w:w="1777"/>
        <w:gridCol w:w="2794"/>
        <w:gridCol w:w="2186"/>
        <w:gridCol w:w="1779"/>
      </w:tblGrid>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Қарақай</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Сәтпаев</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Қараөзек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Кетебай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Еңбек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91" w:id="89"/>
    <w:p>
      <w:pPr>
        <w:spacing w:after="0"/>
        <w:ind w:left="0"/>
        <w:jc w:val="left"/>
      </w:pPr>
      <w:r>
        <w:rPr>
          <w:rFonts w:ascii="Times New Roman"/>
          <w:b/>
          <w:i w:val="false"/>
          <w:color w:val="000000"/>
        </w:rPr>
        <w:t xml:space="preserve"> Ауыл шаруашылығы жануарларын жаюдың және айдаудың иаусымдық маршруттарын белгілейтін жайылымдарды пайдалану жөніндегі күнтізбелік графигі және жайылым кезеңінің ұзақтығы:</w:t>
      </w:r>
    </w:p>
    <w:bookmarkEnd w:id="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92" w:id="9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Қарақай</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1281</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Сәтпаев</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1988</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Қараөзек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1035</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Кетебай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Еңбек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3753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4174</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620"/>
        <w:gridCol w:w="1996"/>
        <w:gridCol w:w="1650"/>
        <w:gridCol w:w="1135"/>
        <w:gridCol w:w="1996"/>
        <w:gridCol w:w="1996"/>
        <w:gridCol w:w="2907"/>
      </w:tblGrid>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10248</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14530</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-14530</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15904</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1444</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3610</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21188</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-21188</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4472</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7642</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-7642</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2048</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1770</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4241</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-4241</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-1814</w:t>
            </w:r>
          </w:p>
        </w:tc>
      </w:tr>
      <w:tr>
        <w:trPr>
          <w:trHeight w:val="30" w:hRule="atLeast"/>
        </w:trPr>
        <w:tc>
          <w:tcPr>
            <w:tcW w:w="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33392</w:t>
            </w:r>
          </w:p>
        </w:tc>
        <w:tc>
          <w:tcPr>
            <w:tcW w:w="16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4908</w:t>
            </w:r>
          </w:p>
        </w:tc>
        <w:tc>
          <w:tcPr>
            <w:tcW w:w="113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12270</w:t>
            </w:r>
          </w:p>
        </w:tc>
        <w:tc>
          <w:tcPr>
            <w:tcW w:w="199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49415</w:t>
            </w:r>
          </w:p>
        </w:tc>
        <w:tc>
          <w:tcPr>
            <w:tcW w:w="290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-49415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3" w:id="91"/>
    <w:p>
      <w:pPr>
        <w:spacing w:after="0"/>
        <w:ind w:left="0"/>
        <w:jc w:val="both"/>
      </w:pPr>
      <w:r>
        <w:rPr>
          <w:rFonts w:ascii="Times New Roman"/>
          <w:b w:val="false"/>
          <w:i w:val="false"/>
          <w:color w:val="000000"/>
          <w:sz w:val="28"/>
        </w:rPr>
        <w:t>
      15. А.Қалыбеков ауылдық округі</w:t>
      </w:r>
    </w:p>
    <w:bookmarkEnd w:id="91"/>
    <w:p>
      <w:pPr>
        <w:spacing w:after="0"/>
        <w:ind w:left="0"/>
        <w:jc w:val="both"/>
      </w:pPr>
      <w:r>
        <w:rPr>
          <w:rFonts w:ascii="Times New Roman"/>
          <w:b w:val="false"/>
          <w:i w:val="false"/>
          <w:color w:val="000000"/>
          <w:sz w:val="28"/>
        </w:rPr>
        <w:t xml:space="preserve">
      Орталығы - Үлгілі ауылы. </w:t>
      </w:r>
    </w:p>
    <w:p>
      <w:pPr>
        <w:spacing w:after="0"/>
        <w:ind w:left="0"/>
        <w:jc w:val="both"/>
      </w:pPr>
      <w:r>
        <w:rPr>
          <w:rFonts w:ascii="Times New Roman"/>
          <w:b w:val="false"/>
          <w:i w:val="false"/>
          <w:color w:val="000000"/>
          <w:sz w:val="28"/>
        </w:rPr>
        <w:t xml:space="preserve">
      Елді мекендері - Үлгілі, Жамбыл, Жаңажол, Төрткүл, Тұран, Атамұра, Абат. </w:t>
      </w:r>
    </w:p>
    <w:p>
      <w:pPr>
        <w:spacing w:after="0"/>
        <w:ind w:left="0"/>
        <w:jc w:val="both"/>
      </w:pPr>
      <w:r>
        <w:rPr>
          <w:rFonts w:ascii="Times New Roman"/>
          <w:b w:val="false"/>
          <w:i w:val="false"/>
          <w:color w:val="000000"/>
          <w:sz w:val="28"/>
        </w:rPr>
        <w:t>
      Халық саны - 8631 адам.</w:t>
      </w:r>
    </w:p>
    <w:p>
      <w:pPr>
        <w:spacing w:after="0"/>
        <w:ind w:left="0"/>
        <w:jc w:val="both"/>
      </w:pPr>
      <w:r>
        <w:rPr>
          <w:rFonts w:ascii="Times New Roman"/>
          <w:b w:val="false"/>
          <w:i w:val="false"/>
          <w:color w:val="000000"/>
          <w:sz w:val="28"/>
        </w:rPr>
        <w:t>
      Округтің жалпы жер көлемі – 4209,11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4209,11 гектар;</w:t>
      </w:r>
    </w:p>
    <w:p>
      <w:pPr>
        <w:spacing w:after="0"/>
        <w:ind w:left="0"/>
        <w:jc w:val="both"/>
      </w:pPr>
      <w:r>
        <w:rPr>
          <w:rFonts w:ascii="Times New Roman"/>
          <w:b w:val="false"/>
          <w:i w:val="false"/>
          <w:color w:val="000000"/>
          <w:sz w:val="28"/>
        </w:rPr>
        <w:t>
      жалпы егістік – 4209,11 гектар;</w:t>
      </w:r>
    </w:p>
    <w:p>
      <w:pPr>
        <w:spacing w:after="0"/>
        <w:ind w:left="0"/>
        <w:jc w:val="both"/>
      </w:pPr>
      <w:r>
        <w:rPr>
          <w:rFonts w:ascii="Times New Roman"/>
          <w:b w:val="false"/>
          <w:i w:val="false"/>
          <w:color w:val="000000"/>
          <w:sz w:val="28"/>
        </w:rPr>
        <w:t>
      суғармалы жер – 4209,11 гектар;</w:t>
      </w:r>
    </w:p>
    <w:p>
      <w:pPr>
        <w:spacing w:after="0"/>
        <w:ind w:left="0"/>
        <w:jc w:val="both"/>
      </w:pPr>
      <w:r>
        <w:rPr>
          <w:rFonts w:ascii="Times New Roman"/>
          <w:b w:val="false"/>
          <w:i w:val="false"/>
          <w:color w:val="000000"/>
          <w:sz w:val="28"/>
        </w:rPr>
        <w:t>
      жайылымдық жер - 0 гектар.</w:t>
      </w:r>
    </w:p>
    <w:bookmarkStart w:name="z94" w:id="9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9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4"/>
        <w:gridCol w:w="891"/>
        <w:gridCol w:w="1004"/>
        <w:gridCol w:w="2602"/>
        <w:gridCol w:w="3284"/>
        <w:gridCol w:w="3285"/>
      </w:tblGrid>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Үлгілі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Жаңажол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Төрткүл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Тұран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Атамұра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Абат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3641</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4353</w:t>
            </w:r>
          </w:p>
        </w:tc>
      </w:tr>
    </w:tbl>
    <w:p>
      <w:pPr>
        <w:spacing w:after="0"/>
        <w:ind w:left="0"/>
        <w:jc w:val="left"/>
      </w:pPr>
      <w:r>
        <w:br/>
      </w:r>
      <w:r>
        <w:rPr>
          <w:rFonts w:ascii="Times New Roman"/>
          <w:b w:val="false"/>
          <w:i w:val="false"/>
          <w:color w:val="000000"/>
          <w:sz w:val="28"/>
        </w:rPr>
        <w:t>
</w:t>
      </w:r>
    </w:p>
    <w:bookmarkStart w:name="z95" w:id="9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86"/>
        <w:gridCol w:w="1578"/>
        <w:gridCol w:w="1777"/>
        <w:gridCol w:w="2794"/>
        <w:gridCol w:w="2186"/>
        <w:gridCol w:w="1779"/>
      </w:tblGrid>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Үлгілі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Жаңажол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Төрткүл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Тұран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Атамұра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Абат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96" w:id="9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 және жайылым кезеңінің ұзақтығы:</w:t>
      </w:r>
    </w:p>
    <w:bookmarkEnd w:id="9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97" w:id="9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9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Үлгілі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Жаңажол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739</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Төрткүл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Тұран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Атамұра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Абат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2628</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768</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3641</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5"/>
        <w:gridCol w:w="1818"/>
        <w:gridCol w:w="1503"/>
        <w:gridCol w:w="1034"/>
        <w:gridCol w:w="2287"/>
        <w:gridCol w:w="2288"/>
        <w:gridCol w:w="2805"/>
      </w:tblGrid>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-3413</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-6552,5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5912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9194</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-9194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1011</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8493,5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-8493,5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4464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6171,5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-6171,5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6144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11462</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-11462</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29128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4353</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10882,5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47021,5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-47021,5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98" w:id="96"/>
    <w:p>
      <w:pPr>
        <w:spacing w:after="0"/>
        <w:ind w:left="0"/>
        <w:jc w:val="both"/>
      </w:pPr>
      <w:r>
        <w:rPr>
          <w:rFonts w:ascii="Times New Roman"/>
          <w:b w:val="false"/>
          <w:i w:val="false"/>
          <w:color w:val="000000"/>
          <w:sz w:val="28"/>
        </w:rPr>
        <w:t>
      16. Қазыбек би ауылдық округі.</w:t>
      </w:r>
    </w:p>
    <w:bookmarkEnd w:id="96"/>
    <w:p>
      <w:pPr>
        <w:spacing w:after="0"/>
        <w:ind w:left="0"/>
        <w:jc w:val="both"/>
      </w:pPr>
      <w:r>
        <w:rPr>
          <w:rFonts w:ascii="Times New Roman"/>
          <w:b w:val="false"/>
          <w:i w:val="false"/>
          <w:color w:val="000000"/>
          <w:sz w:val="28"/>
        </w:rPr>
        <w:t xml:space="preserve">
      Орталығы- Қазыбек би ауылы. </w:t>
      </w:r>
    </w:p>
    <w:p>
      <w:pPr>
        <w:spacing w:after="0"/>
        <w:ind w:left="0"/>
        <w:jc w:val="both"/>
      </w:pPr>
      <w:r>
        <w:rPr>
          <w:rFonts w:ascii="Times New Roman"/>
          <w:b w:val="false"/>
          <w:i w:val="false"/>
          <w:color w:val="000000"/>
          <w:sz w:val="28"/>
        </w:rPr>
        <w:t>
      Елді мекендері - Қазыбек би, Ә.Оспанов, Абиболла, Алғабас, Жамбыл, Құрбаната, Таубайата.</w:t>
      </w:r>
    </w:p>
    <w:p>
      <w:pPr>
        <w:spacing w:after="0"/>
        <w:ind w:left="0"/>
        <w:jc w:val="both"/>
      </w:pPr>
      <w:r>
        <w:rPr>
          <w:rFonts w:ascii="Times New Roman"/>
          <w:b w:val="false"/>
          <w:i w:val="false"/>
          <w:color w:val="000000"/>
          <w:sz w:val="28"/>
        </w:rPr>
        <w:t>
      Халық саны - 16559 адам.</w:t>
      </w:r>
    </w:p>
    <w:p>
      <w:pPr>
        <w:spacing w:after="0"/>
        <w:ind w:left="0"/>
        <w:jc w:val="both"/>
      </w:pPr>
      <w:r>
        <w:rPr>
          <w:rFonts w:ascii="Times New Roman"/>
          <w:b w:val="false"/>
          <w:i w:val="false"/>
          <w:color w:val="000000"/>
          <w:sz w:val="28"/>
        </w:rPr>
        <w:t>
      Округтің жалпы жер көлемі – 8816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7220,7 гектар;</w:t>
      </w:r>
    </w:p>
    <w:p>
      <w:pPr>
        <w:spacing w:after="0"/>
        <w:ind w:left="0"/>
        <w:jc w:val="both"/>
      </w:pPr>
      <w:r>
        <w:rPr>
          <w:rFonts w:ascii="Times New Roman"/>
          <w:b w:val="false"/>
          <w:i w:val="false"/>
          <w:color w:val="000000"/>
          <w:sz w:val="28"/>
        </w:rPr>
        <w:t>
      жалпы егістік – 7220,7 гектар;</w:t>
      </w:r>
    </w:p>
    <w:p>
      <w:pPr>
        <w:spacing w:after="0"/>
        <w:ind w:left="0"/>
        <w:jc w:val="both"/>
      </w:pPr>
      <w:r>
        <w:rPr>
          <w:rFonts w:ascii="Times New Roman"/>
          <w:b w:val="false"/>
          <w:i w:val="false"/>
          <w:color w:val="000000"/>
          <w:sz w:val="28"/>
        </w:rPr>
        <w:t>
      суғармалы жер – 7220,7 гектар;</w:t>
      </w:r>
    </w:p>
    <w:p>
      <w:pPr>
        <w:spacing w:after="0"/>
        <w:ind w:left="0"/>
        <w:jc w:val="both"/>
      </w:pPr>
      <w:r>
        <w:rPr>
          <w:rFonts w:ascii="Times New Roman"/>
          <w:b w:val="false"/>
          <w:i w:val="false"/>
          <w:color w:val="000000"/>
          <w:sz w:val="28"/>
        </w:rPr>
        <w:t>
      көп жылдық екпелер – 10 гектар;</w:t>
      </w:r>
    </w:p>
    <w:p>
      <w:pPr>
        <w:spacing w:after="0"/>
        <w:ind w:left="0"/>
        <w:jc w:val="both"/>
      </w:pPr>
      <w:r>
        <w:rPr>
          <w:rFonts w:ascii="Times New Roman"/>
          <w:b w:val="false"/>
          <w:i w:val="false"/>
          <w:color w:val="000000"/>
          <w:sz w:val="28"/>
        </w:rPr>
        <w:t>
      жайылымдық жер - 0 гектар.</w:t>
      </w:r>
    </w:p>
    <w:bookmarkStart w:name="z99" w:id="9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9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4"/>
        <w:gridCol w:w="891"/>
        <w:gridCol w:w="1004"/>
        <w:gridCol w:w="2602"/>
        <w:gridCol w:w="3284"/>
        <w:gridCol w:w="3285"/>
      </w:tblGrid>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Қазыбек би</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Ә.Оспанов</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Абиболла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Алғабас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Құрбаната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3531</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Таубайата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5251</w:t>
            </w:r>
          </w:p>
        </w:tc>
      </w:tr>
    </w:tbl>
    <w:p>
      <w:pPr>
        <w:spacing w:after="0"/>
        <w:ind w:left="0"/>
        <w:jc w:val="left"/>
      </w:pPr>
      <w:r>
        <w:br/>
      </w:r>
      <w:r>
        <w:rPr>
          <w:rFonts w:ascii="Times New Roman"/>
          <w:b w:val="false"/>
          <w:i w:val="false"/>
          <w:color w:val="000000"/>
          <w:sz w:val="28"/>
        </w:rPr>
        <w:t>
</w:t>
      </w:r>
    </w:p>
    <w:bookmarkStart w:name="z100" w:id="9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9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86"/>
        <w:gridCol w:w="1578"/>
        <w:gridCol w:w="1777"/>
        <w:gridCol w:w="2794"/>
        <w:gridCol w:w="2186"/>
        <w:gridCol w:w="1779"/>
      </w:tblGrid>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Қазыбек би</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Ә.Оспанов</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Абиболла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Алғабас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Құрбаната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Таубайата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01" w:id="9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9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02" w:id="10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10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Қазыбек би</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Ә.Оспанов</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Абиболла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Алғабас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483</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Құрбаната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769</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Таубайата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3968</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72"/>
        <w:gridCol w:w="1841"/>
        <w:gridCol w:w="1523"/>
        <w:gridCol w:w="1048"/>
        <w:gridCol w:w="2317"/>
        <w:gridCol w:w="2317"/>
        <w:gridCol w:w="2682"/>
      </w:tblGrid>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7744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1311</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11372,5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-11372,5</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5152</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5594</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-5594</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2041,5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-2041,5</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3864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4376</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-4376</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5096</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5318</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-5318</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6152</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3531</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16230,5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-16230,5</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2352</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2981</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-2981</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31744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5251</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13127,5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47913,5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-47913,5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3" w:id="101"/>
    <w:p>
      <w:pPr>
        <w:spacing w:after="0"/>
        <w:ind w:left="0"/>
        <w:jc w:val="both"/>
      </w:pPr>
      <w:r>
        <w:rPr>
          <w:rFonts w:ascii="Times New Roman"/>
          <w:b w:val="false"/>
          <w:i w:val="false"/>
          <w:color w:val="000000"/>
          <w:sz w:val="28"/>
        </w:rPr>
        <w:t>
      17. Мақталы ауылдық округі.</w:t>
      </w:r>
    </w:p>
    <w:bookmarkEnd w:id="101"/>
    <w:p>
      <w:pPr>
        <w:spacing w:after="0"/>
        <w:ind w:left="0"/>
        <w:jc w:val="both"/>
      </w:pPr>
      <w:r>
        <w:rPr>
          <w:rFonts w:ascii="Times New Roman"/>
          <w:b w:val="false"/>
          <w:i w:val="false"/>
          <w:color w:val="000000"/>
          <w:sz w:val="28"/>
        </w:rPr>
        <w:t xml:space="preserve">
      Орталығы - Чехов ауылы. </w:t>
      </w:r>
    </w:p>
    <w:p>
      <w:pPr>
        <w:spacing w:after="0"/>
        <w:ind w:left="0"/>
        <w:jc w:val="both"/>
      </w:pPr>
      <w:r>
        <w:rPr>
          <w:rFonts w:ascii="Times New Roman"/>
          <w:b w:val="false"/>
          <w:i w:val="false"/>
          <w:color w:val="000000"/>
          <w:sz w:val="28"/>
        </w:rPr>
        <w:t>
      Елді мекендері - Чехов, Алтынсарин, Жайлаукөл, Жібек жолы, Мақталы, Мұратбаев, Сарқырама, Теміржол, Тың, Алмалы, Шолпанқұдық.</w:t>
      </w:r>
    </w:p>
    <w:p>
      <w:pPr>
        <w:spacing w:after="0"/>
        <w:ind w:left="0"/>
        <w:jc w:val="both"/>
      </w:pPr>
      <w:r>
        <w:rPr>
          <w:rFonts w:ascii="Times New Roman"/>
          <w:b w:val="false"/>
          <w:i w:val="false"/>
          <w:color w:val="000000"/>
          <w:sz w:val="28"/>
        </w:rPr>
        <w:t>
      Халық саны - 9033 адам.</w:t>
      </w:r>
    </w:p>
    <w:p>
      <w:pPr>
        <w:spacing w:after="0"/>
        <w:ind w:left="0"/>
        <w:jc w:val="both"/>
      </w:pPr>
      <w:r>
        <w:rPr>
          <w:rFonts w:ascii="Times New Roman"/>
          <w:b w:val="false"/>
          <w:i w:val="false"/>
          <w:color w:val="000000"/>
          <w:sz w:val="28"/>
        </w:rPr>
        <w:t>
      Округтің жалпы жер көлемі – 8124,89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- 8124,89 гектар;</w:t>
      </w:r>
    </w:p>
    <w:p>
      <w:pPr>
        <w:spacing w:after="0"/>
        <w:ind w:left="0"/>
        <w:jc w:val="both"/>
      </w:pPr>
      <w:r>
        <w:rPr>
          <w:rFonts w:ascii="Times New Roman"/>
          <w:b w:val="false"/>
          <w:i w:val="false"/>
          <w:color w:val="000000"/>
          <w:sz w:val="28"/>
        </w:rPr>
        <w:t>
      жалпы егістік - 8124,89 гектар;</w:t>
      </w:r>
    </w:p>
    <w:p>
      <w:pPr>
        <w:spacing w:after="0"/>
        <w:ind w:left="0"/>
        <w:jc w:val="both"/>
      </w:pPr>
      <w:r>
        <w:rPr>
          <w:rFonts w:ascii="Times New Roman"/>
          <w:b w:val="false"/>
          <w:i w:val="false"/>
          <w:color w:val="000000"/>
          <w:sz w:val="28"/>
        </w:rPr>
        <w:t>
      суғармалы жер - 8124,89 гектар;</w:t>
      </w:r>
    </w:p>
    <w:p>
      <w:pPr>
        <w:spacing w:after="0"/>
        <w:ind w:left="0"/>
        <w:jc w:val="both"/>
      </w:pPr>
      <w:r>
        <w:rPr>
          <w:rFonts w:ascii="Times New Roman"/>
          <w:b w:val="false"/>
          <w:i w:val="false"/>
          <w:color w:val="000000"/>
          <w:sz w:val="28"/>
        </w:rPr>
        <w:t>
      көп жылдық екпелер – 10 гектар;</w:t>
      </w:r>
    </w:p>
    <w:p>
      <w:pPr>
        <w:spacing w:after="0"/>
        <w:ind w:left="0"/>
        <w:jc w:val="both"/>
      </w:pPr>
      <w:r>
        <w:rPr>
          <w:rFonts w:ascii="Times New Roman"/>
          <w:b w:val="false"/>
          <w:i w:val="false"/>
          <w:color w:val="000000"/>
          <w:sz w:val="28"/>
        </w:rPr>
        <w:t>
      жайылымдық жер - 40 гектар.</w:t>
      </w:r>
    </w:p>
    <w:bookmarkStart w:name="z104" w:id="10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10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815"/>
        <w:gridCol w:w="844"/>
        <w:gridCol w:w="951"/>
        <w:gridCol w:w="2466"/>
        <w:gridCol w:w="3112"/>
        <w:gridCol w:w="3112"/>
      </w:tblGrid>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Чехов</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Алтынсарин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Жайлаукөл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Жібек жолы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Мақталы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Мұратбаев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Сарқырама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Теміржол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Тың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Шолпанқұдық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r>
      <w:tr>
        <w:trPr>
          <w:trHeight w:val="30" w:hRule="atLeast"/>
        </w:trPr>
        <w:tc>
          <w:tcPr>
            <w:tcW w:w="18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2788</w:t>
            </w:r>
          </w:p>
        </w:tc>
        <w:tc>
          <w:tcPr>
            <w:tcW w:w="311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4505</w:t>
            </w:r>
          </w:p>
        </w:tc>
      </w:tr>
    </w:tbl>
    <w:p>
      <w:pPr>
        <w:spacing w:after="0"/>
        <w:ind w:left="0"/>
        <w:jc w:val="left"/>
      </w:pPr>
      <w:r>
        <w:br/>
      </w:r>
      <w:r>
        <w:rPr>
          <w:rFonts w:ascii="Times New Roman"/>
          <w:b w:val="false"/>
          <w:i w:val="false"/>
          <w:color w:val="000000"/>
          <w:sz w:val="28"/>
        </w:rPr>
        <w:t>
</w:t>
      </w:r>
    </w:p>
    <w:bookmarkStart w:name="z105" w:id="10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10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089"/>
        <w:gridCol w:w="1437"/>
        <w:gridCol w:w="1619"/>
        <w:gridCol w:w="2544"/>
        <w:gridCol w:w="1991"/>
        <w:gridCol w:w="1620"/>
      </w:tblGrid>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Чехов</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Алтынсарин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Жайлаукөл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Жібек жолы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Мақталы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Мұратбаев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Сарқырама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Теміржол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Тың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Шолпанқұдық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06" w:id="10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10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07" w:id="10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10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27"/>
        <w:gridCol w:w="920"/>
        <w:gridCol w:w="2199"/>
        <w:gridCol w:w="1939"/>
        <w:gridCol w:w="920"/>
        <w:gridCol w:w="2447"/>
        <w:gridCol w:w="2448"/>
      </w:tblGrid>
      <w:tr>
        <w:trPr>
          <w:trHeight w:val="30" w:hRule="atLeast"/>
        </w:trPr>
        <w:tc>
          <w:tcPr>
            <w:tcW w:w="142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19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Чехов</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846</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Алтынсарин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Жайлаукөл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Жібек жолы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Мақталы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344</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Мұратбаев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702</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551</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Сарқырама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Теміржол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747</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Тың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Алмалы</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Шолпанқұдық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522</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6561</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2788</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72"/>
        <w:gridCol w:w="1841"/>
        <w:gridCol w:w="1523"/>
        <w:gridCol w:w="1048"/>
        <w:gridCol w:w="2317"/>
        <w:gridCol w:w="2317"/>
        <w:gridCol w:w="2682"/>
      </w:tblGrid>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жайылыммен қажетті жайылымның айырмасы, (-,+)</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2312</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4508</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-4508</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1952</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3717</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-3717</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723</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3370,5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-3370,5</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1608</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3221</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-3221</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2752</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4291</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-4291</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4408</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1287,5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6397,5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-6397,5</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320</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-708</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2577</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-2577</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2160</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3370</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-3370</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5989</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-5989</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1978,5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-1978,5</w:t>
            </w:r>
          </w:p>
        </w:tc>
      </w:tr>
      <w:tr>
        <w:trPr>
          <w:trHeight w:val="30" w:hRule="atLeast"/>
        </w:trPr>
        <w:tc>
          <w:tcPr>
            <w:tcW w:w="57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22304</w:t>
            </w:r>
          </w:p>
        </w:tc>
        <w:tc>
          <w:tcPr>
            <w:tcW w:w="15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4505</w:t>
            </w:r>
          </w:p>
        </w:tc>
        <w:tc>
          <w:tcPr>
            <w:tcW w:w="10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11262,5</w:t>
            </w:r>
          </w:p>
        </w:tc>
        <w:tc>
          <w:tcPr>
            <w:tcW w:w="23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40127,5</w:t>
            </w:r>
          </w:p>
        </w:tc>
        <w:tc>
          <w:tcPr>
            <w:tcW w:w="268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-40127,5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08" w:id="106"/>
    <w:p>
      <w:pPr>
        <w:spacing w:after="0"/>
        <w:ind w:left="0"/>
        <w:jc w:val="both"/>
      </w:pPr>
      <w:r>
        <w:rPr>
          <w:rFonts w:ascii="Times New Roman"/>
          <w:b w:val="false"/>
          <w:i w:val="false"/>
          <w:color w:val="000000"/>
          <w:sz w:val="28"/>
        </w:rPr>
        <w:t>
      18. Атамекен ауылдық округі</w:t>
      </w:r>
    </w:p>
    <w:bookmarkEnd w:id="106"/>
    <w:p>
      <w:pPr>
        <w:spacing w:after="0"/>
        <w:ind w:left="0"/>
        <w:jc w:val="both"/>
      </w:pPr>
      <w:r>
        <w:rPr>
          <w:rFonts w:ascii="Times New Roman"/>
          <w:b w:val="false"/>
          <w:i w:val="false"/>
          <w:color w:val="000000"/>
          <w:sz w:val="28"/>
        </w:rPr>
        <w:t>
      Орталығы – Атамекен ауылы.</w:t>
      </w:r>
    </w:p>
    <w:p>
      <w:pPr>
        <w:spacing w:after="0"/>
        <w:ind w:left="0"/>
        <w:jc w:val="both"/>
      </w:pPr>
      <w:r>
        <w:rPr>
          <w:rFonts w:ascii="Times New Roman"/>
          <w:b w:val="false"/>
          <w:i w:val="false"/>
          <w:color w:val="000000"/>
          <w:sz w:val="28"/>
        </w:rPr>
        <w:t>
      Елді мекендері - Атамекен, Әлімбетов, Ғабдуллин, Ғарышкер, Жемісті, Жеңістің 40 жылдығы, Жібекші, Қоғалы, Мақташы, Талапты, Тыңдала.</w:t>
      </w:r>
    </w:p>
    <w:p>
      <w:pPr>
        <w:spacing w:after="0"/>
        <w:ind w:left="0"/>
        <w:jc w:val="both"/>
      </w:pPr>
      <w:r>
        <w:rPr>
          <w:rFonts w:ascii="Times New Roman"/>
          <w:b w:val="false"/>
          <w:i w:val="false"/>
          <w:color w:val="000000"/>
          <w:sz w:val="28"/>
        </w:rPr>
        <w:t>
      Халық саны - 10079 адам.</w:t>
      </w:r>
    </w:p>
    <w:p>
      <w:pPr>
        <w:spacing w:after="0"/>
        <w:ind w:left="0"/>
        <w:jc w:val="both"/>
      </w:pPr>
      <w:r>
        <w:rPr>
          <w:rFonts w:ascii="Times New Roman"/>
          <w:b w:val="false"/>
          <w:i w:val="false"/>
          <w:color w:val="000000"/>
          <w:sz w:val="28"/>
        </w:rPr>
        <w:t>
      Округтің жалпы жер көлемі - 9575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- 8507,4 гектар;</w:t>
      </w:r>
    </w:p>
    <w:p>
      <w:pPr>
        <w:spacing w:after="0"/>
        <w:ind w:left="0"/>
        <w:jc w:val="both"/>
      </w:pPr>
      <w:r>
        <w:rPr>
          <w:rFonts w:ascii="Times New Roman"/>
          <w:b w:val="false"/>
          <w:i w:val="false"/>
          <w:color w:val="000000"/>
          <w:sz w:val="28"/>
        </w:rPr>
        <w:t>
      жалпы егістік - 8507,4 гектар;</w:t>
      </w:r>
    </w:p>
    <w:p>
      <w:pPr>
        <w:spacing w:after="0"/>
        <w:ind w:left="0"/>
        <w:jc w:val="both"/>
      </w:pPr>
      <w:r>
        <w:rPr>
          <w:rFonts w:ascii="Times New Roman"/>
          <w:b w:val="false"/>
          <w:i w:val="false"/>
          <w:color w:val="000000"/>
          <w:sz w:val="28"/>
        </w:rPr>
        <w:t>
      суғармалы жер – 8507,4,2 гектар;</w:t>
      </w:r>
    </w:p>
    <w:p>
      <w:pPr>
        <w:spacing w:after="0"/>
        <w:ind w:left="0"/>
        <w:jc w:val="both"/>
      </w:pPr>
      <w:r>
        <w:rPr>
          <w:rFonts w:ascii="Times New Roman"/>
          <w:b w:val="false"/>
          <w:i w:val="false"/>
          <w:color w:val="000000"/>
          <w:sz w:val="28"/>
        </w:rPr>
        <w:t xml:space="preserve">
      көп жылдық екпелер - 80 гектар; </w:t>
      </w:r>
    </w:p>
    <w:p>
      <w:pPr>
        <w:spacing w:after="0"/>
        <w:ind w:left="0"/>
        <w:jc w:val="both"/>
      </w:pPr>
      <w:r>
        <w:rPr>
          <w:rFonts w:ascii="Times New Roman"/>
          <w:b w:val="false"/>
          <w:i w:val="false"/>
          <w:color w:val="000000"/>
          <w:sz w:val="28"/>
        </w:rPr>
        <w:t>
      жайылым жер - 500 гектар;</w:t>
      </w:r>
    </w:p>
    <w:bookmarkStart w:name="z109" w:id="10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10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88"/>
        <w:gridCol w:w="1885"/>
        <w:gridCol w:w="1885"/>
        <w:gridCol w:w="1885"/>
        <w:gridCol w:w="2379"/>
        <w:gridCol w:w="2878"/>
      </w:tblGrid>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Атамекен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Әлімбетов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Ғабдуллин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Ғарышкер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Жемісті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2737</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Жеңістің 40 жылдығы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Жібекші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1721</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Қоғалы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2562</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Мақташы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1704</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Талапты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Тыңдала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2086</w:t>
            </w:r>
          </w:p>
        </w:tc>
      </w:tr>
      <w:tr>
        <w:trPr>
          <w:trHeight w:val="30" w:hRule="atLeast"/>
        </w:trPr>
        <w:tc>
          <w:tcPr>
            <w:tcW w:w="13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8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23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4621</w:t>
            </w:r>
          </w:p>
        </w:tc>
        <w:tc>
          <w:tcPr>
            <w:tcW w:w="2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15586</w:t>
            </w:r>
          </w:p>
        </w:tc>
      </w:tr>
    </w:tbl>
    <w:p>
      <w:pPr>
        <w:spacing w:after="0"/>
        <w:ind w:left="0"/>
        <w:jc w:val="left"/>
      </w:pPr>
      <w:r>
        <w:br/>
      </w:r>
      <w:r>
        <w:rPr>
          <w:rFonts w:ascii="Times New Roman"/>
          <w:b w:val="false"/>
          <w:i w:val="false"/>
          <w:color w:val="000000"/>
          <w:sz w:val="28"/>
        </w:rPr>
        <w:t>
</w:t>
      </w:r>
    </w:p>
    <w:bookmarkStart w:name="z110" w:id="10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10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462"/>
        <w:gridCol w:w="3345"/>
        <w:gridCol w:w="1290"/>
        <w:gridCol w:w="2028"/>
        <w:gridCol w:w="1587"/>
        <w:gridCol w:w="1588"/>
      </w:tblGrid>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Атамекен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Әлімбетов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Ғабдуллин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Ғарышкер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Жемісті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Жеңістің 40 жылдығы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Жібекші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Қоғалы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Мақташы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Талапты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Тыңдала </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34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2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111" w:id="10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10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12" w:id="11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1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18"/>
        <w:gridCol w:w="1790"/>
        <w:gridCol w:w="2030"/>
        <w:gridCol w:w="1791"/>
        <w:gridCol w:w="849"/>
        <w:gridCol w:w="2261"/>
        <w:gridCol w:w="2261"/>
      </w:tblGrid>
      <w:tr>
        <w:trPr>
          <w:trHeight w:val="30" w:hRule="atLeast"/>
        </w:trPr>
        <w:tc>
          <w:tcPr>
            <w:tcW w:w="13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9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Атамекен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498</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Әлімбетов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Ғабдуллин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Ғарышкер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Жемісті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Жеңістің 40 жылдығы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1566</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438</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Жібекші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Қоғалы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Мақташы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558</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860</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Талапты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828</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Тыңдала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7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w:t>
            </w:r>
          </w:p>
        </w:tc>
        <w:tc>
          <w:tcPr>
            <w:tcW w:w="17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938</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8442</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4621</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5"/>
        <w:gridCol w:w="1817"/>
        <w:gridCol w:w="1817"/>
        <w:gridCol w:w="1034"/>
        <w:gridCol w:w="1975"/>
        <w:gridCol w:w="2287"/>
        <w:gridCol w:w="2805"/>
      </w:tblGrid>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3984</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6536</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-6536</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1320</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1863</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4657,5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5977,5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-5977,5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6072</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2737</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6842,5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16163,5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-16163,5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3504</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8022,5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-7942,5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1576</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1721</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6247,5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-6247,5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8032</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2562</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6405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15436</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-15236</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6880</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1704</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4260</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11698</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-11478</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2632</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-5172,5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2086</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5215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-7865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36968</w:t>
            </w:r>
          </w:p>
        </w:tc>
        <w:tc>
          <w:tcPr>
            <w:tcW w:w="18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15586</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9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38965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84375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-83875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3" w:id="111"/>
    <w:p>
      <w:pPr>
        <w:spacing w:after="0"/>
        <w:ind w:left="0"/>
        <w:jc w:val="both"/>
      </w:pPr>
      <w:r>
        <w:rPr>
          <w:rFonts w:ascii="Times New Roman"/>
          <w:b w:val="false"/>
          <w:i w:val="false"/>
          <w:color w:val="000000"/>
          <w:sz w:val="28"/>
        </w:rPr>
        <w:t>
      19. Қызылқұм ауылдық округі</w:t>
      </w:r>
    </w:p>
    <w:bookmarkEnd w:id="111"/>
    <w:p>
      <w:pPr>
        <w:spacing w:after="0"/>
        <w:ind w:left="0"/>
        <w:jc w:val="both"/>
      </w:pPr>
      <w:r>
        <w:rPr>
          <w:rFonts w:ascii="Times New Roman"/>
          <w:b w:val="false"/>
          <w:i w:val="false"/>
          <w:color w:val="000000"/>
          <w:sz w:val="28"/>
        </w:rPr>
        <w:t>
      Орталығы – Қызылқұм ауылы.</w:t>
      </w:r>
    </w:p>
    <w:p>
      <w:pPr>
        <w:spacing w:after="0"/>
        <w:ind w:left="0"/>
        <w:jc w:val="both"/>
      </w:pPr>
      <w:r>
        <w:rPr>
          <w:rFonts w:ascii="Times New Roman"/>
          <w:b w:val="false"/>
          <w:i w:val="false"/>
          <w:color w:val="000000"/>
          <w:sz w:val="28"/>
        </w:rPr>
        <w:t>
      Елді мекендері - Ақтөбе, Алғабас, Датқа, Еңбекші, Жалпаққұм, Киров, Көбек, Қарасақал, Қосқұдық, Қостақыр, Қызылту, Мақталы, Молшылық, Первомайский, Түркебай, Қызылқұм, Ақжайлау.</w:t>
      </w:r>
    </w:p>
    <w:p>
      <w:pPr>
        <w:spacing w:after="0"/>
        <w:ind w:left="0"/>
        <w:jc w:val="both"/>
      </w:pPr>
      <w:r>
        <w:rPr>
          <w:rFonts w:ascii="Times New Roman"/>
          <w:b w:val="false"/>
          <w:i w:val="false"/>
          <w:color w:val="000000"/>
          <w:sz w:val="28"/>
        </w:rPr>
        <w:t>
      Халық саны - 11165 адам.</w:t>
      </w:r>
    </w:p>
    <w:p>
      <w:pPr>
        <w:spacing w:after="0"/>
        <w:ind w:left="0"/>
        <w:jc w:val="both"/>
      </w:pPr>
      <w:r>
        <w:rPr>
          <w:rFonts w:ascii="Times New Roman"/>
          <w:b w:val="false"/>
          <w:i w:val="false"/>
          <w:color w:val="000000"/>
          <w:sz w:val="28"/>
        </w:rPr>
        <w:t xml:space="preserve">
      Округтің жалпы жер көлемі – 6917,6 гектар. </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6917,6 гектар;</w:t>
      </w:r>
    </w:p>
    <w:p>
      <w:pPr>
        <w:spacing w:after="0"/>
        <w:ind w:left="0"/>
        <w:jc w:val="both"/>
      </w:pPr>
      <w:r>
        <w:rPr>
          <w:rFonts w:ascii="Times New Roman"/>
          <w:b w:val="false"/>
          <w:i w:val="false"/>
          <w:color w:val="000000"/>
          <w:sz w:val="28"/>
        </w:rPr>
        <w:t>
      жалпы егістік – 6917,6гектар;</w:t>
      </w:r>
    </w:p>
    <w:p>
      <w:pPr>
        <w:spacing w:after="0"/>
        <w:ind w:left="0"/>
        <w:jc w:val="both"/>
      </w:pPr>
      <w:r>
        <w:rPr>
          <w:rFonts w:ascii="Times New Roman"/>
          <w:b w:val="false"/>
          <w:i w:val="false"/>
          <w:color w:val="000000"/>
          <w:sz w:val="28"/>
        </w:rPr>
        <w:t>
      суғармалы жер – 6917,6 гектар;</w:t>
      </w:r>
    </w:p>
    <w:p>
      <w:pPr>
        <w:spacing w:after="0"/>
        <w:ind w:left="0"/>
        <w:jc w:val="both"/>
      </w:pPr>
      <w:r>
        <w:rPr>
          <w:rFonts w:ascii="Times New Roman"/>
          <w:b w:val="false"/>
          <w:i w:val="false"/>
          <w:color w:val="000000"/>
          <w:sz w:val="28"/>
        </w:rPr>
        <w:t xml:space="preserve">
      көп жылдық екпелер - 10 гектар; </w:t>
      </w:r>
    </w:p>
    <w:p>
      <w:pPr>
        <w:spacing w:after="0"/>
        <w:ind w:left="0"/>
        <w:jc w:val="both"/>
      </w:pPr>
      <w:r>
        <w:rPr>
          <w:rFonts w:ascii="Times New Roman"/>
          <w:b w:val="false"/>
          <w:i w:val="false"/>
          <w:color w:val="000000"/>
          <w:sz w:val="28"/>
        </w:rPr>
        <w:t>
      жайылым жер - 70 гектар.</w:t>
      </w:r>
    </w:p>
    <w:bookmarkStart w:name="z114" w:id="11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11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783"/>
        <w:gridCol w:w="829"/>
        <w:gridCol w:w="1149"/>
        <w:gridCol w:w="2423"/>
        <w:gridCol w:w="3058"/>
        <w:gridCol w:w="3058"/>
      </w:tblGrid>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Ақтөбе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Алғабас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Датқа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Еңбекші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Жалпаққұм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Киров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Көбек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Қарасақал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Қосқұдық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Қостақыр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Қызылту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Мақталы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Молшылық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Первомайский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Түркебай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Қызылқұм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Ақжайлау </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r>
      <w:tr>
        <w:trPr>
          <w:trHeight w:val="30" w:hRule="atLeast"/>
        </w:trPr>
        <w:tc>
          <w:tcPr>
            <w:tcW w:w="17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2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4533</w:t>
            </w:r>
          </w:p>
        </w:tc>
        <w:tc>
          <w:tcPr>
            <w:tcW w:w="30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7229</w:t>
            </w:r>
          </w:p>
        </w:tc>
      </w:tr>
    </w:tbl>
    <w:p>
      <w:pPr>
        <w:spacing w:after="0"/>
        <w:ind w:left="0"/>
        <w:jc w:val="left"/>
      </w:pPr>
      <w:r>
        <w:br/>
      </w:r>
      <w:r>
        <w:rPr>
          <w:rFonts w:ascii="Times New Roman"/>
          <w:b w:val="false"/>
          <w:i w:val="false"/>
          <w:color w:val="000000"/>
          <w:sz w:val="28"/>
        </w:rPr>
        <w:t>
</w:t>
      </w:r>
    </w:p>
    <w:bookmarkStart w:name="z115" w:id="11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1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913"/>
        <w:gridCol w:w="1355"/>
        <w:gridCol w:w="1877"/>
        <w:gridCol w:w="2399"/>
        <w:gridCol w:w="1878"/>
        <w:gridCol w:w="1878"/>
      </w:tblGrid>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Ақтөбе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Алғабас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Датқа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Еңбекші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Жалпаққұм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Киров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Көбек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Қарасақал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Қосқұдық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Қостақыр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Қызылту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Мақталы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Молшылық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Первомайский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Түркебай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Қызылқұм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Ақжайлау </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91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23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w:t>
            </w:r>
          </w:p>
        </w:tc>
      </w:tr>
    </w:tbl>
    <w:p>
      <w:pPr>
        <w:spacing w:after="0"/>
        <w:ind w:left="0"/>
        <w:jc w:val="left"/>
      </w:pPr>
      <w:r>
        <w:br/>
      </w:r>
      <w:r>
        <w:rPr>
          <w:rFonts w:ascii="Times New Roman"/>
          <w:b w:val="false"/>
          <w:i w:val="false"/>
          <w:color w:val="000000"/>
          <w:sz w:val="28"/>
        </w:rPr>
        <w:t>
</w:t>
      </w:r>
    </w:p>
    <w:bookmarkStart w:name="z116" w:id="11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1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17" w:id="11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11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427"/>
        <w:gridCol w:w="920"/>
        <w:gridCol w:w="2199"/>
        <w:gridCol w:w="1939"/>
        <w:gridCol w:w="920"/>
        <w:gridCol w:w="2447"/>
        <w:gridCol w:w="2448"/>
      </w:tblGrid>
      <w:tr>
        <w:trPr>
          <w:trHeight w:val="30" w:hRule="atLeast"/>
        </w:trPr>
        <w:tc>
          <w:tcPr>
            <w:tcW w:w="142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19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Ақтөбе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253</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Алғабас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Датқа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3555</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Еңбекші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Жалпаққұм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Киров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Көбек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Қарасақал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6,29</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Қосқұдық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Қостақыр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Қызылту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Мақталы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Молшылық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Первомайский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Түркебай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Қызылқұм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1269</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562</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Ақжайлау </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r>
      <w:tr>
        <w:trPr>
          <w:trHeight w:val="30" w:hRule="atLeast"/>
        </w:trPr>
        <w:tc>
          <w:tcPr>
            <w:tcW w:w="14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19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968</w:t>
            </w:r>
          </w:p>
        </w:tc>
        <w:tc>
          <w:tcPr>
            <w:tcW w:w="9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8712</w:t>
            </w:r>
          </w:p>
        </w:tc>
        <w:tc>
          <w:tcPr>
            <w:tcW w:w="244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4533</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5"/>
        <w:gridCol w:w="1818"/>
        <w:gridCol w:w="1503"/>
        <w:gridCol w:w="1034"/>
        <w:gridCol w:w="2287"/>
        <w:gridCol w:w="2288"/>
        <w:gridCol w:w="2805"/>
      </w:tblGrid>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2520</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-2520</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2112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5139</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-5139</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3792</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7469,5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-7469,5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4307</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-1393.5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5247,5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-5247,5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-1923</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3396,5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- 3376,5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2440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913</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5451,5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-5445,2</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2984</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2984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4021,5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-4021,5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3237,5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-3235,5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896</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4038</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-4038</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-2062,5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4496</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5870</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-5870</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1520</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2722,5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-2709,8</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36264</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18072,5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63048,5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-54126</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18" w:id="116"/>
    <w:p>
      <w:pPr>
        <w:spacing w:after="0"/>
        <w:ind w:left="0"/>
        <w:jc w:val="both"/>
      </w:pPr>
      <w:r>
        <w:rPr>
          <w:rFonts w:ascii="Times New Roman"/>
          <w:b w:val="false"/>
          <w:i w:val="false"/>
          <w:color w:val="000000"/>
          <w:sz w:val="28"/>
        </w:rPr>
        <w:t>
      20. Абай ауылдық округі.</w:t>
      </w:r>
    </w:p>
    <w:bookmarkEnd w:id="116"/>
    <w:p>
      <w:pPr>
        <w:spacing w:after="0"/>
        <w:ind w:left="0"/>
        <w:jc w:val="both"/>
      </w:pPr>
      <w:r>
        <w:rPr>
          <w:rFonts w:ascii="Times New Roman"/>
          <w:b w:val="false"/>
          <w:i w:val="false"/>
          <w:color w:val="000000"/>
          <w:sz w:val="28"/>
        </w:rPr>
        <w:t xml:space="preserve">
      Орталығы - Жүзімдік ауылы. </w:t>
      </w:r>
    </w:p>
    <w:p>
      <w:pPr>
        <w:spacing w:after="0"/>
        <w:ind w:left="0"/>
        <w:jc w:val="both"/>
      </w:pPr>
      <w:r>
        <w:rPr>
          <w:rFonts w:ascii="Times New Roman"/>
          <w:b w:val="false"/>
          <w:i w:val="false"/>
          <w:color w:val="000000"/>
          <w:sz w:val="28"/>
        </w:rPr>
        <w:t xml:space="preserve">
      Елді мекендері - Жүзімдік, Атажұрт, Бейбітшілік, Алтынкемер, Отан, Халықтар Достығы. </w:t>
      </w:r>
    </w:p>
    <w:p>
      <w:pPr>
        <w:spacing w:after="0"/>
        <w:ind w:left="0"/>
        <w:jc w:val="both"/>
      </w:pPr>
      <w:r>
        <w:rPr>
          <w:rFonts w:ascii="Times New Roman"/>
          <w:b w:val="false"/>
          <w:i w:val="false"/>
          <w:color w:val="000000"/>
          <w:sz w:val="28"/>
        </w:rPr>
        <w:t>
      Халық саны - 10506 адам.</w:t>
      </w:r>
    </w:p>
    <w:p>
      <w:pPr>
        <w:spacing w:after="0"/>
        <w:ind w:left="0"/>
        <w:jc w:val="both"/>
      </w:pPr>
      <w:r>
        <w:rPr>
          <w:rFonts w:ascii="Times New Roman"/>
          <w:b w:val="false"/>
          <w:i w:val="false"/>
          <w:color w:val="000000"/>
          <w:sz w:val="28"/>
        </w:rPr>
        <w:t>
      Округтің жалпы жер көлемі - 2476 гектар.</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2275,4 гектар;</w:t>
      </w:r>
    </w:p>
    <w:p>
      <w:pPr>
        <w:spacing w:after="0"/>
        <w:ind w:left="0"/>
        <w:jc w:val="both"/>
      </w:pPr>
      <w:r>
        <w:rPr>
          <w:rFonts w:ascii="Times New Roman"/>
          <w:b w:val="false"/>
          <w:i w:val="false"/>
          <w:color w:val="000000"/>
          <w:sz w:val="28"/>
        </w:rPr>
        <w:t>
      жалпы егістік – 2275,4 гектар;</w:t>
      </w:r>
    </w:p>
    <w:p>
      <w:pPr>
        <w:spacing w:after="0"/>
        <w:ind w:left="0"/>
        <w:jc w:val="both"/>
      </w:pPr>
      <w:r>
        <w:rPr>
          <w:rFonts w:ascii="Times New Roman"/>
          <w:b w:val="false"/>
          <w:i w:val="false"/>
          <w:color w:val="000000"/>
          <w:sz w:val="28"/>
        </w:rPr>
        <w:t>
      суғармалы жер – 2275,4 гектар;</w:t>
      </w:r>
    </w:p>
    <w:p>
      <w:pPr>
        <w:spacing w:after="0"/>
        <w:ind w:left="0"/>
        <w:jc w:val="both"/>
      </w:pPr>
      <w:r>
        <w:rPr>
          <w:rFonts w:ascii="Times New Roman"/>
          <w:b w:val="false"/>
          <w:i w:val="false"/>
          <w:color w:val="000000"/>
          <w:sz w:val="28"/>
        </w:rPr>
        <w:t>
      көп жылдық екпелер – 340 гектар;</w:t>
      </w:r>
    </w:p>
    <w:p>
      <w:pPr>
        <w:spacing w:after="0"/>
        <w:ind w:left="0"/>
        <w:jc w:val="both"/>
      </w:pPr>
      <w:r>
        <w:rPr>
          <w:rFonts w:ascii="Times New Roman"/>
          <w:b w:val="false"/>
          <w:i w:val="false"/>
          <w:color w:val="000000"/>
          <w:sz w:val="28"/>
        </w:rPr>
        <w:t>
      жайылымдық жер - 0 гектар.</w:t>
      </w:r>
    </w:p>
    <w:bookmarkStart w:name="z119" w:id="11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11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169"/>
        <w:gridCol w:w="844"/>
        <w:gridCol w:w="951"/>
        <w:gridCol w:w="2465"/>
        <w:gridCol w:w="3110"/>
        <w:gridCol w:w="3761"/>
      </w:tblGrid>
      <w:tr>
        <w:trPr>
          <w:trHeight w:val="30" w:hRule="atLeast"/>
        </w:trPr>
        <w:tc>
          <w:tcPr>
            <w:tcW w:w="11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1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Жүзімдік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3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c>
          <w:tcPr>
            <w:tcW w:w="3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r>
      <w:tr>
        <w:trPr>
          <w:trHeight w:val="30" w:hRule="atLeast"/>
        </w:trPr>
        <w:tc>
          <w:tcPr>
            <w:tcW w:w="11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Атажұрт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3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3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11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Бейбітшілік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c>
          <w:tcPr>
            <w:tcW w:w="3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r>
      <w:tr>
        <w:trPr>
          <w:trHeight w:val="30" w:hRule="atLeast"/>
        </w:trPr>
        <w:tc>
          <w:tcPr>
            <w:tcW w:w="11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Алтынкемер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3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c>
          <w:tcPr>
            <w:tcW w:w="3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r>
      <w:tr>
        <w:trPr>
          <w:trHeight w:val="30" w:hRule="atLeast"/>
        </w:trPr>
        <w:tc>
          <w:tcPr>
            <w:tcW w:w="11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Отан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3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c>
          <w:tcPr>
            <w:tcW w:w="3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r>
      <w:tr>
        <w:trPr>
          <w:trHeight w:val="30" w:hRule="atLeast"/>
        </w:trPr>
        <w:tc>
          <w:tcPr>
            <w:tcW w:w="11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Халықтар Достығы </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3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c>
          <w:tcPr>
            <w:tcW w:w="3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11151</w:t>
            </w:r>
          </w:p>
        </w:tc>
      </w:tr>
      <w:tr>
        <w:trPr>
          <w:trHeight w:val="30" w:hRule="atLeast"/>
        </w:trPr>
        <w:tc>
          <w:tcPr>
            <w:tcW w:w="116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3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w:t>
            </w:r>
          </w:p>
        </w:tc>
        <w:tc>
          <w:tcPr>
            <w:tcW w:w="37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12849</w:t>
            </w:r>
          </w:p>
        </w:tc>
      </w:tr>
    </w:tbl>
    <w:p>
      <w:pPr>
        <w:spacing w:after="0"/>
        <w:ind w:left="0"/>
        <w:jc w:val="left"/>
      </w:pPr>
      <w:r>
        <w:br/>
      </w:r>
      <w:r>
        <w:rPr>
          <w:rFonts w:ascii="Times New Roman"/>
          <w:b w:val="false"/>
          <w:i w:val="false"/>
          <w:color w:val="000000"/>
          <w:sz w:val="28"/>
        </w:rPr>
        <w:t>
</w:t>
      </w:r>
    </w:p>
    <w:bookmarkStart w:name="z120" w:id="11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11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86"/>
        <w:gridCol w:w="1578"/>
        <w:gridCol w:w="1777"/>
        <w:gridCol w:w="2794"/>
        <w:gridCol w:w="2186"/>
        <w:gridCol w:w="1779"/>
      </w:tblGrid>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Жүзімдік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Атажұрт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Бейбітшілік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Алтынкемер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Отан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Халықтар Достығы </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9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8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21" w:id="11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11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22" w:id="12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Жүзімдік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Атажұрт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Бейбітшілік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Алтынкемер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Отан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283</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Халықтар Достығы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972</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818</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2209</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65"/>
        <w:gridCol w:w="1503"/>
        <w:gridCol w:w="1818"/>
        <w:gridCol w:w="1034"/>
        <w:gridCol w:w="2287"/>
        <w:gridCol w:w="2288"/>
        <w:gridCol w:w="2805"/>
      </w:tblGrid>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2170,5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-2170,5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419</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-1143,5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1682,5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-1682,5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492</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1230</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-2034</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11151</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27877,5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29675,5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-29675,5</w:t>
            </w:r>
          </w:p>
        </w:tc>
      </w:tr>
      <w:tr>
        <w:trPr>
          <w:trHeight w:val="30" w:hRule="atLeast"/>
        </w:trPr>
        <w:tc>
          <w:tcPr>
            <w:tcW w:w="5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0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2217</w:t>
            </w:r>
          </w:p>
        </w:tc>
        <w:tc>
          <w:tcPr>
            <w:tcW w:w="18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12849</w:t>
            </w:r>
          </w:p>
        </w:tc>
        <w:tc>
          <w:tcPr>
            <w:tcW w:w="10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28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32122,5</w:t>
            </w:r>
          </w:p>
        </w:tc>
        <w:tc>
          <w:tcPr>
            <w:tcW w:w="228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36823,5</w:t>
            </w:r>
          </w:p>
        </w:tc>
        <w:tc>
          <w:tcPr>
            <w:tcW w:w="280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-36823,5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3" w:id="121"/>
    <w:p>
      <w:pPr>
        <w:spacing w:after="0"/>
        <w:ind w:left="0"/>
        <w:jc w:val="both"/>
      </w:pPr>
      <w:r>
        <w:rPr>
          <w:rFonts w:ascii="Times New Roman"/>
          <w:b w:val="false"/>
          <w:i w:val="false"/>
          <w:color w:val="000000"/>
          <w:sz w:val="28"/>
        </w:rPr>
        <w:t>
      21. Ж.Ералиев ауылдық округі</w:t>
      </w:r>
    </w:p>
    <w:bookmarkEnd w:id="121"/>
    <w:p>
      <w:pPr>
        <w:spacing w:after="0"/>
        <w:ind w:left="0"/>
        <w:jc w:val="both"/>
      </w:pPr>
      <w:r>
        <w:rPr>
          <w:rFonts w:ascii="Times New Roman"/>
          <w:b w:val="false"/>
          <w:i w:val="false"/>
          <w:color w:val="000000"/>
          <w:sz w:val="28"/>
        </w:rPr>
        <w:t>
      Орталығы – Арай ауылы.</w:t>
      </w:r>
    </w:p>
    <w:p>
      <w:pPr>
        <w:spacing w:after="0"/>
        <w:ind w:left="0"/>
        <w:jc w:val="both"/>
      </w:pPr>
      <w:r>
        <w:rPr>
          <w:rFonts w:ascii="Times New Roman"/>
          <w:b w:val="false"/>
          <w:i w:val="false"/>
          <w:color w:val="000000"/>
          <w:sz w:val="28"/>
        </w:rPr>
        <w:t>
      Елді мекендері - Арай, Сейфуллин, Абай, Әлімбетов, Әуезов, Дихан, Жағажай, Жазықсай, Жаңадәуір, Жетіқазына, Көктөбе, Мұратбаев, Үтіртөбе, Жетіқұбыр.</w:t>
      </w:r>
    </w:p>
    <w:p>
      <w:pPr>
        <w:spacing w:after="0"/>
        <w:ind w:left="0"/>
        <w:jc w:val="both"/>
      </w:pPr>
      <w:r>
        <w:rPr>
          <w:rFonts w:ascii="Times New Roman"/>
          <w:b w:val="false"/>
          <w:i w:val="false"/>
          <w:color w:val="000000"/>
          <w:sz w:val="28"/>
        </w:rPr>
        <w:t>
      Халық саны - 14198 адам.</w:t>
      </w:r>
    </w:p>
    <w:p>
      <w:pPr>
        <w:spacing w:after="0"/>
        <w:ind w:left="0"/>
        <w:jc w:val="both"/>
      </w:pPr>
      <w:r>
        <w:rPr>
          <w:rFonts w:ascii="Times New Roman"/>
          <w:b w:val="false"/>
          <w:i w:val="false"/>
          <w:color w:val="000000"/>
          <w:sz w:val="28"/>
        </w:rPr>
        <w:t xml:space="preserve">
      Округтің жалпы жер көлемі - 9286 гектар. </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7933,4 гектар;</w:t>
      </w:r>
    </w:p>
    <w:p>
      <w:pPr>
        <w:spacing w:after="0"/>
        <w:ind w:left="0"/>
        <w:jc w:val="both"/>
      </w:pPr>
      <w:r>
        <w:rPr>
          <w:rFonts w:ascii="Times New Roman"/>
          <w:b w:val="false"/>
          <w:i w:val="false"/>
          <w:color w:val="000000"/>
          <w:sz w:val="28"/>
        </w:rPr>
        <w:t>
      жалпы егістік – 7933,4 гектар;</w:t>
      </w:r>
    </w:p>
    <w:p>
      <w:pPr>
        <w:spacing w:after="0"/>
        <w:ind w:left="0"/>
        <w:jc w:val="both"/>
      </w:pPr>
      <w:r>
        <w:rPr>
          <w:rFonts w:ascii="Times New Roman"/>
          <w:b w:val="false"/>
          <w:i w:val="false"/>
          <w:color w:val="000000"/>
          <w:sz w:val="28"/>
        </w:rPr>
        <w:t>
      суғармалы жер – 7933,4 гектар;</w:t>
      </w:r>
    </w:p>
    <w:p>
      <w:pPr>
        <w:spacing w:after="0"/>
        <w:ind w:left="0"/>
        <w:jc w:val="both"/>
      </w:pPr>
      <w:r>
        <w:rPr>
          <w:rFonts w:ascii="Times New Roman"/>
          <w:b w:val="false"/>
          <w:i w:val="false"/>
          <w:color w:val="000000"/>
          <w:sz w:val="28"/>
        </w:rPr>
        <w:t xml:space="preserve">
      көп жылдық екпелер - 80 гектар; </w:t>
      </w:r>
    </w:p>
    <w:p>
      <w:pPr>
        <w:spacing w:after="0"/>
        <w:ind w:left="0"/>
        <w:jc w:val="both"/>
      </w:pPr>
      <w:r>
        <w:rPr>
          <w:rFonts w:ascii="Times New Roman"/>
          <w:b w:val="false"/>
          <w:i w:val="false"/>
          <w:color w:val="000000"/>
          <w:sz w:val="28"/>
        </w:rPr>
        <w:t>
      жайылым жер - 0 гектар.</w:t>
      </w:r>
    </w:p>
    <w:bookmarkStart w:name="z124" w:id="12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1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724"/>
        <w:gridCol w:w="802"/>
        <w:gridCol w:w="904"/>
        <w:gridCol w:w="2956"/>
        <w:gridCol w:w="2957"/>
        <w:gridCol w:w="2957"/>
      </w:tblGrid>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Арай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1501</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Сейфуллин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1552</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2058</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Абай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409</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1036</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Әлімбетов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Әуезов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222</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Дихан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Жағажай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Жазықсай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Жаңадәуір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Жетіқазына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Көктөбе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Мұратбаев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Үтіртөбе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648</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849</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Жетіқұбыр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5631</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7481</w:t>
            </w:r>
          </w:p>
        </w:tc>
      </w:tr>
    </w:tbl>
    <w:p>
      <w:pPr>
        <w:spacing w:after="0"/>
        <w:ind w:left="0"/>
        <w:jc w:val="left"/>
      </w:pPr>
      <w:r>
        <w:br/>
      </w:r>
      <w:r>
        <w:rPr>
          <w:rFonts w:ascii="Times New Roman"/>
          <w:b w:val="false"/>
          <w:i w:val="false"/>
          <w:color w:val="000000"/>
          <w:sz w:val="28"/>
        </w:rPr>
        <w:t>
</w:t>
      </w:r>
    </w:p>
    <w:bookmarkStart w:name="z125" w:id="12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12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089"/>
        <w:gridCol w:w="1437"/>
        <w:gridCol w:w="1619"/>
        <w:gridCol w:w="2544"/>
        <w:gridCol w:w="1991"/>
        <w:gridCol w:w="1620"/>
      </w:tblGrid>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Арай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Сейфуллин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Абай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Алімбетов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Әуезов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Дихан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Жағажай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Жазықсай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Жаңадәуір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Жетіқазына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Көктөбе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Мұратбаев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Үтіртөбе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Жетіқұбыр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26" w:id="12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1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27" w:id="12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1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71"/>
        <w:gridCol w:w="883"/>
        <w:gridCol w:w="2111"/>
        <w:gridCol w:w="2350"/>
        <w:gridCol w:w="883"/>
        <w:gridCol w:w="2351"/>
        <w:gridCol w:w="2351"/>
      </w:tblGrid>
      <w:tr>
        <w:trPr>
          <w:trHeight w:val="30" w:hRule="atLeast"/>
        </w:trPr>
        <w:tc>
          <w:tcPr>
            <w:tcW w:w="137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11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Арай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1413</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Сейфуллин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429</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Абай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1512</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Алімбетов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1026</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Әуезов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Дихан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Жағажай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Жазықсай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Жаңадәуір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Жетіқазына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Көктөбе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Мұратбаев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1323</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Үтіртөбе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1332</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Жетіқұбыр </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r>
      <w:tr>
        <w:trPr>
          <w:trHeight w:val="30" w:hRule="atLeast"/>
        </w:trPr>
        <w:tc>
          <w:tcPr>
            <w:tcW w:w="137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11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3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1046</w:t>
            </w:r>
          </w:p>
        </w:tc>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9414</w:t>
            </w:r>
          </w:p>
        </w:tc>
        <w:tc>
          <w:tcPr>
            <w:tcW w:w="235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80"/>
        <w:gridCol w:w="1865"/>
        <w:gridCol w:w="1543"/>
        <w:gridCol w:w="1061"/>
        <w:gridCol w:w="2027"/>
        <w:gridCol w:w="2347"/>
        <w:gridCol w:w="2877"/>
      </w:tblGrid>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1568</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752</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1880</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4861</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-4861</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3432</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5863</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-5863</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1490</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3986</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-3986</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816</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2359,5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-2359,5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792</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1872</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-1872</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-826,5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-881,5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-1008</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-705,5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-1041,5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520</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-1587</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928</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2741</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-2741</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872</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3326,5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-3326,5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392</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-793,5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13216</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3689</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31852,5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-31852,5</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28" w:id="126"/>
    <w:p>
      <w:pPr>
        <w:spacing w:after="0"/>
        <w:ind w:left="0"/>
        <w:jc w:val="both"/>
      </w:pPr>
      <w:r>
        <w:rPr>
          <w:rFonts w:ascii="Times New Roman"/>
          <w:b w:val="false"/>
          <w:i w:val="false"/>
          <w:color w:val="000000"/>
          <w:sz w:val="28"/>
        </w:rPr>
        <w:t>
      22. Ш.Ділдабеков ауылдық округі</w:t>
      </w:r>
    </w:p>
    <w:bookmarkEnd w:id="126"/>
    <w:p>
      <w:pPr>
        <w:spacing w:after="0"/>
        <w:ind w:left="0"/>
        <w:jc w:val="both"/>
      </w:pPr>
      <w:r>
        <w:rPr>
          <w:rFonts w:ascii="Times New Roman"/>
          <w:b w:val="false"/>
          <w:i w:val="false"/>
          <w:color w:val="000000"/>
          <w:sz w:val="28"/>
        </w:rPr>
        <w:t>
      Орталығы – Бірлік ауылы.</w:t>
      </w:r>
    </w:p>
    <w:p>
      <w:pPr>
        <w:spacing w:after="0"/>
        <w:ind w:left="0"/>
        <w:jc w:val="both"/>
      </w:pPr>
      <w:r>
        <w:rPr>
          <w:rFonts w:ascii="Times New Roman"/>
          <w:b w:val="false"/>
          <w:i w:val="false"/>
          <w:color w:val="000000"/>
          <w:sz w:val="28"/>
        </w:rPr>
        <w:t xml:space="preserve">
      Елді мекендері - Бірлік, Байдала, Алпамыс, Достық, Жамбыл, Жаңадала, Зерделі, Кемер, Күрішті, </w:t>
      </w:r>
    </w:p>
    <w:p>
      <w:pPr>
        <w:spacing w:after="0"/>
        <w:ind w:left="0"/>
        <w:jc w:val="both"/>
      </w:pPr>
      <w:r>
        <w:rPr>
          <w:rFonts w:ascii="Times New Roman"/>
          <w:b w:val="false"/>
          <w:i w:val="false"/>
          <w:color w:val="000000"/>
          <w:sz w:val="28"/>
        </w:rPr>
        <w:t>
      Қызылтаң, Сайлау, Сұлубұлақ, Сырабат.</w:t>
      </w:r>
    </w:p>
    <w:p>
      <w:pPr>
        <w:spacing w:after="0"/>
        <w:ind w:left="0"/>
        <w:jc w:val="both"/>
      </w:pPr>
      <w:r>
        <w:rPr>
          <w:rFonts w:ascii="Times New Roman"/>
          <w:b w:val="false"/>
          <w:i w:val="false"/>
          <w:color w:val="000000"/>
          <w:sz w:val="28"/>
        </w:rPr>
        <w:t>
      Халық саны - 13794 адам.</w:t>
      </w:r>
    </w:p>
    <w:p>
      <w:pPr>
        <w:spacing w:after="0"/>
        <w:ind w:left="0"/>
        <w:jc w:val="both"/>
      </w:pPr>
      <w:r>
        <w:rPr>
          <w:rFonts w:ascii="Times New Roman"/>
          <w:b w:val="false"/>
          <w:i w:val="false"/>
          <w:color w:val="000000"/>
          <w:sz w:val="28"/>
        </w:rPr>
        <w:t xml:space="preserve">
      Округтің жалпы жер көлемі - 6800 гектар. </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5420,87 гектар;</w:t>
      </w:r>
    </w:p>
    <w:p>
      <w:pPr>
        <w:spacing w:after="0"/>
        <w:ind w:left="0"/>
        <w:jc w:val="both"/>
      </w:pPr>
      <w:r>
        <w:rPr>
          <w:rFonts w:ascii="Times New Roman"/>
          <w:b w:val="false"/>
          <w:i w:val="false"/>
          <w:color w:val="000000"/>
          <w:sz w:val="28"/>
        </w:rPr>
        <w:t>
      жалпы егістік – 5420,87 гектар;</w:t>
      </w:r>
    </w:p>
    <w:p>
      <w:pPr>
        <w:spacing w:after="0"/>
        <w:ind w:left="0"/>
        <w:jc w:val="both"/>
      </w:pPr>
      <w:r>
        <w:rPr>
          <w:rFonts w:ascii="Times New Roman"/>
          <w:b w:val="false"/>
          <w:i w:val="false"/>
          <w:color w:val="000000"/>
          <w:sz w:val="28"/>
        </w:rPr>
        <w:t>
      суғармалы жер – 5420,87 гектар;</w:t>
      </w:r>
    </w:p>
    <w:p>
      <w:pPr>
        <w:spacing w:after="0"/>
        <w:ind w:left="0"/>
        <w:jc w:val="both"/>
      </w:pPr>
      <w:r>
        <w:rPr>
          <w:rFonts w:ascii="Times New Roman"/>
          <w:b w:val="false"/>
          <w:i w:val="false"/>
          <w:color w:val="000000"/>
          <w:sz w:val="28"/>
        </w:rPr>
        <w:t>
      көп жылдық екпелер – 30 гектар;</w:t>
      </w:r>
    </w:p>
    <w:p>
      <w:pPr>
        <w:spacing w:after="0"/>
        <w:ind w:left="0"/>
        <w:jc w:val="both"/>
      </w:pPr>
      <w:r>
        <w:rPr>
          <w:rFonts w:ascii="Times New Roman"/>
          <w:b w:val="false"/>
          <w:i w:val="false"/>
          <w:color w:val="000000"/>
          <w:sz w:val="28"/>
        </w:rPr>
        <w:t xml:space="preserve">
      жайылым жер - 0 гектар. </w:t>
      </w:r>
    </w:p>
    <w:bookmarkStart w:name="z129" w:id="127"/>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12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724"/>
        <w:gridCol w:w="802"/>
        <w:gridCol w:w="904"/>
        <w:gridCol w:w="2956"/>
        <w:gridCol w:w="2957"/>
        <w:gridCol w:w="2957"/>
      </w:tblGrid>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82</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Байдала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290</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Алпамыс</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Достық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553</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Жаңадала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508</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Зерделі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423</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Кемер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Күрішті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831</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Қызылтаң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Сайлау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474</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Сұлубұлақ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Сырабат </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r>
      <w:tr>
        <w:trPr>
          <w:trHeight w:val="30" w:hRule="atLeast"/>
        </w:trPr>
        <w:tc>
          <w:tcPr>
            <w:tcW w:w="1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9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9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1343</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3979</w:t>
            </w:r>
          </w:p>
        </w:tc>
        <w:tc>
          <w:tcPr>
            <w:tcW w:w="29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5036</w:t>
            </w:r>
          </w:p>
        </w:tc>
      </w:tr>
    </w:tbl>
    <w:p>
      <w:pPr>
        <w:spacing w:after="0"/>
        <w:ind w:left="0"/>
        <w:jc w:val="left"/>
      </w:pPr>
      <w:r>
        <w:br/>
      </w:r>
      <w:r>
        <w:rPr>
          <w:rFonts w:ascii="Times New Roman"/>
          <w:b w:val="false"/>
          <w:i w:val="false"/>
          <w:color w:val="000000"/>
          <w:sz w:val="28"/>
        </w:rPr>
        <w:t>
</w:t>
      </w:r>
    </w:p>
    <w:bookmarkStart w:name="z130" w:id="128"/>
    <w:p>
      <w:pPr>
        <w:spacing w:after="0"/>
        <w:ind w:left="0"/>
        <w:jc w:val="left"/>
      </w:pPr>
      <w:r>
        <w:rPr>
          <w:rFonts w:ascii="Times New Roman"/>
          <w:b/>
          <w:i w:val="false"/>
          <w:color w:val="000000"/>
        </w:rPr>
        <w:t xml:space="preserve"> Ветеринариялық-санитариялық мекемелер туралы деректер:</w:t>
      </w:r>
    </w:p>
    <w:bookmarkEnd w:id="12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3089"/>
        <w:gridCol w:w="1437"/>
        <w:gridCol w:w="1619"/>
        <w:gridCol w:w="2544"/>
        <w:gridCol w:w="1991"/>
        <w:gridCol w:w="1620"/>
      </w:tblGrid>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Байдала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Алпамыс</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Достық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Жаңадала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Зерделі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Кемер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Күрішті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Қызылтаң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Сайлау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Сұлубұлақ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Сырабат </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308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4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61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54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9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6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31" w:id="129"/>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12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32" w:id="130"/>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13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318"/>
        <w:gridCol w:w="849"/>
        <w:gridCol w:w="2030"/>
        <w:gridCol w:w="2260"/>
        <w:gridCol w:w="849"/>
        <w:gridCol w:w="2733"/>
        <w:gridCol w:w="2261"/>
      </w:tblGrid>
      <w:tr>
        <w:trPr>
          <w:trHeight w:val="30" w:hRule="atLeast"/>
        </w:trPr>
        <w:tc>
          <w:tcPr>
            <w:tcW w:w="131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03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Бірлік</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Байдала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1116</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Алпамыс</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621</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Достық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1440</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Жамбыл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Жаңадала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Зерделі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1080</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Кемер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Күрішті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801</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Қызылтаң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Сайлау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Сұлубұлақ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675</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Сырабат </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1089</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r>
      <w:tr>
        <w:trPr>
          <w:trHeight w:val="30" w:hRule="atLeast"/>
        </w:trPr>
        <w:tc>
          <w:tcPr>
            <w:tcW w:w="131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03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2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1115</w:t>
            </w:r>
          </w:p>
        </w:tc>
        <w:tc>
          <w:tcPr>
            <w:tcW w:w="8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73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10035</w:t>
            </w:r>
          </w:p>
        </w:tc>
        <w:tc>
          <w:tcPr>
            <w:tcW w:w="22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2080</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95"/>
        <w:gridCol w:w="1915"/>
        <w:gridCol w:w="1584"/>
        <w:gridCol w:w="1090"/>
        <w:gridCol w:w="2081"/>
        <w:gridCol w:w="2081"/>
        <w:gridCol w:w="2954"/>
      </w:tblGrid>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784</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-1306,5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1216</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4074,5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-4074,5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2268</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-2268</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1112</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2707</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-2707</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1016</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316</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1977</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-1977</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2128</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271</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4344,5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-4344,5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1896</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3581</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-3581</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528</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2516,5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-2516,5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1096</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-1428</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1984</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2954</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-2954</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2439</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-2439</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-2780,5</w:t>
            </w:r>
          </w:p>
        </w:tc>
      </w:tr>
      <w:tr>
        <w:trPr>
          <w:trHeight w:val="30" w:hRule="atLeast"/>
        </w:trPr>
        <w:tc>
          <w:tcPr>
            <w:tcW w:w="59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9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16640</w:t>
            </w:r>
          </w:p>
        </w:tc>
        <w:tc>
          <w:tcPr>
            <w:tcW w:w="15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2878</w:t>
            </w:r>
          </w:p>
        </w:tc>
        <w:tc>
          <w:tcPr>
            <w:tcW w:w="109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7195</w:t>
            </w:r>
          </w:p>
        </w:tc>
        <w:tc>
          <w:tcPr>
            <w:tcW w:w="208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33870</w:t>
            </w:r>
          </w:p>
        </w:tc>
        <w:tc>
          <w:tcPr>
            <w:tcW w:w="29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-33870</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133" w:id="131"/>
    <w:p>
      <w:pPr>
        <w:spacing w:after="0"/>
        <w:ind w:left="0"/>
        <w:jc w:val="both"/>
      </w:pPr>
      <w:r>
        <w:rPr>
          <w:rFonts w:ascii="Times New Roman"/>
          <w:b w:val="false"/>
          <w:i w:val="false"/>
          <w:color w:val="000000"/>
          <w:sz w:val="28"/>
        </w:rPr>
        <w:t>
      23. Ынтымақ ауылдық округі</w:t>
      </w:r>
    </w:p>
    <w:bookmarkEnd w:id="131"/>
    <w:p>
      <w:pPr>
        <w:spacing w:after="0"/>
        <w:ind w:left="0"/>
        <w:jc w:val="both"/>
      </w:pPr>
      <w:r>
        <w:rPr>
          <w:rFonts w:ascii="Times New Roman"/>
          <w:b w:val="false"/>
          <w:i w:val="false"/>
          <w:color w:val="000000"/>
          <w:sz w:val="28"/>
        </w:rPr>
        <w:t>
      Орталығы – Өркенді ауылы.</w:t>
      </w:r>
    </w:p>
    <w:p>
      <w:pPr>
        <w:spacing w:after="0"/>
        <w:ind w:left="0"/>
        <w:jc w:val="both"/>
      </w:pPr>
      <w:r>
        <w:rPr>
          <w:rFonts w:ascii="Times New Roman"/>
          <w:b w:val="false"/>
          <w:i w:val="false"/>
          <w:color w:val="000000"/>
          <w:sz w:val="28"/>
        </w:rPr>
        <w:t>
      Елді мекендері - Бірлік, Байдала, Алпамыс, Достық, Жамбыл, Жаңадала, Зерделі, Кемер, Күрішті, Қызылтаң, Сайлау, Сұлубұлақ, Сырабат.</w:t>
      </w:r>
    </w:p>
    <w:p>
      <w:pPr>
        <w:spacing w:after="0"/>
        <w:ind w:left="0"/>
        <w:jc w:val="both"/>
      </w:pPr>
      <w:r>
        <w:rPr>
          <w:rFonts w:ascii="Times New Roman"/>
          <w:b w:val="false"/>
          <w:i w:val="false"/>
          <w:color w:val="000000"/>
          <w:sz w:val="28"/>
        </w:rPr>
        <w:t>
      Халық саны - 13764 адам.</w:t>
      </w:r>
    </w:p>
    <w:p>
      <w:pPr>
        <w:spacing w:after="0"/>
        <w:ind w:left="0"/>
        <w:jc w:val="both"/>
      </w:pPr>
      <w:r>
        <w:rPr>
          <w:rFonts w:ascii="Times New Roman"/>
          <w:b w:val="false"/>
          <w:i w:val="false"/>
          <w:color w:val="000000"/>
          <w:sz w:val="28"/>
        </w:rPr>
        <w:t xml:space="preserve">
      Округтің жалпы жер көлемі – 6420,7 гектар. </w:t>
      </w:r>
    </w:p>
    <w:p>
      <w:pPr>
        <w:spacing w:after="0"/>
        <w:ind w:left="0"/>
        <w:jc w:val="both"/>
      </w:pPr>
      <w:r>
        <w:rPr>
          <w:rFonts w:ascii="Times New Roman"/>
          <w:b w:val="false"/>
          <w:i w:val="false"/>
          <w:color w:val="000000"/>
          <w:sz w:val="28"/>
        </w:rPr>
        <w:t>
      Оның ішінде:</w:t>
      </w:r>
    </w:p>
    <w:p>
      <w:pPr>
        <w:spacing w:after="0"/>
        <w:ind w:left="0"/>
        <w:jc w:val="both"/>
      </w:pPr>
      <w:r>
        <w:rPr>
          <w:rFonts w:ascii="Times New Roman"/>
          <w:b w:val="false"/>
          <w:i w:val="false"/>
          <w:color w:val="000000"/>
          <w:sz w:val="28"/>
        </w:rPr>
        <w:t>
      ауыл шаруашылық жер - 6420,7 гектар;</w:t>
      </w:r>
    </w:p>
    <w:p>
      <w:pPr>
        <w:spacing w:after="0"/>
        <w:ind w:left="0"/>
        <w:jc w:val="both"/>
      </w:pPr>
      <w:r>
        <w:rPr>
          <w:rFonts w:ascii="Times New Roman"/>
          <w:b w:val="false"/>
          <w:i w:val="false"/>
          <w:color w:val="000000"/>
          <w:sz w:val="28"/>
        </w:rPr>
        <w:t>
      жалпы егістік - 6420,7 гектар;</w:t>
      </w:r>
    </w:p>
    <w:p>
      <w:pPr>
        <w:spacing w:after="0"/>
        <w:ind w:left="0"/>
        <w:jc w:val="both"/>
      </w:pPr>
      <w:r>
        <w:rPr>
          <w:rFonts w:ascii="Times New Roman"/>
          <w:b w:val="false"/>
          <w:i w:val="false"/>
          <w:color w:val="000000"/>
          <w:sz w:val="28"/>
        </w:rPr>
        <w:t>
      суғармалы жер - 6420,7 гектар;</w:t>
      </w:r>
    </w:p>
    <w:p>
      <w:pPr>
        <w:spacing w:after="0"/>
        <w:ind w:left="0"/>
        <w:jc w:val="both"/>
      </w:pPr>
      <w:r>
        <w:rPr>
          <w:rFonts w:ascii="Times New Roman"/>
          <w:b w:val="false"/>
          <w:i w:val="false"/>
          <w:color w:val="000000"/>
          <w:sz w:val="28"/>
        </w:rPr>
        <w:t xml:space="preserve">
      көп жылдық екпелер - 20 гектар; </w:t>
      </w:r>
    </w:p>
    <w:p>
      <w:pPr>
        <w:spacing w:after="0"/>
        <w:ind w:left="0"/>
        <w:jc w:val="both"/>
      </w:pPr>
      <w:r>
        <w:rPr>
          <w:rFonts w:ascii="Times New Roman"/>
          <w:b w:val="false"/>
          <w:i w:val="false"/>
          <w:color w:val="000000"/>
          <w:sz w:val="28"/>
        </w:rPr>
        <w:t>
      жайылым жер - 0 гектар.</w:t>
      </w:r>
    </w:p>
    <w:bookmarkStart w:name="z134" w:id="132"/>
    <w:p>
      <w:pPr>
        <w:spacing w:after="0"/>
        <w:ind w:left="0"/>
        <w:jc w:val="left"/>
      </w:pPr>
      <w:r>
        <w:rPr>
          <w:rFonts w:ascii="Times New Roman"/>
          <w:b/>
          <w:i w:val="false"/>
          <w:color w:val="000000"/>
        </w:rPr>
        <w:t xml:space="preserve"> Елді мекендер бойынша ауыл шаруашылығы жануарлары мал басының саны туралы деректер.</w:t>
      </w:r>
    </w:p>
    <w:bookmarkEnd w:id="13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4"/>
        <w:gridCol w:w="891"/>
        <w:gridCol w:w="1004"/>
        <w:gridCol w:w="2602"/>
        <w:gridCol w:w="3284"/>
        <w:gridCol w:w="3285"/>
      </w:tblGrid>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Түйе</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Өркенді</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3871</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Ақниет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1083</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Әден ата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Көрікті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Ағынсай</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Талапты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Үшкөпір </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r>
      <w:tr>
        <w:trPr>
          <w:trHeight w:val="30" w:hRule="atLeast"/>
        </w:trPr>
        <w:tc>
          <w:tcPr>
            <w:tcW w:w="123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89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0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60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328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3682</w:t>
            </w:r>
          </w:p>
        </w:tc>
        <w:tc>
          <w:tcPr>
            <w:tcW w:w="328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6490</w:t>
            </w:r>
          </w:p>
        </w:tc>
      </w:tr>
    </w:tbl>
    <w:p>
      <w:pPr>
        <w:spacing w:after="0"/>
        <w:ind w:left="0"/>
        <w:jc w:val="left"/>
      </w:pPr>
      <w:r>
        <w:br/>
      </w:r>
      <w:r>
        <w:rPr>
          <w:rFonts w:ascii="Times New Roman"/>
          <w:b w:val="false"/>
          <w:i w:val="false"/>
          <w:color w:val="000000"/>
          <w:sz w:val="28"/>
        </w:rPr>
        <w:t>
</w:t>
      </w:r>
    </w:p>
    <w:bookmarkStart w:name="z135" w:id="133"/>
    <w:p>
      <w:pPr>
        <w:spacing w:after="0"/>
        <w:ind w:left="0"/>
        <w:jc w:val="left"/>
      </w:pPr>
      <w:r>
        <w:rPr>
          <w:rFonts w:ascii="Times New Roman"/>
          <w:b/>
          <w:i w:val="false"/>
          <w:color w:val="000000"/>
        </w:rPr>
        <w:t xml:space="preserve"> Ветеринариялық-санитариялық мекемелер туралы деректер:</w:t>
      </w:r>
    </w:p>
    <w:bookmarkEnd w:id="1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115"/>
        <w:gridCol w:w="1527"/>
        <w:gridCol w:w="1721"/>
        <w:gridCol w:w="2704"/>
        <w:gridCol w:w="2116"/>
        <w:gridCol w:w="2117"/>
      </w:tblGrid>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станциялар</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малдарды шомылдыру орындары</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Жасанды ұрықтандыру пунктері</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Биотермиялық шұңқырлар</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Өркенді</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Ақниет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Әден ата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Көрікті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Ағынсай</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Талапты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Үшкөпір </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11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5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172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7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1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11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left"/>
      </w:pPr>
      <w:r>
        <w:br/>
      </w:r>
      <w:r>
        <w:rPr>
          <w:rFonts w:ascii="Times New Roman"/>
          <w:b w:val="false"/>
          <w:i w:val="false"/>
          <w:color w:val="000000"/>
          <w:sz w:val="28"/>
        </w:rPr>
        <w:t>
</w:t>
      </w:r>
    </w:p>
    <w:bookmarkStart w:name="z136" w:id="134"/>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 және жайылым кезеңінің ұзақтығы:</w:t>
      </w:r>
    </w:p>
    <w:bookmarkEnd w:id="1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2699"/>
        <w:gridCol w:w="4201"/>
        <w:gridCol w:w="4201"/>
        <w:gridCol w:w="1199"/>
      </w:tblGrid>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малдардың айдап шығарылу мерзімі</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Жайылымға шығарылған малдардың қайтарылу мерзімі</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Ескерту</w:t>
            </w:r>
          </w:p>
        </w:tc>
      </w:tr>
      <w:tr>
        <w:trPr>
          <w:trHeight w:val="30" w:hRule="atLeast"/>
        </w:trPr>
        <w:tc>
          <w:tcPr>
            <w:tcW w:w="26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Сәуір-мамыр</w:t>
            </w:r>
          </w:p>
        </w:tc>
        <w:tc>
          <w:tcPr>
            <w:tcW w:w="420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Тамыз-қыркүйек</w:t>
            </w:r>
          </w:p>
        </w:tc>
        <w:tc>
          <w:tcPr>
            <w:tcW w:w="11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p>
      <w:pPr>
        <w:spacing w:after="0"/>
        <w:ind w:left="0"/>
        <w:jc w:val="left"/>
      </w:pPr>
      <w:r>
        <w:br/>
      </w:r>
      <w:r>
        <w:rPr>
          <w:rFonts w:ascii="Times New Roman"/>
          <w:b w:val="false"/>
          <w:i w:val="false"/>
          <w:color w:val="000000"/>
          <w:sz w:val="28"/>
        </w:rPr>
        <w:t>
</w:t>
      </w:r>
    </w:p>
    <w:bookmarkStart w:name="z137" w:id="135"/>
    <w:p>
      <w:pPr>
        <w:spacing w:after="0"/>
        <w:ind w:left="0"/>
        <w:jc w:val="left"/>
      </w:pPr>
      <w:r>
        <w:rPr>
          <w:rFonts w:ascii="Times New Roman"/>
          <w:b/>
          <w:i w:val="false"/>
          <w:color w:val="000000"/>
        </w:rPr>
        <w:t xml:space="preserve"> Ауыл шаруашылығы жануарларының мал басына шаққандағы жайылымның қажеттілігі туралы кестесі:</w:t>
      </w:r>
    </w:p>
    <w:bookmarkEnd w:id="13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959"/>
        <w:gridCol w:w="959"/>
        <w:gridCol w:w="2293"/>
        <w:gridCol w:w="2023"/>
        <w:gridCol w:w="959"/>
        <w:gridCol w:w="2553"/>
        <w:gridCol w:w="2554"/>
      </w:tblGrid>
      <w:tr>
        <w:trPr>
          <w:trHeight w:val="30" w:hRule="atLeast"/>
        </w:trPr>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5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w:t>
            </w:r>
          </w:p>
        </w:tc>
        <w:tc>
          <w:tcPr>
            <w:tcW w:w="229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мекендердегі жалпы жайылымның жер көлемі,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мен қажетті жайылымдық жер көлемі,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номасы</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Өркенді</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626</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Ақниет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Әден ата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478</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Көрікті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Нұр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Ағынсай</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Талапты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Үшкөпір </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1224</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477</w:t>
            </w:r>
          </w:p>
        </w:tc>
      </w:tr>
      <w:tr>
        <w:trPr>
          <w:trHeight w:val="30" w:hRule="atLeast"/>
        </w:trPr>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22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95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5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w:t>
            </w:r>
          </w:p>
        </w:tc>
        <w:tc>
          <w:tcPr>
            <w:tcW w:w="255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3682</w:t>
            </w:r>
          </w:p>
        </w:tc>
      </w:tr>
    </w:tbl>
    <w:p>
      <w:pPr>
        <w:spacing w:after="0"/>
        <w:ind w:left="0"/>
        <w:jc w:val="left"/>
      </w:pPr>
      <w:r>
        <w:br/>
      </w:r>
      <w:r>
        <w:rPr>
          <w:rFonts w:ascii="Times New Roman"/>
          <w:b w:val="false"/>
          <w:i w:val="false"/>
          <w:color w:val="000000"/>
          <w:sz w:val="28"/>
        </w:rPr>
        <w:t>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580"/>
        <w:gridCol w:w="1865"/>
        <w:gridCol w:w="1543"/>
        <w:gridCol w:w="1061"/>
        <w:gridCol w:w="2027"/>
        <w:gridCol w:w="2347"/>
        <w:gridCol w:w="2877"/>
      </w:tblGrid>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мал</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Қажетті жайылым, гектар</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Жалпы қажет жайылым жер көлемі, гектар</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жалпы жайылым мен қажетті жайылымның айырмасы, (-,+)</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5008</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3871</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14838,5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-14838,5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3832</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1083</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6665,5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-6665,5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4862,5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-4862,5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3784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4453,5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-4453,5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4144</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219</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-4817,5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-1449</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3888</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481</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5270,5</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-5270,5</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3816</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264</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5700</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-5700</w:t>
            </w:r>
          </w:p>
        </w:tc>
      </w:tr>
      <w:tr>
        <w:trPr>
          <w:trHeight w:val="30" w:hRule="atLeast"/>
        </w:trPr>
        <w:tc>
          <w:tcPr>
            <w:tcW w:w="58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86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29456</w:t>
            </w:r>
          </w:p>
        </w:tc>
        <w:tc>
          <w:tcPr>
            <w:tcW w:w="154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6490</w:t>
            </w:r>
          </w:p>
        </w:tc>
        <w:tc>
          <w:tcPr>
            <w:tcW w:w="10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2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16225</w:t>
            </w:r>
          </w:p>
        </w:tc>
        <w:tc>
          <w:tcPr>
            <w:tcW w:w="23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48057</w:t>
            </w:r>
          </w:p>
        </w:tc>
        <w:tc>
          <w:tcPr>
            <w:tcW w:w="287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-48057</w:t>
            </w:r>
          </w:p>
        </w:tc>
      </w:tr>
    </w:tbl>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