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9016419" w14:textId="9016419">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Төлеби ауданының жайылымдарды басқару және оларды пайдалану жөніндегі 2017-2018 жылдарға арналған жоспарын бекіту туралы</w:t>
      </w:r>
    </w:p>
    <w:p>
      <w:pPr>
        <w:spacing w:after="0"/>
        <w:ind w:left="0"/>
        <w:jc w:val="both"/>
      </w:pPr>
      <w:r>
        <w:rPr>
          <w:rFonts w:ascii="Times New Roman"/>
          <w:b w:val="false"/>
          <w:i w:val="false"/>
          <w:color w:val="000000"/>
          <w:sz w:val="28"/>
        </w:rPr>
        <w:t>Оңтүстiк Қазақстан облысы Төлеби аудандық мәслихатының 2017 жылғы 25 желтоқсандағы № 21/112-VI шешiмi. Оңтүстiк Қазақстан облысының Әдiлет департаментiнде 2018 жылғы 11 қаңтарда № 4398 болып тiркелдi</w:t>
      </w:r>
    </w:p>
    <w:p>
      <w:pPr>
        <w:spacing w:after="0"/>
        <w:ind w:left="0"/>
        <w:jc w:val="both"/>
      </w:pPr>
      <w:bookmarkStart w:name="z1" w:id="0"/>
      <w:r>
        <w:rPr>
          <w:rFonts w:ascii="Times New Roman"/>
          <w:b w:val="false"/>
          <w:i w:val="false"/>
          <w:color w:val="000000"/>
          <w:sz w:val="28"/>
        </w:rPr>
        <w:t xml:space="preserve">
      "Қазақстан Республикасының жергілікті мемлекеттік басқару және өзін-өзі басқару туралы" 2001 жылғы 23 қаңтардағы "Қазақстан Республикасындағы Заңының 6 бабының 1 тармағының </w:t>
      </w:r>
      <w:r>
        <w:rPr>
          <w:rFonts w:ascii="Times New Roman"/>
          <w:b w:val="false"/>
          <w:i w:val="false"/>
          <w:color w:val="000000"/>
          <w:sz w:val="28"/>
        </w:rPr>
        <w:t>15) тармақшасына</w:t>
      </w:r>
      <w:r>
        <w:rPr>
          <w:rFonts w:ascii="Times New Roman"/>
          <w:b w:val="false"/>
          <w:i w:val="false"/>
          <w:color w:val="000000"/>
          <w:sz w:val="28"/>
        </w:rPr>
        <w:t xml:space="preserve"> және "Жайылымдар туралы" 2017 жылғы 20 ақпандағы Қазақстан Республикасының Заңының </w:t>
      </w:r>
      <w:r>
        <w:rPr>
          <w:rFonts w:ascii="Times New Roman"/>
          <w:b w:val="false"/>
          <w:i w:val="false"/>
          <w:color w:val="000000"/>
          <w:sz w:val="28"/>
        </w:rPr>
        <w:t>8 бабының</w:t>
      </w:r>
      <w:r>
        <w:rPr>
          <w:rFonts w:ascii="Times New Roman"/>
          <w:b w:val="false"/>
          <w:i w:val="false"/>
          <w:color w:val="000000"/>
          <w:sz w:val="28"/>
        </w:rPr>
        <w:t xml:space="preserve"> 1) тармақшасына сәйкес аудандық мәслихатШЕШІМ ҚАБЫЛДАДЫ:</w:t>
      </w:r>
    </w:p>
    <w:bookmarkEnd w:id="0"/>
    <w:bookmarkStart w:name="z2" w:id="1"/>
    <w:p>
      <w:pPr>
        <w:spacing w:after="0"/>
        <w:ind w:left="0"/>
        <w:jc w:val="both"/>
      </w:pPr>
      <w:r>
        <w:rPr>
          <w:rFonts w:ascii="Times New Roman"/>
          <w:b w:val="false"/>
          <w:i w:val="false"/>
          <w:color w:val="000000"/>
          <w:sz w:val="28"/>
        </w:rPr>
        <w:t xml:space="preserve">
      1. Қоса беріліп отырыған Төлеби ауданының жайылымдары басқару және оларды пайдалану жөніндегі 2017-2018 жылдарға арналған </w:t>
      </w:r>
      <w:r>
        <w:rPr>
          <w:rFonts w:ascii="Times New Roman"/>
          <w:b w:val="false"/>
          <w:i w:val="false"/>
          <w:color w:val="000000"/>
          <w:sz w:val="28"/>
        </w:rPr>
        <w:t>жоспары</w:t>
      </w:r>
      <w:r>
        <w:rPr>
          <w:rFonts w:ascii="Times New Roman"/>
          <w:b w:val="false"/>
          <w:i w:val="false"/>
          <w:color w:val="000000"/>
          <w:sz w:val="28"/>
        </w:rPr>
        <w:t xml:space="preserve"> бекітілсін.</w:t>
      </w:r>
    </w:p>
    <w:bookmarkEnd w:id="1"/>
    <w:bookmarkStart w:name="z3" w:id="2"/>
    <w:p>
      <w:pPr>
        <w:spacing w:after="0"/>
        <w:ind w:left="0"/>
        <w:jc w:val="both"/>
      </w:pPr>
      <w:r>
        <w:rPr>
          <w:rFonts w:ascii="Times New Roman"/>
          <w:b w:val="false"/>
          <w:i w:val="false"/>
          <w:color w:val="000000"/>
          <w:sz w:val="28"/>
        </w:rPr>
        <w:t>
      2. "Төлеби аудандық мәслихат аппараты" мемлекеттік мекемесі Қазақстан Республикасының заңнамалық актілерінде белгіленген тәртіпте:</w:t>
      </w:r>
    </w:p>
    <w:bookmarkEnd w:id="2"/>
    <w:p>
      <w:pPr>
        <w:spacing w:after="0"/>
        <w:ind w:left="0"/>
        <w:jc w:val="both"/>
      </w:pPr>
      <w:r>
        <w:rPr>
          <w:rFonts w:ascii="Times New Roman"/>
          <w:b w:val="false"/>
          <w:i w:val="false"/>
          <w:color w:val="000000"/>
          <w:sz w:val="28"/>
        </w:rPr>
        <w:t>
      1) осы шешімнің аумақтық әділет органында мемлекеттік тіркелуін;</w:t>
      </w:r>
    </w:p>
    <w:p>
      <w:pPr>
        <w:spacing w:after="0"/>
        <w:ind w:left="0"/>
        <w:jc w:val="both"/>
      </w:pPr>
      <w:r>
        <w:rPr>
          <w:rFonts w:ascii="Times New Roman"/>
          <w:b w:val="false"/>
          <w:i w:val="false"/>
          <w:color w:val="000000"/>
          <w:sz w:val="28"/>
        </w:rPr>
        <w:t>
      2) осы мәслихат шешімі мемлекеттік тіркелгенкүнінен бастап күнтізбелік он күн ішінде оның көшірмесін қағаз және электронды түрде қазақ және орыс тілдерінде "Республикалық құқықтық ақпарат орталығы" шаруашылық жүргізу құқығындағы республикалық мемлекеттік кәсіпорнына Қазақстан Республикасы нормативтік құқықтық актілерінің эталондық бақылау банкіне ресми жариялау және енгізу үшін жолданылуын;</w:t>
      </w:r>
    </w:p>
    <w:p>
      <w:pPr>
        <w:spacing w:after="0"/>
        <w:ind w:left="0"/>
        <w:jc w:val="both"/>
      </w:pPr>
      <w:r>
        <w:rPr>
          <w:rFonts w:ascii="Times New Roman"/>
          <w:b w:val="false"/>
          <w:i w:val="false"/>
          <w:color w:val="000000"/>
          <w:sz w:val="28"/>
        </w:rPr>
        <w:t>
      3) осы шешім мемлекеттік тіркелген күнінен бастап күнтізбелік он күн ішінде оның көшірмесін Төлеби ауданының аумағында таратылатын мерзімді баспа басылымдарында ресми жариялауға жолданылуын;</w:t>
      </w:r>
    </w:p>
    <w:p>
      <w:pPr>
        <w:spacing w:after="0"/>
        <w:ind w:left="0"/>
        <w:jc w:val="both"/>
      </w:pPr>
      <w:r>
        <w:rPr>
          <w:rFonts w:ascii="Times New Roman"/>
          <w:b w:val="false"/>
          <w:i w:val="false"/>
          <w:color w:val="000000"/>
          <w:sz w:val="28"/>
        </w:rPr>
        <w:t>
      4) ресми жарияланғаннан кейін осы шешімді Төлеби аудандық мәслихаттың интернет-ресурсына орналастыруын қамтамасыз етсін.</w:t>
      </w:r>
    </w:p>
    <w:bookmarkStart w:name="z4" w:id="3"/>
    <w:p>
      <w:pPr>
        <w:spacing w:after="0"/>
        <w:ind w:left="0"/>
        <w:jc w:val="both"/>
      </w:pPr>
      <w:r>
        <w:rPr>
          <w:rFonts w:ascii="Times New Roman"/>
          <w:b w:val="false"/>
          <w:i w:val="false"/>
          <w:color w:val="000000"/>
          <w:sz w:val="28"/>
        </w:rPr>
        <w:t>
      3. Осы шешім оның алғашқы ресми жарияланған күнінен кейін күнтізбелік он күн өткен соң қолданысқа енгізілсін.</w:t>
      </w:r>
    </w:p>
    <w:bookmarkEnd w:id="3"/>
    <w:tbl>
      <w:tblPr>
        <w:tblW w:w="0" w:type="auto"/>
        <w:tblCellSpacing w:w="0" w:type="auto"/>
        <w:tblBorders>
          <w:top w:val="none"/>
          <w:left w:val="none"/>
          <w:bottom w:val="none"/>
          <w:right w:val="none"/>
          <w:insideH w:val="none"/>
          <w:insideV w:val="none"/>
        </w:tblBorders>
      </w:tblPr>
      <w:tblGrid>
        <w:gridCol w:w="7795"/>
        <w:gridCol w:w="4205"/>
      </w:tblGrid>
      <w:tr>
        <w:trPr>
          <w:trHeight w:val="30" w:hRule="atLeast"/>
        </w:trPr>
        <w:tc>
          <w:tcPr>
            <w:tcW w:w="779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Аудандық мәслихат</w:t>
            </w:r>
            <w:r>
              <w:rPr>
                <w:rFonts w:ascii="Times New Roman"/>
                <w:b w:val="false"/>
                <w:i w:val="false"/>
                <w:color w:val="000000"/>
                <w:sz w:val="20"/>
              </w:rPr>
              <w:t>
</w:t>
            </w:r>
          </w:p>
        </w:tc>
      </w:tr>
      <w:tr>
        <w:trPr>
          <w:trHeight w:val="30" w:hRule="atLeast"/>
        </w:trPr>
        <w:tc>
          <w:tcPr>
            <w:tcW w:w="779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сессиясының төрағасы</w:t>
            </w:r>
            <w:r>
              <w:rPr>
                <w:rFonts w:ascii="Times New Roman"/>
                <w:b w:val="false"/>
                <w:i w:val="false"/>
                <w:color w:val="000000"/>
                <w:sz w:val="20"/>
              </w:rPr>
              <w:t>
</w:t>
            </w:r>
          </w:p>
        </w:tc>
        <w:tc>
          <w:tcPr>
            <w:tcW w:w="420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М.Ермаханбетова</w:t>
            </w:r>
            <w:r>
              <w:rPr>
                <w:rFonts w:ascii="Times New Roman"/>
                <w:b w:val="false"/>
                <w:i w:val="false"/>
                <w:color w:val="000000"/>
                <w:sz w:val="20"/>
              </w:rPr>
              <w:t>
</w:t>
            </w:r>
          </w:p>
        </w:tc>
      </w:tr>
      <w:tr>
        <w:trPr>
          <w:trHeight w:val="30" w:hRule="atLeast"/>
        </w:trPr>
        <w:tc>
          <w:tcPr>
            <w:tcW w:w="779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Аудандық мәслихаттың хатшысы</w:t>
            </w:r>
            <w:r>
              <w:rPr>
                <w:rFonts w:ascii="Times New Roman"/>
                <w:b w:val="false"/>
                <w:i w:val="false"/>
                <w:color w:val="000000"/>
                <w:sz w:val="20"/>
              </w:rPr>
              <w:t>
</w:t>
            </w:r>
          </w:p>
        </w:tc>
        <w:tc>
          <w:tcPr>
            <w:tcW w:w="420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Н.Қойбағаров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Төлеби аудандық мәслихатының</w:t>
            </w:r>
            <w:r>
              <w:br/>
            </w:r>
            <w:r>
              <w:rPr>
                <w:rFonts w:ascii="Times New Roman"/>
                <w:b w:val="false"/>
                <w:i w:val="false"/>
                <w:color w:val="000000"/>
                <w:sz w:val="20"/>
              </w:rPr>
              <w:t>2017 жылғы 25 желтоқсандағы</w:t>
            </w:r>
            <w:r>
              <w:br/>
            </w:r>
            <w:r>
              <w:rPr>
                <w:rFonts w:ascii="Times New Roman"/>
                <w:b w:val="false"/>
                <w:i w:val="false"/>
                <w:color w:val="000000"/>
                <w:sz w:val="20"/>
              </w:rPr>
              <w:t>21/112-VI шешімімен бекітілген</w:t>
            </w:r>
          </w:p>
        </w:tc>
      </w:tr>
    </w:tbl>
    <w:bookmarkStart w:name="z6" w:id="4"/>
    <w:p>
      <w:pPr>
        <w:spacing w:after="0"/>
        <w:ind w:left="0"/>
        <w:jc w:val="left"/>
      </w:pPr>
      <w:r>
        <w:rPr>
          <w:rFonts w:ascii="Times New Roman"/>
          <w:b/>
          <w:i w:val="false"/>
          <w:color w:val="000000"/>
        </w:rPr>
        <w:t xml:space="preserve"> Төлеби ауданының жайылымдарды басқару және оларды пайдалану жөніндегі 2017-2018 жылдарға арналған жоспары</w:t>
      </w:r>
    </w:p>
    <w:bookmarkEnd w:id="4"/>
    <w:bookmarkStart w:name="z7" w:id="5"/>
    <w:p>
      <w:pPr>
        <w:spacing w:after="0"/>
        <w:ind w:left="0"/>
        <w:jc w:val="both"/>
      </w:pPr>
      <w:r>
        <w:rPr>
          <w:rFonts w:ascii="Times New Roman"/>
          <w:b w:val="false"/>
          <w:i w:val="false"/>
          <w:color w:val="000000"/>
          <w:sz w:val="28"/>
        </w:rPr>
        <w:t xml:space="preserve">
      Осы Төлеби ауданы бойынша 2017-2018 жылдарға арналған жайылымдарды басқару және оларды пайдалану жөніндегі жоспар (бұдан әрі - </w:t>
      </w:r>
      <w:r>
        <w:rPr>
          <w:rFonts w:ascii="Times New Roman"/>
          <w:b w:val="false"/>
          <w:i w:val="false"/>
          <w:color w:val="000000"/>
          <w:sz w:val="28"/>
        </w:rPr>
        <w:t>Жоспар</w:t>
      </w:r>
      <w:r>
        <w:rPr>
          <w:rFonts w:ascii="Times New Roman"/>
          <w:b w:val="false"/>
          <w:i w:val="false"/>
          <w:color w:val="000000"/>
          <w:sz w:val="28"/>
        </w:rPr>
        <w:t>) Қазақстан Республикасының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Заңдарына,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(Қазақстан Республикасының Әділет министрлігінде 28 сәуір 2017 жылы №15090 тіркелген),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(Қазақстан Республикасының Әділет министрлігінде 15 мамыр 2015 жылы № 11064 тіркелген)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w:t>
      </w:r>
    </w:p>
    <w:bookmarkEnd w:id="5"/>
    <w:bookmarkStart w:name="z8" w:id="6"/>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bookmarkEnd w:id="6"/>
    <w:bookmarkStart w:name="z9" w:id="7"/>
    <w:p>
      <w:pPr>
        <w:spacing w:after="0"/>
        <w:ind w:left="0"/>
        <w:jc w:val="both"/>
      </w:pPr>
      <w:r>
        <w:rPr>
          <w:rFonts w:ascii="Times New Roman"/>
          <w:b w:val="false"/>
          <w:i w:val="false"/>
          <w:color w:val="000000"/>
          <w:sz w:val="28"/>
        </w:rPr>
        <w:t>
      Жоспар мазмұны:</w:t>
      </w:r>
    </w:p>
    <w:bookmarkEnd w:id="7"/>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both"/>
      </w:pPr>
      <w:r>
        <w:rPr>
          <w:rFonts w:ascii="Times New Roman"/>
          <w:b w:val="false"/>
          <w:i w:val="false"/>
          <w:color w:val="000000"/>
          <w:sz w:val="28"/>
        </w:rPr>
        <w:t>
      2) жайылым айналымдарының қолайлы схемалары;</w:t>
      </w:r>
    </w:p>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both"/>
      </w:pPr>
      <w:r>
        <w:rPr>
          <w:rFonts w:ascii="Times New Roman"/>
          <w:b w:val="false"/>
          <w:i w:val="false"/>
          <w:color w:val="000000"/>
          <w:sz w:val="28"/>
        </w:rPr>
        <w:t>
      8) тиісті әкімшілік-аумақтық бірлікте жайылымдарды ұтымды пайдалану үшін қажетті өзге де талаптарды қамтуға тиіс.</w:t>
      </w:r>
    </w:p>
    <w:bookmarkStart w:name="z10" w:id="8"/>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мекемелер туралы деректер, иелерін-жайылым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bookmarkEnd w:id="8"/>
    <w:bookmarkStart w:name="z11" w:id="9"/>
    <w:p>
      <w:pPr>
        <w:spacing w:after="0"/>
        <w:ind w:left="0"/>
        <w:jc w:val="both"/>
      </w:pPr>
      <w:r>
        <w:rPr>
          <w:rFonts w:ascii="Times New Roman"/>
          <w:b w:val="false"/>
          <w:i w:val="false"/>
          <w:color w:val="000000"/>
          <w:sz w:val="28"/>
        </w:rPr>
        <w:t>
      Төлеби ауданның жалпы жер көлемі 306 380 гектарды құрайды. Барлық ауылшаруашылығы алқаптарының жиынтығы 158982 гектар оның ішінде егістік жерлер 64592 гектар, оның ішінде суармалы егістік 10530 гектар, көп жылдық екпе ағаштары 2271 гектар, шабындық жерлер 1187 гектар, жайылымдық 29746 гектар.</w:t>
      </w:r>
    </w:p>
    <w:bookmarkEnd w:id="9"/>
    <w:bookmarkStart w:name="z12" w:id="10"/>
    <w:p>
      <w:pPr>
        <w:spacing w:after="0"/>
        <w:ind w:left="0"/>
        <w:jc w:val="both"/>
      </w:pPr>
      <w:r>
        <w:rPr>
          <w:rFonts w:ascii="Times New Roman"/>
          <w:b w:val="false"/>
          <w:i w:val="false"/>
          <w:color w:val="000000"/>
          <w:sz w:val="28"/>
        </w:rPr>
        <w:t>
      Жер санаттары бойынша:</w:t>
      </w:r>
    </w:p>
    <w:bookmarkEnd w:id="10"/>
    <w:p>
      <w:pPr>
        <w:spacing w:after="0"/>
        <w:ind w:left="0"/>
        <w:jc w:val="both"/>
      </w:pPr>
      <w:r>
        <w:rPr>
          <w:rFonts w:ascii="Times New Roman"/>
          <w:b w:val="false"/>
          <w:i w:val="false"/>
          <w:color w:val="000000"/>
          <w:sz w:val="28"/>
        </w:rPr>
        <w:t>
      ауылшаруашылық мақсаттары бойынша пайдаланатын жерлері 97796 гектар;</w:t>
      </w:r>
    </w:p>
    <w:p>
      <w:pPr>
        <w:spacing w:after="0"/>
        <w:ind w:left="0"/>
        <w:jc w:val="both"/>
      </w:pPr>
      <w:r>
        <w:rPr>
          <w:rFonts w:ascii="Times New Roman"/>
          <w:b w:val="false"/>
          <w:i w:val="false"/>
          <w:color w:val="000000"/>
          <w:sz w:val="28"/>
        </w:rPr>
        <w:t>
      елді мекендердің жерлері 56584 гектар;</w:t>
      </w:r>
    </w:p>
    <w:p>
      <w:pPr>
        <w:spacing w:after="0"/>
        <w:ind w:left="0"/>
        <w:jc w:val="both"/>
      </w:pPr>
      <w:r>
        <w:rPr>
          <w:rFonts w:ascii="Times New Roman"/>
          <w:b w:val="false"/>
          <w:i w:val="false"/>
          <w:color w:val="000000"/>
          <w:sz w:val="28"/>
        </w:rPr>
        <w:t>
      өнеркәсіп, көлік байланыс, қорғаныс және ауыл шаруашылық емес басқа мақсаттарда пайдаланатын жерлер 3845 гектар;</w:t>
      </w:r>
    </w:p>
    <w:p>
      <w:pPr>
        <w:spacing w:after="0"/>
        <w:ind w:left="0"/>
        <w:jc w:val="both"/>
      </w:pPr>
      <w:r>
        <w:rPr>
          <w:rFonts w:ascii="Times New Roman"/>
          <w:b w:val="false"/>
          <w:i w:val="false"/>
          <w:color w:val="000000"/>
          <w:sz w:val="28"/>
        </w:rPr>
        <w:t>
      ерекше қорғаудағы табиғи аумақтардың жерлері 146997 гектар;</w:t>
      </w:r>
    </w:p>
    <w:p>
      <w:pPr>
        <w:spacing w:after="0"/>
        <w:ind w:left="0"/>
        <w:jc w:val="both"/>
      </w:pPr>
      <w:r>
        <w:rPr>
          <w:rFonts w:ascii="Times New Roman"/>
          <w:b w:val="false"/>
          <w:i w:val="false"/>
          <w:color w:val="000000"/>
          <w:sz w:val="28"/>
        </w:rPr>
        <w:t>
      су қорының жерлері 197 гектар;</w:t>
      </w:r>
    </w:p>
    <w:p>
      <w:pPr>
        <w:spacing w:after="0"/>
        <w:ind w:left="0"/>
        <w:jc w:val="both"/>
      </w:pPr>
      <w:r>
        <w:rPr>
          <w:rFonts w:ascii="Times New Roman"/>
          <w:b w:val="false"/>
          <w:i w:val="false"/>
          <w:color w:val="000000"/>
          <w:sz w:val="28"/>
        </w:rPr>
        <w:t>
      Төлеби ауданының 4982 гектар жерін Қазығұрт ауданы пайдалануда.</w:t>
      </w:r>
    </w:p>
    <w:p>
      <w:pPr>
        <w:spacing w:after="0"/>
        <w:ind w:left="0"/>
        <w:jc w:val="both"/>
      </w:pPr>
      <w:r>
        <w:rPr>
          <w:rFonts w:ascii="Times New Roman"/>
          <w:b w:val="false"/>
          <w:i w:val="false"/>
          <w:color w:val="000000"/>
          <w:sz w:val="28"/>
        </w:rPr>
        <w:t>
      Әкімшілік-аумақтық бөлініс бойынша Төлеби ауданда 12 ауылдық округі 1 қала, 55 ауылдық елді-мекендер орналасқан.</w:t>
      </w:r>
    </w:p>
    <w:bookmarkStart w:name="z13" w:id="11"/>
    <w:p>
      <w:pPr>
        <w:spacing w:after="0"/>
        <w:ind w:left="0"/>
        <w:jc w:val="both"/>
      </w:pPr>
      <w:r>
        <w:rPr>
          <w:rFonts w:ascii="Times New Roman"/>
          <w:b w:val="false"/>
          <w:i w:val="false"/>
          <w:color w:val="000000"/>
          <w:sz w:val="28"/>
        </w:rPr>
        <w:t>
      Мазмұны:</w:t>
      </w:r>
    </w:p>
    <w:bookmarkEnd w:id="11"/>
    <w:p>
      <w:pPr>
        <w:spacing w:after="0"/>
        <w:ind w:left="0"/>
        <w:jc w:val="both"/>
      </w:pPr>
      <w:r>
        <w:rPr>
          <w:rFonts w:ascii="Times New Roman"/>
          <w:b w:val="false"/>
          <w:i w:val="false"/>
          <w:color w:val="000000"/>
          <w:sz w:val="28"/>
        </w:rPr>
        <w:t>
      1. Табиғаты</w:t>
      </w:r>
    </w:p>
    <w:p>
      <w:pPr>
        <w:spacing w:after="0"/>
        <w:ind w:left="0"/>
        <w:jc w:val="both"/>
      </w:pPr>
      <w:r>
        <w:rPr>
          <w:rFonts w:ascii="Times New Roman"/>
          <w:b w:val="false"/>
          <w:i w:val="false"/>
          <w:color w:val="000000"/>
          <w:sz w:val="28"/>
        </w:rPr>
        <w:t>
      2. Климаты</w:t>
      </w:r>
    </w:p>
    <w:p>
      <w:pPr>
        <w:spacing w:after="0"/>
        <w:ind w:left="0"/>
        <w:jc w:val="both"/>
      </w:pPr>
      <w:r>
        <w:rPr>
          <w:rFonts w:ascii="Times New Roman"/>
          <w:b w:val="false"/>
          <w:i w:val="false"/>
          <w:color w:val="000000"/>
          <w:sz w:val="28"/>
        </w:rPr>
        <w:t>
      3. Гидрографиясы</w:t>
      </w:r>
    </w:p>
    <w:p>
      <w:pPr>
        <w:spacing w:after="0"/>
        <w:ind w:left="0"/>
        <w:jc w:val="both"/>
      </w:pPr>
      <w:r>
        <w:rPr>
          <w:rFonts w:ascii="Times New Roman"/>
          <w:b w:val="false"/>
          <w:i w:val="false"/>
          <w:color w:val="000000"/>
          <w:sz w:val="28"/>
        </w:rPr>
        <w:t>
      4. Ауыл шаруашылығы</w:t>
      </w:r>
    </w:p>
    <w:bookmarkStart w:name="z14" w:id="12"/>
    <w:p>
      <w:pPr>
        <w:spacing w:after="0"/>
        <w:ind w:left="0"/>
        <w:jc w:val="both"/>
      </w:pPr>
      <w:r>
        <w:rPr>
          <w:rFonts w:ascii="Times New Roman"/>
          <w:b w:val="false"/>
          <w:i w:val="false"/>
          <w:color w:val="000000"/>
          <w:sz w:val="28"/>
        </w:rPr>
        <w:t>
      Табиғаты:</w:t>
      </w:r>
    </w:p>
    <w:bookmarkEnd w:id="12"/>
    <w:p>
      <w:pPr>
        <w:spacing w:after="0"/>
        <w:ind w:left="0"/>
        <w:jc w:val="both"/>
      </w:pPr>
      <w:r>
        <w:rPr>
          <w:rFonts w:ascii="Times New Roman"/>
          <w:b w:val="false"/>
          <w:i w:val="false"/>
          <w:color w:val="000000"/>
          <w:sz w:val="28"/>
        </w:rPr>
        <w:t>
      Ақсу-Жабағылы қорығы Талас Алатауы мен Өгем тауларының солтүстік-батыс сілемдерінде орналасқан. Қорық ерекше қорғалатын аймақ. Оның жалпы көлемі 146997 гектар, екі мемлекетпен Қырғызстан және Өзбекстанмен шектеседі. Қорықтың жері Оңтүстік Қазақстанның Түлкібас, Төлеби, Қазығұрт аудандарында жайғасқан.</w:t>
      </w:r>
    </w:p>
    <w:bookmarkStart w:name="z15" w:id="13"/>
    <w:p>
      <w:pPr>
        <w:spacing w:after="0"/>
        <w:ind w:left="0"/>
        <w:jc w:val="both"/>
      </w:pPr>
      <w:r>
        <w:rPr>
          <w:rFonts w:ascii="Times New Roman"/>
          <w:b w:val="false"/>
          <w:i w:val="false"/>
          <w:color w:val="000000"/>
          <w:sz w:val="28"/>
        </w:rPr>
        <w:t>
      Климаты:</w:t>
      </w:r>
    </w:p>
    <w:bookmarkEnd w:id="13"/>
    <w:p>
      <w:pPr>
        <w:spacing w:after="0"/>
        <w:ind w:left="0"/>
        <w:jc w:val="both"/>
      </w:pPr>
      <w:r>
        <w:rPr>
          <w:rFonts w:ascii="Times New Roman"/>
          <w:b w:val="false"/>
          <w:i w:val="false"/>
          <w:color w:val="000000"/>
          <w:sz w:val="28"/>
        </w:rPr>
        <w:t>
      Аудан тау етегінде орналасқан, суық болмайтын күндері 160-180 күнді құрайды, жылдық ауаның ылғалдылығы 330-390 миллиметр. Қыс айларында қардың қалындығы 50-60 сантиметрге барады. Ұзақтығы 120-126 күнге созылады. Жер қыртысы ылғалды ашық сұр топырақты болып келеді. Ауданның ауыл шаруашылығы көп салалы егіншілік және мал шаруашылығымен айналысады. Ауданның тура ортасынан тау етегінен бастау алатын Бадам өзені өтеді.</w:t>
      </w:r>
    </w:p>
    <w:bookmarkStart w:name="z16" w:id="14"/>
    <w:p>
      <w:pPr>
        <w:spacing w:after="0"/>
        <w:ind w:left="0"/>
        <w:jc w:val="both"/>
      </w:pPr>
      <w:r>
        <w:rPr>
          <w:rFonts w:ascii="Times New Roman"/>
          <w:b w:val="false"/>
          <w:i w:val="false"/>
          <w:color w:val="000000"/>
          <w:sz w:val="28"/>
        </w:rPr>
        <w:t>
      Гидрографиясы:</w:t>
      </w:r>
    </w:p>
    <w:bookmarkEnd w:id="14"/>
    <w:p>
      <w:pPr>
        <w:spacing w:after="0"/>
        <w:ind w:left="0"/>
        <w:jc w:val="both"/>
      </w:pPr>
      <w:r>
        <w:rPr>
          <w:rFonts w:ascii="Times New Roman"/>
          <w:b w:val="false"/>
          <w:i w:val="false"/>
          <w:color w:val="000000"/>
          <w:sz w:val="28"/>
        </w:rPr>
        <w:t>
      Аудан көлемінде үлкенді-кішілі 14 өзен бар. Аудан аумағында өзендер таулы аймақтардан бастау алады.</w:t>
      </w:r>
    </w:p>
    <w:p>
      <w:pPr>
        <w:spacing w:after="0"/>
        <w:ind w:left="0"/>
        <w:jc w:val="both"/>
      </w:pPr>
      <w:r>
        <w:rPr>
          <w:rFonts w:ascii="Times New Roman"/>
          <w:b w:val="false"/>
          <w:i w:val="false"/>
          <w:color w:val="000000"/>
          <w:sz w:val="28"/>
        </w:rPr>
        <w:t>
      Өзендер: Тоғыс өзені ұзындығы 28,1 километр, Даңыстау өзені-20,1 километр, Біркөлік өзені-4,2 километр, Ақмешіт өзені-11,9 километр, Леңгер өзені-11,1 километр, Бадам өзені-32,4 километр, Текесу өзені-8,4 километр, Сілбілі өзені-2,5 километр, Қасқасу өзені-6,4 километр, Сайрам-су өзені-26,6 километр, Жайлаусай өзені-20,9 километр, Балдыберек өзені-33,5 километр, Ақсу өзені-13,2 километр, Науытсай өзені-5 километр. Жалпы ұзындығы 224,3 шақырым.</w:t>
      </w:r>
    </w:p>
    <w:p>
      <w:pPr>
        <w:spacing w:after="0"/>
        <w:ind w:left="0"/>
        <w:jc w:val="both"/>
      </w:pPr>
      <w:r>
        <w:rPr>
          <w:rFonts w:ascii="Times New Roman"/>
          <w:b w:val="false"/>
          <w:i w:val="false"/>
          <w:color w:val="000000"/>
          <w:sz w:val="28"/>
        </w:rPr>
        <w:t>
      Бөгендер мен тоғандар:</w:t>
      </w:r>
    </w:p>
    <w:p>
      <w:pPr>
        <w:spacing w:after="0"/>
        <w:ind w:left="0"/>
        <w:jc w:val="both"/>
      </w:pPr>
      <w:r>
        <w:rPr>
          <w:rFonts w:ascii="Times New Roman"/>
          <w:b w:val="false"/>
          <w:i w:val="false"/>
          <w:color w:val="000000"/>
          <w:sz w:val="28"/>
        </w:rPr>
        <w:t>
      "Ащы" су қоймасы, сиымдылығы 443 000 м3;</w:t>
      </w:r>
    </w:p>
    <w:p>
      <w:pPr>
        <w:spacing w:after="0"/>
        <w:ind w:left="0"/>
        <w:jc w:val="both"/>
      </w:pPr>
      <w:r>
        <w:rPr>
          <w:rFonts w:ascii="Times New Roman"/>
          <w:b w:val="false"/>
          <w:i w:val="false"/>
          <w:color w:val="000000"/>
          <w:sz w:val="28"/>
        </w:rPr>
        <w:t>
      "Шілтер" су қоймасы, сиымдылығы 275 000 м3;</w:t>
      </w:r>
    </w:p>
    <w:p>
      <w:pPr>
        <w:spacing w:after="0"/>
        <w:ind w:left="0"/>
        <w:jc w:val="both"/>
      </w:pPr>
      <w:r>
        <w:rPr>
          <w:rFonts w:ascii="Times New Roman"/>
          <w:b w:val="false"/>
          <w:i w:val="false"/>
          <w:color w:val="000000"/>
          <w:sz w:val="28"/>
        </w:rPr>
        <w:t>
      "Ұзынбұлақ" су қоймасы, сиымдылығы 1 600 000 м3.</w:t>
      </w:r>
    </w:p>
    <w:bookmarkStart w:name="z17" w:id="15"/>
    <w:p>
      <w:pPr>
        <w:spacing w:after="0"/>
        <w:ind w:left="0"/>
        <w:jc w:val="both"/>
      </w:pPr>
      <w:r>
        <w:rPr>
          <w:rFonts w:ascii="Times New Roman"/>
          <w:b w:val="false"/>
          <w:i w:val="false"/>
          <w:color w:val="000000"/>
          <w:sz w:val="28"/>
        </w:rPr>
        <w:t>
      Ауыл шаруашылығы:</w:t>
      </w:r>
    </w:p>
    <w:bookmarkEnd w:id="15"/>
    <w:p>
      <w:pPr>
        <w:spacing w:after="0"/>
        <w:ind w:left="0"/>
        <w:jc w:val="both"/>
      </w:pPr>
      <w:r>
        <w:rPr>
          <w:rFonts w:ascii="Times New Roman"/>
          <w:b w:val="false"/>
          <w:i w:val="false"/>
          <w:color w:val="000000"/>
          <w:sz w:val="28"/>
        </w:rPr>
        <w:t>
      Ауданның ауыл шаруашылығына жарамды жерінің аумағы 158 982 гектар. Оның ішінде егістік жерлер 64592 гектар, оның ішінде суармалы егістік 10530 гектар, көп жылдық ағашты өсімдіктер 2271 гектар, шабындық жерлер 1187 гектар, жайылымдық 29746 гектар.</w:t>
      </w:r>
    </w:p>
    <w:p>
      <w:pPr>
        <w:spacing w:after="0"/>
        <w:ind w:left="0"/>
        <w:jc w:val="both"/>
      </w:pPr>
      <w:r>
        <w:rPr>
          <w:rFonts w:ascii="Times New Roman"/>
          <w:b w:val="false"/>
          <w:i w:val="false"/>
          <w:color w:val="000000"/>
          <w:sz w:val="28"/>
        </w:rPr>
        <w:t>
      Төлеби ауданы бойынша ірі қара - 56616, уақ мал - 167022, жылқы - 25778, түйе - 16 басқа жетті.</w:t>
      </w:r>
    </w:p>
    <w:bookmarkStart w:name="z18" w:id="16"/>
    <w:p>
      <w:pPr>
        <w:spacing w:after="0"/>
        <w:ind w:left="0"/>
        <w:jc w:val="left"/>
      </w:pPr>
      <w:r>
        <w:rPr>
          <w:rFonts w:ascii="Times New Roman"/>
          <w:b/>
          <w:i w:val="false"/>
          <w:color w:val="000000"/>
        </w:rPr>
        <w:t xml:space="preserve"> Төлеби ауданындағы қала және ауылдық округтері бойынша мал басының саны, табиғи жайылымының көлемі және табиғи жайылымды қажет ететін көлемі туралы мәлімет:</w:t>
      </w:r>
    </w:p>
    <w:bookmarkEnd w:id="1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446"/>
        <w:gridCol w:w="932"/>
        <w:gridCol w:w="1446"/>
        <w:gridCol w:w="2998"/>
        <w:gridCol w:w="2479"/>
        <w:gridCol w:w="2999"/>
      </w:tblGrid>
      <w:tr>
        <w:trPr>
          <w:trHeight w:val="30" w:hRule="atLeast"/>
        </w:trPr>
        <w:tc>
          <w:tcPr>
            <w:tcW w:w="14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3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14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99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4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c>
          <w:tcPr>
            <w:tcW w:w="299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жайылымды қажет ететіні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4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 ұсталатыны</w:t>
            </w:r>
          </w:p>
        </w:tc>
        <w:tc>
          <w:tcPr>
            <w:tcW w:w="0" w:type="auto"/>
            <w:vMerge/>
            <w:tcBorders>
              <w:top w:val="nil"/>
              <w:left w:val="single" w:color="cfcfcf" w:sz="5"/>
              <w:bottom w:val="single" w:color="cfcfcf" w:sz="5"/>
              <w:right w:val="single" w:color="cfcfcf" w:sz="5"/>
            </w:tcBorders>
          </w:tcPr>
          <w:p/>
        </w:tc>
      </w:tr>
      <w:tr>
        <w:trPr>
          <w:trHeight w:val="30" w:hRule="atLeast"/>
        </w:trPr>
        <w:tc>
          <w:tcPr>
            <w:tcW w:w="1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9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9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Ленгір қ.</w:t>
            </w:r>
          </w:p>
        </w:tc>
        <w:tc>
          <w:tcPr>
            <w:tcW w:w="1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24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29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1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Алатау</w:t>
            </w:r>
          </w:p>
        </w:tc>
        <w:tc>
          <w:tcPr>
            <w:tcW w:w="1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2447</w:t>
            </w:r>
          </w:p>
        </w:tc>
        <w:tc>
          <w:tcPr>
            <w:tcW w:w="24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w:t>
            </w:r>
          </w:p>
        </w:tc>
        <w:tc>
          <w:tcPr>
            <w:tcW w:w="29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2031</w:t>
            </w:r>
          </w:p>
        </w:tc>
      </w:tr>
      <w:tr>
        <w:trPr>
          <w:trHeight w:val="30" w:hRule="atLeast"/>
        </w:trPr>
        <w:tc>
          <w:tcPr>
            <w:tcW w:w="1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Аққұм</w:t>
            </w:r>
          </w:p>
        </w:tc>
        <w:tc>
          <w:tcPr>
            <w:tcW w:w="1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1728</w:t>
            </w:r>
          </w:p>
        </w:tc>
        <w:tc>
          <w:tcPr>
            <w:tcW w:w="24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29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1648</w:t>
            </w:r>
          </w:p>
        </w:tc>
      </w:tr>
      <w:tr>
        <w:trPr>
          <w:trHeight w:val="30" w:hRule="atLeast"/>
        </w:trPr>
        <w:tc>
          <w:tcPr>
            <w:tcW w:w="1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Жоғарғы Ақсу</w:t>
            </w:r>
          </w:p>
        </w:tc>
        <w:tc>
          <w:tcPr>
            <w:tcW w:w="1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622</w:t>
            </w:r>
          </w:p>
        </w:tc>
        <w:tc>
          <w:tcPr>
            <w:tcW w:w="24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29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w:t>
            </w:r>
          </w:p>
        </w:tc>
      </w:tr>
      <w:tr>
        <w:trPr>
          <w:trHeight w:val="30" w:hRule="atLeast"/>
        </w:trPr>
        <w:tc>
          <w:tcPr>
            <w:tcW w:w="1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Зертас</w:t>
            </w:r>
          </w:p>
        </w:tc>
        <w:tc>
          <w:tcPr>
            <w:tcW w:w="1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w:t>
            </w:r>
          </w:p>
        </w:tc>
        <w:tc>
          <w:tcPr>
            <w:tcW w:w="24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w:t>
            </w:r>
          </w:p>
        </w:tc>
        <w:tc>
          <w:tcPr>
            <w:tcW w:w="29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w:t>
            </w:r>
          </w:p>
        </w:tc>
      </w:tr>
      <w:tr>
        <w:trPr>
          <w:trHeight w:val="30" w:hRule="atLeast"/>
        </w:trPr>
        <w:tc>
          <w:tcPr>
            <w:tcW w:w="1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1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2814</w:t>
            </w:r>
          </w:p>
        </w:tc>
        <w:tc>
          <w:tcPr>
            <w:tcW w:w="24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29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2719</w:t>
            </w:r>
          </w:p>
        </w:tc>
      </w:tr>
      <w:tr>
        <w:trPr>
          <w:trHeight w:val="30" w:hRule="atLeast"/>
        </w:trPr>
        <w:tc>
          <w:tcPr>
            <w:tcW w:w="1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Киелітас</w:t>
            </w:r>
          </w:p>
        </w:tc>
        <w:tc>
          <w:tcPr>
            <w:tcW w:w="1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1060</w:t>
            </w:r>
          </w:p>
        </w:tc>
        <w:tc>
          <w:tcPr>
            <w:tcW w:w="24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29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1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Көксәйек</w:t>
            </w:r>
          </w:p>
        </w:tc>
        <w:tc>
          <w:tcPr>
            <w:tcW w:w="1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3300</w:t>
            </w:r>
          </w:p>
        </w:tc>
        <w:tc>
          <w:tcPr>
            <w:tcW w:w="24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29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3150</w:t>
            </w:r>
          </w:p>
        </w:tc>
      </w:tr>
      <w:tr>
        <w:trPr>
          <w:trHeight w:val="30" w:hRule="atLeast"/>
        </w:trPr>
        <w:tc>
          <w:tcPr>
            <w:tcW w:w="1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Қоғалы</w:t>
            </w:r>
          </w:p>
        </w:tc>
        <w:tc>
          <w:tcPr>
            <w:tcW w:w="1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2878</w:t>
            </w:r>
          </w:p>
        </w:tc>
        <w:tc>
          <w:tcPr>
            <w:tcW w:w="24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29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2798</w:t>
            </w:r>
          </w:p>
        </w:tc>
      </w:tr>
      <w:tr>
        <w:trPr>
          <w:trHeight w:val="30" w:hRule="atLeast"/>
        </w:trPr>
        <w:tc>
          <w:tcPr>
            <w:tcW w:w="1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Кемеқалған</w:t>
            </w:r>
          </w:p>
        </w:tc>
        <w:tc>
          <w:tcPr>
            <w:tcW w:w="1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9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2342</w:t>
            </w:r>
          </w:p>
        </w:tc>
        <w:tc>
          <w:tcPr>
            <w:tcW w:w="24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29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2267</w:t>
            </w:r>
          </w:p>
        </w:tc>
      </w:tr>
      <w:tr>
        <w:trPr>
          <w:trHeight w:val="30" w:hRule="atLeast"/>
        </w:trPr>
        <w:tc>
          <w:tcPr>
            <w:tcW w:w="1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9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Қасқасу</w:t>
            </w:r>
          </w:p>
        </w:tc>
        <w:tc>
          <w:tcPr>
            <w:tcW w:w="1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2100</w:t>
            </w:r>
          </w:p>
        </w:tc>
        <w:tc>
          <w:tcPr>
            <w:tcW w:w="24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29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1926</w:t>
            </w:r>
          </w:p>
        </w:tc>
      </w:tr>
      <w:tr>
        <w:trPr>
          <w:trHeight w:val="30" w:hRule="atLeast"/>
        </w:trPr>
        <w:tc>
          <w:tcPr>
            <w:tcW w:w="1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Бірінші Мамыр</w:t>
            </w:r>
          </w:p>
        </w:tc>
        <w:tc>
          <w:tcPr>
            <w:tcW w:w="1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3962</w:t>
            </w:r>
          </w:p>
        </w:tc>
        <w:tc>
          <w:tcPr>
            <w:tcW w:w="24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609</w:t>
            </w:r>
          </w:p>
        </w:tc>
        <w:tc>
          <w:tcPr>
            <w:tcW w:w="29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3353</w:t>
            </w:r>
          </w:p>
        </w:tc>
      </w:tr>
      <w:tr>
        <w:trPr>
          <w:trHeight w:val="30" w:hRule="atLeast"/>
        </w:trPr>
        <w:tc>
          <w:tcPr>
            <w:tcW w:w="1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9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Тасарық</w:t>
            </w:r>
          </w:p>
        </w:tc>
        <w:tc>
          <w:tcPr>
            <w:tcW w:w="1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1380</w:t>
            </w:r>
          </w:p>
        </w:tc>
        <w:tc>
          <w:tcPr>
            <w:tcW w:w="24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29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w:t>
            </w:r>
          </w:p>
        </w:tc>
      </w:tr>
      <w:tr>
        <w:trPr>
          <w:trHeight w:val="30" w:hRule="atLeast"/>
        </w:trPr>
        <w:tc>
          <w:tcPr>
            <w:tcW w:w="1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25778</w:t>
            </w:r>
          </w:p>
        </w:tc>
        <w:tc>
          <w:tcPr>
            <w:tcW w:w="24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2549</w:t>
            </w:r>
          </w:p>
        </w:tc>
        <w:tc>
          <w:tcPr>
            <w:tcW w:w="29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23229</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993"/>
        <w:gridCol w:w="1648"/>
        <w:gridCol w:w="1993"/>
        <w:gridCol w:w="2336"/>
        <w:gridCol w:w="1993"/>
        <w:gridCol w:w="2337"/>
      </w:tblGrid>
      <w:tr>
        <w:trPr>
          <w:trHeight w:val="30" w:hRule="atLeast"/>
        </w:trPr>
        <w:tc>
          <w:tcPr>
            <w:tcW w:w="199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c>
          <w:tcPr>
            <w:tcW w:w="199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жайылымды қажет ететіні</w:t>
            </w:r>
          </w:p>
        </w:tc>
        <w:tc>
          <w:tcPr>
            <w:tcW w:w="233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c>
          <w:tcPr>
            <w:tcW w:w="23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жайылымды қажет ететіні</w:t>
            </w:r>
          </w:p>
        </w:tc>
      </w:tr>
      <w:tr>
        <w:trPr>
          <w:trHeight w:val="30" w:hRule="atLeast"/>
        </w:trPr>
        <w:tc>
          <w:tcPr>
            <w:tcW w:w="0" w:type="auto"/>
            <w:vMerge/>
            <w:tcBorders>
              <w:top w:val="nil"/>
              <w:left w:val="single" w:color="cfcfcf" w:sz="5"/>
              <w:bottom w:val="single" w:color="cfcfcf" w:sz="5"/>
              <w:right w:val="single" w:color="cfcfcf" w:sz="5"/>
            </w:tcBorders>
          </w:tcPr>
          <w:p/>
        </w:tc>
        <w:tc>
          <w:tcPr>
            <w:tcW w:w="1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 ұсталатыны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 ұсталатыны</w:t>
            </w:r>
          </w:p>
        </w:tc>
        <w:tc>
          <w:tcPr>
            <w:tcW w:w="0" w:type="auto"/>
            <w:vMerge/>
            <w:tcBorders>
              <w:top w:val="nil"/>
              <w:left w:val="single" w:color="cfcfcf" w:sz="5"/>
              <w:bottom w:val="single" w:color="cfcfcf" w:sz="5"/>
              <w:right w:val="single" w:color="cfcfcf" w:sz="5"/>
            </w:tcBorders>
          </w:tcPr>
          <w:p/>
        </w:tc>
      </w:tr>
      <w:tr>
        <w:trPr>
          <w:trHeight w:val="30" w:hRule="atLeast"/>
        </w:trPr>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3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2082</w:t>
            </w:r>
          </w:p>
        </w:tc>
        <w:tc>
          <w:tcPr>
            <w:tcW w:w="1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1700</w:t>
            </w:r>
          </w:p>
        </w:tc>
        <w:tc>
          <w:tcPr>
            <w:tcW w:w="2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5974</w:t>
            </w:r>
          </w:p>
        </w:tc>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3974</w:t>
            </w:r>
          </w:p>
        </w:tc>
        <w:tc>
          <w:tcPr>
            <w:tcW w:w="23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4281</w:t>
            </w:r>
          </w:p>
        </w:tc>
        <w:tc>
          <w:tcPr>
            <w:tcW w:w="1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4154</w:t>
            </w:r>
          </w:p>
        </w:tc>
        <w:tc>
          <w:tcPr>
            <w:tcW w:w="2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11030</w:t>
            </w:r>
          </w:p>
        </w:tc>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966</w:t>
            </w:r>
          </w:p>
        </w:tc>
        <w:tc>
          <w:tcPr>
            <w:tcW w:w="23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10064</w:t>
            </w:r>
          </w:p>
        </w:tc>
      </w:tr>
      <w:tr>
        <w:trPr>
          <w:trHeight w:val="30" w:hRule="atLeast"/>
        </w:trPr>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3215</w:t>
            </w:r>
          </w:p>
        </w:tc>
        <w:tc>
          <w:tcPr>
            <w:tcW w:w="1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2895</w:t>
            </w:r>
          </w:p>
        </w:tc>
        <w:tc>
          <w:tcPr>
            <w:tcW w:w="2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13573</w:t>
            </w:r>
          </w:p>
        </w:tc>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23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13223</w:t>
            </w:r>
          </w:p>
        </w:tc>
      </w:tr>
      <w:tr>
        <w:trPr>
          <w:trHeight w:val="30" w:hRule="atLeast"/>
        </w:trPr>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1862</w:t>
            </w:r>
          </w:p>
        </w:tc>
        <w:tc>
          <w:tcPr>
            <w:tcW w:w="1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1598</w:t>
            </w:r>
          </w:p>
        </w:tc>
        <w:tc>
          <w:tcPr>
            <w:tcW w:w="2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6288</w:t>
            </w:r>
          </w:p>
        </w:tc>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23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6208</w:t>
            </w:r>
          </w:p>
        </w:tc>
      </w:tr>
      <w:tr>
        <w:trPr>
          <w:trHeight w:val="30" w:hRule="atLeast"/>
        </w:trPr>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2934</w:t>
            </w:r>
          </w:p>
        </w:tc>
        <w:tc>
          <w:tcPr>
            <w:tcW w:w="1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1380</w:t>
            </w:r>
          </w:p>
        </w:tc>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1554</w:t>
            </w:r>
          </w:p>
        </w:tc>
        <w:tc>
          <w:tcPr>
            <w:tcW w:w="2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9115</w:t>
            </w:r>
          </w:p>
        </w:tc>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782</w:t>
            </w:r>
          </w:p>
        </w:tc>
        <w:tc>
          <w:tcPr>
            <w:tcW w:w="23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8333</w:t>
            </w:r>
          </w:p>
        </w:tc>
      </w:tr>
      <w:tr>
        <w:trPr>
          <w:trHeight w:val="30" w:hRule="atLeast"/>
        </w:trPr>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5656</w:t>
            </w:r>
          </w:p>
        </w:tc>
        <w:tc>
          <w:tcPr>
            <w:tcW w:w="1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5344</w:t>
            </w:r>
          </w:p>
        </w:tc>
        <w:tc>
          <w:tcPr>
            <w:tcW w:w="2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13164</w:t>
            </w:r>
          </w:p>
        </w:tc>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w:t>
            </w:r>
          </w:p>
        </w:tc>
        <w:tc>
          <w:tcPr>
            <w:tcW w:w="23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12824</w:t>
            </w:r>
          </w:p>
        </w:tc>
      </w:tr>
      <w:tr>
        <w:trPr>
          <w:trHeight w:val="30" w:hRule="atLeast"/>
        </w:trPr>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4045</w:t>
            </w:r>
          </w:p>
        </w:tc>
        <w:tc>
          <w:tcPr>
            <w:tcW w:w="1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3845</w:t>
            </w:r>
          </w:p>
        </w:tc>
        <w:tc>
          <w:tcPr>
            <w:tcW w:w="2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9515</w:t>
            </w:r>
          </w:p>
        </w:tc>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23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9165</w:t>
            </w:r>
          </w:p>
        </w:tc>
      </w:tr>
      <w:tr>
        <w:trPr>
          <w:trHeight w:val="30" w:hRule="atLeast"/>
        </w:trPr>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9462</w:t>
            </w:r>
          </w:p>
        </w:tc>
        <w:tc>
          <w:tcPr>
            <w:tcW w:w="1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9232</w:t>
            </w:r>
          </w:p>
        </w:tc>
        <w:tc>
          <w:tcPr>
            <w:tcW w:w="2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21574</w:t>
            </w:r>
          </w:p>
        </w:tc>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23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20574</w:t>
            </w:r>
          </w:p>
        </w:tc>
      </w:tr>
      <w:tr>
        <w:trPr>
          <w:trHeight w:val="30" w:hRule="atLeast"/>
        </w:trPr>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2119</w:t>
            </w:r>
          </w:p>
        </w:tc>
        <w:tc>
          <w:tcPr>
            <w:tcW w:w="1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2006</w:t>
            </w:r>
          </w:p>
        </w:tc>
        <w:tc>
          <w:tcPr>
            <w:tcW w:w="2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10290</w:t>
            </w:r>
          </w:p>
        </w:tc>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23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10215</w:t>
            </w:r>
          </w:p>
        </w:tc>
      </w:tr>
      <w:tr>
        <w:trPr>
          <w:trHeight w:val="30" w:hRule="atLeast"/>
        </w:trPr>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3635</w:t>
            </w:r>
          </w:p>
        </w:tc>
        <w:tc>
          <w:tcPr>
            <w:tcW w:w="1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3545</w:t>
            </w:r>
          </w:p>
        </w:tc>
        <w:tc>
          <w:tcPr>
            <w:tcW w:w="2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15946</w:t>
            </w:r>
          </w:p>
        </w:tc>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23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15831</w:t>
            </w:r>
          </w:p>
        </w:tc>
      </w:tr>
      <w:tr>
        <w:trPr>
          <w:trHeight w:val="30" w:hRule="atLeast"/>
        </w:trPr>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2900</w:t>
            </w:r>
          </w:p>
        </w:tc>
        <w:tc>
          <w:tcPr>
            <w:tcW w:w="1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863</w:t>
            </w:r>
          </w:p>
        </w:tc>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2037</w:t>
            </w:r>
          </w:p>
        </w:tc>
        <w:tc>
          <w:tcPr>
            <w:tcW w:w="2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9555</w:t>
            </w:r>
          </w:p>
        </w:tc>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662</w:t>
            </w:r>
          </w:p>
        </w:tc>
        <w:tc>
          <w:tcPr>
            <w:tcW w:w="23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8893</w:t>
            </w:r>
          </w:p>
        </w:tc>
      </w:tr>
      <w:tr>
        <w:trPr>
          <w:trHeight w:val="30" w:hRule="atLeast"/>
        </w:trPr>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10451</w:t>
            </w:r>
          </w:p>
        </w:tc>
        <w:tc>
          <w:tcPr>
            <w:tcW w:w="1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1209</w:t>
            </w:r>
          </w:p>
        </w:tc>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9242</w:t>
            </w:r>
          </w:p>
        </w:tc>
        <w:tc>
          <w:tcPr>
            <w:tcW w:w="2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24655</w:t>
            </w:r>
          </w:p>
        </w:tc>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1259</w:t>
            </w:r>
          </w:p>
        </w:tc>
        <w:tc>
          <w:tcPr>
            <w:tcW w:w="23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23396</w:t>
            </w:r>
          </w:p>
        </w:tc>
      </w:tr>
      <w:tr>
        <w:trPr>
          <w:trHeight w:val="30" w:hRule="atLeast"/>
        </w:trPr>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3974</w:t>
            </w:r>
          </w:p>
        </w:tc>
        <w:tc>
          <w:tcPr>
            <w:tcW w:w="1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3654</w:t>
            </w:r>
          </w:p>
        </w:tc>
        <w:tc>
          <w:tcPr>
            <w:tcW w:w="2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16343</w:t>
            </w:r>
          </w:p>
        </w:tc>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23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15993</w:t>
            </w:r>
          </w:p>
        </w:tc>
      </w:tr>
      <w:tr>
        <w:trPr>
          <w:trHeight w:val="30" w:hRule="atLeast"/>
        </w:trPr>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56616</w:t>
            </w:r>
          </w:p>
        </w:tc>
        <w:tc>
          <w:tcPr>
            <w:tcW w:w="1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5810</w:t>
            </w:r>
          </w:p>
        </w:tc>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50806</w:t>
            </w:r>
          </w:p>
        </w:tc>
        <w:tc>
          <w:tcPr>
            <w:tcW w:w="2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167022</w:t>
            </w:r>
          </w:p>
        </w:tc>
        <w:tc>
          <w:tcPr>
            <w:tcW w:w="1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10303</w:t>
            </w:r>
          </w:p>
        </w:tc>
        <w:tc>
          <w:tcPr>
            <w:tcW w:w="23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156719</w:t>
            </w:r>
          </w:p>
        </w:tc>
      </w:tr>
    </w:tbl>
    <w:p>
      <w:pPr>
        <w:spacing w:after="0"/>
        <w:ind w:left="0"/>
        <w:jc w:val="left"/>
      </w:pPr>
      <w:r>
        <w:br/>
      </w:r>
      <w:r>
        <w:rPr>
          <w:rFonts w:ascii="Times New Roman"/>
          <w:b w:val="false"/>
          <w:i w:val="false"/>
          <w:color w:val="000000"/>
          <w:sz w:val="28"/>
        </w:rPr>
        <w:t>
</w:t>
      </w:r>
    </w:p>
    <w:bookmarkStart w:name="z19" w:id="17"/>
    <w:p>
      <w:pPr>
        <w:spacing w:after="0"/>
        <w:ind w:left="0"/>
        <w:jc w:val="left"/>
      </w:pPr>
      <w:r>
        <w:rPr>
          <w:rFonts w:ascii="Times New Roman"/>
          <w:b/>
          <w:i w:val="false"/>
          <w:color w:val="000000"/>
        </w:rPr>
        <w:t xml:space="preserve"> Төрт түлік малды жайылымдық жерлермен қамтылу деңгейі</w:t>
      </w:r>
    </w:p>
    <w:bookmarkEnd w:id="1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125"/>
        <w:gridCol w:w="724"/>
        <w:gridCol w:w="2331"/>
        <w:gridCol w:w="2331"/>
        <w:gridCol w:w="725"/>
        <w:gridCol w:w="2732"/>
        <w:gridCol w:w="2332"/>
      </w:tblGrid>
      <w:tr>
        <w:trPr>
          <w:trHeight w:val="30" w:hRule="atLeast"/>
        </w:trPr>
        <w:tc>
          <w:tcPr>
            <w:tcW w:w="11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округтер саны</w:t>
            </w:r>
          </w:p>
        </w:tc>
        <w:tc>
          <w:tcPr>
            <w:tcW w:w="233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округтеріндегі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3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27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3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11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3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3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7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3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1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Ленгір қ.</w:t>
            </w:r>
          </w:p>
        </w:tc>
        <w:tc>
          <w:tcPr>
            <w:tcW w:w="23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w:t>
            </w:r>
          </w:p>
        </w:tc>
        <w:tc>
          <w:tcPr>
            <w:tcW w:w="23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7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c>
          <w:tcPr>
            <w:tcW w:w="23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1700</w:t>
            </w:r>
          </w:p>
        </w:tc>
      </w:tr>
      <w:tr>
        <w:trPr>
          <w:trHeight w:val="30" w:hRule="atLeast"/>
        </w:trPr>
        <w:tc>
          <w:tcPr>
            <w:tcW w:w="11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Алатау</w:t>
            </w:r>
          </w:p>
        </w:tc>
        <w:tc>
          <w:tcPr>
            <w:tcW w:w="23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5260</w:t>
            </w:r>
          </w:p>
        </w:tc>
        <w:tc>
          <w:tcPr>
            <w:tcW w:w="23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2031</w:t>
            </w:r>
          </w:p>
        </w:tc>
        <w:tc>
          <w:tcPr>
            <w:tcW w:w="7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18279</w:t>
            </w:r>
          </w:p>
        </w:tc>
        <w:tc>
          <w:tcPr>
            <w:tcW w:w="23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4154</w:t>
            </w:r>
          </w:p>
        </w:tc>
      </w:tr>
      <w:tr>
        <w:trPr>
          <w:trHeight w:val="30" w:hRule="atLeast"/>
        </w:trPr>
        <w:tc>
          <w:tcPr>
            <w:tcW w:w="11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Аққұм</w:t>
            </w:r>
          </w:p>
        </w:tc>
        <w:tc>
          <w:tcPr>
            <w:tcW w:w="23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3470</w:t>
            </w:r>
          </w:p>
        </w:tc>
        <w:tc>
          <w:tcPr>
            <w:tcW w:w="23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1648</w:t>
            </w:r>
          </w:p>
        </w:tc>
        <w:tc>
          <w:tcPr>
            <w:tcW w:w="7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14832</w:t>
            </w:r>
          </w:p>
        </w:tc>
        <w:tc>
          <w:tcPr>
            <w:tcW w:w="23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2895</w:t>
            </w:r>
          </w:p>
        </w:tc>
      </w:tr>
      <w:tr>
        <w:trPr>
          <w:trHeight w:val="30" w:hRule="atLeast"/>
        </w:trPr>
        <w:tc>
          <w:tcPr>
            <w:tcW w:w="11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Жоғарғы Ақсу</w:t>
            </w:r>
          </w:p>
        </w:tc>
        <w:tc>
          <w:tcPr>
            <w:tcW w:w="23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2110</w:t>
            </w:r>
          </w:p>
        </w:tc>
        <w:tc>
          <w:tcPr>
            <w:tcW w:w="23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w:t>
            </w:r>
          </w:p>
        </w:tc>
        <w:tc>
          <w:tcPr>
            <w:tcW w:w="7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4365</w:t>
            </w:r>
          </w:p>
        </w:tc>
        <w:tc>
          <w:tcPr>
            <w:tcW w:w="23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1598</w:t>
            </w:r>
          </w:p>
        </w:tc>
      </w:tr>
      <w:tr>
        <w:trPr>
          <w:trHeight w:val="30" w:hRule="atLeast"/>
        </w:trPr>
        <w:tc>
          <w:tcPr>
            <w:tcW w:w="11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Зертас</w:t>
            </w:r>
          </w:p>
        </w:tc>
        <w:tc>
          <w:tcPr>
            <w:tcW w:w="23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2444</w:t>
            </w:r>
          </w:p>
        </w:tc>
        <w:tc>
          <w:tcPr>
            <w:tcW w:w="23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w:t>
            </w:r>
          </w:p>
        </w:tc>
        <w:tc>
          <w:tcPr>
            <w:tcW w:w="7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4968</w:t>
            </w:r>
          </w:p>
        </w:tc>
        <w:tc>
          <w:tcPr>
            <w:tcW w:w="23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1554</w:t>
            </w:r>
          </w:p>
        </w:tc>
      </w:tr>
      <w:tr>
        <w:trPr>
          <w:trHeight w:val="30" w:hRule="atLeast"/>
        </w:trPr>
        <w:tc>
          <w:tcPr>
            <w:tcW w:w="11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23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8574</w:t>
            </w:r>
          </w:p>
        </w:tc>
        <w:tc>
          <w:tcPr>
            <w:tcW w:w="23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2719</w:t>
            </w:r>
          </w:p>
        </w:tc>
        <w:tc>
          <w:tcPr>
            <w:tcW w:w="7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24471</w:t>
            </w:r>
          </w:p>
        </w:tc>
        <w:tc>
          <w:tcPr>
            <w:tcW w:w="23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5344</w:t>
            </w:r>
          </w:p>
        </w:tc>
      </w:tr>
      <w:tr>
        <w:trPr>
          <w:trHeight w:val="30" w:hRule="atLeast"/>
        </w:trPr>
        <w:tc>
          <w:tcPr>
            <w:tcW w:w="11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Киелітас</w:t>
            </w:r>
          </w:p>
        </w:tc>
        <w:tc>
          <w:tcPr>
            <w:tcW w:w="23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4345</w:t>
            </w:r>
          </w:p>
        </w:tc>
        <w:tc>
          <w:tcPr>
            <w:tcW w:w="23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7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9000</w:t>
            </w:r>
          </w:p>
        </w:tc>
        <w:tc>
          <w:tcPr>
            <w:tcW w:w="23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3845</w:t>
            </w:r>
          </w:p>
        </w:tc>
      </w:tr>
      <w:tr>
        <w:trPr>
          <w:trHeight w:val="30" w:hRule="atLeast"/>
        </w:trPr>
        <w:tc>
          <w:tcPr>
            <w:tcW w:w="11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Көксәйек</w:t>
            </w:r>
          </w:p>
        </w:tc>
        <w:tc>
          <w:tcPr>
            <w:tcW w:w="23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5992</w:t>
            </w:r>
          </w:p>
        </w:tc>
        <w:tc>
          <w:tcPr>
            <w:tcW w:w="23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3150</w:t>
            </w:r>
          </w:p>
        </w:tc>
        <w:tc>
          <w:tcPr>
            <w:tcW w:w="7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28350</w:t>
            </w:r>
          </w:p>
        </w:tc>
        <w:tc>
          <w:tcPr>
            <w:tcW w:w="23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9232</w:t>
            </w:r>
          </w:p>
        </w:tc>
      </w:tr>
      <w:tr>
        <w:trPr>
          <w:trHeight w:val="30" w:hRule="atLeast"/>
        </w:trPr>
        <w:tc>
          <w:tcPr>
            <w:tcW w:w="11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Қоғалы</w:t>
            </w:r>
          </w:p>
        </w:tc>
        <w:tc>
          <w:tcPr>
            <w:tcW w:w="23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3029</w:t>
            </w:r>
          </w:p>
        </w:tc>
        <w:tc>
          <w:tcPr>
            <w:tcW w:w="23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2798</w:t>
            </w:r>
          </w:p>
        </w:tc>
        <w:tc>
          <w:tcPr>
            <w:tcW w:w="7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25182</w:t>
            </w:r>
          </w:p>
        </w:tc>
        <w:tc>
          <w:tcPr>
            <w:tcW w:w="23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2006</w:t>
            </w:r>
          </w:p>
        </w:tc>
      </w:tr>
      <w:tr>
        <w:trPr>
          <w:trHeight w:val="30" w:hRule="atLeast"/>
        </w:trPr>
        <w:tc>
          <w:tcPr>
            <w:tcW w:w="11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Кемеқалған</w:t>
            </w:r>
          </w:p>
        </w:tc>
        <w:tc>
          <w:tcPr>
            <w:tcW w:w="23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6423</w:t>
            </w:r>
          </w:p>
        </w:tc>
        <w:tc>
          <w:tcPr>
            <w:tcW w:w="23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2267</w:t>
            </w:r>
          </w:p>
        </w:tc>
        <w:tc>
          <w:tcPr>
            <w:tcW w:w="7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20403</w:t>
            </w:r>
          </w:p>
        </w:tc>
        <w:tc>
          <w:tcPr>
            <w:tcW w:w="23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3545</w:t>
            </w:r>
          </w:p>
        </w:tc>
      </w:tr>
      <w:tr>
        <w:trPr>
          <w:trHeight w:val="30" w:hRule="atLeast"/>
        </w:trPr>
        <w:tc>
          <w:tcPr>
            <w:tcW w:w="11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Қасқасу</w:t>
            </w:r>
          </w:p>
        </w:tc>
        <w:tc>
          <w:tcPr>
            <w:tcW w:w="23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4025</w:t>
            </w:r>
          </w:p>
        </w:tc>
        <w:tc>
          <w:tcPr>
            <w:tcW w:w="23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1926</w:t>
            </w:r>
          </w:p>
        </w:tc>
        <w:tc>
          <w:tcPr>
            <w:tcW w:w="7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17334</w:t>
            </w:r>
          </w:p>
        </w:tc>
        <w:tc>
          <w:tcPr>
            <w:tcW w:w="23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2037</w:t>
            </w:r>
          </w:p>
        </w:tc>
      </w:tr>
      <w:tr>
        <w:trPr>
          <w:trHeight w:val="30" w:hRule="atLeast"/>
        </w:trPr>
        <w:tc>
          <w:tcPr>
            <w:tcW w:w="11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Бірінші Мамыр</w:t>
            </w:r>
          </w:p>
        </w:tc>
        <w:tc>
          <w:tcPr>
            <w:tcW w:w="23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9733</w:t>
            </w:r>
          </w:p>
        </w:tc>
        <w:tc>
          <w:tcPr>
            <w:tcW w:w="23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3353</w:t>
            </w:r>
          </w:p>
        </w:tc>
        <w:tc>
          <w:tcPr>
            <w:tcW w:w="7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30177</w:t>
            </w:r>
          </w:p>
        </w:tc>
        <w:tc>
          <w:tcPr>
            <w:tcW w:w="23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9242</w:t>
            </w:r>
          </w:p>
        </w:tc>
      </w:tr>
      <w:tr>
        <w:trPr>
          <w:trHeight w:val="30" w:hRule="atLeast"/>
        </w:trPr>
        <w:tc>
          <w:tcPr>
            <w:tcW w:w="11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Тасарық</w:t>
            </w:r>
          </w:p>
        </w:tc>
        <w:tc>
          <w:tcPr>
            <w:tcW w:w="23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4175</w:t>
            </w:r>
          </w:p>
        </w:tc>
        <w:tc>
          <w:tcPr>
            <w:tcW w:w="23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w:t>
            </w:r>
          </w:p>
        </w:tc>
        <w:tc>
          <w:tcPr>
            <w:tcW w:w="7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9900</w:t>
            </w:r>
          </w:p>
        </w:tc>
        <w:tc>
          <w:tcPr>
            <w:tcW w:w="23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3654</w:t>
            </w:r>
          </w:p>
        </w:tc>
      </w:tr>
      <w:tr>
        <w:trPr>
          <w:trHeight w:val="30" w:hRule="atLeast"/>
        </w:trPr>
        <w:tc>
          <w:tcPr>
            <w:tcW w:w="11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3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60309</w:t>
            </w:r>
          </w:p>
        </w:tc>
        <w:tc>
          <w:tcPr>
            <w:tcW w:w="23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23229</w:t>
            </w:r>
          </w:p>
        </w:tc>
        <w:tc>
          <w:tcPr>
            <w:tcW w:w="7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209061</w:t>
            </w:r>
          </w:p>
        </w:tc>
        <w:tc>
          <w:tcPr>
            <w:tcW w:w="23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50806</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90"/>
        <w:gridCol w:w="1846"/>
        <w:gridCol w:w="1847"/>
        <w:gridCol w:w="897"/>
        <w:gridCol w:w="2256"/>
        <w:gridCol w:w="2526"/>
        <w:gridCol w:w="2438"/>
      </w:tblGrid>
      <w:tr>
        <w:trPr>
          <w:trHeight w:val="30" w:hRule="atLeast"/>
        </w:trPr>
        <w:tc>
          <w:tcPr>
            <w:tcW w:w="4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18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8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8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22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5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4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Аудандағы жалпы жайылыммен, қажетті жайылымның айырмасы, (+,-)</w:t>
            </w:r>
          </w:p>
        </w:tc>
      </w:tr>
      <w:tr>
        <w:trPr>
          <w:trHeight w:val="30" w:hRule="atLeast"/>
        </w:trPr>
        <w:tc>
          <w:tcPr>
            <w:tcW w:w="4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8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2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5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4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13600</w:t>
            </w:r>
          </w:p>
        </w:tc>
        <w:tc>
          <w:tcPr>
            <w:tcW w:w="18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8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w:t>
            </w:r>
          </w:p>
        </w:tc>
        <w:tc>
          <w:tcPr>
            <w:tcW w:w="25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20400</w:t>
            </w:r>
          </w:p>
        </w:tc>
        <w:tc>
          <w:tcPr>
            <w:tcW w:w="24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19671</w:t>
            </w:r>
          </w:p>
        </w:tc>
      </w:tr>
      <w:tr>
        <w:trPr>
          <w:trHeight w:val="30" w:hRule="atLeast"/>
        </w:trPr>
        <w:tc>
          <w:tcPr>
            <w:tcW w:w="4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33232</w:t>
            </w:r>
          </w:p>
        </w:tc>
        <w:tc>
          <w:tcPr>
            <w:tcW w:w="18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10064</w:t>
            </w:r>
          </w:p>
        </w:tc>
        <w:tc>
          <w:tcPr>
            <w:tcW w:w="8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25160</w:t>
            </w:r>
          </w:p>
        </w:tc>
        <w:tc>
          <w:tcPr>
            <w:tcW w:w="25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76671</w:t>
            </w:r>
          </w:p>
        </w:tc>
        <w:tc>
          <w:tcPr>
            <w:tcW w:w="24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71411</w:t>
            </w:r>
          </w:p>
        </w:tc>
      </w:tr>
      <w:tr>
        <w:trPr>
          <w:trHeight w:val="30" w:hRule="atLeast"/>
        </w:trPr>
        <w:tc>
          <w:tcPr>
            <w:tcW w:w="4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23160</w:t>
            </w:r>
          </w:p>
        </w:tc>
        <w:tc>
          <w:tcPr>
            <w:tcW w:w="18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13223</w:t>
            </w:r>
          </w:p>
        </w:tc>
        <w:tc>
          <w:tcPr>
            <w:tcW w:w="8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33057,5</w:t>
            </w:r>
          </w:p>
        </w:tc>
        <w:tc>
          <w:tcPr>
            <w:tcW w:w="25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71049,5</w:t>
            </w:r>
          </w:p>
        </w:tc>
        <w:tc>
          <w:tcPr>
            <w:tcW w:w="24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67579,5</w:t>
            </w:r>
          </w:p>
        </w:tc>
      </w:tr>
      <w:tr>
        <w:trPr>
          <w:trHeight w:val="30" w:hRule="atLeast"/>
        </w:trPr>
        <w:tc>
          <w:tcPr>
            <w:tcW w:w="4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12784</w:t>
            </w:r>
          </w:p>
        </w:tc>
        <w:tc>
          <w:tcPr>
            <w:tcW w:w="18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6208</w:t>
            </w:r>
          </w:p>
        </w:tc>
        <w:tc>
          <w:tcPr>
            <w:tcW w:w="8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15520</w:t>
            </w:r>
          </w:p>
        </w:tc>
        <w:tc>
          <w:tcPr>
            <w:tcW w:w="25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32669</w:t>
            </w:r>
          </w:p>
        </w:tc>
        <w:tc>
          <w:tcPr>
            <w:tcW w:w="24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30559</w:t>
            </w:r>
          </w:p>
        </w:tc>
      </w:tr>
      <w:tr>
        <w:trPr>
          <w:trHeight w:val="30" w:hRule="atLeast"/>
        </w:trPr>
        <w:tc>
          <w:tcPr>
            <w:tcW w:w="4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12432</w:t>
            </w:r>
          </w:p>
        </w:tc>
        <w:tc>
          <w:tcPr>
            <w:tcW w:w="18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8333</w:t>
            </w:r>
          </w:p>
        </w:tc>
        <w:tc>
          <w:tcPr>
            <w:tcW w:w="8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20832,5</w:t>
            </w:r>
          </w:p>
        </w:tc>
        <w:tc>
          <w:tcPr>
            <w:tcW w:w="25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38232,5</w:t>
            </w:r>
          </w:p>
        </w:tc>
        <w:tc>
          <w:tcPr>
            <w:tcW w:w="24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35788,5</w:t>
            </w:r>
          </w:p>
        </w:tc>
      </w:tr>
      <w:tr>
        <w:trPr>
          <w:trHeight w:val="30" w:hRule="atLeast"/>
        </w:trPr>
        <w:tc>
          <w:tcPr>
            <w:tcW w:w="4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42752</w:t>
            </w:r>
          </w:p>
        </w:tc>
        <w:tc>
          <w:tcPr>
            <w:tcW w:w="18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12824</w:t>
            </w:r>
          </w:p>
        </w:tc>
        <w:tc>
          <w:tcPr>
            <w:tcW w:w="8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32060</w:t>
            </w:r>
          </w:p>
        </w:tc>
        <w:tc>
          <w:tcPr>
            <w:tcW w:w="25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99283</w:t>
            </w:r>
          </w:p>
        </w:tc>
        <w:tc>
          <w:tcPr>
            <w:tcW w:w="24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90709</w:t>
            </w:r>
          </w:p>
        </w:tc>
      </w:tr>
      <w:tr>
        <w:trPr>
          <w:trHeight w:val="30" w:hRule="atLeast"/>
        </w:trPr>
        <w:tc>
          <w:tcPr>
            <w:tcW w:w="4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30760</w:t>
            </w:r>
          </w:p>
        </w:tc>
        <w:tc>
          <w:tcPr>
            <w:tcW w:w="18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9165</w:t>
            </w:r>
          </w:p>
        </w:tc>
        <w:tc>
          <w:tcPr>
            <w:tcW w:w="8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22912,5</w:t>
            </w:r>
          </w:p>
        </w:tc>
        <w:tc>
          <w:tcPr>
            <w:tcW w:w="25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62672,5</w:t>
            </w:r>
          </w:p>
        </w:tc>
        <w:tc>
          <w:tcPr>
            <w:tcW w:w="24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58327,5</w:t>
            </w:r>
          </w:p>
        </w:tc>
      </w:tr>
      <w:tr>
        <w:trPr>
          <w:trHeight w:val="30" w:hRule="atLeast"/>
        </w:trPr>
        <w:tc>
          <w:tcPr>
            <w:tcW w:w="4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73856</w:t>
            </w:r>
          </w:p>
        </w:tc>
        <w:tc>
          <w:tcPr>
            <w:tcW w:w="18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20574</w:t>
            </w:r>
          </w:p>
        </w:tc>
        <w:tc>
          <w:tcPr>
            <w:tcW w:w="8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51435</w:t>
            </w:r>
          </w:p>
        </w:tc>
        <w:tc>
          <w:tcPr>
            <w:tcW w:w="25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153641</w:t>
            </w:r>
          </w:p>
        </w:tc>
        <w:tc>
          <w:tcPr>
            <w:tcW w:w="24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147649</w:t>
            </w:r>
          </w:p>
        </w:tc>
      </w:tr>
      <w:tr>
        <w:trPr>
          <w:trHeight w:val="30" w:hRule="atLeast"/>
        </w:trPr>
        <w:tc>
          <w:tcPr>
            <w:tcW w:w="4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16048</w:t>
            </w:r>
          </w:p>
        </w:tc>
        <w:tc>
          <w:tcPr>
            <w:tcW w:w="18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10215</w:t>
            </w:r>
          </w:p>
        </w:tc>
        <w:tc>
          <w:tcPr>
            <w:tcW w:w="8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25537,5</w:t>
            </w:r>
          </w:p>
        </w:tc>
        <w:tc>
          <w:tcPr>
            <w:tcW w:w="25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66767,5</w:t>
            </w:r>
          </w:p>
        </w:tc>
        <w:tc>
          <w:tcPr>
            <w:tcW w:w="24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63738,5</w:t>
            </w:r>
          </w:p>
        </w:tc>
      </w:tr>
      <w:tr>
        <w:trPr>
          <w:trHeight w:val="30" w:hRule="atLeast"/>
        </w:trPr>
        <w:tc>
          <w:tcPr>
            <w:tcW w:w="4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28360</w:t>
            </w:r>
          </w:p>
        </w:tc>
        <w:tc>
          <w:tcPr>
            <w:tcW w:w="18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15831</w:t>
            </w:r>
          </w:p>
        </w:tc>
        <w:tc>
          <w:tcPr>
            <w:tcW w:w="8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39577,5</w:t>
            </w:r>
          </w:p>
        </w:tc>
        <w:tc>
          <w:tcPr>
            <w:tcW w:w="25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88340,5</w:t>
            </w:r>
          </w:p>
        </w:tc>
        <w:tc>
          <w:tcPr>
            <w:tcW w:w="24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81917,5</w:t>
            </w:r>
          </w:p>
        </w:tc>
      </w:tr>
      <w:tr>
        <w:trPr>
          <w:trHeight w:val="30" w:hRule="atLeast"/>
        </w:trPr>
        <w:tc>
          <w:tcPr>
            <w:tcW w:w="4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16296</w:t>
            </w:r>
          </w:p>
        </w:tc>
        <w:tc>
          <w:tcPr>
            <w:tcW w:w="18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8893</w:t>
            </w:r>
          </w:p>
        </w:tc>
        <w:tc>
          <w:tcPr>
            <w:tcW w:w="8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22232,5</w:t>
            </w:r>
          </w:p>
        </w:tc>
        <w:tc>
          <w:tcPr>
            <w:tcW w:w="25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55862,5</w:t>
            </w:r>
          </w:p>
        </w:tc>
        <w:tc>
          <w:tcPr>
            <w:tcW w:w="24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51837,5</w:t>
            </w:r>
          </w:p>
        </w:tc>
      </w:tr>
      <w:tr>
        <w:trPr>
          <w:trHeight w:val="30" w:hRule="atLeast"/>
        </w:trPr>
        <w:tc>
          <w:tcPr>
            <w:tcW w:w="4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73936</w:t>
            </w:r>
          </w:p>
        </w:tc>
        <w:tc>
          <w:tcPr>
            <w:tcW w:w="18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23396</w:t>
            </w:r>
          </w:p>
        </w:tc>
        <w:tc>
          <w:tcPr>
            <w:tcW w:w="8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58490</w:t>
            </w:r>
          </w:p>
        </w:tc>
        <w:tc>
          <w:tcPr>
            <w:tcW w:w="25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162603</w:t>
            </w:r>
          </w:p>
        </w:tc>
        <w:tc>
          <w:tcPr>
            <w:tcW w:w="24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152870</w:t>
            </w:r>
          </w:p>
        </w:tc>
      </w:tr>
      <w:tr>
        <w:trPr>
          <w:trHeight w:val="30" w:hRule="atLeast"/>
        </w:trPr>
        <w:tc>
          <w:tcPr>
            <w:tcW w:w="4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29232</w:t>
            </w:r>
          </w:p>
        </w:tc>
        <w:tc>
          <w:tcPr>
            <w:tcW w:w="18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15993</w:t>
            </w:r>
          </w:p>
        </w:tc>
        <w:tc>
          <w:tcPr>
            <w:tcW w:w="8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39982,5</w:t>
            </w:r>
          </w:p>
        </w:tc>
        <w:tc>
          <w:tcPr>
            <w:tcW w:w="25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79114,5</w:t>
            </w:r>
          </w:p>
        </w:tc>
        <w:tc>
          <w:tcPr>
            <w:tcW w:w="24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74939,5</w:t>
            </w:r>
          </w:p>
        </w:tc>
      </w:tr>
      <w:tr>
        <w:trPr>
          <w:trHeight w:val="30" w:hRule="atLeast"/>
        </w:trPr>
        <w:tc>
          <w:tcPr>
            <w:tcW w:w="4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406448</w:t>
            </w:r>
          </w:p>
        </w:tc>
        <w:tc>
          <w:tcPr>
            <w:tcW w:w="18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156719</w:t>
            </w:r>
          </w:p>
        </w:tc>
        <w:tc>
          <w:tcPr>
            <w:tcW w:w="8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391797,5</w:t>
            </w:r>
          </w:p>
        </w:tc>
        <w:tc>
          <w:tcPr>
            <w:tcW w:w="25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1007306,5</w:t>
            </w:r>
          </w:p>
        </w:tc>
        <w:tc>
          <w:tcPr>
            <w:tcW w:w="24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-946997,5</w:t>
            </w:r>
          </w:p>
        </w:tc>
      </w:tr>
    </w:tbl>
    <w:p>
      <w:pPr>
        <w:spacing w:after="0"/>
        <w:ind w:left="0"/>
        <w:jc w:val="both"/>
      </w:pPr>
      <w:r>
        <w:rPr>
          <w:rFonts w:ascii="Times New Roman"/>
          <w:b w:val="false"/>
          <w:i w:val="false"/>
          <w:color w:val="000000"/>
          <w:sz w:val="28"/>
        </w:rPr>
        <w:t>
      Жұртшылық шаруашылық малдарына қызмет көрсеттетін ветеринариялық-санитариялық объектілер: ветеринариялық станциялар - 13, ұсақ малдарды шомылдыру - 21, жасанды ұрықтандыру пунктері - 22 және биотермиялық шұңқырлар саны - 25. Олар мына төмендегі ауыл округтерінде орналасқан:</w:t>
      </w:r>
    </w:p>
    <w:bookmarkStart w:name="z20" w:id="18"/>
    <w:p>
      <w:pPr>
        <w:spacing w:after="0"/>
        <w:ind w:left="0"/>
        <w:jc w:val="left"/>
      </w:pPr>
      <w:r>
        <w:rPr>
          <w:rFonts w:ascii="Times New Roman"/>
          <w:b/>
          <w:i w:val="false"/>
          <w:color w:val="000000"/>
        </w:rPr>
        <w:t xml:space="preserve"> Ветеринариялық-санитариялық мекемелер туралы деректері:</w:t>
      </w:r>
    </w:p>
    <w:bookmarkEnd w:id="1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241"/>
        <w:gridCol w:w="1091"/>
        <w:gridCol w:w="2242"/>
        <w:gridCol w:w="2242"/>
        <w:gridCol w:w="2242"/>
        <w:gridCol w:w="2242"/>
      </w:tblGrid>
      <w:tr>
        <w:trPr>
          <w:trHeight w:val="30" w:hRule="atLeast"/>
        </w:trPr>
        <w:tc>
          <w:tcPr>
            <w:tcW w:w="2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1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Аққұм</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Алатау</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Бірінші Мамыр</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Зертас</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Жоғарғы Ақсу</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Киелітас</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Кемеқалған</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Көксәйек</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Қасқасу</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Қоғалы</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Тасарық</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Ленгер</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bl>
    <w:p>
      <w:pPr>
        <w:spacing w:after="0"/>
        <w:ind w:left="0"/>
        <w:jc w:val="both"/>
      </w:pPr>
      <w:r>
        <w:rPr>
          <w:rFonts w:ascii="Times New Roman"/>
          <w:b w:val="false"/>
          <w:i w:val="false"/>
          <w:color w:val="000000"/>
          <w:sz w:val="28"/>
        </w:rPr>
        <w:t>
      Жайылым жерлердің құрғақ массасының орташа түсімділігі 5,3 центнер/гектарына, азықтық бірлігі 3,1 центнер/гектарына.</w:t>
      </w:r>
    </w:p>
    <w:bookmarkStart w:name="z21" w:id="19"/>
    <w:p>
      <w:pPr>
        <w:spacing w:after="0"/>
        <w:ind w:left="0"/>
        <w:jc w:val="left"/>
      </w:pPr>
      <w:r>
        <w:rPr>
          <w:rFonts w:ascii="Times New Roman"/>
          <w:b/>
          <w:i w:val="false"/>
          <w:color w:val="000000"/>
        </w:rPr>
        <w:t xml:space="preserve"> Табиғи жем-шөп алқаптарындағы жайылымдардың түсімділігі (центнер/гектарына) мен азықтық бірлігіне баға беру төмендегі көрсеткіштермен жүргізілді.</w:t>
      </w:r>
    </w:p>
    <w:bookmarkEnd w:id="1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233"/>
        <w:gridCol w:w="2296"/>
        <w:gridCol w:w="2649"/>
        <w:gridCol w:w="2296"/>
        <w:gridCol w:w="2475"/>
        <w:gridCol w:w="1351"/>
      </w:tblGrid>
      <w:tr>
        <w:trPr>
          <w:trHeight w:val="30" w:hRule="atLeast"/>
        </w:trPr>
        <w:tc>
          <w:tcPr>
            <w:tcW w:w="123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маусымдық пайдалану ұсынысы</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Азықтық бірлік бойынша жайылым сапасының өнімділігі (центнер/гектар)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22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w:t>
            </w:r>
          </w:p>
        </w:tc>
        <w:tc>
          <w:tcPr>
            <w:tcW w:w="26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Ортадан жоғары</w:t>
            </w:r>
          </w:p>
        </w:tc>
        <w:tc>
          <w:tcPr>
            <w:tcW w:w="22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w:t>
            </w:r>
          </w:p>
        </w:tc>
        <w:tc>
          <w:tcPr>
            <w:tcW w:w="24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Ортадан төмен</w:t>
            </w:r>
          </w:p>
        </w:tc>
        <w:tc>
          <w:tcPr>
            <w:tcW w:w="1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w:t>
            </w:r>
          </w:p>
        </w:tc>
      </w:tr>
      <w:tr>
        <w:trPr>
          <w:trHeight w:val="30" w:hRule="atLeast"/>
        </w:trPr>
        <w:tc>
          <w:tcPr>
            <w:tcW w:w="12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2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6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2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2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Көктемгі-жаздық, күздік және жаздық</w:t>
            </w:r>
          </w:p>
        </w:tc>
        <w:tc>
          <w:tcPr>
            <w:tcW w:w="22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 жоғары</w:t>
            </w:r>
          </w:p>
        </w:tc>
        <w:tc>
          <w:tcPr>
            <w:tcW w:w="26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7,0-11,0</w:t>
            </w:r>
          </w:p>
        </w:tc>
        <w:tc>
          <w:tcPr>
            <w:tcW w:w="22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4,0-6,9</w:t>
            </w:r>
          </w:p>
        </w:tc>
        <w:tc>
          <w:tcPr>
            <w:tcW w:w="24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2,0 -3,9</w:t>
            </w:r>
          </w:p>
        </w:tc>
        <w:tc>
          <w:tcPr>
            <w:tcW w:w="1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төмен</w:t>
            </w:r>
          </w:p>
        </w:tc>
      </w:tr>
      <w:tr>
        <w:trPr>
          <w:trHeight w:val="30" w:hRule="atLeast"/>
        </w:trPr>
        <w:tc>
          <w:tcPr>
            <w:tcW w:w="12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Көктемдік</w:t>
            </w:r>
          </w:p>
        </w:tc>
        <w:tc>
          <w:tcPr>
            <w:tcW w:w="22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 жоғары</w:t>
            </w:r>
          </w:p>
        </w:tc>
        <w:tc>
          <w:tcPr>
            <w:tcW w:w="26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5,5-7,5</w:t>
            </w:r>
          </w:p>
        </w:tc>
        <w:tc>
          <w:tcPr>
            <w:tcW w:w="22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3,0-5,4</w:t>
            </w:r>
          </w:p>
        </w:tc>
        <w:tc>
          <w:tcPr>
            <w:tcW w:w="24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1,5-2,9</w:t>
            </w:r>
          </w:p>
        </w:tc>
        <w:tc>
          <w:tcPr>
            <w:tcW w:w="1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төмен</w:t>
            </w:r>
          </w:p>
        </w:tc>
      </w:tr>
      <w:tr>
        <w:trPr>
          <w:trHeight w:val="30" w:hRule="atLeast"/>
        </w:trPr>
        <w:tc>
          <w:tcPr>
            <w:tcW w:w="12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Күздік</w:t>
            </w:r>
          </w:p>
        </w:tc>
        <w:tc>
          <w:tcPr>
            <w:tcW w:w="22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3,0-4,0</w:t>
            </w:r>
          </w:p>
        </w:tc>
        <w:tc>
          <w:tcPr>
            <w:tcW w:w="26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2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1,0-1,9</w:t>
            </w:r>
          </w:p>
        </w:tc>
        <w:tc>
          <w:tcPr>
            <w:tcW w:w="24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төмен</w:t>
            </w:r>
          </w:p>
        </w:tc>
      </w:tr>
      <w:tr>
        <w:trPr>
          <w:trHeight w:val="30" w:hRule="atLeast"/>
        </w:trPr>
        <w:tc>
          <w:tcPr>
            <w:tcW w:w="12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Көктемдік-күздік</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Екі маусым бойынша бағаланады-көктемдік-күздік</w:t>
            </w:r>
          </w:p>
        </w:tc>
      </w:tr>
    </w:tbl>
    <w:p>
      <w:pPr>
        <w:spacing w:after="0"/>
        <w:ind w:left="0"/>
        <w:jc w:val="left"/>
      </w:pPr>
      <w:r>
        <w:br/>
      </w:r>
      <w:r>
        <w:rPr>
          <w:rFonts w:ascii="Times New Roman"/>
          <w:b w:val="false"/>
          <w:i w:val="false"/>
          <w:color w:val="000000"/>
          <w:sz w:val="28"/>
        </w:rPr>
        <w:t>
</w:t>
      </w:r>
    </w:p>
    <w:bookmarkStart w:name="z22" w:id="20"/>
    <w:p>
      <w:pPr>
        <w:spacing w:after="0"/>
        <w:ind w:left="0"/>
        <w:jc w:val="left"/>
      </w:pPr>
      <w:r>
        <w:rPr>
          <w:rFonts w:ascii="Times New Roman"/>
          <w:b/>
          <w:i w:val="false"/>
          <w:color w:val="000000"/>
        </w:rPr>
        <w:t xml:space="preserve"> Жем-шөп қорының құнарлығы төмендегі көрсеткіштер бойынша бағаланады:</w:t>
      </w:r>
    </w:p>
    <w:bookmarkEnd w:id="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532"/>
        <w:gridCol w:w="2892"/>
        <w:gridCol w:w="3983"/>
        <w:gridCol w:w="2893"/>
      </w:tblGrid>
      <w:tr>
        <w:trPr>
          <w:trHeight w:val="30" w:hRule="atLeast"/>
        </w:trPr>
        <w:tc>
          <w:tcPr>
            <w:tcW w:w="253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маусымдық пайдалану ұсынысы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Жем-шөптің құнарлығы</w:t>
            </w:r>
            <w:r>
              <w:br/>
            </w:r>
            <w:r>
              <w:rPr>
                <w:rFonts w:ascii="Times New Roman"/>
                <w:b w:val="false"/>
                <w:i w:val="false"/>
                <w:color w:val="000000"/>
                <w:sz w:val="20"/>
              </w:rPr>
              <w:t>
(100 кг құрғақ шөптегі азықтық бірліктің көлемі)</w:t>
            </w:r>
          </w:p>
        </w:tc>
      </w:tr>
      <w:tr>
        <w:trPr>
          <w:trHeight w:val="30" w:hRule="atLeast"/>
        </w:trPr>
        <w:tc>
          <w:tcPr>
            <w:tcW w:w="0" w:type="auto"/>
            <w:vMerge/>
            <w:tcBorders>
              <w:top w:val="nil"/>
              <w:left w:val="single" w:color="cfcfcf" w:sz="5"/>
              <w:bottom w:val="single" w:color="cfcfcf" w:sz="5"/>
              <w:right w:val="single" w:color="cfcfcf" w:sz="5"/>
            </w:tcBorders>
          </w:tcPr>
          <w:p/>
        </w:tc>
        <w:tc>
          <w:tcPr>
            <w:tcW w:w="28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w:t>
            </w:r>
          </w:p>
        </w:tc>
        <w:tc>
          <w:tcPr>
            <w:tcW w:w="39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w:t>
            </w:r>
          </w:p>
        </w:tc>
        <w:tc>
          <w:tcPr>
            <w:tcW w:w="2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w:t>
            </w:r>
          </w:p>
        </w:tc>
      </w:tr>
      <w:tr>
        <w:trPr>
          <w:trHeight w:val="30" w:hRule="atLeast"/>
        </w:trPr>
        <w:tc>
          <w:tcPr>
            <w:tcW w:w="25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8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9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5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Көктемдік</w:t>
            </w:r>
          </w:p>
        </w:tc>
        <w:tc>
          <w:tcPr>
            <w:tcW w:w="28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68-ден жоғары</w:t>
            </w:r>
          </w:p>
        </w:tc>
        <w:tc>
          <w:tcPr>
            <w:tcW w:w="39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51-69</w:t>
            </w:r>
          </w:p>
        </w:tc>
        <w:tc>
          <w:tcPr>
            <w:tcW w:w="2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51-ден төмен</w:t>
            </w:r>
          </w:p>
        </w:tc>
      </w:tr>
      <w:tr>
        <w:trPr>
          <w:trHeight w:val="30" w:hRule="atLeast"/>
        </w:trPr>
        <w:tc>
          <w:tcPr>
            <w:tcW w:w="25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Көктемгі-жаздық, күздік және жаздық</w:t>
            </w:r>
          </w:p>
        </w:tc>
        <w:tc>
          <w:tcPr>
            <w:tcW w:w="28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50-ден жоғары</w:t>
            </w:r>
          </w:p>
        </w:tc>
        <w:tc>
          <w:tcPr>
            <w:tcW w:w="39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40-50</w:t>
            </w:r>
          </w:p>
        </w:tc>
        <w:tc>
          <w:tcPr>
            <w:tcW w:w="2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40-тан төмен</w:t>
            </w:r>
          </w:p>
        </w:tc>
      </w:tr>
      <w:tr>
        <w:trPr>
          <w:trHeight w:val="30" w:hRule="atLeast"/>
        </w:trPr>
        <w:tc>
          <w:tcPr>
            <w:tcW w:w="25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Күздік</w:t>
            </w:r>
          </w:p>
        </w:tc>
        <w:tc>
          <w:tcPr>
            <w:tcW w:w="28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40-тан жоғары</w:t>
            </w:r>
          </w:p>
        </w:tc>
        <w:tc>
          <w:tcPr>
            <w:tcW w:w="39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30,40</w:t>
            </w:r>
          </w:p>
        </w:tc>
        <w:tc>
          <w:tcPr>
            <w:tcW w:w="2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30-дан төмен</w:t>
            </w:r>
          </w:p>
        </w:tc>
      </w:tr>
    </w:tbl>
    <w:p>
      <w:pPr>
        <w:spacing w:after="0"/>
        <w:ind w:left="0"/>
        <w:jc w:val="left"/>
      </w:pPr>
      <w:r>
        <w:br/>
      </w:r>
      <w:r>
        <w:rPr>
          <w:rFonts w:ascii="Times New Roman"/>
          <w:b w:val="false"/>
          <w:i w:val="false"/>
          <w:color w:val="000000"/>
          <w:sz w:val="28"/>
        </w:rPr>
        <w:t>
</w:t>
      </w:r>
    </w:p>
    <w:bookmarkStart w:name="z23" w:id="21"/>
    <w:p>
      <w:pPr>
        <w:spacing w:after="0"/>
        <w:ind w:left="0"/>
        <w:jc w:val="both"/>
      </w:pPr>
      <w:r>
        <w:rPr>
          <w:rFonts w:ascii="Times New Roman"/>
          <w:b w:val="false"/>
          <w:i w:val="false"/>
          <w:color w:val="000000"/>
          <w:sz w:val="28"/>
        </w:rPr>
        <w:t>
      1. Леңгер қаласы</w:t>
      </w:r>
    </w:p>
    <w:bookmarkEnd w:id="21"/>
    <w:p>
      <w:pPr>
        <w:spacing w:after="0"/>
        <w:ind w:left="0"/>
        <w:jc w:val="both"/>
      </w:pPr>
      <w:r>
        <w:rPr>
          <w:rFonts w:ascii="Times New Roman"/>
          <w:b w:val="false"/>
          <w:i w:val="false"/>
          <w:color w:val="000000"/>
          <w:sz w:val="28"/>
        </w:rPr>
        <w:t xml:space="preserve">
      Орталығы – Леңгер қаласы. </w:t>
      </w:r>
    </w:p>
    <w:p>
      <w:pPr>
        <w:spacing w:after="0"/>
        <w:ind w:left="0"/>
        <w:jc w:val="both"/>
      </w:pPr>
      <w:r>
        <w:rPr>
          <w:rFonts w:ascii="Times New Roman"/>
          <w:b w:val="false"/>
          <w:i w:val="false"/>
          <w:color w:val="000000"/>
          <w:sz w:val="28"/>
        </w:rPr>
        <w:t>
      Халық саны –23 910 адам.</w:t>
      </w:r>
    </w:p>
    <w:p>
      <w:pPr>
        <w:spacing w:after="0"/>
        <w:ind w:left="0"/>
        <w:jc w:val="both"/>
      </w:pPr>
      <w:r>
        <w:rPr>
          <w:rFonts w:ascii="Times New Roman"/>
          <w:b w:val="false"/>
          <w:i w:val="false"/>
          <w:color w:val="000000"/>
          <w:sz w:val="28"/>
        </w:rPr>
        <w:t>
      Қаланың барлық жер көлемі – 2047гектар.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 1064гектар;</w:t>
      </w:r>
    </w:p>
    <w:p>
      <w:pPr>
        <w:spacing w:after="0"/>
        <w:ind w:left="0"/>
        <w:jc w:val="both"/>
      </w:pPr>
      <w:r>
        <w:rPr>
          <w:rFonts w:ascii="Times New Roman"/>
          <w:b w:val="false"/>
          <w:i w:val="false"/>
          <w:color w:val="000000"/>
          <w:sz w:val="28"/>
        </w:rPr>
        <w:t>
      жалпы егістік – 162 гектар.</w:t>
      </w:r>
    </w:p>
    <w:p>
      <w:pPr>
        <w:spacing w:after="0"/>
        <w:ind w:left="0"/>
        <w:jc w:val="both"/>
      </w:pPr>
      <w:r>
        <w:rPr>
          <w:rFonts w:ascii="Times New Roman"/>
          <w:b w:val="false"/>
          <w:i w:val="false"/>
          <w:color w:val="000000"/>
          <w:sz w:val="28"/>
        </w:rPr>
        <w:t>
      суғармалы жер – 162гектар;</w:t>
      </w:r>
    </w:p>
    <w:p>
      <w:pPr>
        <w:spacing w:after="0"/>
        <w:ind w:left="0"/>
        <w:jc w:val="both"/>
      </w:pPr>
      <w:r>
        <w:rPr>
          <w:rFonts w:ascii="Times New Roman"/>
          <w:b w:val="false"/>
          <w:i w:val="false"/>
          <w:color w:val="000000"/>
          <w:sz w:val="28"/>
        </w:rPr>
        <w:t>
      көп жылдық екпелер – 173 гектар;</w:t>
      </w:r>
    </w:p>
    <w:p>
      <w:pPr>
        <w:spacing w:after="0"/>
        <w:ind w:left="0"/>
        <w:jc w:val="both"/>
      </w:pPr>
      <w:r>
        <w:rPr>
          <w:rFonts w:ascii="Times New Roman"/>
          <w:b w:val="false"/>
          <w:i w:val="false"/>
          <w:color w:val="000000"/>
          <w:sz w:val="28"/>
        </w:rPr>
        <w:t>
      шабындық жер – 42 гектар;</w:t>
      </w:r>
    </w:p>
    <w:p>
      <w:pPr>
        <w:spacing w:after="0"/>
        <w:ind w:left="0"/>
        <w:jc w:val="both"/>
      </w:pPr>
      <w:r>
        <w:rPr>
          <w:rFonts w:ascii="Times New Roman"/>
          <w:b w:val="false"/>
          <w:i w:val="false"/>
          <w:color w:val="000000"/>
          <w:sz w:val="28"/>
        </w:rPr>
        <w:t>
      жайылымдық жер – 687 гектар.</w:t>
      </w:r>
    </w:p>
    <w:p>
      <w:pPr>
        <w:spacing w:after="0"/>
        <w:ind w:left="0"/>
        <w:jc w:val="both"/>
      </w:pPr>
      <w:r>
        <w:rPr>
          <w:rFonts w:ascii="Times New Roman"/>
          <w:b w:val="false"/>
          <w:i w:val="false"/>
          <w:color w:val="000000"/>
          <w:sz w:val="28"/>
        </w:rPr>
        <w:t>
      (жалпы жайылым жер – 729 гектар)</w:t>
      </w:r>
    </w:p>
    <w:p>
      <w:pPr>
        <w:spacing w:after="0"/>
        <w:ind w:left="0"/>
        <w:jc w:val="both"/>
      </w:pPr>
      <w:r>
        <w:rPr>
          <w:rFonts w:ascii="Times New Roman"/>
          <w:b w:val="false"/>
          <w:i w:val="false"/>
          <w:color w:val="000000"/>
          <w:sz w:val="28"/>
        </w:rPr>
        <w:t>
      Леңгер қаласының жалпы жер көлемі 2047 гектарды құрайды. Осы жер учаскелерінің ішінде барлығы 1064 гектар ауыл шаруашылығы мақсатына арналған оның ішінде егістік 162 гектар, одан суғармалы егістік 162 гектар, бау 173 гектар, жайылым 687 гектар, шабындық 42 гектар.</w:t>
      </w:r>
    </w:p>
    <w:p>
      <w:pPr>
        <w:spacing w:after="0"/>
        <w:ind w:left="0"/>
        <w:jc w:val="both"/>
      </w:pPr>
      <w:r>
        <w:rPr>
          <w:rFonts w:ascii="Times New Roman"/>
          <w:b w:val="false"/>
          <w:i w:val="false"/>
          <w:color w:val="000000"/>
          <w:sz w:val="28"/>
        </w:rPr>
        <w:t>
      Леңгер қаласының жалпы 23 910 халық қоныстанған.</w:t>
      </w:r>
    </w:p>
    <w:p>
      <w:pPr>
        <w:spacing w:after="0"/>
        <w:ind w:left="0"/>
        <w:jc w:val="both"/>
      </w:pPr>
      <w:r>
        <w:rPr>
          <w:rFonts w:ascii="Times New Roman"/>
          <w:b w:val="false"/>
          <w:i w:val="false"/>
          <w:color w:val="000000"/>
          <w:sz w:val="28"/>
        </w:rPr>
        <w:t>
      Қалада бүгінгі таңда 2082 бас ірі қара мал, 5974 бас уақ мал, 255 бас жылқы және аталған малдарға барлығы 1 мал дәрігерлік пункті, 1 биотермиялық шұңқырлар, 1 мал тоғыту орны, 2 қолдан ұрықтандыру пункті салынған.</w:t>
      </w:r>
    </w:p>
    <w:bookmarkStart w:name="z24" w:id="22"/>
    <w:p>
      <w:pPr>
        <w:spacing w:after="0"/>
        <w:ind w:left="0"/>
        <w:jc w:val="left"/>
      </w:pPr>
      <w:r>
        <w:rPr>
          <w:rFonts w:ascii="Times New Roman"/>
          <w:b/>
          <w:i w:val="false"/>
          <w:color w:val="000000"/>
        </w:rPr>
        <w:t xml:space="preserve"> Леңгер қаласы бойынша ауыл шаруашылығы жануарлары мал басының саны туралы деректер</w:t>
      </w:r>
    </w:p>
    <w:bookmarkEnd w:id="2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230"/>
        <w:gridCol w:w="929"/>
        <w:gridCol w:w="1000"/>
        <w:gridCol w:w="2594"/>
        <w:gridCol w:w="3273"/>
        <w:gridCol w:w="3274"/>
      </w:tblGrid>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9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w:t>
            </w:r>
          </w:p>
        </w:tc>
        <w:tc>
          <w:tcPr>
            <w:tcW w:w="1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5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32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2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Леңгер</w:t>
            </w:r>
          </w:p>
        </w:tc>
        <w:tc>
          <w:tcPr>
            <w:tcW w:w="1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32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2082</w:t>
            </w:r>
          </w:p>
        </w:tc>
        <w:tc>
          <w:tcPr>
            <w:tcW w:w="32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32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2082</w:t>
            </w:r>
          </w:p>
        </w:tc>
        <w:tc>
          <w:tcPr>
            <w:tcW w:w="32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5974</w:t>
            </w:r>
          </w:p>
        </w:tc>
      </w:tr>
    </w:tbl>
    <w:p>
      <w:pPr>
        <w:spacing w:after="0"/>
        <w:ind w:left="0"/>
        <w:jc w:val="left"/>
      </w:pPr>
      <w:r>
        <w:br/>
      </w:r>
      <w:r>
        <w:rPr>
          <w:rFonts w:ascii="Times New Roman"/>
          <w:b w:val="false"/>
          <w:i w:val="false"/>
          <w:color w:val="000000"/>
          <w:sz w:val="28"/>
        </w:rPr>
        <w:t>
</w:t>
      </w:r>
    </w:p>
    <w:bookmarkStart w:name="z25" w:id="23"/>
    <w:p>
      <w:pPr>
        <w:spacing w:after="0"/>
        <w:ind w:left="0"/>
        <w:jc w:val="left"/>
      </w:pPr>
      <w:r>
        <w:rPr>
          <w:rFonts w:ascii="Times New Roman"/>
          <w:b/>
          <w:i w:val="false"/>
          <w:color w:val="000000"/>
        </w:rPr>
        <w:t xml:space="preserve"> Ветеринариялық-санитариялық мекемелер туралы деректер:</w:t>
      </w:r>
    </w:p>
    <w:bookmarkEnd w:id="2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137"/>
        <w:gridCol w:w="1614"/>
        <w:gridCol w:w="2137"/>
        <w:gridCol w:w="2137"/>
        <w:gridCol w:w="2137"/>
        <w:gridCol w:w="2138"/>
      </w:tblGrid>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Леңгер қаласы</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left"/>
      </w:pPr>
      <w:r>
        <w:br/>
      </w:r>
      <w:r>
        <w:rPr>
          <w:rFonts w:ascii="Times New Roman"/>
          <w:b w:val="false"/>
          <w:i w:val="false"/>
          <w:color w:val="000000"/>
          <w:sz w:val="28"/>
        </w:rPr>
        <w:t>
</w:t>
      </w:r>
    </w:p>
    <w:bookmarkStart w:name="z26" w:id="24"/>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bookmarkEnd w:id="2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406"/>
        <w:gridCol w:w="4412"/>
        <w:gridCol w:w="4413"/>
        <w:gridCol w:w="1069"/>
      </w:tblGrid>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Тамыз-Қыркүйек </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59"/>
        <w:gridCol w:w="959"/>
        <w:gridCol w:w="2293"/>
        <w:gridCol w:w="2023"/>
        <w:gridCol w:w="959"/>
        <w:gridCol w:w="2553"/>
        <w:gridCol w:w="2554"/>
      </w:tblGrid>
      <w:tr>
        <w:trPr>
          <w:trHeight w:val="30" w:hRule="atLeast"/>
        </w:trPr>
        <w:tc>
          <w:tcPr>
            <w:tcW w:w="9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w:t>
            </w:r>
          </w:p>
        </w:tc>
        <w:tc>
          <w:tcPr>
            <w:tcW w:w="229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Ленгір қ.</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1700</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1700</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29"/>
        <w:gridCol w:w="2024"/>
        <w:gridCol w:w="1674"/>
        <w:gridCol w:w="1152"/>
        <w:gridCol w:w="1674"/>
        <w:gridCol w:w="2024"/>
        <w:gridCol w:w="3123"/>
      </w:tblGrid>
      <w:tr>
        <w:trPr>
          <w:trHeight w:val="30" w:hRule="atLeast"/>
        </w:trPr>
        <w:tc>
          <w:tcPr>
            <w:tcW w:w="6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20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1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1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0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31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6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31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13600</w:t>
            </w:r>
          </w:p>
        </w:tc>
        <w:tc>
          <w:tcPr>
            <w:tcW w:w="1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11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w:t>
            </w:r>
          </w:p>
        </w:tc>
        <w:tc>
          <w:tcPr>
            <w:tcW w:w="20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20400</w:t>
            </w:r>
          </w:p>
        </w:tc>
        <w:tc>
          <w:tcPr>
            <w:tcW w:w="31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-19671</w:t>
            </w:r>
          </w:p>
        </w:tc>
      </w:tr>
      <w:tr>
        <w:trPr>
          <w:trHeight w:val="30" w:hRule="atLeast"/>
        </w:trPr>
        <w:tc>
          <w:tcPr>
            <w:tcW w:w="6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13600</w:t>
            </w:r>
          </w:p>
        </w:tc>
        <w:tc>
          <w:tcPr>
            <w:tcW w:w="1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11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w:t>
            </w:r>
          </w:p>
        </w:tc>
        <w:tc>
          <w:tcPr>
            <w:tcW w:w="20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20400</w:t>
            </w:r>
          </w:p>
        </w:tc>
        <w:tc>
          <w:tcPr>
            <w:tcW w:w="31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-19671</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Ленгір қаласы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7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557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Қаланың барлық жер көлемі - 2047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- 1064 гектар;</w:t>
      </w:r>
    </w:p>
    <w:p>
      <w:pPr>
        <w:spacing w:after="0"/>
        <w:ind w:left="0"/>
        <w:jc w:val="both"/>
      </w:pPr>
      <w:r>
        <w:rPr>
          <w:rFonts w:ascii="Times New Roman"/>
          <w:b w:val="false"/>
          <w:i w:val="false"/>
          <w:color w:val="000000"/>
          <w:sz w:val="28"/>
        </w:rPr>
        <w:t>
      жалпы егістік - 162 гектар.</w:t>
      </w:r>
    </w:p>
    <w:p>
      <w:pPr>
        <w:spacing w:after="0"/>
        <w:ind w:left="0"/>
        <w:jc w:val="both"/>
      </w:pPr>
      <w:r>
        <w:rPr>
          <w:rFonts w:ascii="Times New Roman"/>
          <w:b w:val="false"/>
          <w:i w:val="false"/>
          <w:color w:val="000000"/>
          <w:sz w:val="28"/>
        </w:rPr>
        <w:t>
      суғармалы жер - 162 гектар;</w:t>
      </w:r>
    </w:p>
    <w:p>
      <w:pPr>
        <w:spacing w:after="0"/>
        <w:ind w:left="0"/>
        <w:jc w:val="both"/>
      </w:pPr>
      <w:r>
        <w:rPr>
          <w:rFonts w:ascii="Times New Roman"/>
          <w:b w:val="false"/>
          <w:i w:val="false"/>
          <w:color w:val="000000"/>
          <w:sz w:val="28"/>
        </w:rPr>
        <w:t>
      көп жылдық екпелер - 173 гектар;</w:t>
      </w:r>
    </w:p>
    <w:p>
      <w:pPr>
        <w:spacing w:after="0"/>
        <w:ind w:left="0"/>
        <w:jc w:val="both"/>
      </w:pPr>
      <w:r>
        <w:rPr>
          <w:rFonts w:ascii="Times New Roman"/>
          <w:b w:val="false"/>
          <w:i w:val="false"/>
          <w:color w:val="000000"/>
          <w:sz w:val="28"/>
        </w:rPr>
        <w:t>
      шабындық жер - 42 гектар;</w:t>
      </w:r>
    </w:p>
    <w:p>
      <w:pPr>
        <w:spacing w:after="0"/>
        <w:ind w:left="0"/>
        <w:jc w:val="both"/>
      </w:pPr>
      <w:r>
        <w:rPr>
          <w:rFonts w:ascii="Times New Roman"/>
          <w:b w:val="false"/>
          <w:i w:val="false"/>
          <w:color w:val="000000"/>
          <w:sz w:val="28"/>
        </w:rPr>
        <w:t>
      жайылымдық жер - 687 гектар.</w:t>
      </w:r>
    </w:p>
    <w:p>
      <w:pPr>
        <w:spacing w:after="0"/>
        <w:ind w:left="0"/>
        <w:jc w:val="both"/>
      </w:pPr>
      <w:r>
        <w:rPr>
          <w:rFonts w:ascii="Times New Roman"/>
          <w:b w:val="false"/>
          <w:i w:val="false"/>
          <w:color w:val="000000"/>
          <w:sz w:val="28"/>
        </w:rPr>
        <w:t>
      (жалпы жайылым жер - 729 гектар)</w:t>
      </w:r>
    </w:p>
    <w:p>
      <w:pPr>
        <w:spacing w:after="0"/>
        <w:ind w:left="0"/>
        <w:jc w:val="both"/>
      </w:pPr>
      <w:r>
        <w:rPr>
          <w:rFonts w:ascii="Times New Roman"/>
          <w:b w:val="false"/>
          <w:i w:val="false"/>
          <w:color w:val="000000"/>
          <w:sz w:val="28"/>
        </w:rPr>
        <w:t>
      Төлеби ауданы Ленгір қаласы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7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557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Ленгір қаласы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7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557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Ленгір қаласы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7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557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Ленгір қаласы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7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557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 w:id="25"/>
    <w:p>
      <w:pPr>
        <w:spacing w:after="0"/>
        <w:ind w:left="0"/>
        <w:jc w:val="both"/>
      </w:pPr>
      <w:r>
        <w:rPr>
          <w:rFonts w:ascii="Times New Roman"/>
          <w:b w:val="false"/>
          <w:i w:val="false"/>
          <w:color w:val="000000"/>
          <w:sz w:val="28"/>
        </w:rPr>
        <w:t>
      2. Аққұм ауыл округі</w:t>
      </w:r>
    </w:p>
    <w:bookmarkEnd w:id="25"/>
    <w:p>
      <w:pPr>
        <w:spacing w:after="0"/>
        <w:ind w:left="0"/>
        <w:jc w:val="both"/>
      </w:pPr>
      <w:r>
        <w:rPr>
          <w:rFonts w:ascii="Times New Roman"/>
          <w:b w:val="false"/>
          <w:i w:val="false"/>
          <w:color w:val="000000"/>
          <w:sz w:val="28"/>
        </w:rPr>
        <w:t>
      Орталығы - Аққұм ауылы.</w:t>
      </w:r>
    </w:p>
    <w:p>
      <w:pPr>
        <w:spacing w:after="0"/>
        <w:ind w:left="0"/>
        <w:jc w:val="both"/>
      </w:pPr>
      <w:r>
        <w:rPr>
          <w:rFonts w:ascii="Times New Roman"/>
          <w:b w:val="false"/>
          <w:i w:val="false"/>
          <w:color w:val="000000"/>
          <w:sz w:val="28"/>
        </w:rPr>
        <w:t>
      Елді мекендері - Аққұм, Момынай, Жаңаұйым.</w:t>
      </w:r>
    </w:p>
    <w:p>
      <w:pPr>
        <w:spacing w:after="0"/>
        <w:ind w:left="0"/>
        <w:jc w:val="both"/>
      </w:pPr>
      <w:r>
        <w:rPr>
          <w:rFonts w:ascii="Times New Roman"/>
          <w:b w:val="false"/>
          <w:i w:val="false"/>
          <w:color w:val="000000"/>
          <w:sz w:val="28"/>
        </w:rPr>
        <w:t>
      Халық саны - 5016 адам.</w:t>
      </w:r>
    </w:p>
    <w:p>
      <w:pPr>
        <w:spacing w:after="0"/>
        <w:ind w:left="0"/>
        <w:jc w:val="both"/>
      </w:pPr>
      <w:r>
        <w:rPr>
          <w:rFonts w:ascii="Times New Roman"/>
          <w:b w:val="false"/>
          <w:i w:val="false"/>
          <w:color w:val="000000"/>
          <w:sz w:val="28"/>
        </w:rPr>
        <w:t>
      Округтің барлық жер көлемі - 6443 гектар.</w:t>
      </w:r>
    </w:p>
    <w:p>
      <w:pPr>
        <w:spacing w:after="0"/>
        <w:ind w:left="0"/>
        <w:jc w:val="both"/>
      </w:pPr>
      <w:r>
        <w:rPr>
          <w:rFonts w:ascii="Times New Roman"/>
          <w:b w:val="false"/>
          <w:i w:val="false"/>
          <w:color w:val="000000"/>
          <w:sz w:val="28"/>
        </w:rPr>
        <w:t>
      Оның ішінде: Елді мекен жайылымы - 851 гектар;</w:t>
      </w:r>
    </w:p>
    <w:p>
      <w:pPr>
        <w:spacing w:after="0"/>
        <w:ind w:left="0"/>
        <w:jc w:val="both"/>
      </w:pPr>
      <w:r>
        <w:rPr>
          <w:rFonts w:ascii="Times New Roman"/>
          <w:b w:val="false"/>
          <w:i w:val="false"/>
          <w:color w:val="000000"/>
          <w:sz w:val="28"/>
        </w:rPr>
        <w:t>
      ауыл шаруашылық жер - 3768 гектар;</w:t>
      </w:r>
    </w:p>
    <w:p>
      <w:pPr>
        <w:spacing w:after="0"/>
        <w:ind w:left="0"/>
        <w:jc w:val="both"/>
      </w:pPr>
      <w:r>
        <w:rPr>
          <w:rFonts w:ascii="Times New Roman"/>
          <w:b w:val="false"/>
          <w:i w:val="false"/>
          <w:color w:val="000000"/>
          <w:sz w:val="28"/>
        </w:rPr>
        <w:t>
      жалпы егістік - 2620 гектар;</w:t>
      </w:r>
    </w:p>
    <w:p>
      <w:pPr>
        <w:spacing w:after="0"/>
        <w:ind w:left="0"/>
        <w:jc w:val="both"/>
      </w:pPr>
      <w:r>
        <w:rPr>
          <w:rFonts w:ascii="Times New Roman"/>
          <w:b w:val="false"/>
          <w:i w:val="false"/>
          <w:color w:val="000000"/>
          <w:sz w:val="28"/>
        </w:rPr>
        <w:t>
      суғармалы жер - 182 гектар;</w:t>
      </w:r>
    </w:p>
    <w:p>
      <w:pPr>
        <w:spacing w:after="0"/>
        <w:ind w:left="0"/>
        <w:jc w:val="both"/>
      </w:pPr>
      <w:r>
        <w:rPr>
          <w:rFonts w:ascii="Times New Roman"/>
          <w:b w:val="false"/>
          <w:i w:val="false"/>
          <w:color w:val="000000"/>
          <w:sz w:val="28"/>
        </w:rPr>
        <w:t>
      көп жылдық екпелер - 44 гектар;</w:t>
      </w:r>
    </w:p>
    <w:p>
      <w:pPr>
        <w:spacing w:after="0"/>
        <w:ind w:left="0"/>
        <w:jc w:val="both"/>
      </w:pPr>
      <w:r>
        <w:rPr>
          <w:rFonts w:ascii="Times New Roman"/>
          <w:b w:val="false"/>
          <w:i w:val="false"/>
          <w:color w:val="000000"/>
          <w:sz w:val="28"/>
        </w:rPr>
        <w:t>
      жайылым жер - 1104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(жалпы жайылым жер - 3470 гектар)</w:t>
      </w:r>
    </w:p>
    <w:bookmarkStart w:name="z29" w:id="26"/>
    <w:p>
      <w:pPr>
        <w:spacing w:after="0"/>
        <w:ind w:left="0"/>
        <w:jc w:val="left"/>
      </w:pPr>
      <w:r>
        <w:rPr>
          <w:rFonts w:ascii="Times New Roman"/>
          <w:b/>
          <w:i w:val="false"/>
          <w:color w:val="000000"/>
        </w:rPr>
        <w:t xml:space="preserve"> Елді мекен бойынша ауыл шаруашылығы жануарлары мал басының саны туралы деректер:</w:t>
      </w:r>
    </w:p>
    <w:bookmarkEnd w:id="2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107"/>
        <w:gridCol w:w="836"/>
        <w:gridCol w:w="901"/>
        <w:gridCol w:w="2946"/>
        <w:gridCol w:w="2946"/>
        <w:gridCol w:w="3564"/>
      </w:tblGrid>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Аққұм</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649</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1133</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2918</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Момынай</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792</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3804</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Жаңаұйым</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482</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1290</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6869</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1728</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3215</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13591</w:t>
            </w:r>
          </w:p>
        </w:tc>
      </w:tr>
    </w:tbl>
    <w:p>
      <w:pPr>
        <w:spacing w:after="0"/>
        <w:ind w:left="0"/>
        <w:jc w:val="left"/>
      </w:pPr>
      <w:r>
        <w:br/>
      </w:r>
      <w:r>
        <w:rPr>
          <w:rFonts w:ascii="Times New Roman"/>
          <w:b w:val="false"/>
          <w:i w:val="false"/>
          <w:color w:val="000000"/>
          <w:sz w:val="28"/>
        </w:rPr>
        <w:t>
</w:t>
      </w:r>
    </w:p>
    <w:bookmarkStart w:name="z30" w:id="27"/>
    <w:p>
      <w:pPr>
        <w:spacing w:after="0"/>
        <w:ind w:left="0"/>
        <w:jc w:val="left"/>
      </w:pPr>
      <w:r>
        <w:rPr>
          <w:rFonts w:ascii="Times New Roman"/>
          <w:b/>
          <w:i w:val="false"/>
          <w:color w:val="000000"/>
        </w:rPr>
        <w:t xml:space="preserve"> Ветеринариялық-санитариялық мекемелер туралы деректер:</w:t>
      </w:r>
    </w:p>
    <w:bookmarkEnd w:id="2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137"/>
        <w:gridCol w:w="1614"/>
        <w:gridCol w:w="2137"/>
        <w:gridCol w:w="2137"/>
        <w:gridCol w:w="2137"/>
        <w:gridCol w:w="2138"/>
      </w:tblGrid>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Аққұм</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Момынай</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Жаңаұйым</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p>
      <w:pPr>
        <w:spacing w:after="0"/>
        <w:ind w:left="0"/>
        <w:jc w:val="left"/>
      </w:pPr>
      <w:r>
        <w:br/>
      </w:r>
      <w:r>
        <w:rPr>
          <w:rFonts w:ascii="Times New Roman"/>
          <w:b w:val="false"/>
          <w:i w:val="false"/>
          <w:color w:val="000000"/>
          <w:sz w:val="28"/>
        </w:rPr>
        <w:t>
</w:t>
      </w:r>
    </w:p>
    <w:bookmarkStart w:name="z31" w:id="28"/>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bookmarkEnd w:id="2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406"/>
        <w:gridCol w:w="4412"/>
        <w:gridCol w:w="4413"/>
        <w:gridCol w:w="1069"/>
      </w:tblGrid>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Тамыз-Қыркүйек </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866"/>
        <w:gridCol w:w="866"/>
        <w:gridCol w:w="2304"/>
        <w:gridCol w:w="2305"/>
        <w:gridCol w:w="866"/>
        <w:gridCol w:w="2787"/>
        <w:gridCol w:w="2306"/>
      </w:tblGrid>
      <w:tr>
        <w:trPr>
          <w:trHeight w:val="30" w:hRule="atLeast"/>
        </w:trPr>
        <w:tc>
          <w:tcPr>
            <w:tcW w:w="8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30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Аққұм</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623</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5607</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991</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Момынай </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5112</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1209</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Жаңаұйым</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4113</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695</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3470</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1648</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14832</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2895</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51"/>
        <w:gridCol w:w="1772"/>
        <w:gridCol w:w="1773"/>
        <w:gridCol w:w="1008"/>
        <w:gridCol w:w="2230"/>
        <w:gridCol w:w="2231"/>
        <w:gridCol w:w="2735"/>
      </w:tblGrid>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7928</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5785</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14462,5</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27997,5</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9672</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4799</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11997,5</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26781,5</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5560</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2639</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6597,5</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16270,5</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23160</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13223</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33057,5</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71049,5</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-67579,5</w:t>
            </w:r>
          </w:p>
        </w:tc>
      </w:tr>
    </w:tbl>
    <w:p>
      <w:pPr>
        <w:spacing w:after="0"/>
        <w:ind w:left="0"/>
        <w:jc w:val="both"/>
      </w:pPr>
      <w:r>
        <w:rPr>
          <w:rFonts w:ascii="Times New Roman"/>
          <w:b w:val="false"/>
          <w:i w:val="false"/>
          <w:color w:val="000000"/>
          <w:sz w:val="28"/>
        </w:rPr>
        <w:t>
      Төлеби ауданы, Аққұм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02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902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көлемі:6443 гектар</w:t>
      </w:r>
    </w:p>
    <w:p>
      <w:pPr>
        <w:spacing w:after="0"/>
        <w:ind w:left="0"/>
        <w:jc w:val="both"/>
      </w:pPr>
      <w:r>
        <w:rPr>
          <w:rFonts w:ascii="Times New Roman"/>
          <w:b w:val="false"/>
          <w:i w:val="false"/>
          <w:color w:val="000000"/>
          <w:sz w:val="28"/>
        </w:rPr>
        <w:t>
      оның ішінде ауыл шаруашылық жерлер:3768 гектар</w:t>
      </w:r>
    </w:p>
    <w:p>
      <w:pPr>
        <w:spacing w:after="0"/>
        <w:ind w:left="0"/>
        <w:jc w:val="both"/>
      </w:pPr>
      <w:r>
        <w:rPr>
          <w:rFonts w:ascii="Times New Roman"/>
          <w:b w:val="false"/>
          <w:i w:val="false"/>
          <w:color w:val="000000"/>
          <w:sz w:val="28"/>
        </w:rPr>
        <w:t>
      жалпы егістік:2620 гектар</w:t>
      </w:r>
    </w:p>
    <w:p>
      <w:pPr>
        <w:spacing w:after="0"/>
        <w:ind w:left="0"/>
        <w:jc w:val="both"/>
      </w:pPr>
      <w:r>
        <w:rPr>
          <w:rFonts w:ascii="Times New Roman"/>
          <w:b w:val="false"/>
          <w:i w:val="false"/>
          <w:color w:val="000000"/>
          <w:sz w:val="28"/>
        </w:rPr>
        <w:t>
      оның ішінде суғармалы жерлер:182 гектар</w:t>
      </w:r>
    </w:p>
    <w:p>
      <w:pPr>
        <w:spacing w:after="0"/>
        <w:ind w:left="0"/>
        <w:jc w:val="both"/>
      </w:pPr>
      <w:r>
        <w:rPr>
          <w:rFonts w:ascii="Times New Roman"/>
          <w:b w:val="false"/>
          <w:i w:val="false"/>
          <w:color w:val="000000"/>
          <w:sz w:val="28"/>
        </w:rPr>
        <w:t>
      көпжылдық екпелер:44 гектар</w:t>
      </w:r>
    </w:p>
    <w:p>
      <w:pPr>
        <w:spacing w:after="0"/>
        <w:ind w:left="0"/>
        <w:jc w:val="both"/>
      </w:pPr>
      <w:r>
        <w:rPr>
          <w:rFonts w:ascii="Times New Roman"/>
          <w:b w:val="false"/>
          <w:i w:val="false"/>
          <w:color w:val="000000"/>
          <w:sz w:val="28"/>
        </w:rPr>
        <w:t>
      шабындық жерлер: -</w:t>
      </w:r>
    </w:p>
    <w:p>
      <w:pPr>
        <w:spacing w:after="0"/>
        <w:ind w:left="0"/>
        <w:jc w:val="both"/>
      </w:pPr>
      <w:r>
        <w:rPr>
          <w:rFonts w:ascii="Times New Roman"/>
          <w:b w:val="false"/>
          <w:i w:val="false"/>
          <w:color w:val="000000"/>
          <w:sz w:val="28"/>
        </w:rPr>
        <w:t>
      жайылымдық жерлер:1104 гектар</w:t>
      </w:r>
    </w:p>
    <w:p>
      <w:pPr>
        <w:spacing w:after="0"/>
        <w:ind w:left="0"/>
        <w:jc w:val="both"/>
      </w:pPr>
      <w:r>
        <w:rPr>
          <w:rFonts w:ascii="Times New Roman"/>
          <w:b w:val="false"/>
          <w:i w:val="false"/>
          <w:color w:val="000000"/>
          <w:sz w:val="28"/>
        </w:rPr>
        <w:t>
      Төлеби ауданы, Аққұм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27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1027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Аққұм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27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1027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Аққұм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29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929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Аққұм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27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027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2" w:id="29"/>
    <w:p>
      <w:pPr>
        <w:spacing w:after="0"/>
        <w:ind w:left="0"/>
        <w:jc w:val="both"/>
      </w:pPr>
      <w:r>
        <w:rPr>
          <w:rFonts w:ascii="Times New Roman"/>
          <w:b w:val="false"/>
          <w:i w:val="false"/>
          <w:color w:val="000000"/>
          <w:sz w:val="28"/>
        </w:rPr>
        <w:t>
      3. Алатау ауыл округі</w:t>
      </w:r>
    </w:p>
    <w:bookmarkEnd w:id="29"/>
    <w:p>
      <w:pPr>
        <w:spacing w:after="0"/>
        <w:ind w:left="0"/>
        <w:jc w:val="both"/>
      </w:pPr>
      <w:r>
        <w:rPr>
          <w:rFonts w:ascii="Times New Roman"/>
          <w:b w:val="false"/>
          <w:i w:val="false"/>
          <w:color w:val="000000"/>
          <w:sz w:val="28"/>
        </w:rPr>
        <w:t>
      Орталығы – Алатау ауылы.</w:t>
      </w:r>
    </w:p>
    <w:p>
      <w:pPr>
        <w:spacing w:after="0"/>
        <w:ind w:left="0"/>
        <w:jc w:val="both"/>
      </w:pPr>
      <w:r>
        <w:rPr>
          <w:rFonts w:ascii="Times New Roman"/>
          <w:b w:val="false"/>
          <w:i w:val="false"/>
          <w:color w:val="000000"/>
          <w:sz w:val="28"/>
        </w:rPr>
        <w:t xml:space="preserve">
      Елді мекендері – Алатау, Шұбарағаш, Біркөлік, Шатыртөбе, Екпінді, Қорған, Қайнар, </w:t>
      </w:r>
    </w:p>
    <w:p>
      <w:pPr>
        <w:spacing w:after="0"/>
        <w:ind w:left="0"/>
        <w:jc w:val="both"/>
      </w:pPr>
      <w:r>
        <w:rPr>
          <w:rFonts w:ascii="Times New Roman"/>
          <w:b w:val="false"/>
          <w:i w:val="false"/>
          <w:color w:val="000000"/>
          <w:sz w:val="28"/>
        </w:rPr>
        <w:t xml:space="preserve">
      Нысанбек, Жаңатұрмыс, Қосағаш. </w:t>
      </w:r>
    </w:p>
    <w:p>
      <w:pPr>
        <w:spacing w:after="0"/>
        <w:ind w:left="0"/>
        <w:jc w:val="both"/>
      </w:pPr>
      <w:r>
        <w:rPr>
          <w:rFonts w:ascii="Times New Roman"/>
          <w:b w:val="false"/>
          <w:i w:val="false"/>
          <w:color w:val="000000"/>
          <w:sz w:val="28"/>
        </w:rPr>
        <w:t>
      Халық саны – 8624 адам.</w:t>
      </w:r>
    </w:p>
    <w:p>
      <w:pPr>
        <w:spacing w:after="0"/>
        <w:ind w:left="0"/>
        <w:jc w:val="both"/>
      </w:pPr>
      <w:r>
        <w:rPr>
          <w:rFonts w:ascii="Times New Roman"/>
          <w:b w:val="false"/>
          <w:i w:val="false"/>
          <w:color w:val="000000"/>
          <w:sz w:val="28"/>
        </w:rPr>
        <w:t>
      Округтің барлық жер көлемі – 13856 гектар.</w:t>
      </w:r>
    </w:p>
    <w:p>
      <w:pPr>
        <w:spacing w:after="0"/>
        <w:ind w:left="0"/>
        <w:jc w:val="both"/>
      </w:pPr>
      <w:r>
        <w:rPr>
          <w:rFonts w:ascii="Times New Roman"/>
          <w:b w:val="false"/>
          <w:i w:val="false"/>
          <w:color w:val="000000"/>
          <w:sz w:val="28"/>
        </w:rPr>
        <w:t>
      Оның ішінде: Елді мекен жайылымы – 3488 гектар.</w:t>
      </w:r>
    </w:p>
    <w:p>
      <w:pPr>
        <w:spacing w:after="0"/>
        <w:ind w:left="0"/>
        <w:jc w:val="both"/>
      </w:pPr>
      <w:r>
        <w:rPr>
          <w:rFonts w:ascii="Times New Roman"/>
          <w:b w:val="false"/>
          <w:i w:val="false"/>
          <w:color w:val="000000"/>
          <w:sz w:val="28"/>
        </w:rPr>
        <w:t>
      ауыл шаруашылық жер – 7233 гектар;</w:t>
      </w:r>
    </w:p>
    <w:p>
      <w:pPr>
        <w:spacing w:after="0"/>
        <w:ind w:left="0"/>
        <w:jc w:val="both"/>
      </w:pPr>
      <w:r>
        <w:rPr>
          <w:rFonts w:ascii="Times New Roman"/>
          <w:b w:val="false"/>
          <w:i w:val="false"/>
          <w:color w:val="000000"/>
          <w:sz w:val="28"/>
        </w:rPr>
        <w:t>
      жалпы егістік – 5014 гектар;</w:t>
      </w:r>
    </w:p>
    <w:p>
      <w:pPr>
        <w:spacing w:after="0"/>
        <w:ind w:left="0"/>
        <w:jc w:val="both"/>
      </w:pPr>
      <w:r>
        <w:rPr>
          <w:rFonts w:ascii="Times New Roman"/>
          <w:b w:val="false"/>
          <w:i w:val="false"/>
          <w:color w:val="000000"/>
          <w:sz w:val="28"/>
        </w:rPr>
        <w:t>
      суғармалы жер – 898 гектар;</w:t>
      </w:r>
    </w:p>
    <w:p>
      <w:pPr>
        <w:spacing w:after="0"/>
        <w:ind w:left="0"/>
        <w:jc w:val="both"/>
      </w:pPr>
      <w:r>
        <w:rPr>
          <w:rFonts w:ascii="Times New Roman"/>
          <w:b w:val="false"/>
          <w:i w:val="false"/>
          <w:color w:val="000000"/>
          <w:sz w:val="28"/>
        </w:rPr>
        <w:t>
      көп жылдық екпелер – 456 гектар;</w:t>
      </w:r>
    </w:p>
    <w:p>
      <w:pPr>
        <w:spacing w:after="0"/>
        <w:ind w:left="0"/>
        <w:jc w:val="both"/>
      </w:pPr>
      <w:r>
        <w:rPr>
          <w:rFonts w:ascii="Times New Roman"/>
          <w:b w:val="false"/>
          <w:i w:val="false"/>
          <w:color w:val="000000"/>
          <w:sz w:val="28"/>
        </w:rPr>
        <w:t>
      жайылым жер – 3444 гектар;</w:t>
      </w:r>
    </w:p>
    <w:p>
      <w:pPr>
        <w:spacing w:after="0"/>
        <w:ind w:left="0"/>
        <w:jc w:val="both"/>
      </w:pPr>
      <w:r>
        <w:rPr>
          <w:rFonts w:ascii="Times New Roman"/>
          <w:b w:val="false"/>
          <w:i w:val="false"/>
          <w:color w:val="000000"/>
          <w:sz w:val="28"/>
        </w:rPr>
        <w:t>
      шабындық жер – 53 гектар.</w:t>
      </w:r>
    </w:p>
    <w:p>
      <w:pPr>
        <w:spacing w:after="0"/>
        <w:ind w:left="0"/>
        <w:jc w:val="both"/>
      </w:pPr>
      <w:r>
        <w:rPr>
          <w:rFonts w:ascii="Times New Roman"/>
          <w:b w:val="false"/>
          <w:i w:val="false"/>
          <w:color w:val="000000"/>
          <w:sz w:val="28"/>
        </w:rPr>
        <w:t>
      (жалпы жайылым жер – 5260 гектар)</w:t>
      </w:r>
    </w:p>
    <w:bookmarkStart w:name="z33" w:id="30"/>
    <w:p>
      <w:pPr>
        <w:spacing w:after="0"/>
        <w:ind w:left="0"/>
        <w:jc w:val="left"/>
      </w:pPr>
      <w:r>
        <w:rPr>
          <w:rFonts w:ascii="Times New Roman"/>
          <w:b/>
          <w:i w:val="false"/>
          <w:color w:val="000000"/>
        </w:rPr>
        <w:t xml:space="preserve"> Елді мекен бойынша ауыл шаруашылығы жануарлары мал басының саны туралы деректер</w:t>
      </w:r>
    </w:p>
    <w:bookmarkEnd w:id="3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637"/>
        <w:gridCol w:w="796"/>
        <w:gridCol w:w="858"/>
        <w:gridCol w:w="2807"/>
        <w:gridCol w:w="2807"/>
        <w:gridCol w:w="3395"/>
      </w:tblGrid>
      <w:tr>
        <w:trPr>
          <w:trHeight w:val="30" w:hRule="atLeast"/>
        </w:trPr>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Екпінді</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w:t>
            </w:r>
          </w:p>
        </w:tc>
        <w:tc>
          <w:tcPr>
            <w:tcW w:w="3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1241</w:t>
            </w:r>
          </w:p>
        </w:tc>
      </w:tr>
      <w:tr>
        <w:trPr>
          <w:trHeight w:val="30" w:hRule="atLeast"/>
        </w:trPr>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Қосағаш</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w:t>
            </w:r>
          </w:p>
        </w:tc>
        <w:tc>
          <w:tcPr>
            <w:tcW w:w="3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1135</w:t>
            </w:r>
          </w:p>
        </w:tc>
      </w:tr>
      <w:tr>
        <w:trPr>
          <w:trHeight w:val="30" w:hRule="atLeast"/>
        </w:trPr>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Қорған</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3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1865</w:t>
            </w:r>
          </w:p>
        </w:tc>
      </w:tr>
      <w:tr>
        <w:trPr>
          <w:trHeight w:val="30" w:hRule="atLeast"/>
        </w:trPr>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Біркөлік</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w:t>
            </w:r>
          </w:p>
        </w:tc>
        <w:tc>
          <w:tcPr>
            <w:tcW w:w="3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746</w:t>
            </w:r>
          </w:p>
        </w:tc>
      </w:tr>
      <w:tr>
        <w:trPr>
          <w:trHeight w:val="30" w:hRule="atLeast"/>
        </w:trPr>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Алатау</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879</w:t>
            </w:r>
          </w:p>
        </w:tc>
        <w:tc>
          <w:tcPr>
            <w:tcW w:w="3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1289</w:t>
            </w:r>
          </w:p>
        </w:tc>
      </w:tr>
      <w:tr>
        <w:trPr>
          <w:trHeight w:val="30" w:hRule="atLeast"/>
        </w:trPr>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Шатыртөбе</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w:t>
            </w:r>
          </w:p>
        </w:tc>
        <w:tc>
          <w:tcPr>
            <w:tcW w:w="3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w:t>
            </w:r>
          </w:p>
        </w:tc>
      </w:tr>
      <w:tr>
        <w:trPr>
          <w:trHeight w:val="30" w:hRule="atLeast"/>
        </w:trPr>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Шұбарағаш</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w:t>
            </w:r>
          </w:p>
        </w:tc>
        <w:tc>
          <w:tcPr>
            <w:tcW w:w="3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786</w:t>
            </w:r>
          </w:p>
        </w:tc>
      </w:tr>
      <w:tr>
        <w:trPr>
          <w:trHeight w:val="30" w:hRule="atLeast"/>
        </w:trPr>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749</w:t>
            </w:r>
          </w:p>
        </w:tc>
        <w:tc>
          <w:tcPr>
            <w:tcW w:w="3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1293</w:t>
            </w:r>
          </w:p>
        </w:tc>
      </w:tr>
      <w:tr>
        <w:trPr>
          <w:trHeight w:val="30" w:hRule="atLeast"/>
        </w:trPr>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Нысанбек</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w:t>
            </w:r>
          </w:p>
        </w:tc>
        <w:tc>
          <w:tcPr>
            <w:tcW w:w="3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1035</w:t>
            </w:r>
          </w:p>
        </w:tc>
      </w:tr>
      <w:tr>
        <w:trPr>
          <w:trHeight w:val="30" w:hRule="atLeast"/>
        </w:trPr>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Жаңатұрмыс</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3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w:t>
            </w:r>
          </w:p>
        </w:tc>
      </w:tr>
      <w:tr>
        <w:trPr>
          <w:trHeight w:val="30" w:hRule="atLeast"/>
        </w:trPr>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2447</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4281</w:t>
            </w:r>
          </w:p>
        </w:tc>
        <w:tc>
          <w:tcPr>
            <w:tcW w:w="3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11030</w:t>
            </w:r>
          </w:p>
        </w:tc>
      </w:tr>
    </w:tbl>
    <w:p>
      <w:pPr>
        <w:spacing w:after="0"/>
        <w:ind w:left="0"/>
        <w:jc w:val="left"/>
      </w:pPr>
      <w:r>
        <w:br/>
      </w:r>
      <w:r>
        <w:rPr>
          <w:rFonts w:ascii="Times New Roman"/>
          <w:b w:val="false"/>
          <w:i w:val="false"/>
          <w:color w:val="000000"/>
          <w:sz w:val="28"/>
        </w:rPr>
        <w:t>
</w:t>
      </w:r>
    </w:p>
    <w:bookmarkStart w:name="z34" w:id="31"/>
    <w:p>
      <w:pPr>
        <w:spacing w:after="0"/>
        <w:ind w:left="0"/>
        <w:jc w:val="left"/>
      </w:pPr>
      <w:r>
        <w:rPr>
          <w:rFonts w:ascii="Times New Roman"/>
          <w:b/>
          <w:i w:val="false"/>
          <w:color w:val="000000"/>
        </w:rPr>
        <w:t xml:space="preserve"> Ветеринариялық-санитариялық мекемелер туралы деректер:</w:t>
      </w:r>
    </w:p>
    <w:bookmarkEnd w:id="3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026"/>
        <w:gridCol w:w="1472"/>
        <w:gridCol w:w="1950"/>
        <w:gridCol w:w="1950"/>
        <w:gridCol w:w="1951"/>
        <w:gridCol w:w="1951"/>
      </w:tblGrid>
      <w:tr>
        <w:trPr>
          <w:trHeight w:val="30" w:hRule="atLeast"/>
        </w:trPr>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14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4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Екпінді</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4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Қосағаш</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4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Қорған</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4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Біркөлік</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4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Алатау</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4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Шатыртөбе</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4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Шұбарағаш</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4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4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Нысанбек</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4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Жаңатұрмыс</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4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p>
      <w:pPr>
        <w:spacing w:after="0"/>
        <w:ind w:left="0"/>
        <w:jc w:val="left"/>
      </w:pPr>
      <w:r>
        <w:br/>
      </w:r>
      <w:r>
        <w:rPr>
          <w:rFonts w:ascii="Times New Roman"/>
          <w:b w:val="false"/>
          <w:i w:val="false"/>
          <w:color w:val="000000"/>
          <w:sz w:val="28"/>
        </w:rPr>
        <w:t>
</w:t>
      </w:r>
    </w:p>
    <w:bookmarkStart w:name="z35" w:id="32"/>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bookmarkEnd w:id="3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406"/>
        <w:gridCol w:w="4412"/>
        <w:gridCol w:w="4413"/>
        <w:gridCol w:w="1069"/>
      </w:tblGrid>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Тамыз-Қыркүйек </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225"/>
        <w:gridCol w:w="789"/>
        <w:gridCol w:w="2758"/>
        <w:gridCol w:w="2099"/>
        <w:gridCol w:w="789"/>
        <w:gridCol w:w="2539"/>
        <w:gridCol w:w="2101"/>
      </w:tblGrid>
      <w:tr>
        <w:trPr>
          <w:trHeight w:val="30" w:hRule="atLeast"/>
        </w:trPr>
        <w:tc>
          <w:tcPr>
            <w:tcW w:w="12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8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2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1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12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1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2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Екпінді</w:t>
            </w:r>
          </w:p>
        </w:tc>
        <w:tc>
          <w:tcPr>
            <w:tcW w:w="2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0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c>
          <w:tcPr>
            <w:tcW w:w="7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1926</w:t>
            </w:r>
          </w:p>
        </w:tc>
        <w:tc>
          <w:tcPr>
            <w:tcW w:w="21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w:t>
            </w:r>
          </w:p>
        </w:tc>
      </w:tr>
      <w:tr>
        <w:trPr>
          <w:trHeight w:val="30" w:hRule="atLeast"/>
        </w:trPr>
        <w:tc>
          <w:tcPr>
            <w:tcW w:w="12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Қосағаш</w:t>
            </w:r>
          </w:p>
        </w:tc>
        <w:tc>
          <w:tcPr>
            <w:tcW w:w="2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0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w:t>
            </w:r>
          </w:p>
        </w:tc>
        <w:tc>
          <w:tcPr>
            <w:tcW w:w="7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1773</w:t>
            </w:r>
          </w:p>
        </w:tc>
        <w:tc>
          <w:tcPr>
            <w:tcW w:w="21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w:t>
            </w:r>
          </w:p>
        </w:tc>
      </w:tr>
      <w:tr>
        <w:trPr>
          <w:trHeight w:val="30" w:hRule="atLeast"/>
        </w:trPr>
        <w:tc>
          <w:tcPr>
            <w:tcW w:w="12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Қорған</w:t>
            </w:r>
          </w:p>
        </w:tc>
        <w:tc>
          <w:tcPr>
            <w:tcW w:w="2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0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7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1557</w:t>
            </w:r>
          </w:p>
        </w:tc>
        <w:tc>
          <w:tcPr>
            <w:tcW w:w="21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r>
      <w:tr>
        <w:trPr>
          <w:trHeight w:val="30" w:hRule="atLeast"/>
        </w:trPr>
        <w:tc>
          <w:tcPr>
            <w:tcW w:w="12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Біркөлік</w:t>
            </w:r>
          </w:p>
        </w:tc>
        <w:tc>
          <w:tcPr>
            <w:tcW w:w="2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0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w:t>
            </w:r>
          </w:p>
        </w:tc>
        <w:tc>
          <w:tcPr>
            <w:tcW w:w="21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w:t>
            </w:r>
          </w:p>
        </w:tc>
      </w:tr>
      <w:tr>
        <w:trPr>
          <w:trHeight w:val="30" w:hRule="atLeast"/>
        </w:trPr>
        <w:tc>
          <w:tcPr>
            <w:tcW w:w="12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Алатау</w:t>
            </w:r>
          </w:p>
        </w:tc>
        <w:tc>
          <w:tcPr>
            <w:tcW w:w="2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0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7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1971</w:t>
            </w:r>
          </w:p>
        </w:tc>
        <w:tc>
          <w:tcPr>
            <w:tcW w:w="21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879</w:t>
            </w:r>
          </w:p>
        </w:tc>
      </w:tr>
      <w:tr>
        <w:trPr>
          <w:trHeight w:val="30" w:hRule="atLeast"/>
        </w:trPr>
        <w:tc>
          <w:tcPr>
            <w:tcW w:w="12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Шатыртөбе</w:t>
            </w:r>
          </w:p>
        </w:tc>
        <w:tc>
          <w:tcPr>
            <w:tcW w:w="2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0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7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1449</w:t>
            </w:r>
          </w:p>
        </w:tc>
        <w:tc>
          <w:tcPr>
            <w:tcW w:w="21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w:t>
            </w:r>
          </w:p>
        </w:tc>
      </w:tr>
      <w:tr>
        <w:trPr>
          <w:trHeight w:val="30" w:hRule="atLeast"/>
        </w:trPr>
        <w:tc>
          <w:tcPr>
            <w:tcW w:w="12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Шұбарағаш</w:t>
            </w:r>
          </w:p>
        </w:tc>
        <w:tc>
          <w:tcPr>
            <w:tcW w:w="2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0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7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1026</w:t>
            </w:r>
          </w:p>
        </w:tc>
        <w:tc>
          <w:tcPr>
            <w:tcW w:w="21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r>
      <w:tr>
        <w:trPr>
          <w:trHeight w:val="30" w:hRule="atLeast"/>
        </w:trPr>
        <w:tc>
          <w:tcPr>
            <w:tcW w:w="12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w:t>
            </w:r>
          </w:p>
        </w:tc>
        <w:tc>
          <w:tcPr>
            <w:tcW w:w="2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0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339</w:t>
            </w:r>
          </w:p>
        </w:tc>
        <w:tc>
          <w:tcPr>
            <w:tcW w:w="7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3051</w:t>
            </w:r>
          </w:p>
        </w:tc>
        <w:tc>
          <w:tcPr>
            <w:tcW w:w="21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714</w:t>
            </w:r>
          </w:p>
        </w:tc>
      </w:tr>
      <w:tr>
        <w:trPr>
          <w:trHeight w:val="30" w:hRule="atLeast"/>
        </w:trPr>
        <w:tc>
          <w:tcPr>
            <w:tcW w:w="12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Нысанбек</w:t>
            </w:r>
          </w:p>
        </w:tc>
        <w:tc>
          <w:tcPr>
            <w:tcW w:w="2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0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w:t>
            </w:r>
          </w:p>
        </w:tc>
        <w:tc>
          <w:tcPr>
            <w:tcW w:w="7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2862</w:t>
            </w:r>
          </w:p>
        </w:tc>
        <w:tc>
          <w:tcPr>
            <w:tcW w:w="21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r>
      <w:tr>
        <w:trPr>
          <w:trHeight w:val="30" w:hRule="atLeast"/>
        </w:trPr>
        <w:tc>
          <w:tcPr>
            <w:tcW w:w="12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Жаңатұрмыс</w:t>
            </w:r>
          </w:p>
        </w:tc>
        <w:tc>
          <w:tcPr>
            <w:tcW w:w="2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0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7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1944</w:t>
            </w:r>
          </w:p>
        </w:tc>
        <w:tc>
          <w:tcPr>
            <w:tcW w:w="21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r>
      <w:tr>
        <w:trPr>
          <w:trHeight w:val="30" w:hRule="atLeast"/>
        </w:trPr>
        <w:tc>
          <w:tcPr>
            <w:tcW w:w="12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5260,5</w:t>
            </w:r>
          </w:p>
        </w:tc>
        <w:tc>
          <w:tcPr>
            <w:tcW w:w="20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2031</w:t>
            </w:r>
          </w:p>
        </w:tc>
        <w:tc>
          <w:tcPr>
            <w:tcW w:w="7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18279</w:t>
            </w:r>
          </w:p>
        </w:tc>
        <w:tc>
          <w:tcPr>
            <w:tcW w:w="21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4154</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58"/>
        <w:gridCol w:w="1950"/>
        <w:gridCol w:w="1794"/>
        <w:gridCol w:w="1021"/>
        <w:gridCol w:w="1950"/>
        <w:gridCol w:w="2258"/>
        <w:gridCol w:w="2769"/>
      </w:tblGrid>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3328</w:t>
            </w:r>
          </w:p>
        </w:tc>
        <w:tc>
          <w:tcPr>
            <w:tcW w:w="1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1181</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8206,5</w:t>
            </w:r>
          </w:p>
        </w:tc>
        <w:tc>
          <w:tcPr>
            <w:tcW w:w="2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2776</w:t>
            </w:r>
          </w:p>
        </w:tc>
        <w:tc>
          <w:tcPr>
            <w:tcW w:w="1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1025</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7111,5</w:t>
            </w:r>
          </w:p>
        </w:tc>
        <w:tc>
          <w:tcPr>
            <w:tcW w:w="2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2240</w:t>
            </w:r>
          </w:p>
        </w:tc>
        <w:tc>
          <w:tcPr>
            <w:tcW w:w="1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1619</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4047,5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7844,5</w:t>
            </w:r>
          </w:p>
        </w:tc>
        <w:tc>
          <w:tcPr>
            <w:tcW w:w="2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2688</w:t>
            </w:r>
          </w:p>
        </w:tc>
        <w:tc>
          <w:tcPr>
            <w:tcW w:w="1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636</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1590</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4998</w:t>
            </w:r>
          </w:p>
        </w:tc>
        <w:tc>
          <w:tcPr>
            <w:tcW w:w="2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7032</w:t>
            </w:r>
          </w:p>
        </w:tc>
        <w:tc>
          <w:tcPr>
            <w:tcW w:w="1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1189</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11975,5</w:t>
            </w:r>
          </w:p>
        </w:tc>
        <w:tc>
          <w:tcPr>
            <w:tcW w:w="2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3656</w:t>
            </w:r>
          </w:p>
        </w:tc>
        <w:tc>
          <w:tcPr>
            <w:tcW w:w="1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6730</w:t>
            </w:r>
          </w:p>
        </w:tc>
        <w:tc>
          <w:tcPr>
            <w:tcW w:w="2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2880</w:t>
            </w:r>
          </w:p>
        </w:tc>
        <w:tc>
          <w:tcPr>
            <w:tcW w:w="1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5621</w:t>
            </w:r>
          </w:p>
        </w:tc>
        <w:tc>
          <w:tcPr>
            <w:tcW w:w="2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5712</w:t>
            </w:r>
          </w:p>
        </w:tc>
        <w:tc>
          <w:tcPr>
            <w:tcW w:w="1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1193</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11745,5</w:t>
            </w:r>
          </w:p>
        </w:tc>
        <w:tc>
          <w:tcPr>
            <w:tcW w:w="2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2048</w:t>
            </w:r>
          </w:p>
        </w:tc>
        <w:tc>
          <w:tcPr>
            <w:tcW w:w="1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995</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2487,5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7397,5</w:t>
            </w:r>
          </w:p>
        </w:tc>
        <w:tc>
          <w:tcPr>
            <w:tcW w:w="2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952</w:t>
            </w:r>
          </w:p>
        </w:tc>
        <w:tc>
          <w:tcPr>
            <w:tcW w:w="1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5121</w:t>
            </w:r>
          </w:p>
        </w:tc>
        <w:tc>
          <w:tcPr>
            <w:tcW w:w="2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3323,2</w:t>
            </w:r>
          </w:p>
        </w:tc>
        <w:tc>
          <w:tcPr>
            <w:tcW w:w="1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10064</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25160</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46762,2</w:t>
            </w:r>
          </w:p>
        </w:tc>
        <w:tc>
          <w:tcPr>
            <w:tcW w:w="2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-41501,7</w:t>
            </w:r>
          </w:p>
        </w:tc>
      </w:tr>
    </w:tbl>
    <w:p>
      <w:pPr>
        <w:spacing w:after="0"/>
        <w:ind w:left="0"/>
        <w:jc w:val="both"/>
      </w:pPr>
      <w:r>
        <w:rPr>
          <w:rFonts w:ascii="Times New Roman"/>
          <w:b w:val="false"/>
          <w:i w:val="false"/>
          <w:color w:val="000000"/>
          <w:sz w:val="28"/>
        </w:rPr>
        <w:t>
      Төлеби ауданы, Алатау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451600" cy="826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6451600" cy="826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көлемі:13856 гектар</w:t>
      </w:r>
    </w:p>
    <w:p>
      <w:pPr>
        <w:spacing w:after="0"/>
        <w:ind w:left="0"/>
        <w:jc w:val="both"/>
      </w:pPr>
      <w:r>
        <w:rPr>
          <w:rFonts w:ascii="Times New Roman"/>
          <w:b w:val="false"/>
          <w:i w:val="false"/>
          <w:color w:val="000000"/>
          <w:sz w:val="28"/>
        </w:rPr>
        <w:t>
      оның ішінде ауыл шаруашылық жерлер:7233 гектар</w:t>
      </w:r>
    </w:p>
    <w:p>
      <w:pPr>
        <w:spacing w:after="0"/>
        <w:ind w:left="0"/>
        <w:jc w:val="both"/>
      </w:pPr>
      <w:r>
        <w:rPr>
          <w:rFonts w:ascii="Times New Roman"/>
          <w:b w:val="false"/>
          <w:i w:val="false"/>
          <w:color w:val="000000"/>
          <w:sz w:val="28"/>
        </w:rPr>
        <w:t>
      жалпы егістік: 5014 гектар</w:t>
      </w:r>
    </w:p>
    <w:p>
      <w:pPr>
        <w:spacing w:after="0"/>
        <w:ind w:left="0"/>
        <w:jc w:val="both"/>
      </w:pPr>
      <w:r>
        <w:rPr>
          <w:rFonts w:ascii="Times New Roman"/>
          <w:b w:val="false"/>
          <w:i w:val="false"/>
          <w:color w:val="000000"/>
          <w:sz w:val="28"/>
        </w:rPr>
        <w:t>
      оның ішінде суғармалы жерлер: 898 гектар</w:t>
      </w:r>
    </w:p>
    <w:p>
      <w:pPr>
        <w:spacing w:after="0"/>
        <w:ind w:left="0"/>
        <w:jc w:val="both"/>
      </w:pPr>
      <w:r>
        <w:rPr>
          <w:rFonts w:ascii="Times New Roman"/>
          <w:b w:val="false"/>
          <w:i w:val="false"/>
          <w:color w:val="000000"/>
          <w:sz w:val="28"/>
        </w:rPr>
        <w:t>
      көпжылдық екпелер: 456 гектар</w:t>
      </w:r>
    </w:p>
    <w:p>
      <w:pPr>
        <w:spacing w:after="0"/>
        <w:ind w:left="0"/>
        <w:jc w:val="both"/>
      </w:pPr>
      <w:r>
        <w:rPr>
          <w:rFonts w:ascii="Times New Roman"/>
          <w:b w:val="false"/>
          <w:i w:val="false"/>
          <w:color w:val="000000"/>
          <w:sz w:val="28"/>
        </w:rPr>
        <w:t>
      шабындық жерлер: 25 гектар</w:t>
      </w:r>
    </w:p>
    <w:p>
      <w:pPr>
        <w:spacing w:after="0"/>
        <w:ind w:left="0"/>
        <w:jc w:val="both"/>
      </w:pPr>
      <w:r>
        <w:rPr>
          <w:rFonts w:ascii="Times New Roman"/>
          <w:b w:val="false"/>
          <w:i w:val="false"/>
          <w:color w:val="000000"/>
          <w:sz w:val="28"/>
        </w:rPr>
        <w:t>
      жайылымдық жерлер: 1738 гектар</w:t>
      </w:r>
    </w:p>
    <w:p>
      <w:pPr>
        <w:spacing w:after="0"/>
        <w:ind w:left="0"/>
        <w:jc w:val="both"/>
      </w:pPr>
      <w:r>
        <w:rPr>
          <w:rFonts w:ascii="Times New Roman"/>
          <w:b w:val="false"/>
          <w:i w:val="false"/>
          <w:color w:val="000000"/>
          <w:sz w:val="28"/>
        </w:rPr>
        <w:t>
      Төлеби ауданы, Алатау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607300" cy="942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607300" cy="942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Алатау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137400" cy="961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137400" cy="961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Алатау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086600" cy="915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086600" cy="915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Алатау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972300" cy="928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6972300" cy="928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6" w:id="33"/>
    <w:p>
      <w:pPr>
        <w:spacing w:after="0"/>
        <w:ind w:left="0"/>
        <w:jc w:val="both"/>
      </w:pPr>
      <w:r>
        <w:rPr>
          <w:rFonts w:ascii="Times New Roman"/>
          <w:b w:val="false"/>
          <w:i w:val="false"/>
          <w:color w:val="000000"/>
          <w:sz w:val="28"/>
        </w:rPr>
        <w:t>
      4. Бірінші Мамыр ауыл округі</w:t>
      </w:r>
    </w:p>
    <w:bookmarkEnd w:id="33"/>
    <w:p>
      <w:pPr>
        <w:spacing w:after="0"/>
        <w:ind w:left="0"/>
        <w:jc w:val="both"/>
      </w:pPr>
      <w:r>
        <w:rPr>
          <w:rFonts w:ascii="Times New Roman"/>
          <w:b w:val="false"/>
          <w:i w:val="false"/>
          <w:color w:val="000000"/>
          <w:sz w:val="28"/>
        </w:rPr>
        <w:t>
      Орталығы - Бірінші Мамыр ауылы.</w:t>
      </w:r>
    </w:p>
    <w:p>
      <w:pPr>
        <w:spacing w:after="0"/>
        <w:ind w:left="0"/>
        <w:jc w:val="both"/>
      </w:pPr>
      <w:r>
        <w:rPr>
          <w:rFonts w:ascii="Times New Roman"/>
          <w:b w:val="false"/>
          <w:i w:val="false"/>
          <w:color w:val="000000"/>
          <w:sz w:val="28"/>
        </w:rPr>
        <w:t>
      Елді мекендері - Бірінші Мамыр, Бейнеткеш, Ынтымақ, Жаңажол, Алғабас, Тағайна, Зағамбар</w:t>
      </w:r>
    </w:p>
    <w:p>
      <w:pPr>
        <w:spacing w:after="0"/>
        <w:ind w:left="0"/>
        <w:jc w:val="both"/>
      </w:pPr>
      <w:r>
        <w:rPr>
          <w:rFonts w:ascii="Times New Roman"/>
          <w:b w:val="false"/>
          <w:i w:val="false"/>
          <w:color w:val="000000"/>
          <w:sz w:val="28"/>
        </w:rPr>
        <w:t>
      Халық саны - 20195 адам.</w:t>
      </w:r>
    </w:p>
    <w:p>
      <w:pPr>
        <w:spacing w:after="0"/>
        <w:ind w:left="0"/>
        <w:jc w:val="both"/>
      </w:pPr>
      <w:r>
        <w:rPr>
          <w:rFonts w:ascii="Times New Roman"/>
          <w:b w:val="false"/>
          <w:i w:val="false"/>
          <w:color w:val="000000"/>
          <w:sz w:val="28"/>
        </w:rPr>
        <w:t>
      Округтің барлық жер көлемі - 22054 гектар.</w:t>
      </w:r>
    </w:p>
    <w:p>
      <w:pPr>
        <w:spacing w:after="0"/>
        <w:ind w:left="0"/>
        <w:jc w:val="both"/>
      </w:pPr>
      <w:r>
        <w:rPr>
          <w:rFonts w:ascii="Times New Roman"/>
          <w:b w:val="false"/>
          <w:i w:val="false"/>
          <w:color w:val="000000"/>
          <w:sz w:val="28"/>
        </w:rPr>
        <w:t xml:space="preserve">
      Оның ішінде: </w:t>
      </w:r>
    </w:p>
    <w:p>
      <w:pPr>
        <w:spacing w:after="0"/>
        <w:ind w:left="0"/>
        <w:jc w:val="both"/>
      </w:pPr>
      <w:r>
        <w:rPr>
          <w:rFonts w:ascii="Times New Roman"/>
          <w:b w:val="false"/>
          <w:i w:val="false"/>
          <w:color w:val="000000"/>
          <w:sz w:val="28"/>
        </w:rPr>
        <w:t>
      Елді мекен жайылымы - 6519 гектар.</w:t>
      </w:r>
    </w:p>
    <w:p>
      <w:pPr>
        <w:spacing w:after="0"/>
        <w:ind w:left="0"/>
        <w:jc w:val="both"/>
      </w:pPr>
      <w:r>
        <w:rPr>
          <w:rFonts w:ascii="Times New Roman"/>
          <w:b w:val="false"/>
          <w:i w:val="false"/>
          <w:color w:val="000000"/>
          <w:sz w:val="28"/>
        </w:rPr>
        <w:t>
      ауыл шаруашылық жер - 11670 гектар;</w:t>
      </w:r>
    </w:p>
    <w:p>
      <w:pPr>
        <w:spacing w:after="0"/>
        <w:ind w:left="0"/>
        <w:jc w:val="both"/>
      </w:pPr>
      <w:r>
        <w:rPr>
          <w:rFonts w:ascii="Times New Roman"/>
          <w:b w:val="false"/>
          <w:i w:val="false"/>
          <w:color w:val="000000"/>
          <w:sz w:val="28"/>
        </w:rPr>
        <w:t>
      жалпы егістік - 7795 гектар;</w:t>
      </w:r>
    </w:p>
    <w:p>
      <w:pPr>
        <w:spacing w:after="0"/>
        <w:ind w:left="0"/>
        <w:jc w:val="both"/>
      </w:pPr>
      <w:r>
        <w:rPr>
          <w:rFonts w:ascii="Times New Roman"/>
          <w:b w:val="false"/>
          <w:i w:val="false"/>
          <w:color w:val="000000"/>
          <w:sz w:val="28"/>
        </w:rPr>
        <w:t>
      суғармалы жер - 2498 гектар;</w:t>
      </w:r>
    </w:p>
    <w:p>
      <w:pPr>
        <w:spacing w:after="0"/>
        <w:ind w:left="0"/>
        <w:jc w:val="both"/>
      </w:pPr>
      <w:r>
        <w:rPr>
          <w:rFonts w:ascii="Times New Roman"/>
          <w:b w:val="false"/>
          <w:i w:val="false"/>
          <w:color w:val="000000"/>
          <w:sz w:val="28"/>
        </w:rPr>
        <w:t>
      көп жылдық екпелер - 378 гектар;</w:t>
      </w:r>
    </w:p>
    <w:p>
      <w:pPr>
        <w:spacing w:after="0"/>
        <w:ind w:left="0"/>
        <w:jc w:val="both"/>
      </w:pPr>
      <w:r>
        <w:rPr>
          <w:rFonts w:ascii="Times New Roman"/>
          <w:b w:val="false"/>
          <w:i w:val="false"/>
          <w:color w:val="000000"/>
          <w:sz w:val="28"/>
        </w:rPr>
        <w:t>
      жайылым жер - 3444 гектар;</w:t>
      </w:r>
    </w:p>
    <w:p>
      <w:pPr>
        <w:spacing w:after="0"/>
        <w:ind w:left="0"/>
        <w:jc w:val="both"/>
      </w:pPr>
      <w:r>
        <w:rPr>
          <w:rFonts w:ascii="Times New Roman"/>
          <w:b w:val="false"/>
          <w:i w:val="false"/>
          <w:color w:val="000000"/>
          <w:sz w:val="28"/>
        </w:rPr>
        <w:t>
      шабындық жер - 53 гектар.</w:t>
      </w:r>
    </w:p>
    <w:p>
      <w:pPr>
        <w:spacing w:after="0"/>
        <w:ind w:left="0"/>
        <w:jc w:val="both"/>
      </w:pPr>
      <w:r>
        <w:rPr>
          <w:rFonts w:ascii="Times New Roman"/>
          <w:b w:val="false"/>
          <w:i w:val="false"/>
          <w:color w:val="000000"/>
          <w:sz w:val="28"/>
        </w:rPr>
        <w:t>
      (жалпы жайылым жер - 9733 гектар)</w:t>
      </w:r>
    </w:p>
    <w:bookmarkStart w:name="z37" w:id="34"/>
    <w:p>
      <w:pPr>
        <w:spacing w:after="0"/>
        <w:ind w:left="0"/>
        <w:jc w:val="left"/>
      </w:pPr>
      <w:r>
        <w:rPr>
          <w:rFonts w:ascii="Times New Roman"/>
          <w:b/>
          <w:i w:val="false"/>
          <w:color w:val="000000"/>
        </w:rPr>
        <w:t xml:space="preserve"> Елді мекен бойынша ауыл шаруашылығы жануарлары мал басының саны туралы деректер:</w:t>
      </w:r>
    </w:p>
    <w:bookmarkEnd w:id="3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073"/>
        <w:gridCol w:w="1469"/>
        <w:gridCol w:w="3451"/>
        <w:gridCol w:w="2855"/>
        <w:gridCol w:w="3452"/>
      </w:tblGrid>
      <w:tr>
        <w:trPr>
          <w:trHeight w:val="30" w:hRule="atLeast"/>
        </w:trPr>
        <w:tc>
          <w:tcPr>
            <w:tcW w:w="10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34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34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0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4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Алғабас</w:t>
            </w:r>
          </w:p>
        </w:tc>
        <w:tc>
          <w:tcPr>
            <w:tcW w:w="34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734</w:t>
            </w:r>
          </w:p>
        </w:tc>
        <w:tc>
          <w:tcPr>
            <w:tcW w:w="2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817</w:t>
            </w:r>
          </w:p>
        </w:tc>
        <w:tc>
          <w:tcPr>
            <w:tcW w:w="34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3850</w:t>
            </w:r>
          </w:p>
        </w:tc>
      </w:tr>
      <w:tr>
        <w:trPr>
          <w:trHeight w:val="30" w:hRule="atLeast"/>
        </w:trPr>
        <w:tc>
          <w:tcPr>
            <w:tcW w:w="10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4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Камшақ</w:t>
            </w:r>
          </w:p>
        </w:tc>
        <w:tc>
          <w:tcPr>
            <w:tcW w:w="34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2805</w:t>
            </w:r>
          </w:p>
        </w:tc>
        <w:tc>
          <w:tcPr>
            <w:tcW w:w="2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w:t>
            </w:r>
          </w:p>
        </w:tc>
        <w:tc>
          <w:tcPr>
            <w:tcW w:w="34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4530</w:t>
            </w:r>
          </w:p>
        </w:tc>
      </w:tr>
      <w:tr>
        <w:trPr>
          <w:trHeight w:val="30" w:hRule="atLeast"/>
        </w:trPr>
        <w:tc>
          <w:tcPr>
            <w:tcW w:w="10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4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Тағайна</w:t>
            </w:r>
          </w:p>
        </w:tc>
        <w:tc>
          <w:tcPr>
            <w:tcW w:w="34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747</w:t>
            </w:r>
          </w:p>
        </w:tc>
        <w:tc>
          <w:tcPr>
            <w:tcW w:w="2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34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1810</w:t>
            </w:r>
          </w:p>
        </w:tc>
      </w:tr>
      <w:tr>
        <w:trPr>
          <w:trHeight w:val="30" w:hRule="atLeast"/>
        </w:trPr>
        <w:tc>
          <w:tcPr>
            <w:tcW w:w="10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4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1-Мамыр</w:t>
            </w:r>
          </w:p>
        </w:tc>
        <w:tc>
          <w:tcPr>
            <w:tcW w:w="34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2578</w:t>
            </w:r>
          </w:p>
        </w:tc>
        <w:tc>
          <w:tcPr>
            <w:tcW w:w="2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w:t>
            </w:r>
          </w:p>
        </w:tc>
        <w:tc>
          <w:tcPr>
            <w:tcW w:w="34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3396</w:t>
            </w:r>
          </w:p>
        </w:tc>
      </w:tr>
      <w:tr>
        <w:trPr>
          <w:trHeight w:val="30" w:hRule="atLeast"/>
        </w:trPr>
        <w:tc>
          <w:tcPr>
            <w:tcW w:w="10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4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Жаңа-жол</w:t>
            </w:r>
          </w:p>
        </w:tc>
        <w:tc>
          <w:tcPr>
            <w:tcW w:w="34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1343</w:t>
            </w:r>
          </w:p>
        </w:tc>
        <w:tc>
          <w:tcPr>
            <w:tcW w:w="2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815</w:t>
            </w:r>
          </w:p>
        </w:tc>
        <w:tc>
          <w:tcPr>
            <w:tcW w:w="34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3994</w:t>
            </w:r>
          </w:p>
        </w:tc>
      </w:tr>
      <w:tr>
        <w:trPr>
          <w:trHeight w:val="30" w:hRule="atLeast"/>
        </w:trPr>
        <w:tc>
          <w:tcPr>
            <w:tcW w:w="10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4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Бейнеткеш</w:t>
            </w:r>
          </w:p>
        </w:tc>
        <w:tc>
          <w:tcPr>
            <w:tcW w:w="34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854</w:t>
            </w:r>
          </w:p>
        </w:tc>
        <w:tc>
          <w:tcPr>
            <w:tcW w:w="2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524</w:t>
            </w:r>
          </w:p>
        </w:tc>
        <w:tc>
          <w:tcPr>
            <w:tcW w:w="34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3285</w:t>
            </w:r>
          </w:p>
        </w:tc>
      </w:tr>
      <w:tr>
        <w:trPr>
          <w:trHeight w:val="30" w:hRule="atLeast"/>
        </w:trPr>
        <w:tc>
          <w:tcPr>
            <w:tcW w:w="10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4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34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1396</w:t>
            </w:r>
          </w:p>
        </w:tc>
        <w:tc>
          <w:tcPr>
            <w:tcW w:w="2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34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3790</w:t>
            </w:r>
          </w:p>
        </w:tc>
      </w:tr>
      <w:tr>
        <w:trPr>
          <w:trHeight w:val="30" w:hRule="atLeast"/>
        </w:trPr>
        <w:tc>
          <w:tcPr>
            <w:tcW w:w="10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4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34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10457</w:t>
            </w:r>
          </w:p>
        </w:tc>
        <w:tc>
          <w:tcPr>
            <w:tcW w:w="2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3962</w:t>
            </w:r>
          </w:p>
        </w:tc>
        <w:tc>
          <w:tcPr>
            <w:tcW w:w="34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24655</w:t>
            </w:r>
          </w:p>
        </w:tc>
      </w:tr>
    </w:tbl>
    <w:p>
      <w:pPr>
        <w:spacing w:after="0"/>
        <w:ind w:left="0"/>
        <w:jc w:val="left"/>
      </w:pPr>
      <w:r>
        <w:br/>
      </w:r>
      <w:r>
        <w:rPr>
          <w:rFonts w:ascii="Times New Roman"/>
          <w:b w:val="false"/>
          <w:i w:val="false"/>
          <w:color w:val="000000"/>
          <w:sz w:val="28"/>
        </w:rPr>
        <w:t>
</w:t>
      </w:r>
    </w:p>
    <w:bookmarkStart w:name="z38" w:id="35"/>
    <w:p>
      <w:pPr>
        <w:spacing w:after="0"/>
        <w:ind w:left="0"/>
        <w:jc w:val="left"/>
      </w:pPr>
      <w:r>
        <w:rPr>
          <w:rFonts w:ascii="Times New Roman"/>
          <w:b/>
          <w:i w:val="false"/>
          <w:color w:val="000000"/>
        </w:rPr>
        <w:t xml:space="preserve"> Ветеринариялық-санитариялық мекемелер туралы деректер:</w:t>
      </w:r>
    </w:p>
    <w:bookmarkEnd w:id="3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931"/>
        <w:gridCol w:w="2644"/>
        <w:gridCol w:w="1931"/>
        <w:gridCol w:w="1931"/>
        <w:gridCol w:w="1931"/>
        <w:gridCol w:w="1932"/>
      </w:tblGrid>
      <w:tr>
        <w:trPr>
          <w:trHeight w:val="30" w:hRule="atLeast"/>
        </w:trPr>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6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19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6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Алғабас</w:t>
            </w:r>
          </w:p>
        </w:tc>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6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Камшақ</w:t>
            </w:r>
          </w:p>
        </w:tc>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9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6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Тағайна</w:t>
            </w:r>
          </w:p>
        </w:tc>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9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6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1-Мамыр</w:t>
            </w:r>
          </w:p>
        </w:tc>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9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6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Жаңа-жол</w:t>
            </w:r>
          </w:p>
        </w:tc>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6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Бейнеткеш</w:t>
            </w:r>
          </w:p>
        </w:tc>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6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6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9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9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bl>
    <w:p>
      <w:pPr>
        <w:spacing w:after="0"/>
        <w:ind w:left="0"/>
        <w:jc w:val="left"/>
      </w:pPr>
      <w:r>
        <w:br/>
      </w:r>
      <w:r>
        <w:rPr>
          <w:rFonts w:ascii="Times New Roman"/>
          <w:b w:val="false"/>
          <w:i w:val="false"/>
          <w:color w:val="000000"/>
          <w:sz w:val="28"/>
        </w:rPr>
        <w:t>
</w:t>
      </w:r>
    </w:p>
    <w:bookmarkStart w:name="z39" w:id="36"/>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bookmarkEnd w:id="3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406"/>
        <w:gridCol w:w="4412"/>
        <w:gridCol w:w="4413"/>
        <w:gridCol w:w="1069"/>
      </w:tblGrid>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Тамыз-Қыркүйек </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262"/>
        <w:gridCol w:w="1114"/>
        <w:gridCol w:w="2164"/>
        <w:gridCol w:w="2164"/>
        <w:gridCol w:w="813"/>
        <w:gridCol w:w="2617"/>
        <w:gridCol w:w="2166"/>
      </w:tblGrid>
      <w:tr>
        <w:trPr>
          <w:trHeight w:val="30" w:hRule="atLeast"/>
        </w:trPr>
        <w:tc>
          <w:tcPr>
            <w:tcW w:w="126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16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26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1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6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1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Алғабас</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w:t>
            </w:r>
          </w:p>
        </w:tc>
        <w:tc>
          <w:tcPr>
            <w:tcW w:w="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4662</w:t>
            </w:r>
          </w:p>
        </w:tc>
        <w:tc>
          <w:tcPr>
            <w:tcW w:w="21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654</w:t>
            </w:r>
          </w:p>
        </w:tc>
      </w:tr>
      <w:tr>
        <w:trPr>
          <w:trHeight w:val="30" w:hRule="atLeast"/>
        </w:trPr>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Камшақ</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c>
          <w:tcPr>
            <w:tcW w:w="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4455</w:t>
            </w:r>
          </w:p>
        </w:tc>
        <w:tc>
          <w:tcPr>
            <w:tcW w:w="21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2514</w:t>
            </w:r>
          </w:p>
        </w:tc>
      </w:tr>
      <w:tr>
        <w:trPr>
          <w:trHeight w:val="30" w:hRule="atLeast"/>
        </w:trPr>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Тағайна</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1188</w:t>
            </w:r>
          </w:p>
        </w:tc>
        <w:tc>
          <w:tcPr>
            <w:tcW w:w="21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657</w:t>
            </w:r>
          </w:p>
        </w:tc>
      </w:tr>
      <w:tr>
        <w:trPr>
          <w:trHeight w:val="30" w:hRule="atLeast"/>
        </w:trPr>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1-Мамыр</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w:t>
            </w:r>
          </w:p>
        </w:tc>
        <w:tc>
          <w:tcPr>
            <w:tcW w:w="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3671</w:t>
            </w:r>
          </w:p>
        </w:tc>
        <w:tc>
          <w:tcPr>
            <w:tcW w:w="21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2254</w:t>
            </w:r>
          </w:p>
        </w:tc>
      </w:tr>
      <w:tr>
        <w:trPr>
          <w:trHeight w:val="30" w:hRule="atLeast"/>
        </w:trPr>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Жаңа-жол</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w:t>
            </w:r>
          </w:p>
        </w:tc>
        <w:tc>
          <w:tcPr>
            <w:tcW w:w="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2772</w:t>
            </w:r>
          </w:p>
        </w:tc>
        <w:tc>
          <w:tcPr>
            <w:tcW w:w="21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734</w:t>
            </w:r>
          </w:p>
        </w:tc>
      </w:tr>
      <w:tr>
        <w:trPr>
          <w:trHeight w:val="30" w:hRule="atLeast"/>
        </w:trPr>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Бейнеткеш</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w:t>
            </w:r>
          </w:p>
        </w:tc>
        <w:tc>
          <w:tcPr>
            <w:tcW w:w="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3834</w:t>
            </w:r>
          </w:p>
        </w:tc>
        <w:tc>
          <w:tcPr>
            <w:tcW w:w="21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1233</w:t>
            </w:r>
          </w:p>
        </w:tc>
      </w:tr>
      <w:tr>
        <w:trPr>
          <w:trHeight w:val="30" w:hRule="atLeast"/>
        </w:trPr>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w:t>
            </w:r>
          </w:p>
        </w:tc>
        <w:tc>
          <w:tcPr>
            <w:tcW w:w="21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1196</w:t>
            </w:r>
          </w:p>
        </w:tc>
      </w:tr>
      <w:tr>
        <w:trPr>
          <w:trHeight w:val="30" w:hRule="atLeast"/>
        </w:trPr>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9733</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2353</w:t>
            </w:r>
          </w:p>
        </w:tc>
        <w:tc>
          <w:tcPr>
            <w:tcW w:w="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21177</w:t>
            </w:r>
          </w:p>
        </w:tc>
        <w:tc>
          <w:tcPr>
            <w:tcW w:w="21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9242</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65"/>
        <w:gridCol w:w="1817"/>
        <w:gridCol w:w="1817"/>
        <w:gridCol w:w="1034"/>
        <w:gridCol w:w="1975"/>
        <w:gridCol w:w="2287"/>
        <w:gridCol w:w="2805"/>
      </w:tblGrid>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19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9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5232</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3558</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8895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18789</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20112</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4580</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11450</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36017</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5256</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1715</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4287,5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10731,5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18032</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3295</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8237,5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29940,5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5872</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3514</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8785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17429</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9864</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2985</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7462,5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21160,5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9568</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3749</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9372,5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19525,5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73936</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23396</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58490</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153603</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-143870</w:t>
            </w:r>
          </w:p>
        </w:tc>
      </w:tr>
    </w:tbl>
    <w:p>
      <w:pPr>
        <w:spacing w:after="0"/>
        <w:ind w:left="0"/>
        <w:jc w:val="both"/>
      </w:pPr>
      <w:r>
        <w:rPr>
          <w:rFonts w:ascii="Times New Roman"/>
          <w:b w:val="false"/>
          <w:i w:val="false"/>
          <w:color w:val="000000"/>
          <w:sz w:val="28"/>
        </w:rPr>
        <w:t>
      Төлеби ауданы, Біріншімамыр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35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835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22054 гектар</w:t>
      </w:r>
    </w:p>
    <w:p>
      <w:pPr>
        <w:spacing w:after="0"/>
        <w:ind w:left="0"/>
        <w:jc w:val="both"/>
      </w:pPr>
      <w:r>
        <w:rPr>
          <w:rFonts w:ascii="Times New Roman"/>
          <w:b w:val="false"/>
          <w:i w:val="false"/>
          <w:color w:val="000000"/>
          <w:sz w:val="28"/>
        </w:rPr>
        <w:t>
      оның ішінде ауыл шаруашылық жерлер: 11670 гектар</w:t>
      </w:r>
    </w:p>
    <w:p>
      <w:pPr>
        <w:spacing w:after="0"/>
        <w:ind w:left="0"/>
        <w:jc w:val="both"/>
      </w:pPr>
      <w:r>
        <w:rPr>
          <w:rFonts w:ascii="Times New Roman"/>
          <w:b w:val="false"/>
          <w:i w:val="false"/>
          <w:color w:val="000000"/>
          <w:sz w:val="28"/>
        </w:rPr>
        <w:t>
      жалпы егістік: 7795 гектар</w:t>
      </w:r>
    </w:p>
    <w:p>
      <w:pPr>
        <w:spacing w:after="0"/>
        <w:ind w:left="0"/>
        <w:jc w:val="both"/>
      </w:pPr>
      <w:r>
        <w:rPr>
          <w:rFonts w:ascii="Times New Roman"/>
          <w:b w:val="false"/>
          <w:i w:val="false"/>
          <w:color w:val="000000"/>
          <w:sz w:val="28"/>
        </w:rPr>
        <w:t>
      оның ішінде суғармалы жерлер: 2498 гектар</w:t>
      </w:r>
    </w:p>
    <w:p>
      <w:pPr>
        <w:spacing w:after="0"/>
        <w:ind w:left="0"/>
        <w:jc w:val="both"/>
      </w:pPr>
      <w:r>
        <w:rPr>
          <w:rFonts w:ascii="Times New Roman"/>
          <w:b w:val="false"/>
          <w:i w:val="false"/>
          <w:color w:val="000000"/>
          <w:sz w:val="28"/>
        </w:rPr>
        <w:t>
      көпжылдық екпелер: 378 гектар</w:t>
      </w:r>
    </w:p>
    <w:p>
      <w:pPr>
        <w:spacing w:after="0"/>
        <w:ind w:left="0"/>
        <w:jc w:val="both"/>
      </w:pPr>
      <w:r>
        <w:rPr>
          <w:rFonts w:ascii="Times New Roman"/>
          <w:b w:val="false"/>
          <w:i w:val="false"/>
          <w:color w:val="000000"/>
          <w:sz w:val="28"/>
        </w:rPr>
        <w:t>
      шабындық жерлер: 53 гектар</w:t>
      </w:r>
    </w:p>
    <w:p>
      <w:pPr>
        <w:spacing w:after="0"/>
        <w:ind w:left="0"/>
        <w:jc w:val="both"/>
      </w:pPr>
      <w:r>
        <w:rPr>
          <w:rFonts w:ascii="Times New Roman"/>
          <w:b w:val="false"/>
          <w:i w:val="false"/>
          <w:color w:val="000000"/>
          <w:sz w:val="28"/>
        </w:rPr>
        <w:t>
      жайылымдық жерлер: 3444 гектар</w:t>
      </w:r>
    </w:p>
    <w:p>
      <w:pPr>
        <w:spacing w:after="0"/>
        <w:ind w:left="0"/>
        <w:jc w:val="both"/>
      </w:pPr>
      <w:r>
        <w:rPr>
          <w:rFonts w:ascii="Times New Roman"/>
          <w:b w:val="false"/>
          <w:i w:val="false"/>
          <w:color w:val="000000"/>
          <w:sz w:val="28"/>
        </w:rPr>
        <w:t>
      Төлеби ауданы, Біріншімамыр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36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836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Біріншімамыр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36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836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Біріншімамыр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35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835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Біріншімамыр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36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836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 w:id="37"/>
    <w:p>
      <w:pPr>
        <w:spacing w:after="0"/>
        <w:ind w:left="0"/>
        <w:jc w:val="both"/>
      </w:pPr>
      <w:r>
        <w:rPr>
          <w:rFonts w:ascii="Times New Roman"/>
          <w:b w:val="false"/>
          <w:i w:val="false"/>
          <w:color w:val="000000"/>
          <w:sz w:val="28"/>
        </w:rPr>
        <w:t>
      5. Жоғарғы Ақсу ауыл округі</w:t>
      </w:r>
    </w:p>
    <w:bookmarkEnd w:id="37"/>
    <w:p>
      <w:pPr>
        <w:spacing w:after="0"/>
        <w:ind w:left="0"/>
        <w:jc w:val="both"/>
      </w:pPr>
      <w:r>
        <w:rPr>
          <w:rFonts w:ascii="Times New Roman"/>
          <w:b w:val="false"/>
          <w:i w:val="false"/>
          <w:color w:val="000000"/>
          <w:sz w:val="28"/>
        </w:rPr>
        <w:t>
      Орталығы - Мәдени ауылы.</w:t>
      </w:r>
    </w:p>
    <w:p>
      <w:pPr>
        <w:spacing w:after="0"/>
        <w:ind w:left="0"/>
        <w:jc w:val="both"/>
      </w:pPr>
      <w:r>
        <w:rPr>
          <w:rFonts w:ascii="Times New Roman"/>
          <w:b w:val="false"/>
          <w:i w:val="false"/>
          <w:color w:val="000000"/>
          <w:sz w:val="28"/>
        </w:rPr>
        <w:t>
      Елді мекендері - Мәдени, Сарқырама.</w:t>
      </w:r>
    </w:p>
    <w:p>
      <w:pPr>
        <w:spacing w:after="0"/>
        <w:ind w:left="0"/>
        <w:jc w:val="both"/>
      </w:pPr>
      <w:r>
        <w:rPr>
          <w:rFonts w:ascii="Times New Roman"/>
          <w:b w:val="false"/>
          <w:i w:val="false"/>
          <w:color w:val="000000"/>
          <w:sz w:val="28"/>
        </w:rPr>
        <w:t>
      Халық саны - 2565 адам.</w:t>
      </w:r>
    </w:p>
    <w:p>
      <w:pPr>
        <w:spacing w:after="0"/>
        <w:ind w:left="0"/>
        <w:jc w:val="both"/>
      </w:pPr>
      <w:r>
        <w:rPr>
          <w:rFonts w:ascii="Times New Roman"/>
          <w:b w:val="false"/>
          <w:i w:val="false"/>
          <w:color w:val="000000"/>
          <w:sz w:val="28"/>
        </w:rPr>
        <w:t>
      Округтің барлық жер көлемі - 8609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Елді мекен жайылымы-719 гектар.</w:t>
      </w:r>
    </w:p>
    <w:p>
      <w:pPr>
        <w:spacing w:after="0"/>
        <w:ind w:left="0"/>
        <w:jc w:val="both"/>
      </w:pPr>
      <w:r>
        <w:rPr>
          <w:rFonts w:ascii="Times New Roman"/>
          <w:b w:val="false"/>
          <w:i w:val="false"/>
          <w:color w:val="000000"/>
          <w:sz w:val="28"/>
        </w:rPr>
        <w:t>
      ауыл шаруашылық жер - 6081 гектар;</w:t>
      </w:r>
    </w:p>
    <w:p>
      <w:pPr>
        <w:spacing w:after="0"/>
        <w:ind w:left="0"/>
        <w:jc w:val="both"/>
      </w:pPr>
      <w:r>
        <w:rPr>
          <w:rFonts w:ascii="Times New Roman"/>
          <w:b w:val="false"/>
          <w:i w:val="false"/>
          <w:color w:val="000000"/>
          <w:sz w:val="28"/>
        </w:rPr>
        <w:t>
      жалпы егістік - 4342 гектар;</w:t>
      </w:r>
    </w:p>
    <w:p>
      <w:pPr>
        <w:spacing w:after="0"/>
        <w:ind w:left="0"/>
        <w:jc w:val="both"/>
      </w:pPr>
      <w:r>
        <w:rPr>
          <w:rFonts w:ascii="Times New Roman"/>
          <w:b w:val="false"/>
          <w:i w:val="false"/>
          <w:color w:val="000000"/>
          <w:sz w:val="28"/>
        </w:rPr>
        <w:t>
      суғармалы жер - 505 гектар;</w:t>
      </w:r>
    </w:p>
    <w:p>
      <w:pPr>
        <w:spacing w:after="0"/>
        <w:ind w:left="0"/>
        <w:jc w:val="both"/>
      </w:pPr>
      <w:r>
        <w:rPr>
          <w:rFonts w:ascii="Times New Roman"/>
          <w:b w:val="false"/>
          <w:i w:val="false"/>
          <w:color w:val="000000"/>
          <w:sz w:val="28"/>
        </w:rPr>
        <w:t>
      көп жылдық екпелер - 291 гектар;</w:t>
      </w:r>
    </w:p>
    <w:p>
      <w:pPr>
        <w:spacing w:after="0"/>
        <w:ind w:left="0"/>
        <w:jc w:val="both"/>
      </w:pPr>
      <w:r>
        <w:rPr>
          <w:rFonts w:ascii="Times New Roman"/>
          <w:b w:val="false"/>
          <w:i w:val="false"/>
          <w:color w:val="000000"/>
          <w:sz w:val="28"/>
        </w:rPr>
        <w:t>
      жайылым жер - 1390 гектар;</w:t>
      </w:r>
    </w:p>
    <w:p>
      <w:pPr>
        <w:spacing w:after="0"/>
        <w:ind w:left="0"/>
        <w:jc w:val="both"/>
      </w:pPr>
      <w:r>
        <w:rPr>
          <w:rFonts w:ascii="Times New Roman"/>
          <w:b w:val="false"/>
          <w:i w:val="false"/>
          <w:color w:val="000000"/>
          <w:sz w:val="28"/>
        </w:rPr>
        <w:t>
      шабындық жер - 58 гектар.</w:t>
      </w:r>
    </w:p>
    <w:p>
      <w:pPr>
        <w:spacing w:after="0"/>
        <w:ind w:left="0"/>
        <w:jc w:val="both"/>
      </w:pPr>
      <w:r>
        <w:rPr>
          <w:rFonts w:ascii="Times New Roman"/>
          <w:b w:val="false"/>
          <w:i w:val="false"/>
          <w:color w:val="000000"/>
          <w:sz w:val="28"/>
        </w:rPr>
        <w:t>
      (жалпы жайылым жер - 2110 гектар)</w:t>
      </w:r>
    </w:p>
    <w:bookmarkStart w:name="z41" w:id="38"/>
    <w:p>
      <w:pPr>
        <w:spacing w:after="0"/>
        <w:ind w:left="0"/>
        <w:jc w:val="left"/>
      </w:pPr>
      <w:r>
        <w:rPr>
          <w:rFonts w:ascii="Times New Roman"/>
          <w:b/>
          <w:i w:val="false"/>
          <w:color w:val="000000"/>
        </w:rPr>
        <w:t xml:space="preserve"> Елді мекен бойынша ауыл шаруашылығы жануарлары мал басының саны туралы деректер:</w:t>
      </w:r>
    </w:p>
    <w:bookmarkEnd w:id="3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44"/>
        <w:gridCol w:w="970"/>
        <w:gridCol w:w="3575"/>
        <w:gridCol w:w="2834"/>
        <w:gridCol w:w="3577"/>
      </w:tblGrid>
      <w:tr>
        <w:trPr>
          <w:trHeight w:val="30" w:hRule="atLeast"/>
        </w:trPr>
        <w:tc>
          <w:tcPr>
            <w:tcW w:w="13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9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Елді мекен </w:t>
            </w:r>
          </w:p>
        </w:tc>
        <w:tc>
          <w:tcPr>
            <w:tcW w:w="35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8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35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3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Мәдени</w:t>
            </w:r>
          </w:p>
        </w:tc>
        <w:tc>
          <w:tcPr>
            <w:tcW w:w="35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1078</w:t>
            </w:r>
          </w:p>
        </w:tc>
        <w:tc>
          <w:tcPr>
            <w:tcW w:w="28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35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3187</w:t>
            </w:r>
          </w:p>
        </w:tc>
      </w:tr>
      <w:tr>
        <w:trPr>
          <w:trHeight w:val="30" w:hRule="atLeast"/>
        </w:trPr>
        <w:tc>
          <w:tcPr>
            <w:tcW w:w="13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Сарқырама</w:t>
            </w:r>
          </w:p>
        </w:tc>
        <w:tc>
          <w:tcPr>
            <w:tcW w:w="35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784</w:t>
            </w:r>
          </w:p>
        </w:tc>
        <w:tc>
          <w:tcPr>
            <w:tcW w:w="28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c>
          <w:tcPr>
            <w:tcW w:w="35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3101</w:t>
            </w:r>
          </w:p>
        </w:tc>
      </w:tr>
      <w:tr>
        <w:trPr>
          <w:trHeight w:val="30" w:hRule="atLeast"/>
        </w:trPr>
        <w:tc>
          <w:tcPr>
            <w:tcW w:w="13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35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1862</w:t>
            </w:r>
          </w:p>
        </w:tc>
        <w:tc>
          <w:tcPr>
            <w:tcW w:w="28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622</w:t>
            </w:r>
          </w:p>
        </w:tc>
        <w:tc>
          <w:tcPr>
            <w:tcW w:w="35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6288</w:t>
            </w:r>
          </w:p>
        </w:tc>
      </w:tr>
    </w:tbl>
    <w:p>
      <w:pPr>
        <w:spacing w:after="0"/>
        <w:ind w:left="0"/>
        <w:jc w:val="left"/>
      </w:pPr>
      <w:r>
        <w:br/>
      </w:r>
      <w:r>
        <w:rPr>
          <w:rFonts w:ascii="Times New Roman"/>
          <w:b w:val="false"/>
          <w:i w:val="false"/>
          <w:color w:val="000000"/>
          <w:sz w:val="28"/>
        </w:rPr>
        <w:t>
</w:t>
      </w:r>
    </w:p>
    <w:bookmarkStart w:name="z42" w:id="39"/>
    <w:p>
      <w:pPr>
        <w:spacing w:after="0"/>
        <w:ind w:left="0"/>
        <w:jc w:val="left"/>
      </w:pPr>
      <w:r>
        <w:rPr>
          <w:rFonts w:ascii="Times New Roman"/>
          <w:b/>
          <w:i w:val="false"/>
          <w:color w:val="000000"/>
        </w:rPr>
        <w:t xml:space="preserve"> Ветеринариялық-санитариялық мекемелер туралы деректер:</w:t>
      </w:r>
    </w:p>
    <w:bookmarkEnd w:id="3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149"/>
        <w:gridCol w:w="1552"/>
        <w:gridCol w:w="2149"/>
        <w:gridCol w:w="2150"/>
        <w:gridCol w:w="2150"/>
        <w:gridCol w:w="2150"/>
      </w:tblGrid>
      <w:tr>
        <w:trPr>
          <w:trHeight w:val="30" w:hRule="atLeast"/>
        </w:trPr>
        <w:tc>
          <w:tcPr>
            <w:tcW w:w="2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15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Елді мекен </w:t>
            </w:r>
          </w:p>
        </w:tc>
        <w:tc>
          <w:tcPr>
            <w:tcW w:w="2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Мәдени</w:t>
            </w:r>
          </w:p>
        </w:tc>
        <w:tc>
          <w:tcPr>
            <w:tcW w:w="2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Сарқырама</w:t>
            </w:r>
          </w:p>
        </w:tc>
        <w:tc>
          <w:tcPr>
            <w:tcW w:w="2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p>
      <w:pPr>
        <w:spacing w:after="0"/>
        <w:ind w:left="0"/>
        <w:jc w:val="left"/>
      </w:pPr>
      <w:r>
        <w:br/>
      </w:r>
      <w:r>
        <w:rPr>
          <w:rFonts w:ascii="Times New Roman"/>
          <w:b w:val="false"/>
          <w:i w:val="false"/>
          <w:color w:val="000000"/>
          <w:sz w:val="28"/>
        </w:rPr>
        <w:t>
</w:t>
      </w:r>
    </w:p>
    <w:bookmarkStart w:name="z43" w:id="40"/>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bookmarkEnd w:id="4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406"/>
        <w:gridCol w:w="4412"/>
        <w:gridCol w:w="4413"/>
        <w:gridCol w:w="1069"/>
      </w:tblGrid>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Тамыз-Қыркүйек </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39"/>
        <w:gridCol w:w="939"/>
        <w:gridCol w:w="2500"/>
        <w:gridCol w:w="1981"/>
        <w:gridCol w:w="940"/>
        <w:gridCol w:w="2500"/>
        <w:gridCol w:w="2501"/>
      </w:tblGrid>
      <w:tr>
        <w:trPr>
          <w:trHeight w:val="30" w:hRule="atLeast"/>
        </w:trPr>
        <w:tc>
          <w:tcPr>
            <w:tcW w:w="93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3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50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2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 гектар</w:t>
            </w:r>
          </w:p>
        </w:tc>
        <w:tc>
          <w:tcPr>
            <w:tcW w:w="25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5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Мәдени</w:t>
            </w:r>
          </w:p>
        </w:tc>
        <w:tc>
          <w:tcPr>
            <w:tcW w:w="2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w:t>
            </w:r>
          </w:p>
        </w:tc>
        <w:tc>
          <w:tcPr>
            <w:tcW w:w="9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2799</w:t>
            </w:r>
          </w:p>
        </w:tc>
        <w:tc>
          <w:tcPr>
            <w:tcW w:w="25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946</w:t>
            </w:r>
          </w:p>
        </w:tc>
      </w:tr>
      <w:tr>
        <w:trPr>
          <w:trHeight w:val="30" w:hRule="atLeast"/>
        </w:trPr>
        <w:tc>
          <w:tcPr>
            <w:tcW w:w="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Сарқырама</w:t>
            </w:r>
          </w:p>
        </w:tc>
        <w:tc>
          <w:tcPr>
            <w:tcW w:w="2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9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1566</w:t>
            </w:r>
          </w:p>
        </w:tc>
        <w:tc>
          <w:tcPr>
            <w:tcW w:w="25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652</w:t>
            </w:r>
          </w:p>
        </w:tc>
      </w:tr>
      <w:tr>
        <w:trPr>
          <w:trHeight w:val="30" w:hRule="atLeast"/>
        </w:trPr>
        <w:tc>
          <w:tcPr>
            <w:tcW w:w="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2110</w:t>
            </w:r>
          </w:p>
        </w:tc>
        <w:tc>
          <w:tcPr>
            <w:tcW w:w="1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w:t>
            </w:r>
          </w:p>
        </w:tc>
        <w:tc>
          <w:tcPr>
            <w:tcW w:w="9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4365</w:t>
            </w:r>
          </w:p>
        </w:tc>
        <w:tc>
          <w:tcPr>
            <w:tcW w:w="25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1598</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80"/>
        <w:gridCol w:w="1865"/>
        <w:gridCol w:w="1543"/>
        <w:gridCol w:w="1061"/>
        <w:gridCol w:w="2027"/>
        <w:gridCol w:w="2347"/>
        <w:gridCol w:w="2877"/>
      </w:tblGrid>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7568</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3187</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7967,5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18334,5</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5216</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3101</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7752,5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14534,5</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12784</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6288</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15720</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32869</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-30759</w:t>
            </w:r>
          </w:p>
        </w:tc>
      </w:tr>
    </w:tbl>
    <w:p>
      <w:pPr>
        <w:spacing w:after="0"/>
        <w:ind w:left="0"/>
        <w:jc w:val="both"/>
      </w:pPr>
      <w:r>
        <w:rPr>
          <w:rFonts w:ascii="Times New Roman"/>
          <w:b w:val="false"/>
          <w:i w:val="false"/>
          <w:color w:val="000000"/>
          <w:sz w:val="28"/>
        </w:rPr>
        <w:t>
      Төлеби ауданы, Жоғарғы Ақсу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61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961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8609 гектар</w:t>
      </w:r>
    </w:p>
    <w:p>
      <w:pPr>
        <w:spacing w:after="0"/>
        <w:ind w:left="0"/>
        <w:jc w:val="both"/>
      </w:pPr>
      <w:r>
        <w:rPr>
          <w:rFonts w:ascii="Times New Roman"/>
          <w:b w:val="false"/>
          <w:i w:val="false"/>
          <w:color w:val="000000"/>
          <w:sz w:val="28"/>
        </w:rPr>
        <w:t>
      оның ішінде ауыл шаруашылық жерлер: 6081 гектар</w:t>
      </w:r>
    </w:p>
    <w:p>
      <w:pPr>
        <w:spacing w:after="0"/>
        <w:ind w:left="0"/>
        <w:jc w:val="both"/>
      </w:pPr>
      <w:r>
        <w:rPr>
          <w:rFonts w:ascii="Times New Roman"/>
          <w:b w:val="false"/>
          <w:i w:val="false"/>
          <w:color w:val="000000"/>
          <w:sz w:val="28"/>
        </w:rPr>
        <w:t>
      жалпы егістік: 4342 гектар</w:t>
      </w:r>
    </w:p>
    <w:p>
      <w:pPr>
        <w:spacing w:after="0"/>
        <w:ind w:left="0"/>
        <w:jc w:val="both"/>
      </w:pPr>
      <w:r>
        <w:rPr>
          <w:rFonts w:ascii="Times New Roman"/>
          <w:b w:val="false"/>
          <w:i w:val="false"/>
          <w:color w:val="000000"/>
          <w:sz w:val="28"/>
        </w:rPr>
        <w:t>
      оның ішінде суғармалы жерлер: 505 гектар</w:t>
      </w:r>
    </w:p>
    <w:p>
      <w:pPr>
        <w:spacing w:after="0"/>
        <w:ind w:left="0"/>
        <w:jc w:val="both"/>
      </w:pPr>
      <w:r>
        <w:rPr>
          <w:rFonts w:ascii="Times New Roman"/>
          <w:b w:val="false"/>
          <w:i w:val="false"/>
          <w:color w:val="000000"/>
          <w:sz w:val="28"/>
        </w:rPr>
        <w:t>
      көпжылдық екпелер: 291 гектар</w:t>
      </w:r>
    </w:p>
    <w:p>
      <w:pPr>
        <w:spacing w:after="0"/>
        <w:ind w:left="0"/>
        <w:jc w:val="both"/>
      </w:pPr>
      <w:r>
        <w:rPr>
          <w:rFonts w:ascii="Times New Roman"/>
          <w:b w:val="false"/>
          <w:i w:val="false"/>
          <w:color w:val="000000"/>
          <w:sz w:val="28"/>
        </w:rPr>
        <w:t>
      шабындық жерлер: 58 гектар</w:t>
      </w:r>
    </w:p>
    <w:p>
      <w:pPr>
        <w:spacing w:after="0"/>
        <w:ind w:left="0"/>
        <w:jc w:val="both"/>
      </w:pPr>
      <w:r>
        <w:rPr>
          <w:rFonts w:ascii="Times New Roman"/>
          <w:b w:val="false"/>
          <w:i w:val="false"/>
          <w:color w:val="000000"/>
          <w:sz w:val="28"/>
        </w:rPr>
        <w:t>
      жайылымдық жерлер: 1390 гектар</w:t>
      </w:r>
    </w:p>
    <w:p>
      <w:pPr>
        <w:spacing w:after="0"/>
        <w:ind w:left="0"/>
        <w:jc w:val="both"/>
      </w:pPr>
      <w:r>
        <w:rPr>
          <w:rFonts w:ascii="Times New Roman"/>
          <w:b w:val="false"/>
          <w:i w:val="false"/>
          <w:color w:val="000000"/>
          <w:sz w:val="28"/>
        </w:rPr>
        <w:t>
      Төлеби ауданы, Жоғарғы Ақсу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22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022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Жоғарғы Ақсу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22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022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Жоғарғы Ақсу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79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979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Жоғарғы Ақсу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22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1022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4" w:id="41"/>
    <w:p>
      <w:pPr>
        <w:spacing w:after="0"/>
        <w:ind w:left="0"/>
        <w:jc w:val="both"/>
      </w:pPr>
      <w:r>
        <w:rPr>
          <w:rFonts w:ascii="Times New Roman"/>
          <w:b w:val="false"/>
          <w:i w:val="false"/>
          <w:color w:val="000000"/>
          <w:sz w:val="28"/>
        </w:rPr>
        <w:t>
      6. Қаратөбе ауыл округі</w:t>
      </w:r>
    </w:p>
    <w:bookmarkEnd w:id="41"/>
    <w:p>
      <w:pPr>
        <w:spacing w:after="0"/>
        <w:ind w:left="0"/>
        <w:jc w:val="both"/>
      </w:pPr>
      <w:r>
        <w:rPr>
          <w:rFonts w:ascii="Times New Roman"/>
          <w:b w:val="false"/>
          <w:i w:val="false"/>
          <w:color w:val="000000"/>
          <w:sz w:val="28"/>
        </w:rPr>
        <w:t>
      Орталығы - Қаратөбе ауылы.</w:t>
      </w:r>
    </w:p>
    <w:p>
      <w:pPr>
        <w:spacing w:after="0"/>
        <w:ind w:left="0"/>
        <w:jc w:val="both"/>
      </w:pPr>
      <w:r>
        <w:rPr>
          <w:rFonts w:ascii="Times New Roman"/>
          <w:b w:val="false"/>
          <w:i w:val="false"/>
          <w:color w:val="000000"/>
          <w:sz w:val="28"/>
        </w:rPr>
        <w:t>
      Елді мекендері - Қаратөбе, Қостөбе, Майбұлақ, Балдыберек, Төңкеріс.</w:t>
      </w:r>
    </w:p>
    <w:p>
      <w:pPr>
        <w:spacing w:after="0"/>
        <w:ind w:left="0"/>
        <w:jc w:val="both"/>
      </w:pPr>
      <w:r>
        <w:rPr>
          <w:rFonts w:ascii="Times New Roman"/>
          <w:b w:val="false"/>
          <w:i w:val="false"/>
          <w:color w:val="000000"/>
          <w:sz w:val="28"/>
        </w:rPr>
        <w:t>
      Халық саны - 5363 адам.</w:t>
      </w:r>
    </w:p>
    <w:p>
      <w:pPr>
        <w:spacing w:after="0"/>
        <w:ind w:left="0"/>
        <w:jc w:val="both"/>
      </w:pPr>
      <w:r>
        <w:rPr>
          <w:rFonts w:ascii="Times New Roman"/>
          <w:b w:val="false"/>
          <w:i w:val="false"/>
          <w:color w:val="000000"/>
          <w:sz w:val="28"/>
        </w:rPr>
        <w:t>
      Округтің барлық жер көлемі - 17503 гектар.</w:t>
      </w:r>
    </w:p>
    <w:p>
      <w:pPr>
        <w:spacing w:after="0"/>
        <w:ind w:left="0"/>
        <w:jc w:val="both"/>
      </w:pPr>
      <w:r>
        <w:rPr>
          <w:rFonts w:ascii="Times New Roman"/>
          <w:b w:val="false"/>
          <w:i w:val="false"/>
          <w:color w:val="000000"/>
          <w:sz w:val="28"/>
        </w:rPr>
        <w:t>
      Оның ішінде: Елді мекен жайылымы - 4100 гектар</w:t>
      </w:r>
    </w:p>
    <w:p>
      <w:pPr>
        <w:spacing w:after="0"/>
        <w:ind w:left="0"/>
        <w:jc w:val="both"/>
      </w:pPr>
      <w:r>
        <w:rPr>
          <w:rFonts w:ascii="Times New Roman"/>
          <w:b w:val="false"/>
          <w:i w:val="false"/>
          <w:color w:val="000000"/>
          <w:sz w:val="28"/>
        </w:rPr>
        <w:t>
      ауыл шаруашылық жер -10179 гектар;</w:t>
      </w:r>
    </w:p>
    <w:p>
      <w:pPr>
        <w:spacing w:after="0"/>
        <w:ind w:left="0"/>
        <w:jc w:val="both"/>
      </w:pPr>
      <w:r>
        <w:rPr>
          <w:rFonts w:ascii="Times New Roman"/>
          <w:b w:val="false"/>
          <w:i w:val="false"/>
          <w:color w:val="000000"/>
          <w:sz w:val="28"/>
        </w:rPr>
        <w:t>
      жалпы егістік - 5639 гектар;</w:t>
      </w:r>
    </w:p>
    <w:p>
      <w:pPr>
        <w:spacing w:after="0"/>
        <w:ind w:left="0"/>
        <w:jc w:val="both"/>
      </w:pPr>
      <w:r>
        <w:rPr>
          <w:rFonts w:ascii="Times New Roman"/>
          <w:b w:val="false"/>
          <w:i w:val="false"/>
          <w:color w:val="000000"/>
          <w:sz w:val="28"/>
        </w:rPr>
        <w:t>
      суғармалы жер - 586 гектар;</w:t>
      </w:r>
    </w:p>
    <w:p>
      <w:pPr>
        <w:spacing w:after="0"/>
        <w:ind w:left="0"/>
        <w:jc w:val="both"/>
      </w:pPr>
      <w:r>
        <w:rPr>
          <w:rFonts w:ascii="Times New Roman"/>
          <w:b w:val="false"/>
          <w:i w:val="false"/>
          <w:color w:val="000000"/>
          <w:sz w:val="28"/>
        </w:rPr>
        <w:t>
      көп жылдық екпелер - 189 гектар;</w:t>
      </w:r>
    </w:p>
    <w:p>
      <w:pPr>
        <w:spacing w:after="0"/>
        <w:ind w:left="0"/>
        <w:jc w:val="both"/>
      </w:pPr>
      <w:r>
        <w:rPr>
          <w:rFonts w:ascii="Times New Roman"/>
          <w:b w:val="false"/>
          <w:i w:val="false"/>
          <w:color w:val="000000"/>
          <w:sz w:val="28"/>
        </w:rPr>
        <w:t>
      шабындық жер - 15 гектар;</w:t>
      </w:r>
    </w:p>
    <w:p>
      <w:pPr>
        <w:spacing w:after="0"/>
        <w:ind w:left="0"/>
        <w:jc w:val="both"/>
      </w:pPr>
      <w:r>
        <w:rPr>
          <w:rFonts w:ascii="Times New Roman"/>
          <w:b w:val="false"/>
          <w:i w:val="false"/>
          <w:color w:val="000000"/>
          <w:sz w:val="28"/>
        </w:rPr>
        <w:t>
      жайылым жер - 4336 гектар.</w:t>
      </w:r>
    </w:p>
    <w:p>
      <w:pPr>
        <w:spacing w:after="0"/>
        <w:ind w:left="0"/>
        <w:jc w:val="both"/>
      </w:pPr>
      <w:r>
        <w:rPr>
          <w:rFonts w:ascii="Times New Roman"/>
          <w:b w:val="false"/>
          <w:i w:val="false"/>
          <w:color w:val="000000"/>
          <w:sz w:val="28"/>
        </w:rPr>
        <w:t>
      (жалпы жайылым жер - 8574 гектар)</w:t>
      </w:r>
    </w:p>
    <w:bookmarkStart w:name="z45" w:id="42"/>
    <w:p>
      <w:pPr>
        <w:spacing w:after="0"/>
        <w:ind w:left="0"/>
        <w:jc w:val="left"/>
      </w:pPr>
      <w:r>
        <w:rPr>
          <w:rFonts w:ascii="Times New Roman"/>
          <w:b/>
          <w:i w:val="false"/>
          <w:color w:val="000000"/>
        </w:rPr>
        <w:t xml:space="preserve"> Елді мекен бойынша ауыл шаруашылығы жануарлары мал басының саны туралы деректер</w:t>
      </w:r>
    </w:p>
    <w:bookmarkEnd w:id="4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167"/>
        <w:gridCol w:w="1167"/>
        <w:gridCol w:w="3105"/>
        <w:gridCol w:w="3105"/>
        <w:gridCol w:w="3756"/>
      </w:tblGrid>
      <w:tr>
        <w:trPr>
          <w:trHeight w:val="30" w:hRule="atLeast"/>
        </w:trPr>
        <w:tc>
          <w:tcPr>
            <w:tcW w:w="11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11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3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37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1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3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1466</w:t>
            </w:r>
          </w:p>
        </w:tc>
        <w:tc>
          <w:tcPr>
            <w:tcW w:w="3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582</w:t>
            </w:r>
          </w:p>
        </w:tc>
        <w:tc>
          <w:tcPr>
            <w:tcW w:w="37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3806</w:t>
            </w:r>
          </w:p>
        </w:tc>
      </w:tr>
      <w:tr>
        <w:trPr>
          <w:trHeight w:val="30" w:hRule="atLeast"/>
        </w:trPr>
        <w:tc>
          <w:tcPr>
            <w:tcW w:w="11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Майбұлақ</w:t>
            </w:r>
          </w:p>
        </w:tc>
        <w:tc>
          <w:tcPr>
            <w:tcW w:w="3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w:t>
            </w:r>
          </w:p>
        </w:tc>
        <w:tc>
          <w:tcPr>
            <w:tcW w:w="3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w:t>
            </w:r>
          </w:p>
        </w:tc>
        <w:tc>
          <w:tcPr>
            <w:tcW w:w="37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2600</w:t>
            </w:r>
          </w:p>
        </w:tc>
      </w:tr>
      <w:tr>
        <w:trPr>
          <w:trHeight w:val="30" w:hRule="atLeast"/>
        </w:trPr>
        <w:tc>
          <w:tcPr>
            <w:tcW w:w="11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Қостөбе</w:t>
            </w:r>
          </w:p>
        </w:tc>
        <w:tc>
          <w:tcPr>
            <w:tcW w:w="3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w:t>
            </w:r>
          </w:p>
        </w:tc>
        <w:tc>
          <w:tcPr>
            <w:tcW w:w="3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w:t>
            </w:r>
          </w:p>
        </w:tc>
        <w:tc>
          <w:tcPr>
            <w:tcW w:w="37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2340</w:t>
            </w:r>
          </w:p>
        </w:tc>
      </w:tr>
      <w:tr>
        <w:trPr>
          <w:trHeight w:val="30" w:hRule="atLeast"/>
        </w:trPr>
        <w:tc>
          <w:tcPr>
            <w:tcW w:w="11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Балдыберек</w:t>
            </w:r>
          </w:p>
        </w:tc>
        <w:tc>
          <w:tcPr>
            <w:tcW w:w="3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1610</w:t>
            </w:r>
          </w:p>
        </w:tc>
        <w:tc>
          <w:tcPr>
            <w:tcW w:w="3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735</w:t>
            </w:r>
          </w:p>
        </w:tc>
        <w:tc>
          <w:tcPr>
            <w:tcW w:w="37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2704</w:t>
            </w:r>
          </w:p>
        </w:tc>
      </w:tr>
      <w:tr>
        <w:trPr>
          <w:trHeight w:val="30" w:hRule="atLeast"/>
        </w:trPr>
        <w:tc>
          <w:tcPr>
            <w:tcW w:w="11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Төңкеріс</w:t>
            </w:r>
          </w:p>
        </w:tc>
        <w:tc>
          <w:tcPr>
            <w:tcW w:w="3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1263</w:t>
            </w:r>
          </w:p>
        </w:tc>
        <w:tc>
          <w:tcPr>
            <w:tcW w:w="3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w:t>
            </w:r>
          </w:p>
        </w:tc>
        <w:tc>
          <w:tcPr>
            <w:tcW w:w="37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1714</w:t>
            </w:r>
          </w:p>
        </w:tc>
      </w:tr>
      <w:tr>
        <w:trPr>
          <w:trHeight w:val="30" w:hRule="atLeast"/>
        </w:trPr>
        <w:tc>
          <w:tcPr>
            <w:tcW w:w="11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1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3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5656</w:t>
            </w:r>
          </w:p>
        </w:tc>
        <w:tc>
          <w:tcPr>
            <w:tcW w:w="3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2814</w:t>
            </w:r>
          </w:p>
        </w:tc>
        <w:tc>
          <w:tcPr>
            <w:tcW w:w="37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13164</w:t>
            </w:r>
          </w:p>
        </w:tc>
      </w:tr>
    </w:tbl>
    <w:p>
      <w:pPr>
        <w:spacing w:after="0"/>
        <w:ind w:left="0"/>
        <w:jc w:val="left"/>
      </w:pPr>
      <w:r>
        <w:br/>
      </w:r>
      <w:r>
        <w:rPr>
          <w:rFonts w:ascii="Times New Roman"/>
          <w:b w:val="false"/>
          <w:i w:val="false"/>
          <w:color w:val="000000"/>
          <w:sz w:val="28"/>
        </w:rPr>
        <w:t>
</w:t>
      </w:r>
    </w:p>
    <w:bookmarkStart w:name="z46" w:id="43"/>
    <w:p>
      <w:pPr>
        <w:spacing w:after="0"/>
        <w:ind w:left="0"/>
        <w:jc w:val="left"/>
      </w:pPr>
      <w:r>
        <w:rPr>
          <w:rFonts w:ascii="Times New Roman"/>
          <w:b/>
          <w:i w:val="false"/>
          <w:color w:val="000000"/>
        </w:rPr>
        <w:t xml:space="preserve"> Ветеринариялық-санитариялық мекемелер туралы деректер:</w:t>
      </w:r>
    </w:p>
    <w:bookmarkEnd w:id="4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137"/>
        <w:gridCol w:w="1614"/>
        <w:gridCol w:w="2137"/>
        <w:gridCol w:w="2137"/>
        <w:gridCol w:w="2137"/>
        <w:gridCol w:w="2138"/>
      </w:tblGrid>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Елді мекен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Майбұлақ</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Қостөбе</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Балдыберек</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Төңкеріс</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left"/>
      </w:pPr>
      <w:r>
        <w:br/>
      </w:r>
      <w:r>
        <w:rPr>
          <w:rFonts w:ascii="Times New Roman"/>
          <w:b w:val="false"/>
          <w:i w:val="false"/>
          <w:color w:val="000000"/>
          <w:sz w:val="28"/>
        </w:rPr>
        <w:t>
</w:t>
      </w:r>
    </w:p>
    <w:bookmarkStart w:name="z47" w:id="44"/>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bookmarkEnd w:id="4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406"/>
        <w:gridCol w:w="4412"/>
        <w:gridCol w:w="4413"/>
        <w:gridCol w:w="1069"/>
      </w:tblGrid>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Тамыз-Қыркүйек </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866"/>
        <w:gridCol w:w="866"/>
        <w:gridCol w:w="2304"/>
        <w:gridCol w:w="2305"/>
        <w:gridCol w:w="866"/>
        <w:gridCol w:w="2787"/>
        <w:gridCol w:w="2306"/>
      </w:tblGrid>
      <w:tr>
        <w:trPr>
          <w:trHeight w:val="30" w:hRule="atLeast"/>
        </w:trPr>
        <w:tc>
          <w:tcPr>
            <w:tcW w:w="8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30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 гек­тар</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5058</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1553</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Майбұлақ</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3159</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Қостөбе</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2844</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Балдыберек</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715</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6435</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1511</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Төңкеріс</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775</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6975</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1163</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8574</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2719</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24471</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5344</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95"/>
        <w:gridCol w:w="1915"/>
        <w:gridCol w:w="1915"/>
        <w:gridCol w:w="1090"/>
        <w:gridCol w:w="1915"/>
        <w:gridCol w:w="1915"/>
        <w:gridCol w:w="2955"/>
      </w:tblGrid>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9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9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12424</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3806</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9515</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26997</w:t>
            </w:r>
          </w:p>
        </w:tc>
        <w:tc>
          <w:tcPr>
            <w:tcW w:w="29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4960</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2360</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5900</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14019</w:t>
            </w:r>
          </w:p>
        </w:tc>
        <w:tc>
          <w:tcPr>
            <w:tcW w:w="29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3976</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2330</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5825</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12645</w:t>
            </w:r>
          </w:p>
        </w:tc>
        <w:tc>
          <w:tcPr>
            <w:tcW w:w="29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12088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2704</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6760</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25283</w:t>
            </w:r>
          </w:p>
        </w:tc>
        <w:tc>
          <w:tcPr>
            <w:tcW w:w="29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9304</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1624</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4060</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20339</w:t>
            </w:r>
          </w:p>
        </w:tc>
        <w:tc>
          <w:tcPr>
            <w:tcW w:w="29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42752</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12824</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32060</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99283</w:t>
            </w:r>
          </w:p>
        </w:tc>
        <w:tc>
          <w:tcPr>
            <w:tcW w:w="29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-90709</w:t>
            </w:r>
          </w:p>
        </w:tc>
      </w:tr>
    </w:tbl>
    <w:p>
      <w:pPr>
        <w:spacing w:after="0"/>
        <w:ind w:left="0"/>
        <w:jc w:val="both"/>
      </w:pPr>
      <w:r>
        <w:rPr>
          <w:rFonts w:ascii="Times New Roman"/>
          <w:b w:val="false"/>
          <w:i w:val="false"/>
          <w:color w:val="000000"/>
          <w:sz w:val="28"/>
        </w:rPr>
        <w:t>
      Төлеби ауданы, Қаратөбе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50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650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17503 гектар</w:t>
      </w:r>
    </w:p>
    <w:p>
      <w:pPr>
        <w:spacing w:after="0"/>
        <w:ind w:left="0"/>
        <w:jc w:val="both"/>
      </w:pPr>
      <w:r>
        <w:rPr>
          <w:rFonts w:ascii="Times New Roman"/>
          <w:b w:val="false"/>
          <w:i w:val="false"/>
          <w:color w:val="000000"/>
          <w:sz w:val="28"/>
        </w:rPr>
        <w:t>
      оның ішінде ауыл шаруашылық жерлер: 10179 гектар</w:t>
      </w:r>
    </w:p>
    <w:p>
      <w:pPr>
        <w:spacing w:after="0"/>
        <w:ind w:left="0"/>
        <w:jc w:val="both"/>
      </w:pPr>
      <w:r>
        <w:rPr>
          <w:rFonts w:ascii="Times New Roman"/>
          <w:b w:val="false"/>
          <w:i w:val="false"/>
          <w:color w:val="000000"/>
          <w:sz w:val="28"/>
        </w:rPr>
        <w:t>
      жалпы егістік: 5639 гектар</w:t>
      </w:r>
    </w:p>
    <w:p>
      <w:pPr>
        <w:spacing w:after="0"/>
        <w:ind w:left="0"/>
        <w:jc w:val="both"/>
      </w:pPr>
      <w:r>
        <w:rPr>
          <w:rFonts w:ascii="Times New Roman"/>
          <w:b w:val="false"/>
          <w:i w:val="false"/>
          <w:color w:val="000000"/>
          <w:sz w:val="28"/>
        </w:rPr>
        <w:t>
      оның ішінде суғармалы жерлер: 586 гектар</w:t>
      </w:r>
    </w:p>
    <w:p>
      <w:pPr>
        <w:spacing w:after="0"/>
        <w:ind w:left="0"/>
        <w:jc w:val="both"/>
      </w:pPr>
      <w:r>
        <w:rPr>
          <w:rFonts w:ascii="Times New Roman"/>
          <w:b w:val="false"/>
          <w:i w:val="false"/>
          <w:color w:val="000000"/>
          <w:sz w:val="28"/>
        </w:rPr>
        <w:t>
      көпжылдық екпелер: 189 гектар</w:t>
      </w:r>
    </w:p>
    <w:p>
      <w:pPr>
        <w:spacing w:after="0"/>
        <w:ind w:left="0"/>
        <w:jc w:val="both"/>
      </w:pPr>
      <w:r>
        <w:rPr>
          <w:rFonts w:ascii="Times New Roman"/>
          <w:b w:val="false"/>
          <w:i w:val="false"/>
          <w:color w:val="000000"/>
          <w:sz w:val="28"/>
        </w:rPr>
        <w:t>
      шабындық жерлер: 15 гектар</w:t>
      </w:r>
    </w:p>
    <w:p>
      <w:pPr>
        <w:spacing w:after="0"/>
        <w:ind w:left="0"/>
        <w:jc w:val="both"/>
      </w:pPr>
      <w:r>
        <w:rPr>
          <w:rFonts w:ascii="Times New Roman"/>
          <w:b w:val="false"/>
          <w:i w:val="false"/>
          <w:color w:val="000000"/>
          <w:sz w:val="28"/>
        </w:rPr>
        <w:t>
      жайылымдық жерлер: 4336 гектар</w:t>
      </w:r>
    </w:p>
    <w:p>
      <w:pPr>
        <w:spacing w:after="0"/>
        <w:ind w:left="0"/>
        <w:jc w:val="both"/>
      </w:pPr>
      <w:r>
        <w:rPr>
          <w:rFonts w:ascii="Times New Roman"/>
          <w:b w:val="false"/>
          <w:i w:val="false"/>
          <w:color w:val="000000"/>
          <w:sz w:val="28"/>
        </w:rPr>
        <w:t>
      Төлеби ауданы, Қаратөбе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50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650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Қаратөбе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50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650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Қаратөбе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50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650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Қаратөбе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50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650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 w:id="45"/>
    <w:p>
      <w:pPr>
        <w:spacing w:after="0"/>
        <w:ind w:left="0"/>
        <w:jc w:val="both"/>
      </w:pPr>
      <w:r>
        <w:rPr>
          <w:rFonts w:ascii="Times New Roman"/>
          <w:b w:val="false"/>
          <w:i w:val="false"/>
          <w:color w:val="000000"/>
          <w:sz w:val="28"/>
        </w:rPr>
        <w:t>
      7. Қасқасу ауыл округі</w:t>
      </w:r>
    </w:p>
    <w:bookmarkEnd w:id="45"/>
    <w:p>
      <w:pPr>
        <w:spacing w:after="0"/>
        <w:ind w:left="0"/>
        <w:jc w:val="both"/>
      </w:pPr>
      <w:r>
        <w:rPr>
          <w:rFonts w:ascii="Times New Roman"/>
          <w:b w:val="false"/>
          <w:i w:val="false"/>
          <w:color w:val="000000"/>
          <w:sz w:val="28"/>
        </w:rPr>
        <w:t>
      Орталығы - Қасқасу ауылы.</w:t>
      </w:r>
    </w:p>
    <w:p>
      <w:pPr>
        <w:spacing w:after="0"/>
        <w:ind w:left="0"/>
        <w:jc w:val="both"/>
      </w:pPr>
      <w:r>
        <w:rPr>
          <w:rFonts w:ascii="Times New Roman"/>
          <w:b w:val="false"/>
          <w:i w:val="false"/>
          <w:color w:val="000000"/>
          <w:sz w:val="28"/>
        </w:rPr>
        <w:t>
      Елді мекендері - Қасқасу, Кеңесарық, Жоғарғы Қасқасу, Керегетас.</w:t>
      </w:r>
    </w:p>
    <w:p>
      <w:pPr>
        <w:spacing w:after="0"/>
        <w:ind w:left="0"/>
        <w:jc w:val="both"/>
      </w:pPr>
      <w:r>
        <w:rPr>
          <w:rFonts w:ascii="Times New Roman"/>
          <w:b w:val="false"/>
          <w:i w:val="false"/>
          <w:color w:val="000000"/>
          <w:sz w:val="28"/>
        </w:rPr>
        <w:t>
      Халық саны - 5245 адам.</w:t>
      </w:r>
    </w:p>
    <w:p>
      <w:pPr>
        <w:spacing w:after="0"/>
        <w:ind w:left="0"/>
        <w:jc w:val="both"/>
      </w:pPr>
      <w:r>
        <w:rPr>
          <w:rFonts w:ascii="Times New Roman"/>
          <w:b w:val="false"/>
          <w:i w:val="false"/>
          <w:color w:val="000000"/>
          <w:sz w:val="28"/>
        </w:rPr>
        <w:t>
      Округтің барлық жер көлемі - 10147 гектар.</w:t>
      </w:r>
    </w:p>
    <w:p>
      <w:pPr>
        <w:spacing w:after="0"/>
        <w:ind w:left="0"/>
        <w:jc w:val="both"/>
      </w:pPr>
      <w:r>
        <w:rPr>
          <w:rFonts w:ascii="Times New Roman"/>
          <w:b w:val="false"/>
          <w:i w:val="false"/>
          <w:color w:val="000000"/>
          <w:sz w:val="28"/>
        </w:rPr>
        <w:t>
      Оның ішінде: Елді мекен жайылымы - 2562 гектар.</w:t>
      </w:r>
    </w:p>
    <w:p>
      <w:pPr>
        <w:spacing w:after="0"/>
        <w:ind w:left="0"/>
        <w:jc w:val="both"/>
      </w:pPr>
      <w:r>
        <w:rPr>
          <w:rFonts w:ascii="Times New Roman"/>
          <w:b w:val="false"/>
          <w:i w:val="false"/>
          <w:color w:val="000000"/>
          <w:sz w:val="28"/>
        </w:rPr>
        <w:t>
      ауыл шаруашылық жер - 5352 гектар;</w:t>
      </w:r>
    </w:p>
    <w:p>
      <w:pPr>
        <w:spacing w:after="0"/>
        <w:ind w:left="0"/>
        <w:jc w:val="both"/>
      </w:pPr>
      <w:r>
        <w:rPr>
          <w:rFonts w:ascii="Times New Roman"/>
          <w:b w:val="false"/>
          <w:i w:val="false"/>
          <w:color w:val="000000"/>
          <w:sz w:val="28"/>
        </w:rPr>
        <w:t>
      жалпы егістік - 3669 гектар;</w:t>
      </w:r>
    </w:p>
    <w:p>
      <w:pPr>
        <w:spacing w:after="0"/>
        <w:ind w:left="0"/>
        <w:jc w:val="both"/>
      </w:pPr>
      <w:r>
        <w:rPr>
          <w:rFonts w:ascii="Times New Roman"/>
          <w:b w:val="false"/>
          <w:i w:val="false"/>
          <w:color w:val="000000"/>
          <w:sz w:val="28"/>
        </w:rPr>
        <w:t>
      суғармалы жер - 761 гектар;</w:t>
      </w:r>
    </w:p>
    <w:p>
      <w:pPr>
        <w:spacing w:after="0"/>
        <w:ind w:left="0"/>
        <w:jc w:val="both"/>
      </w:pPr>
      <w:r>
        <w:rPr>
          <w:rFonts w:ascii="Times New Roman"/>
          <w:b w:val="false"/>
          <w:i w:val="false"/>
          <w:color w:val="000000"/>
          <w:sz w:val="28"/>
        </w:rPr>
        <w:t>
      көп жылдық екпелер - 119 гектар;</w:t>
      </w:r>
    </w:p>
    <w:p>
      <w:pPr>
        <w:spacing w:after="0"/>
        <w:ind w:left="0"/>
        <w:jc w:val="both"/>
      </w:pPr>
      <w:r>
        <w:rPr>
          <w:rFonts w:ascii="Times New Roman"/>
          <w:b w:val="false"/>
          <w:i w:val="false"/>
          <w:color w:val="000000"/>
          <w:sz w:val="28"/>
        </w:rPr>
        <w:t>
      жайылым жер - 1463 гектар;</w:t>
      </w:r>
    </w:p>
    <w:p>
      <w:pPr>
        <w:spacing w:after="0"/>
        <w:ind w:left="0"/>
        <w:jc w:val="both"/>
      </w:pPr>
      <w:r>
        <w:rPr>
          <w:rFonts w:ascii="Times New Roman"/>
          <w:b w:val="false"/>
          <w:i w:val="false"/>
          <w:color w:val="000000"/>
          <w:sz w:val="28"/>
        </w:rPr>
        <w:t>
      шабындық жер - 101 гектар.</w:t>
      </w:r>
    </w:p>
    <w:p>
      <w:pPr>
        <w:spacing w:after="0"/>
        <w:ind w:left="0"/>
        <w:jc w:val="both"/>
      </w:pPr>
      <w:r>
        <w:rPr>
          <w:rFonts w:ascii="Times New Roman"/>
          <w:b w:val="false"/>
          <w:i w:val="false"/>
          <w:color w:val="000000"/>
          <w:sz w:val="28"/>
        </w:rPr>
        <w:t>
      (жалпы жайылым жер - 4025 гектар)</w:t>
      </w:r>
    </w:p>
    <w:bookmarkStart w:name="z49" w:id="46"/>
    <w:p>
      <w:pPr>
        <w:spacing w:after="0"/>
        <w:ind w:left="0"/>
        <w:jc w:val="left"/>
      </w:pPr>
      <w:r>
        <w:rPr>
          <w:rFonts w:ascii="Times New Roman"/>
          <w:b/>
          <w:i w:val="false"/>
          <w:color w:val="000000"/>
        </w:rPr>
        <w:t xml:space="preserve"> Елді мекен бойынша ауыл шаруашылығы жануарлары мал басының саны туралы деректер</w:t>
      </w:r>
    </w:p>
    <w:bookmarkEnd w:id="4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208"/>
        <w:gridCol w:w="912"/>
        <w:gridCol w:w="536"/>
        <w:gridCol w:w="3214"/>
        <w:gridCol w:w="3215"/>
        <w:gridCol w:w="3215"/>
      </w:tblGrid>
      <w:tr>
        <w:trPr>
          <w:trHeight w:val="30" w:hRule="atLeast"/>
        </w:trPr>
        <w:tc>
          <w:tcPr>
            <w:tcW w:w="12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9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5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32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32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2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2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Қасқасу</w:t>
            </w:r>
          </w:p>
        </w:tc>
        <w:tc>
          <w:tcPr>
            <w:tcW w:w="5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2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w:t>
            </w:r>
          </w:p>
        </w:tc>
        <w:tc>
          <w:tcPr>
            <w:tcW w:w="32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w:t>
            </w:r>
          </w:p>
        </w:tc>
        <w:tc>
          <w:tcPr>
            <w:tcW w:w="32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3196</w:t>
            </w:r>
          </w:p>
        </w:tc>
      </w:tr>
      <w:tr>
        <w:trPr>
          <w:trHeight w:val="30" w:hRule="atLeast"/>
        </w:trPr>
        <w:tc>
          <w:tcPr>
            <w:tcW w:w="12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Кеңесарық</w:t>
            </w:r>
          </w:p>
        </w:tc>
        <w:tc>
          <w:tcPr>
            <w:tcW w:w="5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2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834</w:t>
            </w:r>
          </w:p>
        </w:tc>
        <w:tc>
          <w:tcPr>
            <w:tcW w:w="32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32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3849</w:t>
            </w:r>
          </w:p>
        </w:tc>
      </w:tr>
      <w:tr>
        <w:trPr>
          <w:trHeight w:val="30" w:hRule="atLeast"/>
        </w:trPr>
        <w:tc>
          <w:tcPr>
            <w:tcW w:w="12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Жоғарғы Қасқасу</w:t>
            </w:r>
          </w:p>
        </w:tc>
        <w:tc>
          <w:tcPr>
            <w:tcW w:w="5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2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w:t>
            </w:r>
          </w:p>
        </w:tc>
        <w:tc>
          <w:tcPr>
            <w:tcW w:w="32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w:t>
            </w:r>
          </w:p>
        </w:tc>
        <w:tc>
          <w:tcPr>
            <w:tcW w:w="32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1196</w:t>
            </w:r>
          </w:p>
        </w:tc>
      </w:tr>
      <w:tr>
        <w:trPr>
          <w:trHeight w:val="30" w:hRule="atLeast"/>
        </w:trPr>
        <w:tc>
          <w:tcPr>
            <w:tcW w:w="12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Керегетас</w:t>
            </w:r>
          </w:p>
        </w:tc>
        <w:tc>
          <w:tcPr>
            <w:tcW w:w="5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2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w:t>
            </w:r>
          </w:p>
        </w:tc>
        <w:tc>
          <w:tcPr>
            <w:tcW w:w="32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578</w:t>
            </w:r>
          </w:p>
        </w:tc>
        <w:tc>
          <w:tcPr>
            <w:tcW w:w="32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1314</w:t>
            </w:r>
          </w:p>
        </w:tc>
      </w:tr>
      <w:tr>
        <w:trPr>
          <w:trHeight w:val="30" w:hRule="atLeast"/>
        </w:trPr>
        <w:tc>
          <w:tcPr>
            <w:tcW w:w="12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5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2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2100</w:t>
            </w:r>
          </w:p>
        </w:tc>
        <w:tc>
          <w:tcPr>
            <w:tcW w:w="32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2900</w:t>
            </w:r>
          </w:p>
        </w:tc>
        <w:tc>
          <w:tcPr>
            <w:tcW w:w="32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9555</w:t>
            </w:r>
          </w:p>
        </w:tc>
      </w:tr>
    </w:tbl>
    <w:p>
      <w:pPr>
        <w:spacing w:after="0"/>
        <w:ind w:left="0"/>
        <w:jc w:val="left"/>
      </w:pPr>
      <w:r>
        <w:br/>
      </w:r>
      <w:r>
        <w:rPr>
          <w:rFonts w:ascii="Times New Roman"/>
          <w:b w:val="false"/>
          <w:i w:val="false"/>
          <w:color w:val="000000"/>
          <w:sz w:val="28"/>
        </w:rPr>
        <w:t>
</w:t>
      </w:r>
    </w:p>
    <w:bookmarkStart w:name="z50" w:id="47"/>
    <w:p>
      <w:pPr>
        <w:spacing w:after="0"/>
        <w:ind w:left="0"/>
        <w:jc w:val="left"/>
      </w:pPr>
      <w:r>
        <w:rPr>
          <w:rFonts w:ascii="Times New Roman"/>
          <w:b/>
          <w:i w:val="false"/>
          <w:color w:val="000000"/>
        </w:rPr>
        <w:t xml:space="preserve"> Ветеринариялық-санитариялық мекемелер туралы деректер:</w:t>
      </w:r>
    </w:p>
    <w:bookmarkEnd w:id="4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137"/>
        <w:gridCol w:w="1614"/>
        <w:gridCol w:w="2137"/>
        <w:gridCol w:w="2137"/>
        <w:gridCol w:w="2137"/>
        <w:gridCol w:w="2138"/>
      </w:tblGrid>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Елді мекен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Қасқасу</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Кеңесарық</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Жоғарғы Қасқасу</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Керегетас</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p>
      <w:pPr>
        <w:spacing w:after="0"/>
        <w:ind w:left="0"/>
        <w:jc w:val="left"/>
      </w:pPr>
      <w:r>
        <w:br/>
      </w:r>
      <w:r>
        <w:rPr>
          <w:rFonts w:ascii="Times New Roman"/>
          <w:b w:val="false"/>
          <w:i w:val="false"/>
          <w:color w:val="000000"/>
          <w:sz w:val="28"/>
        </w:rPr>
        <w:t>
</w:t>
      </w:r>
    </w:p>
    <w:bookmarkStart w:name="z51" w:id="48"/>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bookmarkEnd w:id="4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406"/>
        <w:gridCol w:w="4412"/>
        <w:gridCol w:w="4413"/>
        <w:gridCol w:w="1069"/>
      </w:tblGrid>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Тамыз-Қыркүйек </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866"/>
        <w:gridCol w:w="866"/>
        <w:gridCol w:w="2304"/>
        <w:gridCol w:w="2305"/>
        <w:gridCol w:w="866"/>
        <w:gridCol w:w="2787"/>
        <w:gridCol w:w="2306"/>
      </w:tblGrid>
      <w:tr>
        <w:trPr>
          <w:trHeight w:val="30" w:hRule="atLeast"/>
        </w:trPr>
        <w:tc>
          <w:tcPr>
            <w:tcW w:w="8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30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 гектар</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Қасқасу</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4329</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668</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Кеңесарық</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734</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6606</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579</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Жоғарғы Қасқасу</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1971</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Керегетас</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492</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4428</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4025</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1926</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17334</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2037</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65"/>
        <w:gridCol w:w="1818"/>
        <w:gridCol w:w="1503"/>
        <w:gridCol w:w="1034"/>
        <w:gridCol w:w="2287"/>
        <w:gridCol w:w="2288"/>
        <w:gridCol w:w="2805"/>
      </w:tblGrid>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5344</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2996</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7490</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17163</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4632</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3549</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8872,5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20110,5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3296</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1154</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8152</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3024</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1194</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10437</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16296</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8893</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22232,5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55862,5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-51837,5</w:t>
            </w:r>
          </w:p>
        </w:tc>
      </w:tr>
    </w:tbl>
    <w:p>
      <w:pPr>
        <w:spacing w:after="0"/>
        <w:ind w:left="0"/>
        <w:jc w:val="both"/>
      </w:pPr>
      <w:r>
        <w:rPr>
          <w:rFonts w:ascii="Times New Roman"/>
          <w:b w:val="false"/>
          <w:i w:val="false"/>
          <w:color w:val="000000"/>
          <w:sz w:val="28"/>
        </w:rPr>
        <w:t>
      Төлеби ауданы, Қасқасу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468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10147 гектар</w:t>
      </w:r>
    </w:p>
    <w:p>
      <w:pPr>
        <w:spacing w:after="0"/>
        <w:ind w:left="0"/>
        <w:jc w:val="both"/>
      </w:pPr>
      <w:r>
        <w:rPr>
          <w:rFonts w:ascii="Times New Roman"/>
          <w:b w:val="false"/>
          <w:i w:val="false"/>
          <w:color w:val="000000"/>
          <w:sz w:val="28"/>
        </w:rPr>
        <w:t>
      оның ішінде ауыл шаруашылық жерлер: 5352 гектар</w:t>
      </w:r>
    </w:p>
    <w:p>
      <w:pPr>
        <w:spacing w:after="0"/>
        <w:ind w:left="0"/>
        <w:jc w:val="both"/>
      </w:pPr>
      <w:r>
        <w:rPr>
          <w:rFonts w:ascii="Times New Roman"/>
          <w:b w:val="false"/>
          <w:i w:val="false"/>
          <w:color w:val="000000"/>
          <w:sz w:val="28"/>
        </w:rPr>
        <w:t>
      жалпы егістік: 3669 гектар</w:t>
      </w:r>
    </w:p>
    <w:p>
      <w:pPr>
        <w:spacing w:after="0"/>
        <w:ind w:left="0"/>
        <w:jc w:val="both"/>
      </w:pPr>
      <w:r>
        <w:rPr>
          <w:rFonts w:ascii="Times New Roman"/>
          <w:b w:val="false"/>
          <w:i w:val="false"/>
          <w:color w:val="000000"/>
          <w:sz w:val="28"/>
        </w:rPr>
        <w:t>
      оның ішінде суғармалы жерлер: 761 гектар</w:t>
      </w:r>
    </w:p>
    <w:p>
      <w:pPr>
        <w:spacing w:after="0"/>
        <w:ind w:left="0"/>
        <w:jc w:val="both"/>
      </w:pPr>
      <w:r>
        <w:rPr>
          <w:rFonts w:ascii="Times New Roman"/>
          <w:b w:val="false"/>
          <w:i w:val="false"/>
          <w:color w:val="000000"/>
          <w:sz w:val="28"/>
        </w:rPr>
        <w:t>
      көпжылдық екпелер: 119 гектар</w:t>
      </w:r>
    </w:p>
    <w:p>
      <w:pPr>
        <w:spacing w:after="0"/>
        <w:ind w:left="0"/>
        <w:jc w:val="both"/>
      </w:pPr>
      <w:r>
        <w:rPr>
          <w:rFonts w:ascii="Times New Roman"/>
          <w:b w:val="false"/>
          <w:i w:val="false"/>
          <w:color w:val="000000"/>
          <w:sz w:val="28"/>
        </w:rPr>
        <w:t>
      шабындық жерлер: 101 гектар</w:t>
      </w:r>
    </w:p>
    <w:p>
      <w:pPr>
        <w:spacing w:after="0"/>
        <w:ind w:left="0"/>
        <w:jc w:val="both"/>
      </w:pPr>
      <w:r>
        <w:rPr>
          <w:rFonts w:ascii="Times New Roman"/>
          <w:b w:val="false"/>
          <w:i w:val="false"/>
          <w:color w:val="000000"/>
          <w:sz w:val="28"/>
        </w:rPr>
        <w:t>
      жайылымдық жерлер: 1463 гектар</w:t>
      </w:r>
    </w:p>
    <w:p>
      <w:pPr>
        <w:spacing w:after="0"/>
        <w:ind w:left="0"/>
        <w:jc w:val="both"/>
      </w:pPr>
      <w:r>
        <w:rPr>
          <w:rFonts w:ascii="Times New Roman"/>
          <w:b w:val="false"/>
          <w:i w:val="false"/>
          <w:color w:val="000000"/>
          <w:sz w:val="28"/>
        </w:rPr>
        <w:t>
      Төлеби ауданы, Қасқасу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468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Қасқасу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468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Қасқасу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468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Қасқасу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468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 w:id="49"/>
    <w:p>
      <w:pPr>
        <w:spacing w:after="0"/>
        <w:ind w:left="0"/>
        <w:jc w:val="both"/>
      </w:pPr>
      <w:r>
        <w:rPr>
          <w:rFonts w:ascii="Times New Roman"/>
          <w:b w:val="false"/>
          <w:i w:val="false"/>
          <w:color w:val="000000"/>
          <w:sz w:val="28"/>
        </w:rPr>
        <w:t>
      8. Кемеқалған ауыл округі</w:t>
      </w:r>
    </w:p>
    <w:bookmarkEnd w:id="49"/>
    <w:p>
      <w:pPr>
        <w:spacing w:after="0"/>
        <w:ind w:left="0"/>
        <w:jc w:val="both"/>
      </w:pPr>
      <w:r>
        <w:rPr>
          <w:rFonts w:ascii="Times New Roman"/>
          <w:b w:val="false"/>
          <w:i w:val="false"/>
          <w:color w:val="000000"/>
          <w:sz w:val="28"/>
        </w:rPr>
        <w:t>
      Орталығы - Абай ауылы.</w:t>
      </w:r>
    </w:p>
    <w:p>
      <w:pPr>
        <w:spacing w:after="0"/>
        <w:ind w:left="0"/>
        <w:jc w:val="both"/>
      </w:pPr>
      <w:r>
        <w:rPr>
          <w:rFonts w:ascii="Times New Roman"/>
          <w:b w:val="false"/>
          <w:i w:val="false"/>
          <w:color w:val="000000"/>
          <w:sz w:val="28"/>
        </w:rPr>
        <w:t>
      Елді мекендері - Абай, Ангарата, Ұйымшыл, Ақбастау, Қарақия, Қаратөбе</w:t>
      </w:r>
    </w:p>
    <w:p>
      <w:pPr>
        <w:spacing w:after="0"/>
        <w:ind w:left="0"/>
        <w:jc w:val="both"/>
      </w:pPr>
      <w:r>
        <w:rPr>
          <w:rFonts w:ascii="Times New Roman"/>
          <w:b w:val="false"/>
          <w:i w:val="false"/>
          <w:color w:val="000000"/>
          <w:sz w:val="28"/>
        </w:rPr>
        <w:t>
      Халық саны - 5689 адам.</w:t>
      </w:r>
    </w:p>
    <w:p>
      <w:pPr>
        <w:spacing w:after="0"/>
        <w:ind w:left="0"/>
        <w:jc w:val="both"/>
      </w:pPr>
      <w:r>
        <w:rPr>
          <w:rFonts w:ascii="Times New Roman"/>
          <w:b w:val="false"/>
          <w:i w:val="false"/>
          <w:color w:val="000000"/>
          <w:sz w:val="28"/>
        </w:rPr>
        <w:t>
      Округтің барлық жер көлемі - 14554 гектар.</w:t>
      </w:r>
    </w:p>
    <w:p>
      <w:pPr>
        <w:spacing w:after="0"/>
        <w:ind w:left="0"/>
        <w:jc w:val="both"/>
      </w:pPr>
      <w:r>
        <w:rPr>
          <w:rFonts w:ascii="Times New Roman"/>
          <w:b w:val="false"/>
          <w:i w:val="false"/>
          <w:color w:val="000000"/>
          <w:sz w:val="28"/>
        </w:rPr>
        <w:t>
      Оның ішінде: Елді мекен жайылымы - 4800 гектар.</w:t>
      </w:r>
    </w:p>
    <w:p>
      <w:pPr>
        <w:spacing w:after="0"/>
        <w:ind w:left="0"/>
        <w:jc w:val="both"/>
      </w:pPr>
      <w:r>
        <w:rPr>
          <w:rFonts w:ascii="Times New Roman"/>
          <w:b w:val="false"/>
          <w:i w:val="false"/>
          <w:color w:val="000000"/>
          <w:sz w:val="28"/>
        </w:rPr>
        <w:t>
      ауыл шаруашылық жер - 7377 гектар;</w:t>
      </w:r>
    </w:p>
    <w:p>
      <w:pPr>
        <w:spacing w:after="0"/>
        <w:ind w:left="0"/>
        <w:jc w:val="both"/>
      </w:pPr>
      <w:r>
        <w:rPr>
          <w:rFonts w:ascii="Times New Roman"/>
          <w:b w:val="false"/>
          <w:i w:val="false"/>
          <w:color w:val="000000"/>
          <w:sz w:val="28"/>
        </w:rPr>
        <w:t>
      жалпы егістік - 5702 гектар;</w:t>
      </w:r>
    </w:p>
    <w:p>
      <w:pPr>
        <w:spacing w:after="0"/>
        <w:ind w:left="0"/>
        <w:jc w:val="both"/>
      </w:pPr>
      <w:r>
        <w:rPr>
          <w:rFonts w:ascii="Times New Roman"/>
          <w:b w:val="false"/>
          <w:i w:val="false"/>
          <w:color w:val="000000"/>
          <w:sz w:val="28"/>
        </w:rPr>
        <w:t>
      суғармалы жер - 397 гектар;</w:t>
      </w:r>
    </w:p>
    <w:p>
      <w:pPr>
        <w:spacing w:after="0"/>
        <w:ind w:left="0"/>
        <w:jc w:val="both"/>
      </w:pPr>
      <w:r>
        <w:rPr>
          <w:rFonts w:ascii="Times New Roman"/>
          <w:b w:val="false"/>
          <w:i w:val="false"/>
          <w:color w:val="000000"/>
          <w:sz w:val="28"/>
        </w:rPr>
        <w:t>
      көп жылдық екпелер - 42 гектар;</w:t>
      </w:r>
    </w:p>
    <w:p>
      <w:pPr>
        <w:spacing w:after="0"/>
        <w:ind w:left="0"/>
        <w:jc w:val="both"/>
      </w:pPr>
      <w:r>
        <w:rPr>
          <w:rFonts w:ascii="Times New Roman"/>
          <w:b w:val="false"/>
          <w:i w:val="false"/>
          <w:color w:val="000000"/>
          <w:sz w:val="28"/>
        </w:rPr>
        <w:t>
      жайылым жер - 1612 гектар;</w:t>
      </w:r>
    </w:p>
    <w:p>
      <w:pPr>
        <w:spacing w:after="0"/>
        <w:ind w:left="0"/>
        <w:jc w:val="both"/>
      </w:pPr>
      <w:r>
        <w:rPr>
          <w:rFonts w:ascii="Times New Roman"/>
          <w:b w:val="false"/>
          <w:i w:val="false"/>
          <w:color w:val="000000"/>
          <w:sz w:val="28"/>
        </w:rPr>
        <w:t>
      шабындық жер - 21 гектар.</w:t>
      </w:r>
    </w:p>
    <w:p>
      <w:pPr>
        <w:spacing w:after="0"/>
        <w:ind w:left="0"/>
        <w:jc w:val="both"/>
      </w:pPr>
      <w:r>
        <w:rPr>
          <w:rFonts w:ascii="Times New Roman"/>
          <w:b w:val="false"/>
          <w:i w:val="false"/>
          <w:color w:val="000000"/>
          <w:sz w:val="28"/>
        </w:rPr>
        <w:t>
      (жалпы жайылым жер - 6423 гектар)</w:t>
      </w:r>
    </w:p>
    <w:bookmarkStart w:name="z53" w:id="50"/>
    <w:p>
      <w:pPr>
        <w:spacing w:after="0"/>
        <w:ind w:left="0"/>
        <w:jc w:val="left"/>
      </w:pPr>
      <w:r>
        <w:rPr>
          <w:rFonts w:ascii="Times New Roman"/>
          <w:b/>
          <w:i w:val="false"/>
          <w:color w:val="000000"/>
        </w:rPr>
        <w:t xml:space="preserve"> Елді мекен бойынша ауыл шаруашылығы жануарлары мал басының саны туралы деректер</w:t>
      </w:r>
    </w:p>
    <w:bookmarkEnd w:id="5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038"/>
        <w:gridCol w:w="784"/>
        <w:gridCol w:w="1612"/>
        <w:gridCol w:w="2762"/>
        <w:gridCol w:w="2763"/>
        <w:gridCol w:w="3341"/>
      </w:tblGrid>
      <w:tr>
        <w:trPr>
          <w:trHeight w:val="30" w:hRule="atLeast"/>
        </w:trPr>
        <w:tc>
          <w:tcPr>
            <w:tcW w:w="10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7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1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7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3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0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1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408</w:t>
            </w:r>
          </w:p>
        </w:tc>
        <w:tc>
          <w:tcPr>
            <w:tcW w:w="27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w:t>
            </w:r>
          </w:p>
        </w:tc>
        <w:tc>
          <w:tcPr>
            <w:tcW w:w="33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2238</w:t>
            </w:r>
          </w:p>
        </w:tc>
      </w:tr>
      <w:tr>
        <w:trPr>
          <w:trHeight w:val="30" w:hRule="atLeast"/>
        </w:trPr>
        <w:tc>
          <w:tcPr>
            <w:tcW w:w="10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Ангарата </w:t>
            </w:r>
          </w:p>
        </w:tc>
        <w:tc>
          <w:tcPr>
            <w:tcW w:w="1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595</w:t>
            </w:r>
          </w:p>
        </w:tc>
        <w:tc>
          <w:tcPr>
            <w:tcW w:w="27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w:t>
            </w:r>
          </w:p>
        </w:tc>
        <w:tc>
          <w:tcPr>
            <w:tcW w:w="33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4519</w:t>
            </w:r>
          </w:p>
        </w:tc>
      </w:tr>
      <w:tr>
        <w:trPr>
          <w:trHeight w:val="30" w:hRule="atLeast"/>
        </w:trPr>
        <w:tc>
          <w:tcPr>
            <w:tcW w:w="10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Абай </w:t>
            </w:r>
          </w:p>
        </w:tc>
        <w:tc>
          <w:tcPr>
            <w:tcW w:w="1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w:t>
            </w:r>
          </w:p>
        </w:tc>
        <w:tc>
          <w:tcPr>
            <w:tcW w:w="27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w:t>
            </w:r>
          </w:p>
        </w:tc>
        <w:tc>
          <w:tcPr>
            <w:tcW w:w="33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4295</w:t>
            </w:r>
          </w:p>
        </w:tc>
      </w:tr>
      <w:tr>
        <w:trPr>
          <w:trHeight w:val="30" w:hRule="atLeast"/>
        </w:trPr>
        <w:tc>
          <w:tcPr>
            <w:tcW w:w="10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Ұйымшыл </w:t>
            </w:r>
          </w:p>
        </w:tc>
        <w:tc>
          <w:tcPr>
            <w:tcW w:w="1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w:t>
            </w:r>
          </w:p>
        </w:tc>
        <w:tc>
          <w:tcPr>
            <w:tcW w:w="27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645</w:t>
            </w:r>
          </w:p>
        </w:tc>
        <w:tc>
          <w:tcPr>
            <w:tcW w:w="33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2561</w:t>
            </w:r>
          </w:p>
        </w:tc>
      </w:tr>
      <w:tr>
        <w:trPr>
          <w:trHeight w:val="30" w:hRule="atLeast"/>
        </w:trPr>
        <w:tc>
          <w:tcPr>
            <w:tcW w:w="10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Қаратөбе </w:t>
            </w:r>
          </w:p>
        </w:tc>
        <w:tc>
          <w:tcPr>
            <w:tcW w:w="1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27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w:t>
            </w:r>
          </w:p>
        </w:tc>
        <w:tc>
          <w:tcPr>
            <w:tcW w:w="33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1514</w:t>
            </w:r>
          </w:p>
        </w:tc>
      </w:tr>
      <w:tr>
        <w:trPr>
          <w:trHeight w:val="30" w:hRule="atLeast"/>
        </w:trPr>
        <w:tc>
          <w:tcPr>
            <w:tcW w:w="10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Қарақия </w:t>
            </w:r>
          </w:p>
        </w:tc>
        <w:tc>
          <w:tcPr>
            <w:tcW w:w="1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27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654</w:t>
            </w:r>
          </w:p>
        </w:tc>
        <w:tc>
          <w:tcPr>
            <w:tcW w:w="33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819</w:t>
            </w:r>
          </w:p>
        </w:tc>
      </w:tr>
      <w:tr>
        <w:trPr>
          <w:trHeight w:val="30" w:hRule="atLeast"/>
        </w:trPr>
        <w:tc>
          <w:tcPr>
            <w:tcW w:w="10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2342</w:t>
            </w:r>
          </w:p>
        </w:tc>
        <w:tc>
          <w:tcPr>
            <w:tcW w:w="27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3635</w:t>
            </w:r>
          </w:p>
        </w:tc>
        <w:tc>
          <w:tcPr>
            <w:tcW w:w="33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15946</w:t>
            </w:r>
          </w:p>
        </w:tc>
      </w:tr>
    </w:tbl>
    <w:p>
      <w:pPr>
        <w:spacing w:after="0"/>
        <w:ind w:left="0"/>
        <w:jc w:val="left"/>
      </w:pPr>
      <w:r>
        <w:br/>
      </w:r>
      <w:r>
        <w:rPr>
          <w:rFonts w:ascii="Times New Roman"/>
          <w:b w:val="false"/>
          <w:i w:val="false"/>
          <w:color w:val="000000"/>
          <w:sz w:val="28"/>
        </w:rPr>
        <w:t>
</w:t>
      </w:r>
    </w:p>
    <w:bookmarkStart w:name="z54" w:id="51"/>
    <w:p>
      <w:pPr>
        <w:spacing w:after="0"/>
        <w:ind w:left="0"/>
        <w:jc w:val="left"/>
      </w:pPr>
      <w:r>
        <w:rPr>
          <w:rFonts w:ascii="Times New Roman"/>
          <w:b/>
          <w:i w:val="false"/>
          <w:color w:val="000000"/>
        </w:rPr>
        <w:t xml:space="preserve"> Ветеринариялық-санитариялық мекемелер туралы деректер:</w:t>
      </w:r>
    </w:p>
    <w:bookmarkEnd w:id="5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137"/>
        <w:gridCol w:w="1614"/>
        <w:gridCol w:w="2137"/>
        <w:gridCol w:w="2137"/>
        <w:gridCol w:w="2137"/>
        <w:gridCol w:w="2138"/>
      </w:tblGrid>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Елді мекен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Ангарата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Абай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Ұйымшыл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Қаратөбе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Қарақия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p>
      <w:pPr>
        <w:spacing w:after="0"/>
        <w:ind w:left="0"/>
        <w:jc w:val="left"/>
      </w:pPr>
      <w:r>
        <w:br/>
      </w:r>
      <w:r>
        <w:rPr>
          <w:rFonts w:ascii="Times New Roman"/>
          <w:b w:val="false"/>
          <w:i w:val="false"/>
          <w:color w:val="000000"/>
          <w:sz w:val="28"/>
        </w:rPr>
        <w:t>
</w:t>
      </w:r>
    </w:p>
    <w:bookmarkStart w:name="z55" w:id="52"/>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bookmarkEnd w:id="5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406"/>
        <w:gridCol w:w="4412"/>
        <w:gridCol w:w="4413"/>
        <w:gridCol w:w="1069"/>
      </w:tblGrid>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мезімі</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мезімі</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Ескерту </w:t>
            </w:r>
          </w:p>
        </w:tc>
      </w:tr>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Тамыз-Қыркүйек </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866"/>
        <w:gridCol w:w="866"/>
        <w:gridCol w:w="2304"/>
        <w:gridCol w:w="2305"/>
        <w:gridCol w:w="866"/>
        <w:gridCol w:w="2787"/>
        <w:gridCol w:w="2306"/>
      </w:tblGrid>
      <w:tr>
        <w:trPr>
          <w:trHeight w:val="30" w:hRule="atLeast"/>
        </w:trPr>
        <w:tc>
          <w:tcPr>
            <w:tcW w:w="8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30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 гектар</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408</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3672</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617</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Ангарата </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5040</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592</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Абай </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5904</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785</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Ұйымшыл </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3735</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633</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Қаратөбе </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1170</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882</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644</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6423</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2267</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20403</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3545</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51"/>
        <w:gridCol w:w="1772"/>
        <w:gridCol w:w="1773"/>
        <w:gridCol w:w="1008"/>
        <w:gridCol w:w="2230"/>
        <w:gridCol w:w="2231"/>
        <w:gridCol w:w="2735"/>
      </w:tblGrid>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4936</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2218</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5545</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14153</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4736</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4509</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11272,5</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21048,5</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6280</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4240</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10600</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22784</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5064</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2551</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6377,5</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15176,5</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2192</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1504</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3760</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7122</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5152</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809</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2022,5</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8056,5</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28360</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15831</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39577,5</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88340,5</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-81917,5</w:t>
            </w:r>
          </w:p>
        </w:tc>
      </w:tr>
    </w:tbl>
    <w:p>
      <w:pPr>
        <w:spacing w:after="0"/>
        <w:ind w:left="0"/>
        <w:jc w:val="both"/>
      </w:pPr>
      <w:r>
        <w:rPr>
          <w:rFonts w:ascii="Times New Roman"/>
          <w:b w:val="false"/>
          <w:i w:val="false"/>
          <w:color w:val="000000"/>
          <w:sz w:val="28"/>
        </w:rPr>
        <w:t>
      Төлеби ауданы, Кемеқалған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69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769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14554 гектар</w:t>
      </w:r>
    </w:p>
    <w:p>
      <w:pPr>
        <w:spacing w:after="0"/>
        <w:ind w:left="0"/>
        <w:jc w:val="both"/>
      </w:pPr>
      <w:r>
        <w:rPr>
          <w:rFonts w:ascii="Times New Roman"/>
          <w:b w:val="false"/>
          <w:i w:val="false"/>
          <w:color w:val="000000"/>
          <w:sz w:val="28"/>
        </w:rPr>
        <w:t>
      оның ішінде ауыл шаруашылық жерлер: 7377 гектар</w:t>
      </w:r>
    </w:p>
    <w:p>
      <w:pPr>
        <w:spacing w:after="0"/>
        <w:ind w:left="0"/>
        <w:jc w:val="both"/>
      </w:pPr>
      <w:r>
        <w:rPr>
          <w:rFonts w:ascii="Times New Roman"/>
          <w:b w:val="false"/>
          <w:i w:val="false"/>
          <w:color w:val="000000"/>
          <w:sz w:val="28"/>
        </w:rPr>
        <w:t>
      жалпы егістік: 5702 гектар</w:t>
      </w:r>
    </w:p>
    <w:p>
      <w:pPr>
        <w:spacing w:after="0"/>
        <w:ind w:left="0"/>
        <w:jc w:val="both"/>
      </w:pPr>
      <w:r>
        <w:rPr>
          <w:rFonts w:ascii="Times New Roman"/>
          <w:b w:val="false"/>
          <w:i w:val="false"/>
          <w:color w:val="000000"/>
          <w:sz w:val="28"/>
        </w:rPr>
        <w:t>
      оның ішінде суғармалы жерлер: 397 гектар</w:t>
      </w:r>
    </w:p>
    <w:p>
      <w:pPr>
        <w:spacing w:after="0"/>
        <w:ind w:left="0"/>
        <w:jc w:val="both"/>
      </w:pPr>
      <w:r>
        <w:rPr>
          <w:rFonts w:ascii="Times New Roman"/>
          <w:b w:val="false"/>
          <w:i w:val="false"/>
          <w:color w:val="000000"/>
          <w:sz w:val="28"/>
        </w:rPr>
        <w:t>
      көпжылдық екпелер: 42 гектар</w:t>
      </w:r>
    </w:p>
    <w:p>
      <w:pPr>
        <w:spacing w:after="0"/>
        <w:ind w:left="0"/>
        <w:jc w:val="both"/>
      </w:pPr>
      <w:r>
        <w:rPr>
          <w:rFonts w:ascii="Times New Roman"/>
          <w:b w:val="false"/>
          <w:i w:val="false"/>
          <w:color w:val="000000"/>
          <w:sz w:val="28"/>
        </w:rPr>
        <w:t>
      шабындық жерлер: 21 гектар</w:t>
      </w:r>
    </w:p>
    <w:p>
      <w:pPr>
        <w:spacing w:after="0"/>
        <w:ind w:left="0"/>
        <w:jc w:val="both"/>
      </w:pPr>
      <w:r>
        <w:rPr>
          <w:rFonts w:ascii="Times New Roman"/>
          <w:b w:val="false"/>
          <w:i w:val="false"/>
          <w:color w:val="000000"/>
          <w:sz w:val="28"/>
        </w:rPr>
        <w:t>
      жайылымдық жерлер: 1612 гектар</w:t>
      </w:r>
    </w:p>
    <w:p>
      <w:pPr>
        <w:spacing w:after="0"/>
        <w:ind w:left="0"/>
        <w:jc w:val="both"/>
      </w:pPr>
      <w:r>
        <w:rPr>
          <w:rFonts w:ascii="Times New Roman"/>
          <w:b w:val="false"/>
          <w:i w:val="false"/>
          <w:color w:val="000000"/>
          <w:sz w:val="28"/>
        </w:rPr>
        <w:t>
      Төлеби ауданы, Кемеқалған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69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769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Кемеқалған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69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769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Кемеқалған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69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769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Кемеқалған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69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769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6" w:id="53"/>
    <w:p>
      <w:pPr>
        <w:spacing w:after="0"/>
        <w:ind w:left="0"/>
        <w:jc w:val="both"/>
      </w:pPr>
      <w:r>
        <w:rPr>
          <w:rFonts w:ascii="Times New Roman"/>
          <w:b w:val="false"/>
          <w:i w:val="false"/>
          <w:color w:val="000000"/>
          <w:sz w:val="28"/>
        </w:rPr>
        <w:t>
      9. Қоғалы ауыл округі</w:t>
      </w:r>
    </w:p>
    <w:bookmarkEnd w:id="53"/>
    <w:p>
      <w:pPr>
        <w:spacing w:after="0"/>
        <w:ind w:left="0"/>
        <w:jc w:val="both"/>
      </w:pPr>
      <w:r>
        <w:rPr>
          <w:rFonts w:ascii="Times New Roman"/>
          <w:b w:val="false"/>
          <w:i w:val="false"/>
          <w:color w:val="000000"/>
          <w:sz w:val="28"/>
        </w:rPr>
        <w:t>
      Орталығы - Ұзынарық ауылы.</w:t>
      </w:r>
    </w:p>
    <w:p>
      <w:pPr>
        <w:spacing w:after="0"/>
        <w:ind w:left="0"/>
        <w:jc w:val="both"/>
      </w:pPr>
      <w:r>
        <w:rPr>
          <w:rFonts w:ascii="Times New Roman"/>
          <w:b w:val="false"/>
          <w:i w:val="false"/>
          <w:color w:val="000000"/>
          <w:sz w:val="28"/>
        </w:rPr>
        <w:t>
      Елді мекендері - Ұзынарық, Диханкөл, Алшалы.</w:t>
      </w:r>
    </w:p>
    <w:p>
      <w:pPr>
        <w:spacing w:after="0"/>
        <w:ind w:left="0"/>
        <w:jc w:val="both"/>
      </w:pPr>
      <w:r>
        <w:rPr>
          <w:rFonts w:ascii="Times New Roman"/>
          <w:b w:val="false"/>
          <w:i w:val="false"/>
          <w:color w:val="000000"/>
          <w:sz w:val="28"/>
        </w:rPr>
        <w:t>
      Халық саны - 3774 адам.</w:t>
      </w:r>
    </w:p>
    <w:p>
      <w:pPr>
        <w:spacing w:after="0"/>
        <w:ind w:left="0"/>
        <w:jc w:val="both"/>
      </w:pPr>
      <w:r>
        <w:rPr>
          <w:rFonts w:ascii="Times New Roman"/>
          <w:b w:val="false"/>
          <w:i w:val="false"/>
          <w:color w:val="000000"/>
          <w:sz w:val="28"/>
        </w:rPr>
        <w:t>
      Округтің барлық жер көлемі - 7081 гектар.</w:t>
      </w:r>
    </w:p>
    <w:p>
      <w:pPr>
        <w:spacing w:after="0"/>
        <w:ind w:left="0"/>
        <w:jc w:val="both"/>
      </w:pPr>
      <w:r>
        <w:rPr>
          <w:rFonts w:ascii="Times New Roman"/>
          <w:b w:val="false"/>
          <w:i w:val="false"/>
          <w:color w:val="000000"/>
          <w:sz w:val="28"/>
        </w:rPr>
        <w:t>
      Оның ішінде: Елді мекен жайылымы - 1846 гектар.</w:t>
      </w:r>
    </w:p>
    <w:p>
      <w:pPr>
        <w:spacing w:after="0"/>
        <w:ind w:left="0"/>
        <w:jc w:val="both"/>
      </w:pPr>
      <w:r>
        <w:rPr>
          <w:rFonts w:ascii="Times New Roman"/>
          <w:b w:val="false"/>
          <w:i w:val="false"/>
          <w:color w:val="000000"/>
          <w:sz w:val="28"/>
        </w:rPr>
        <w:t>
      ауыл шаруашылық жер - 4184 гектар;</w:t>
      </w:r>
    </w:p>
    <w:p>
      <w:pPr>
        <w:spacing w:after="0"/>
        <w:ind w:left="0"/>
        <w:jc w:val="both"/>
      </w:pPr>
      <w:r>
        <w:rPr>
          <w:rFonts w:ascii="Times New Roman"/>
          <w:b w:val="false"/>
          <w:i w:val="false"/>
          <w:color w:val="000000"/>
          <w:sz w:val="28"/>
        </w:rPr>
        <w:t>
      жалпы егістік - 2886 гектар;</w:t>
      </w:r>
    </w:p>
    <w:p>
      <w:pPr>
        <w:spacing w:after="0"/>
        <w:ind w:left="0"/>
        <w:jc w:val="both"/>
      </w:pPr>
      <w:r>
        <w:rPr>
          <w:rFonts w:ascii="Times New Roman"/>
          <w:b w:val="false"/>
          <w:i w:val="false"/>
          <w:color w:val="000000"/>
          <w:sz w:val="28"/>
        </w:rPr>
        <w:t>
      суғармалы жер - 270 гектар;</w:t>
      </w:r>
    </w:p>
    <w:p>
      <w:pPr>
        <w:spacing w:after="0"/>
        <w:ind w:left="0"/>
        <w:jc w:val="both"/>
      </w:pPr>
      <w:r>
        <w:rPr>
          <w:rFonts w:ascii="Times New Roman"/>
          <w:b w:val="false"/>
          <w:i w:val="false"/>
          <w:color w:val="000000"/>
          <w:sz w:val="28"/>
        </w:rPr>
        <w:t>
      көп жылдық екпелер - 107 гектар;</w:t>
      </w:r>
    </w:p>
    <w:p>
      <w:pPr>
        <w:spacing w:after="0"/>
        <w:ind w:left="0"/>
        <w:jc w:val="both"/>
      </w:pPr>
      <w:r>
        <w:rPr>
          <w:rFonts w:ascii="Times New Roman"/>
          <w:b w:val="false"/>
          <w:i w:val="false"/>
          <w:color w:val="000000"/>
          <w:sz w:val="28"/>
        </w:rPr>
        <w:t>
      жайылым жер - 1191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(жалпы жайылым жер - 3029 гектар)</w:t>
      </w:r>
    </w:p>
    <w:bookmarkStart w:name="z57" w:id="54"/>
    <w:p>
      <w:pPr>
        <w:spacing w:after="0"/>
        <w:ind w:left="0"/>
        <w:jc w:val="left"/>
      </w:pPr>
      <w:r>
        <w:rPr>
          <w:rFonts w:ascii="Times New Roman"/>
          <w:b/>
          <w:i w:val="false"/>
          <w:color w:val="000000"/>
        </w:rPr>
        <w:t xml:space="preserve"> Елді мекен бойынша ауыл шаруашылығы жануарлары мал басының саны туралы деректер</w:t>
      </w:r>
    </w:p>
    <w:bookmarkEnd w:id="5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107"/>
        <w:gridCol w:w="836"/>
        <w:gridCol w:w="901"/>
        <w:gridCol w:w="2946"/>
        <w:gridCol w:w="2946"/>
        <w:gridCol w:w="3564"/>
      </w:tblGrid>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Ұзынарық</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809</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1186</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Диханкөл</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1335</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786</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1317</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Алшалы</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734</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906</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7787</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2878</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2119</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10290</w:t>
            </w:r>
          </w:p>
        </w:tc>
      </w:tr>
    </w:tbl>
    <w:p>
      <w:pPr>
        <w:spacing w:after="0"/>
        <w:ind w:left="0"/>
        <w:jc w:val="left"/>
      </w:pPr>
      <w:r>
        <w:br/>
      </w:r>
      <w:r>
        <w:rPr>
          <w:rFonts w:ascii="Times New Roman"/>
          <w:b w:val="false"/>
          <w:i w:val="false"/>
          <w:color w:val="000000"/>
          <w:sz w:val="28"/>
        </w:rPr>
        <w:t>
</w:t>
      </w:r>
    </w:p>
    <w:bookmarkStart w:name="z58" w:id="55"/>
    <w:p>
      <w:pPr>
        <w:spacing w:after="0"/>
        <w:ind w:left="0"/>
        <w:jc w:val="left"/>
      </w:pPr>
      <w:r>
        <w:rPr>
          <w:rFonts w:ascii="Times New Roman"/>
          <w:b/>
          <w:i w:val="false"/>
          <w:color w:val="000000"/>
        </w:rPr>
        <w:t xml:space="preserve"> Ветеринариялық-санитариялық мекемелер туралы деректер:</w:t>
      </w:r>
    </w:p>
    <w:bookmarkEnd w:id="5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245"/>
        <w:gridCol w:w="1696"/>
        <w:gridCol w:w="1621"/>
        <w:gridCol w:w="2246"/>
        <w:gridCol w:w="2246"/>
        <w:gridCol w:w="2246"/>
      </w:tblGrid>
      <w:tr>
        <w:trPr>
          <w:trHeight w:val="30" w:hRule="atLeast"/>
        </w:trPr>
        <w:tc>
          <w:tcPr>
            <w:tcW w:w="22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16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2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2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2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2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Ұзынарық</w:t>
            </w:r>
          </w:p>
        </w:tc>
        <w:tc>
          <w:tcPr>
            <w:tcW w:w="16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2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2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2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2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Диханкөл</w:t>
            </w:r>
          </w:p>
        </w:tc>
        <w:tc>
          <w:tcPr>
            <w:tcW w:w="16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2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2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2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22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Алшалы</w:t>
            </w:r>
          </w:p>
        </w:tc>
        <w:tc>
          <w:tcPr>
            <w:tcW w:w="16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2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2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2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2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6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2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2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2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p>
      <w:pPr>
        <w:spacing w:after="0"/>
        <w:ind w:left="0"/>
        <w:jc w:val="left"/>
      </w:pPr>
      <w:r>
        <w:br/>
      </w:r>
      <w:r>
        <w:rPr>
          <w:rFonts w:ascii="Times New Roman"/>
          <w:b w:val="false"/>
          <w:i w:val="false"/>
          <w:color w:val="000000"/>
          <w:sz w:val="28"/>
        </w:rPr>
        <w:t>
</w:t>
      </w:r>
    </w:p>
    <w:bookmarkStart w:name="z59" w:id="56"/>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bookmarkEnd w:id="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406"/>
        <w:gridCol w:w="4412"/>
        <w:gridCol w:w="4413"/>
        <w:gridCol w:w="1069"/>
      </w:tblGrid>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Тамыз-Қыркүйек </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866"/>
        <w:gridCol w:w="866"/>
        <w:gridCol w:w="2304"/>
        <w:gridCol w:w="2305"/>
        <w:gridCol w:w="866"/>
        <w:gridCol w:w="2787"/>
        <w:gridCol w:w="2306"/>
      </w:tblGrid>
      <w:tr>
        <w:trPr>
          <w:trHeight w:val="30" w:hRule="atLeast"/>
        </w:trPr>
        <w:tc>
          <w:tcPr>
            <w:tcW w:w="8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30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 гектар</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Ұзынарық</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789</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7101</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Диханкөл</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1295</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11655</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706</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Алшалы</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714</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6426</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883</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3029</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2798</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25182</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2006</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51"/>
        <w:gridCol w:w="1772"/>
        <w:gridCol w:w="1773"/>
        <w:gridCol w:w="1008"/>
        <w:gridCol w:w="2230"/>
        <w:gridCol w:w="2231"/>
        <w:gridCol w:w="2735"/>
      </w:tblGrid>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3336</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1176</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2940</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13377</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5648</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1292</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3230</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20533</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7064</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7747</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19367,5</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32857,5</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16048</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10215</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22537,5</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63767,5</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-60738,5</w:t>
            </w:r>
          </w:p>
        </w:tc>
      </w:tr>
    </w:tbl>
    <w:p>
      <w:pPr>
        <w:spacing w:after="0"/>
        <w:ind w:left="0"/>
        <w:jc w:val="both"/>
      </w:pPr>
      <w:r>
        <w:rPr>
          <w:rFonts w:ascii="Times New Roman"/>
          <w:b w:val="false"/>
          <w:i w:val="false"/>
          <w:color w:val="000000"/>
          <w:sz w:val="28"/>
        </w:rPr>
        <w:t>
      Төлеби ауданы, Қоғалы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2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642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7081 гектар</w:t>
      </w:r>
    </w:p>
    <w:p>
      <w:pPr>
        <w:spacing w:after="0"/>
        <w:ind w:left="0"/>
        <w:jc w:val="both"/>
      </w:pPr>
      <w:r>
        <w:rPr>
          <w:rFonts w:ascii="Times New Roman"/>
          <w:b w:val="false"/>
          <w:i w:val="false"/>
          <w:color w:val="000000"/>
          <w:sz w:val="28"/>
        </w:rPr>
        <w:t>
      оның ішінде ауыл шаруашылық жерлер: 4184 гектар</w:t>
      </w:r>
    </w:p>
    <w:p>
      <w:pPr>
        <w:spacing w:after="0"/>
        <w:ind w:left="0"/>
        <w:jc w:val="both"/>
      </w:pPr>
      <w:r>
        <w:rPr>
          <w:rFonts w:ascii="Times New Roman"/>
          <w:b w:val="false"/>
          <w:i w:val="false"/>
          <w:color w:val="000000"/>
          <w:sz w:val="28"/>
        </w:rPr>
        <w:t>
      жалпы егістік: 2886 гектар</w:t>
      </w:r>
    </w:p>
    <w:p>
      <w:pPr>
        <w:spacing w:after="0"/>
        <w:ind w:left="0"/>
        <w:jc w:val="both"/>
      </w:pPr>
      <w:r>
        <w:rPr>
          <w:rFonts w:ascii="Times New Roman"/>
          <w:b w:val="false"/>
          <w:i w:val="false"/>
          <w:color w:val="000000"/>
          <w:sz w:val="28"/>
        </w:rPr>
        <w:t>
      оның ішінде суғармалы жерлер: 270 гектар</w:t>
      </w:r>
    </w:p>
    <w:p>
      <w:pPr>
        <w:spacing w:after="0"/>
        <w:ind w:left="0"/>
        <w:jc w:val="both"/>
      </w:pPr>
      <w:r>
        <w:rPr>
          <w:rFonts w:ascii="Times New Roman"/>
          <w:b w:val="false"/>
          <w:i w:val="false"/>
          <w:color w:val="000000"/>
          <w:sz w:val="28"/>
        </w:rPr>
        <w:t>
      көпжылдық екпелер: 107 гектар</w:t>
      </w:r>
    </w:p>
    <w:p>
      <w:pPr>
        <w:spacing w:after="0"/>
        <w:ind w:left="0"/>
        <w:jc w:val="both"/>
      </w:pPr>
      <w:r>
        <w:rPr>
          <w:rFonts w:ascii="Times New Roman"/>
          <w:b w:val="false"/>
          <w:i w:val="false"/>
          <w:color w:val="000000"/>
          <w:sz w:val="28"/>
        </w:rPr>
        <w:t>
      шабындық жерлер: -</w:t>
      </w:r>
    </w:p>
    <w:p>
      <w:pPr>
        <w:spacing w:after="0"/>
        <w:ind w:left="0"/>
        <w:jc w:val="both"/>
      </w:pPr>
      <w:r>
        <w:rPr>
          <w:rFonts w:ascii="Times New Roman"/>
          <w:b w:val="false"/>
          <w:i w:val="false"/>
          <w:color w:val="000000"/>
          <w:sz w:val="28"/>
        </w:rPr>
        <w:t>
      жайылымдық жерлер: 1191 гектар</w:t>
      </w:r>
    </w:p>
    <w:p>
      <w:pPr>
        <w:spacing w:after="0"/>
        <w:ind w:left="0"/>
        <w:jc w:val="both"/>
      </w:pPr>
      <w:r>
        <w:rPr>
          <w:rFonts w:ascii="Times New Roman"/>
          <w:b w:val="false"/>
          <w:i w:val="false"/>
          <w:color w:val="000000"/>
          <w:sz w:val="28"/>
        </w:rPr>
        <w:t>
      Төлеби ауданы, Қоғалы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2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642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Қоғалы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2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642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Қоғалы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2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642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Қоғалы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2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642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 w:id="57"/>
    <w:p>
      <w:pPr>
        <w:spacing w:after="0"/>
        <w:ind w:left="0"/>
        <w:jc w:val="both"/>
      </w:pPr>
      <w:r>
        <w:rPr>
          <w:rFonts w:ascii="Times New Roman"/>
          <w:b w:val="false"/>
          <w:i w:val="false"/>
          <w:color w:val="000000"/>
          <w:sz w:val="28"/>
        </w:rPr>
        <w:t>
      10. Көксәйек ауыл округі</w:t>
      </w:r>
    </w:p>
    <w:bookmarkEnd w:id="57"/>
    <w:p>
      <w:pPr>
        <w:spacing w:after="0"/>
        <w:ind w:left="0"/>
        <w:jc w:val="both"/>
      </w:pPr>
      <w:r>
        <w:rPr>
          <w:rFonts w:ascii="Times New Roman"/>
          <w:b w:val="false"/>
          <w:i w:val="false"/>
          <w:color w:val="000000"/>
          <w:sz w:val="28"/>
        </w:rPr>
        <w:t>
      Орталығы - Көксәйек ауылы.</w:t>
      </w:r>
    </w:p>
    <w:p>
      <w:pPr>
        <w:spacing w:after="0"/>
        <w:ind w:left="0"/>
        <w:jc w:val="both"/>
      </w:pPr>
      <w:r>
        <w:rPr>
          <w:rFonts w:ascii="Times New Roman"/>
          <w:b w:val="false"/>
          <w:i w:val="false"/>
          <w:color w:val="000000"/>
          <w:sz w:val="28"/>
        </w:rPr>
        <w:t>
      Елді мекендері - Көксәйек, Казақстан, Алтынбастау, Жіңішке.</w:t>
      </w:r>
    </w:p>
    <w:p>
      <w:pPr>
        <w:spacing w:after="0"/>
        <w:ind w:left="0"/>
        <w:jc w:val="both"/>
      </w:pPr>
      <w:r>
        <w:rPr>
          <w:rFonts w:ascii="Times New Roman"/>
          <w:b w:val="false"/>
          <w:i w:val="false"/>
          <w:color w:val="000000"/>
          <w:sz w:val="28"/>
        </w:rPr>
        <w:t>
      Халық саны -15392 адам.</w:t>
      </w:r>
    </w:p>
    <w:p>
      <w:pPr>
        <w:spacing w:after="0"/>
        <w:ind w:left="0"/>
        <w:jc w:val="both"/>
      </w:pPr>
      <w:r>
        <w:rPr>
          <w:rFonts w:ascii="Times New Roman"/>
          <w:b w:val="false"/>
          <w:i w:val="false"/>
          <w:color w:val="000000"/>
          <w:sz w:val="28"/>
        </w:rPr>
        <w:t>
      Округтің барлық жер көлемі - 21403 гектар.</w:t>
      </w:r>
    </w:p>
    <w:p>
      <w:pPr>
        <w:spacing w:after="0"/>
        <w:ind w:left="0"/>
        <w:jc w:val="both"/>
      </w:pPr>
      <w:r>
        <w:rPr>
          <w:rFonts w:ascii="Times New Roman"/>
          <w:b w:val="false"/>
          <w:i w:val="false"/>
          <w:color w:val="000000"/>
          <w:sz w:val="28"/>
        </w:rPr>
        <w:t xml:space="preserve">
      Оның ішінде: Елді мекен жайылымы -235 гектар </w:t>
      </w:r>
    </w:p>
    <w:p>
      <w:pPr>
        <w:spacing w:after="0"/>
        <w:ind w:left="0"/>
        <w:jc w:val="both"/>
      </w:pPr>
      <w:r>
        <w:rPr>
          <w:rFonts w:ascii="Times New Roman"/>
          <w:b w:val="false"/>
          <w:i w:val="false"/>
          <w:color w:val="000000"/>
          <w:sz w:val="28"/>
        </w:rPr>
        <w:t>
      ауыл шаруашылық жер - 15580 гектар;</w:t>
      </w:r>
    </w:p>
    <w:p>
      <w:pPr>
        <w:spacing w:after="0"/>
        <w:ind w:left="0"/>
        <w:jc w:val="both"/>
      </w:pPr>
      <w:r>
        <w:rPr>
          <w:rFonts w:ascii="Times New Roman"/>
          <w:b w:val="false"/>
          <w:i w:val="false"/>
          <w:color w:val="000000"/>
          <w:sz w:val="28"/>
        </w:rPr>
        <w:t>
      жалпы егістік - 9305 гектар;</w:t>
      </w:r>
    </w:p>
    <w:p>
      <w:pPr>
        <w:spacing w:after="0"/>
        <w:ind w:left="0"/>
        <w:jc w:val="both"/>
      </w:pPr>
      <w:r>
        <w:rPr>
          <w:rFonts w:ascii="Times New Roman"/>
          <w:b w:val="false"/>
          <w:i w:val="false"/>
          <w:color w:val="000000"/>
          <w:sz w:val="28"/>
        </w:rPr>
        <w:t>
      суғармалы жер - 1206 гектар;</w:t>
      </w:r>
    </w:p>
    <w:p>
      <w:pPr>
        <w:spacing w:after="0"/>
        <w:ind w:left="0"/>
        <w:jc w:val="both"/>
      </w:pPr>
      <w:r>
        <w:rPr>
          <w:rFonts w:ascii="Times New Roman"/>
          <w:b w:val="false"/>
          <w:i w:val="false"/>
          <w:color w:val="000000"/>
          <w:sz w:val="28"/>
        </w:rPr>
        <w:t>
      көп жылдық екпелер - 250 гектар;</w:t>
      </w:r>
    </w:p>
    <w:p>
      <w:pPr>
        <w:spacing w:after="0"/>
        <w:ind w:left="0"/>
        <w:jc w:val="both"/>
      </w:pPr>
      <w:r>
        <w:rPr>
          <w:rFonts w:ascii="Times New Roman"/>
          <w:b w:val="false"/>
          <w:i w:val="false"/>
          <w:color w:val="000000"/>
          <w:sz w:val="28"/>
        </w:rPr>
        <w:t>
      жайылым жер - 5749 гектар;</w:t>
      </w:r>
    </w:p>
    <w:p>
      <w:pPr>
        <w:spacing w:after="0"/>
        <w:ind w:left="0"/>
        <w:jc w:val="both"/>
      </w:pPr>
      <w:r>
        <w:rPr>
          <w:rFonts w:ascii="Times New Roman"/>
          <w:b w:val="false"/>
          <w:i w:val="false"/>
          <w:color w:val="000000"/>
          <w:sz w:val="28"/>
        </w:rPr>
        <w:t>
      шабындық жер - 276 гектар.</w:t>
      </w:r>
    </w:p>
    <w:p>
      <w:pPr>
        <w:spacing w:after="0"/>
        <w:ind w:left="0"/>
        <w:jc w:val="both"/>
      </w:pPr>
      <w:r>
        <w:rPr>
          <w:rFonts w:ascii="Times New Roman"/>
          <w:b w:val="false"/>
          <w:i w:val="false"/>
          <w:color w:val="000000"/>
          <w:sz w:val="28"/>
        </w:rPr>
        <w:t>
      (жалпы жайылым жер - 5992 гектар)</w:t>
      </w:r>
    </w:p>
    <w:bookmarkStart w:name="z61" w:id="58"/>
    <w:p>
      <w:pPr>
        <w:spacing w:after="0"/>
        <w:ind w:left="0"/>
        <w:jc w:val="left"/>
      </w:pPr>
      <w:r>
        <w:rPr>
          <w:rFonts w:ascii="Times New Roman"/>
          <w:b/>
          <w:i w:val="false"/>
          <w:color w:val="000000"/>
        </w:rPr>
        <w:t xml:space="preserve"> Елді мекен бойынша ауыл шаруашылығы жануарлары мал басының саны туралы деректер:</w:t>
      </w:r>
    </w:p>
    <w:bookmarkEnd w:id="5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420"/>
        <w:gridCol w:w="1141"/>
        <w:gridCol w:w="3034"/>
        <w:gridCol w:w="3035"/>
        <w:gridCol w:w="3670"/>
      </w:tblGrid>
      <w:tr>
        <w:trPr>
          <w:trHeight w:val="30" w:hRule="atLeast"/>
        </w:trPr>
        <w:tc>
          <w:tcPr>
            <w:tcW w:w="14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Р/c</w:t>
            </w:r>
          </w:p>
        </w:tc>
        <w:tc>
          <w:tcPr>
            <w:tcW w:w="11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3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0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3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4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Көксәйек </w:t>
            </w:r>
          </w:p>
        </w:tc>
        <w:tc>
          <w:tcPr>
            <w:tcW w:w="3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3579</w:t>
            </w:r>
          </w:p>
        </w:tc>
        <w:tc>
          <w:tcPr>
            <w:tcW w:w="30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2326</w:t>
            </w:r>
          </w:p>
        </w:tc>
        <w:tc>
          <w:tcPr>
            <w:tcW w:w="3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11559</w:t>
            </w:r>
          </w:p>
        </w:tc>
      </w:tr>
      <w:tr>
        <w:trPr>
          <w:trHeight w:val="30" w:hRule="atLeast"/>
        </w:trPr>
        <w:tc>
          <w:tcPr>
            <w:tcW w:w="14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w:t>
            </w:r>
          </w:p>
        </w:tc>
        <w:tc>
          <w:tcPr>
            <w:tcW w:w="3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1939</w:t>
            </w:r>
          </w:p>
        </w:tc>
        <w:tc>
          <w:tcPr>
            <w:tcW w:w="30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3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2597</w:t>
            </w:r>
          </w:p>
        </w:tc>
      </w:tr>
      <w:tr>
        <w:trPr>
          <w:trHeight w:val="30" w:hRule="atLeast"/>
        </w:trPr>
        <w:tc>
          <w:tcPr>
            <w:tcW w:w="14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Жінішке</w:t>
            </w:r>
          </w:p>
        </w:tc>
        <w:tc>
          <w:tcPr>
            <w:tcW w:w="3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w:t>
            </w:r>
          </w:p>
        </w:tc>
        <w:tc>
          <w:tcPr>
            <w:tcW w:w="30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3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3954</w:t>
            </w:r>
          </w:p>
        </w:tc>
      </w:tr>
      <w:tr>
        <w:trPr>
          <w:trHeight w:val="30" w:hRule="atLeast"/>
        </w:trPr>
        <w:tc>
          <w:tcPr>
            <w:tcW w:w="14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Алтынбастау</w:t>
            </w:r>
          </w:p>
        </w:tc>
        <w:tc>
          <w:tcPr>
            <w:tcW w:w="3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1934</w:t>
            </w:r>
          </w:p>
        </w:tc>
        <w:tc>
          <w:tcPr>
            <w:tcW w:w="30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w:t>
            </w:r>
          </w:p>
        </w:tc>
        <w:tc>
          <w:tcPr>
            <w:tcW w:w="3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3437</w:t>
            </w:r>
          </w:p>
        </w:tc>
      </w:tr>
      <w:tr>
        <w:trPr>
          <w:trHeight w:val="30" w:hRule="atLeast"/>
        </w:trPr>
        <w:tc>
          <w:tcPr>
            <w:tcW w:w="14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1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3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9462</w:t>
            </w:r>
          </w:p>
        </w:tc>
        <w:tc>
          <w:tcPr>
            <w:tcW w:w="30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3300</w:t>
            </w:r>
          </w:p>
        </w:tc>
        <w:tc>
          <w:tcPr>
            <w:tcW w:w="36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21547</w:t>
            </w:r>
          </w:p>
        </w:tc>
      </w:tr>
    </w:tbl>
    <w:p>
      <w:pPr>
        <w:spacing w:after="0"/>
        <w:ind w:left="0"/>
        <w:jc w:val="left"/>
      </w:pPr>
      <w:r>
        <w:br/>
      </w:r>
      <w:r>
        <w:rPr>
          <w:rFonts w:ascii="Times New Roman"/>
          <w:b w:val="false"/>
          <w:i w:val="false"/>
          <w:color w:val="000000"/>
          <w:sz w:val="28"/>
        </w:rPr>
        <w:t>
</w:t>
      </w:r>
    </w:p>
    <w:bookmarkStart w:name="z62" w:id="59"/>
    <w:p>
      <w:pPr>
        <w:spacing w:after="0"/>
        <w:ind w:left="0"/>
        <w:jc w:val="left"/>
      </w:pPr>
      <w:r>
        <w:rPr>
          <w:rFonts w:ascii="Times New Roman"/>
          <w:b/>
          <w:i w:val="false"/>
          <w:color w:val="000000"/>
        </w:rPr>
        <w:t xml:space="preserve"> Ветеринариялық-санитариялық мекемелер туралы деректер:</w:t>
      </w:r>
    </w:p>
    <w:bookmarkEnd w:id="5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259"/>
        <w:gridCol w:w="1631"/>
        <w:gridCol w:w="1631"/>
        <w:gridCol w:w="2259"/>
        <w:gridCol w:w="2260"/>
        <w:gridCol w:w="2260"/>
      </w:tblGrid>
      <w:tr>
        <w:trPr>
          <w:trHeight w:val="30" w:hRule="atLeast"/>
        </w:trPr>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16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16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2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2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Көксәйек </w:t>
            </w:r>
          </w:p>
        </w:tc>
        <w:tc>
          <w:tcPr>
            <w:tcW w:w="16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2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2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6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w:t>
            </w:r>
          </w:p>
        </w:tc>
        <w:tc>
          <w:tcPr>
            <w:tcW w:w="16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2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2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6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Жінішке</w:t>
            </w:r>
          </w:p>
        </w:tc>
        <w:tc>
          <w:tcPr>
            <w:tcW w:w="16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6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Алтынбастау</w:t>
            </w:r>
          </w:p>
        </w:tc>
        <w:tc>
          <w:tcPr>
            <w:tcW w:w="16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6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6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bl>
    <w:p>
      <w:pPr>
        <w:spacing w:after="0"/>
        <w:ind w:left="0"/>
        <w:jc w:val="left"/>
      </w:pPr>
      <w:r>
        <w:br/>
      </w:r>
      <w:r>
        <w:rPr>
          <w:rFonts w:ascii="Times New Roman"/>
          <w:b w:val="false"/>
          <w:i w:val="false"/>
          <w:color w:val="000000"/>
          <w:sz w:val="28"/>
        </w:rPr>
        <w:t>
</w:t>
      </w:r>
    </w:p>
    <w:bookmarkStart w:name="z63" w:id="60"/>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bookmarkEnd w:id="6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406"/>
        <w:gridCol w:w="4412"/>
        <w:gridCol w:w="4413"/>
        <w:gridCol w:w="1069"/>
      </w:tblGrid>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Қыркүйек </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866"/>
        <w:gridCol w:w="866"/>
        <w:gridCol w:w="2304"/>
        <w:gridCol w:w="2305"/>
        <w:gridCol w:w="866"/>
        <w:gridCol w:w="2787"/>
        <w:gridCol w:w="2306"/>
      </w:tblGrid>
      <w:tr>
        <w:trPr>
          <w:trHeight w:val="30" w:hRule="atLeast"/>
        </w:trPr>
        <w:tc>
          <w:tcPr>
            <w:tcW w:w="8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30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 гектар</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Көксәйек </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2246</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20214</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3569</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2880</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1919</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Жінішке</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2979</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1910</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Алтынбастау</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2277</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1834</w:t>
            </w:r>
          </w:p>
        </w:tc>
      </w:tr>
      <w:tr>
        <w:trPr>
          <w:trHeight w:val="30" w:hRule="atLeast"/>
        </w:trPr>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3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5992</w:t>
            </w:r>
          </w:p>
        </w:tc>
        <w:tc>
          <w:tcPr>
            <w:tcW w:w="23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3150</w:t>
            </w:r>
          </w:p>
        </w:tc>
        <w:tc>
          <w:tcPr>
            <w:tcW w:w="8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28350</w:t>
            </w:r>
          </w:p>
        </w:tc>
        <w:tc>
          <w:tcPr>
            <w:tcW w:w="23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9232</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51"/>
        <w:gridCol w:w="1772"/>
        <w:gridCol w:w="1773"/>
        <w:gridCol w:w="1008"/>
        <w:gridCol w:w="2230"/>
        <w:gridCol w:w="2231"/>
        <w:gridCol w:w="2735"/>
      </w:tblGrid>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28552</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11259</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28147,5</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76913,5</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15352</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3224</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8060</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26292</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15280</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3154</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7885</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26144</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14672</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2937</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7342,5</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24291,5</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73856</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20574</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51435</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153641</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-147649</w:t>
            </w:r>
          </w:p>
        </w:tc>
      </w:tr>
    </w:tbl>
    <w:p>
      <w:pPr>
        <w:spacing w:after="0"/>
        <w:ind w:left="0"/>
        <w:jc w:val="both"/>
      </w:pPr>
      <w:r>
        <w:rPr>
          <w:rFonts w:ascii="Times New Roman"/>
          <w:b w:val="false"/>
          <w:i w:val="false"/>
          <w:color w:val="000000"/>
          <w:sz w:val="28"/>
        </w:rPr>
        <w:t>
      Төлеби ауданы, Көксәйек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4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554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21403 гектар</w:t>
      </w:r>
    </w:p>
    <w:p>
      <w:pPr>
        <w:spacing w:after="0"/>
        <w:ind w:left="0"/>
        <w:jc w:val="both"/>
      </w:pPr>
      <w:r>
        <w:rPr>
          <w:rFonts w:ascii="Times New Roman"/>
          <w:b w:val="false"/>
          <w:i w:val="false"/>
          <w:color w:val="000000"/>
          <w:sz w:val="28"/>
        </w:rPr>
        <w:t>
      оның ішінде ауыл шаруашылық жерлер: 15580 гектар</w:t>
      </w:r>
    </w:p>
    <w:p>
      <w:pPr>
        <w:spacing w:after="0"/>
        <w:ind w:left="0"/>
        <w:jc w:val="both"/>
      </w:pPr>
      <w:r>
        <w:rPr>
          <w:rFonts w:ascii="Times New Roman"/>
          <w:b w:val="false"/>
          <w:i w:val="false"/>
          <w:color w:val="000000"/>
          <w:sz w:val="28"/>
        </w:rPr>
        <w:t>
      жалпы егістік: 9305 гектар</w:t>
      </w:r>
    </w:p>
    <w:p>
      <w:pPr>
        <w:spacing w:after="0"/>
        <w:ind w:left="0"/>
        <w:jc w:val="both"/>
      </w:pPr>
      <w:r>
        <w:rPr>
          <w:rFonts w:ascii="Times New Roman"/>
          <w:b w:val="false"/>
          <w:i w:val="false"/>
          <w:color w:val="000000"/>
          <w:sz w:val="28"/>
        </w:rPr>
        <w:t>
      оның ішінде суғармалы жерлер: 1206 гектар</w:t>
      </w:r>
    </w:p>
    <w:p>
      <w:pPr>
        <w:spacing w:after="0"/>
        <w:ind w:left="0"/>
        <w:jc w:val="both"/>
      </w:pPr>
      <w:r>
        <w:rPr>
          <w:rFonts w:ascii="Times New Roman"/>
          <w:b w:val="false"/>
          <w:i w:val="false"/>
          <w:color w:val="000000"/>
          <w:sz w:val="28"/>
        </w:rPr>
        <w:t>
      көпжылдық екпелер: 250 гектар</w:t>
      </w:r>
    </w:p>
    <w:p>
      <w:pPr>
        <w:spacing w:after="0"/>
        <w:ind w:left="0"/>
        <w:jc w:val="both"/>
      </w:pPr>
      <w:r>
        <w:rPr>
          <w:rFonts w:ascii="Times New Roman"/>
          <w:b w:val="false"/>
          <w:i w:val="false"/>
          <w:color w:val="000000"/>
          <w:sz w:val="28"/>
        </w:rPr>
        <w:t>
      шабындық жерлер: 276 гектар</w:t>
      </w:r>
    </w:p>
    <w:p>
      <w:pPr>
        <w:spacing w:after="0"/>
        <w:ind w:left="0"/>
        <w:jc w:val="both"/>
      </w:pPr>
      <w:r>
        <w:rPr>
          <w:rFonts w:ascii="Times New Roman"/>
          <w:b w:val="false"/>
          <w:i w:val="false"/>
          <w:color w:val="000000"/>
          <w:sz w:val="28"/>
        </w:rPr>
        <w:t>
      жайылымдық жерлер: 5749 гектар</w:t>
      </w:r>
    </w:p>
    <w:p>
      <w:pPr>
        <w:spacing w:after="0"/>
        <w:ind w:left="0"/>
        <w:jc w:val="both"/>
      </w:pPr>
      <w:r>
        <w:rPr>
          <w:rFonts w:ascii="Times New Roman"/>
          <w:b w:val="false"/>
          <w:i w:val="false"/>
          <w:color w:val="000000"/>
          <w:sz w:val="28"/>
        </w:rPr>
        <w:t>
      Төлеби ауданы, Көксәйек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4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554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Көксәйек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4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554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Көксәйек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4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554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Көксәйек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4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554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4" w:id="61"/>
    <w:p>
      <w:pPr>
        <w:spacing w:after="0"/>
        <w:ind w:left="0"/>
        <w:jc w:val="both"/>
      </w:pPr>
      <w:r>
        <w:rPr>
          <w:rFonts w:ascii="Times New Roman"/>
          <w:b w:val="false"/>
          <w:i w:val="false"/>
          <w:color w:val="000000"/>
          <w:sz w:val="28"/>
        </w:rPr>
        <w:t>
      11. Тасарық ауыл округі</w:t>
      </w:r>
    </w:p>
    <w:bookmarkEnd w:id="61"/>
    <w:p>
      <w:pPr>
        <w:spacing w:after="0"/>
        <w:ind w:left="0"/>
        <w:jc w:val="both"/>
      </w:pPr>
      <w:r>
        <w:rPr>
          <w:rFonts w:ascii="Times New Roman"/>
          <w:b w:val="false"/>
          <w:i w:val="false"/>
          <w:color w:val="000000"/>
          <w:sz w:val="28"/>
        </w:rPr>
        <w:t>
      Орталығы - Тасарық ауылы.</w:t>
      </w:r>
    </w:p>
    <w:p>
      <w:pPr>
        <w:spacing w:after="0"/>
        <w:ind w:left="0"/>
        <w:jc w:val="both"/>
      </w:pPr>
      <w:r>
        <w:rPr>
          <w:rFonts w:ascii="Times New Roman"/>
          <w:b w:val="false"/>
          <w:i w:val="false"/>
          <w:color w:val="000000"/>
          <w:sz w:val="28"/>
        </w:rPr>
        <w:t>
      Елді мекендері - Тасарық, Ханарық, Оңтүстік, Жамбыл</w:t>
      </w:r>
    </w:p>
    <w:p>
      <w:pPr>
        <w:spacing w:after="0"/>
        <w:ind w:left="0"/>
        <w:jc w:val="both"/>
      </w:pPr>
      <w:r>
        <w:rPr>
          <w:rFonts w:ascii="Times New Roman"/>
          <w:b w:val="false"/>
          <w:i w:val="false"/>
          <w:color w:val="000000"/>
          <w:sz w:val="28"/>
        </w:rPr>
        <w:t>
      Халық саны - 4746 адам.</w:t>
      </w:r>
    </w:p>
    <w:p>
      <w:pPr>
        <w:spacing w:after="0"/>
        <w:ind w:left="0"/>
        <w:jc w:val="both"/>
      </w:pPr>
      <w:r>
        <w:rPr>
          <w:rFonts w:ascii="Times New Roman"/>
          <w:b w:val="false"/>
          <w:i w:val="false"/>
          <w:color w:val="000000"/>
          <w:sz w:val="28"/>
        </w:rPr>
        <w:t>
      Округтің барлық жер көлемі - 13333 гектар.</w:t>
      </w:r>
    </w:p>
    <w:p>
      <w:pPr>
        <w:spacing w:after="0"/>
        <w:ind w:left="0"/>
        <w:jc w:val="both"/>
      </w:pPr>
      <w:r>
        <w:rPr>
          <w:rFonts w:ascii="Times New Roman"/>
          <w:b w:val="false"/>
          <w:i w:val="false"/>
          <w:color w:val="000000"/>
          <w:sz w:val="28"/>
        </w:rPr>
        <w:t>
      Оның ішінде: Елді мекен жайылымы - 629</w:t>
      </w:r>
    </w:p>
    <w:p>
      <w:pPr>
        <w:spacing w:after="0"/>
        <w:ind w:left="0"/>
        <w:jc w:val="both"/>
      </w:pPr>
      <w:r>
        <w:rPr>
          <w:rFonts w:ascii="Times New Roman"/>
          <w:b w:val="false"/>
          <w:i w:val="false"/>
          <w:color w:val="000000"/>
          <w:sz w:val="28"/>
        </w:rPr>
        <w:t>
      ауыл шаруашылық жер - 9798 гектар;</w:t>
      </w:r>
    </w:p>
    <w:p>
      <w:pPr>
        <w:spacing w:after="0"/>
        <w:ind w:left="0"/>
        <w:jc w:val="both"/>
      </w:pPr>
      <w:r>
        <w:rPr>
          <w:rFonts w:ascii="Times New Roman"/>
          <w:b w:val="false"/>
          <w:i w:val="false"/>
          <w:color w:val="000000"/>
          <w:sz w:val="28"/>
        </w:rPr>
        <w:t>
      жалпы егістік - 5612 гектар;</w:t>
      </w:r>
    </w:p>
    <w:p>
      <w:pPr>
        <w:spacing w:after="0"/>
        <w:ind w:left="0"/>
        <w:jc w:val="both"/>
      </w:pPr>
      <w:r>
        <w:rPr>
          <w:rFonts w:ascii="Times New Roman"/>
          <w:b w:val="false"/>
          <w:i w:val="false"/>
          <w:color w:val="000000"/>
          <w:sz w:val="28"/>
        </w:rPr>
        <w:t>
      суғармалы жер - 1329 гектар;</w:t>
      </w:r>
    </w:p>
    <w:p>
      <w:pPr>
        <w:spacing w:after="0"/>
        <w:ind w:left="0"/>
        <w:jc w:val="both"/>
      </w:pPr>
      <w:r>
        <w:rPr>
          <w:rFonts w:ascii="Times New Roman"/>
          <w:b w:val="false"/>
          <w:i w:val="false"/>
          <w:color w:val="000000"/>
          <w:sz w:val="28"/>
        </w:rPr>
        <w:t>
      көп жылдық екпелер - 123 гектар;</w:t>
      </w:r>
    </w:p>
    <w:p>
      <w:pPr>
        <w:spacing w:after="0"/>
        <w:ind w:left="0"/>
        <w:jc w:val="both"/>
      </w:pPr>
      <w:r>
        <w:rPr>
          <w:rFonts w:ascii="Times New Roman"/>
          <w:b w:val="false"/>
          <w:i w:val="false"/>
          <w:color w:val="000000"/>
          <w:sz w:val="28"/>
        </w:rPr>
        <w:t>
      жайылым жер - 3546 гектар;</w:t>
      </w:r>
    </w:p>
    <w:p>
      <w:pPr>
        <w:spacing w:after="0"/>
        <w:ind w:left="0"/>
        <w:jc w:val="both"/>
      </w:pPr>
      <w:r>
        <w:rPr>
          <w:rFonts w:ascii="Times New Roman"/>
          <w:b w:val="false"/>
          <w:i w:val="false"/>
          <w:color w:val="000000"/>
          <w:sz w:val="28"/>
        </w:rPr>
        <w:t>
      шабындық жер - 517 гектар.</w:t>
      </w:r>
    </w:p>
    <w:p>
      <w:pPr>
        <w:spacing w:after="0"/>
        <w:ind w:left="0"/>
        <w:jc w:val="both"/>
      </w:pPr>
      <w:r>
        <w:rPr>
          <w:rFonts w:ascii="Times New Roman"/>
          <w:b w:val="false"/>
          <w:i w:val="false"/>
          <w:color w:val="000000"/>
          <w:sz w:val="28"/>
        </w:rPr>
        <w:t>
      (жалпы жайылым жер - 4175 гектар)</w:t>
      </w:r>
    </w:p>
    <w:bookmarkStart w:name="z65" w:id="62"/>
    <w:p>
      <w:pPr>
        <w:spacing w:after="0"/>
        <w:ind w:left="0"/>
        <w:jc w:val="left"/>
      </w:pPr>
      <w:r>
        <w:rPr>
          <w:rFonts w:ascii="Times New Roman"/>
          <w:b/>
          <w:i w:val="false"/>
          <w:color w:val="000000"/>
        </w:rPr>
        <w:t xml:space="preserve"> Елді мекен бойынша ауыл шаруашылығы жануарлары мал басының саны туралы деректер</w:t>
      </w:r>
    </w:p>
    <w:bookmarkEnd w:id="6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107"/>
        <w:gridCol w:w="836"/>
        <w:gridCol w:w="901"/>
        <w:gridCol w:w="2946"/>
        <w:gridCol w:w="2946"/>
        <w:gridCol w:w="3564"/>
      </w:tblGrid>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Тасарық</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1191</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6385</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Ханарық</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1357</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5199</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865</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3086</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Оңтүстік</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1673</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1380</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3974</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16343</w:t>
            </w:r>
          </w:p>
        </w:tc>
      </w:tr>
    </w:tbl>
    <w:p>
      <w:pPr>
        <w:spacing w:after="0"/>
        <w:ind w:left="0"/>
        <w:jc w:val="left"/>
      </w:pPr>
      <w:r>
        <w:br/>
      </w:r>
      <w:r>
        <w:rPr>
          <w:rFonts w:ascii="Times New Roman"/>
          <w:b w:val="false"/>
          <w:i w:val="false"/>
          <w:color w:val="000000"/>
          <w:sz w:val="28"/>
        </w:rPr>
        <w:t>
</w:t>
      </w:r>
    </w:p>
    <w:bookmarkStart w:name="z66" w:id="63"/>
    <w:p>
      <w:pPr>
        <w:spacing w:after="0"/>
        <w:ind w:left="0"/>
        <w:jc w:val="left"/>
      </w:pPr>
      <w:r>
        <w:rPr>
          <w:rFonts w:ascii="Times New Roman"/>
          <w:b/>
          <w:i w:val="false"/>
          <w:color w:val="000000"/>
        </w:rPr>
        <w:t xml:space="preserve"> Ветеринариялық-санитариялық мекемелер туралы деректер:</w:t>
      </w:r>
    </w:p>
    <w:bookmarkEnd w:id="6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137"/>
        <w:gridCol w:w="1614"/>
        <w:gridCol w:w="2137"/>
        <w:gridCol w:w="2137"/>
        <w:gridCol w:w="2137"/>
        <w:gridCol w:w="2138"/>
      </w:tblGrid>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Тасарық</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Ханарық</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Оңтүстік</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p>
      <w:pPr>
        <w:spacing w:after="0"/>
        <w:ind w:left="0"/>
        <w:jc w:val="left"/>
      </w:pPr>
      <w:r>
        <w:br/>
      </w:r>
      <w:r>
        <w:rPr>
          <w:rFonts w:ascii="Times New Roman"/>
          <w:b w:val="false"/>
          <w:i w:val="false"/>
          <w:color w:val="000000"/>
          <w:sz w:val="28"/>
        </w:rPr>
        <w:t>
</w:t>
      </w:r>
    </w:p>
    <w:bookmarkStart w:name="z67" w:id="64"/>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bookmarkEnd w:id="6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406"/>
        <w:gridCol w:w="4412"/>
        <w:gridCol w:w="4413"/>
        <w:gridCol w:w="1069"/>
      </w:tblGrid>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Тамыз-Қыркүйек </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01"/>
        <w:gridCol w:w="901"/>
        <w:gridCol w:w="2399"/>
        <w:gridCol w:w="2399"/>
        <w:gridCol w:w="901"/>
        <w:gridCol w:w="2399"/>
        <w:gridCol w:w="2400"/>
      </w:tblGrid>
      <w:tr>
        <w:trPr>
          <w:trHeight w:val="30" w:hRule="atLeast"/>
        </w:trPr>
        <w:tc>
          <w:tcPr>
            <w:tcW w:w="90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0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39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 гектар</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Тасарық</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2907</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1171</w:t>
            </w:r>
          </w:p>
        </w:tc>
      </w:tr>
      <w:tr>
        <w:trPr>
          <w:trHeight w:val="30" w:hRule="atLeast"/>
        </w:trPr>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Ханарық</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2349</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1257</w:t>
            </w:r>
          </w:p>
        </w:tc>
      </w:tr>
      <w:tr>
        <w:trPr>
          <w:trHeight w:val="30" w:hRule="atLeast"/>
        </w:trPr>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2853</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765</w:t>
            </w:r>
          </w:p>
        </w:tc>
      </w:tr>
      <w:tr>
        <w:trPr>
          <w:trHeight w:val="30" w:hRule="atLeast"/>
        </w:trPr>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Оңтүстік</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1791</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w:t>
            </w:r>
          </w:p>
        </w:tc>
      </w:tr>
      <w:tr>
        <w:trPr>
          <w:trHeight w:val="30" w:hRule="atLeast"/>
        </w:trPr>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4175</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9900</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3654</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51"/>
        <w:gridCol w:w="1772"/>
        <w:gridCol w:w="1773"/>
        <w:gridCol w:w="1008"/>
        <w:gridCol w:w="2230"/>
        <w:gridCol w:w="2231"/>
        <w:gridCol w:w="2735"/>
      </w:tblGrid>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9368</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6185</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15462,5</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27737,5</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10056</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5149</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12872,5</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25277,5</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6120</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2986</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7465</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16438</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3688</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1673</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4182,5</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9661,5</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29232</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15993</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39982,5</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79114,5</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-78014,5</w:t>
            </w:r>
          </w:p>
        </w:tc>
      </w:tr>
    </w:tbl>
    <w:p>
      <w:pPr>
        <w:spacing w:after="0"/>
        <w:ind w:left="0"/>
        <w:jc w:val="both"/>
      </w:pPr>
      <w:r>
        <w:rPr>
          <w:rFonts w:ascii="Times New Roman"/>
          <w:b w:val="false"/>
          <w:i w:val="false"/>
          <w:color w:val="000000"/>
          <w:sz w:val="28"/>
        </w:rPr>
        <w:t>
      Төлеби ауданы, Тасарық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13333 гектар</w:t>
      </w:r>
    </w:p>
    <w:p>
      <w:pPr>
        <w:spacing w:after="0"/>
        <w:ind w:left="0"/>
        <w:jc w:val="both"/>
      </w:pPr>
      <w:r>
        <w:rPr>
          <w:rFonts w:ascii="Times New Roman"/>
          <w:b w:val="false"/>
          <w:i w:val="false"/>
          <w:color w:val="000000"/>
          <w:sz w:val="28"/>
        </w:rPr>
        <w:t>
      оның ішінде ауыл шаруашылық жерлер: 9798 гектар</w:t>
      </w:r>
    </w:p>
    <w:p>
      <w:pPr>
        <w:spacing w:after="0"/>
        <w:ind w:left="0"/>
        <w:jc w:val="both"/>
      </w:pPr>
      <w:r>
        <w:rPr>
          <w:rFonts w:ascii="Times New Roman"/>
          <w:b w:val="false"/>
          <w:i w:val="false"/>
          <w:color w:val="000000"/>
          <w:sz w:val="28"/>
        </w:rPr>
        <w:t>
      жалпы егістік: 5612 гектар</w:t>
      </w:r>
    </w:p>
    <w:p>
      <w:pPr>
        <w:spacing w:after="0"/>
        <w:ind w:left="0"/>
        <w:jc w:val="both"/>
      </w:pPr>
      <w:r>
        <w:rPr>
          <w:rFonts w:ascii="Times New Roman"/>
          <w:b w:val="false"/>
          <w:i w:val="false"/>
          <w:color w:val="000000"/>
          <w:sz w:val="28"/>
        </w:rPr>
        <w:t>
      оның ішінде суғармалы жерлер: 1329 гектар</w:t>
      </w:r>
    </w:p>
    <w:p>
      <w:pPr>
        <w:spacing w:after="0"/>
        <w:ind w:left="0"/>
        <w:jc w:val="both"/>
      </w:pPr>
      <w:r>
        <w:rPr>
          <w:rFonts w:ascii="Times New Roman"/>
          <w:b w:val="false"/>
          <w:i w:val="false"/>
          <w:color w:val="000000"/>
          <w:sz w:val="28"/>
        </w:rPr>
        <w:t>
      көпжылдық екпелер: 123 гектар</w:t>
      </w:r>
    </w:p>
    <w:p>
      <w:pPr>
        <w:spacing w:after="0"/>
        <w:ind w:left="0"/>
        <w:jc w:val="both"/>
      </w:pPr>
      <w:r>
        <w:rPr>
          <w:rFonts w:ascii="Times New Roman"/>
          <w:b w:val="false"/>
          <w:i w:val="false"/>
          <w:color w:val="000000"/>
          <w:sz w:val="28"/>
        </w:rPr>
        <w:t>
      шабындық жерлер: 517 гектар</w:t>
      </w:r>
    </w:p>
    <w:p>
      <w:pPr>
        <w:spacing w:after="0"/>
        <w:ind w:left="0"/>
        <w:jc w:val="both"/>
      </w:pPr>
      <w:r>
        <w:rPr>
          <w:rFonts w:ascii="Times New Roman"/>
          <w:b w:val="false"/>
          <w:i w:val="false"/>
          <w:color w:val="000000"/>
          <w:sz w:val="28"/>
        </w:rPr>
        <w:t>
      жайылымдық жерлер: 3546 гектар</w:t>
      </w:r>
    </w:p>
    <w:p>
      <w:pPr>
        <w:spacing w:after="0"/>
        <w:ind w:left="0"/>
        <w:jc w:val="both"/>
      </w:pPr>
      <w:r>
        <w:rPr>
          <w:rFonts w:ascii="Times New Roman"/>
          <w:b w:val="false"/>
          <w:i w:val="false"/>
          <w:color w:val="000000"/>
          <w:sz w:val="28"/>
        </w:rPr>
        <w:t>
      Төлеби ауданы, Тасарық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Тасарық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Тасарық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Тасарық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8" w:id="65"/>
    <w:p>
      <w:pPr>
        <w:spacing w:after="0"/>
        <w:ind w:left="0"/>
        <w:jc w:val="both"/>
      </w:pPr>
      <w:r>
        <w:rPr>
          <w:rFonts w:ascii="Times New Roman"/>
          <w:b w:val="false"/>
          <w:i w:val="false"/>
          <w:color w:val="000000"/>
          <w:sz w:val="28"/>
        </w:rPr>
        <w:t>
      12. Зертас ауыл округі</w:t>
      </w:r>
    </w:p>
    <w:bookmarkEnd w:id="65"/>
    <w:p>
      <w:pPr>
        <w:spacing w:after="0"/>
        <w:ind w:left="0"/>
        <w:jc w:val="both"/>
      </w:pPr>
      <w:r>
        <w:rPr>
          <w:rFonts w:ascii="Times New Roman"/>
          <w:b w:val="false"/>
          <w:i w:val="false"/>
          <w:color w:val="000000"/>
          <w:sz w:val="28"/>
        </w:rPr>
        <w:t>
      Орталығы - Зертас ауылы.</w:t>
      </w:r>
    </w:p>
    <w:p>
      <w:pPr>
        <w:spacing w:after="0"/>
        <w:ind w:left="0"/>
        <w:jc w:val="both"/>
      </w:pPr>
      <w:r>
        <w:rPr>
          <w:rFonts w:ascii="Times New Roman"/>
          <w:b w:val="false"/>
          <w:i w:val="false"/>
          <w:color w:val="000000"/>
          <w:sz w:val="28"/>
        </w:rPr>
        <w:t>
      Елді мекендері - Зертас, Жаңакүш.</w:t>
      </w:r>
    </w:p>
    <w:p>
      <w:pPr>
        <w:spacing w:after="0"/>
        <w:ind w:left="0"/>
        <w:jc w:val="both"/>
      </w:pPr>
      <w:r>
        <w:rPr>
          <w:rFonts w:ascii="Times New Roman"/>
          <w:b w:val="false"/>
          <w:i w:val="false"/>
          <w:color w:val="000000"/>
          <w:sz w:val="28"/>
        </w:rPr>
        <w:t>
      Халық саны - 5226 адам.</w:t>
      </w:r>
    </w:p>
    <w:p>
      <w:pPr>
        <w:spacing w:after="0"/>
        <w:ind w:left="0"/>
        <w:jc w:val="both"/>
      </w:pPr>
      <w:r>
        <w:rPr>
          <w:rFonts w:ascii="Times New Roman"/>
          <w:b w:val="false"/>
          <w:i w:val="false"/>
          <w:color w:val="000000"/>
          <w:sz w:val="28"/>
        </w:rPr>
        <w:t>
      Округтің барлық жер көлемі - 8961 гектар.</w:t>
      </w:r>
    </w:p>
    <w:p>
      <w:pPr>
        <w:spacing w:after="0"/>
        <w:ind w:left="0"/>
        <w:jc w:val="both"/>
      </w:pPr>
      <w:r>
        <w:rPr>
          <w:rFonts w:ascii="Times New Roman"/>
          <w:b w:val="false"/>
          <w:i w:val="false"/>
          <w:color w:val="000000"/>
          <w:sz w:val="28"/>
        </w:rPr>
        <w:t>
      Оның ішінде: Елді мекен жайылымы - 1366 гектар</w:t>
      </w:r>
    </w:p>
    <w:p>
      <w:pPr>
        <w:spacing w:after="0"/>
        <w:ind w:left="0"/>
        <w:jc w:val="both"/>
      </w:pPr>
      <w:r>
        <w:rPr>
          <w:rFonts w:ascii="Times New Roman"/>
          <w:b w:val="false"/>
          <w:i w:val="false"/>
          <w:color w:val="000000"/>
          <w:sz w:val="28"/>
        </w:rPr>
        <w:t>
      ауыл шаруашылық жер - 5806 гектар;</w:t>
      </w:r>
    </w:p>
    <w:p>
      <w:pPr>
        <w:spacing w:after="0"/>
        <w:ind w:left="0"/>
        <w:jc w:val="both"/>
      </w:pPr>
      <w:r>
        <w:rPr>
          <w:rFonts w:ascii="Times New Roman"/>
          <w:b w:val="false"/>
          <w:i w:val="false"/>
          <w:color w:val="000000"/>
          <w:sz w:val="28"/>
        </w:rPr>
        <w:t>
      жалпы егістік - 4461 гектар;</w:t>
      </w:r>
    </w:p>
    <w:p>
      <w:pPr>
        <w:spacing w:after="0"/>
        <w:ind w:left="0"/>
        <w:jc w:val="both"/>
      </w:pPr>
      <w:r>
        <w:rPr>
          <w:rFonts w:ascii="Times New Roman"/>
          <w:b w:val="false"/>
          <w:i w:val="false"/>
          <w:color w:val="000000"/>
          <w:sz w:val="28"/>
        </w:rPr>
        <w:t>
      суғармалы жер - 1041 гектар;</w:t>
      </w:r>
    </w:p>
    <w:p>
      <w:pPr>
        <w:spacing w:after="0"/>
        <w:ind w:left="0"/>
        <w:jc w:val="both"/>
      </w:pPr>
      <w:r>
        <w:rPr>
          <w:rFonts w:ascii="Times New Roman"/>
          <w:b w:val="false"/>
          <w:i w:val="false"/>
          <w:color w:val="000000"/>
          <w:sz w:val="28"/>
        </w:rPr>
        <w:t>
      көп жылдық екпелер - 165 гектар;</w:t>
      </w:r>
    </w:p>
    <w:p>
      <w:pPr>
        <w:spacing w:after="0"/>
        <w:ind w:left="0"/>
        <w:jc w:val="both"/>
      </w:pPr>
      <w:r>
        <w:rPr>
          <w:rFonts w:ascii="Times New Roman"/>
          <w:b w:val="false"/>
          <w:i w:val="false"/>
          <w:color w:val="000000"/>
          <w:sz w:val="28"/>
        </w:rPr>
        <w:t>
      жайылым жер - 1078 гектар;</w:t>
      </w:r>
    </w:p>
    <w:p>
      <w:pPr>
        <w:spacing w:after="0"/>
        <w:ind w:left="0"/>
        <w:jc w:val="both"/>
      </w:pPr>
      <w:r>
        <w:rPr>
          <w:rFonts w:ascii="Times New Roman"/>
          <w:b w:val="false"/>
          <w:i w:val="false"/>
          <w:color w:val="000000"/>
          <w:sz w:val="28"/>
        </w:rPr>
        <w:t>
      шабындық жер - 102 гектар.</w:t>
      </w:r>
    </w:p>
    <w:p>
      <w:pPr>
        <w:spacing w:after="0"/>
        <w:ind w:left="0"/>
        <w:jc w:val="both"/>
      </w:pPr>
      <w:r>
        <w:rPr>
          <w:rFonts w:ascii="Times New Roman"/>
          <w:b w:val="false"/>
          <w:i w:val="false"/>
          <w:color w:val="000000"/>
          <w:sz w:val="28"/>
        </w:rPr>
        <w:t>
      (жалпы жайылым жер - 2444 гектар)</w:t>
      </w:r>
    </w:p>
    <w:bookmarkStart w:name="z69" w:id="66"/>
    <w:p>
      <w:pPr>
        <w:spacing w:after="0"/>
        <w:ind w:left="0"/>
        <w:jc w:val="left"/>
      </w:pPr>
      <w:r>
        <w:rPr>
          <w:rFonts w:ascii="Times New Roman"/>
          <w:b/>
          <w:i w:val="false"/>
          <w:color w:val="000000"/>
        </w:rPr>
        <w:t xml:space="preserve"> Елді мекен бойынша ауыл шаруашылығы жануарлары мал басының саны туралы деректер</w:t>
      </w:r>
    </w:p>
    <w:bookmarkEnd w:id="6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201"/>
        <w:gridCol w:w="1201"/>
        <w:gridCol w:w="976"/>
        <w:gridCol w:w="3194"/>
        <w:gridCol w:w="2532"/>
        <w:gridCol w:w="3196"/>
      </w:tblGrid>
      <w:tr>
        <w:trPr>
          <w:trHeight w:val="30" w:hRule="atLeast"/>
        </w:trPr>
        <w:tc>
          <w:tcPr>
            <w:tcW w:w="1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1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9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31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25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31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Зертас</w:t>
            </w:r>
          </w:p>
        </w:tc>
        <w:tc>
          <w:tcPr>
            <w:tcW w:w="9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1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2453</w:t>
            </w:r>
          </w:p>
        </w:tc>
        <w:tc>
          <w:tcPr>
            <w:tcW w:w="25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716</w:t>
            </w:r>
          </w:p>
        </w:tc>
        <w:tc>
          <w:tcPr>
            <w:tcW w:w="31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7579</w:t>
            </w:r>
          </w:p>
        </w:tc>
      </w:tr>
      <w:tr>
        <w:trPr>
          <w:trHeight w:val="30" w:hRule="atLeast"/>
        </w:trPr>
        <w:tc>
          <w:tcPr>
            <w:tcW w:w="1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күш</w:t>
            </w:r>
          </w:p>
        </w:tc>
        <w:tc>
          <w:tcPr>
            <w:tcW w:w="9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1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w:t>
            </w:r>
          </w:p>
        </w:tc>
        <w:tc>
          <w:tcPr>
            <w:tcW w:w="25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31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1536</w:t>
            </w:r>
          </w:p>
        </w:tc>
      </w:tr>
      <w:tr>
        <w:trPr>
          <w:trHeight w:val="30" w:hRule="atLeast"/>
        </w:trPr>
        <w:tc>
          <w:tcPr>
            <w:tcW w:w="1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9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1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2934</w:t>
            </w:r>
          </w:p>
        </w:tc>
        <w:tc>
          <w:tcPr>
            <w:tcW w:w="25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w:t>
            </w:r>
          </w:p>
        </w:tc>
        <w:tc>
          <w:tcPr>
            <w:tcW w:w="31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9115</w:t>
            </w:r>
          </w:p>
        </w:tc>
      </w:tr>
    </w:tbl>
    <w:p>
      <w:pPr>
        <w:spacing w:after="0"/>
        <w:ind w:left="0"/>
        <w:jc w:val="left"/>
      </w:pPr>
      <w:r>
        <w:br/>
      </w:r>
      <w:r>
        <w:rPr>
          <w:rFonts w:ascii="Times New Roman"/>
          <w:b w:val="false"/>
          <w:i w:val="false"/>
          <w:color w:val="000000"/>
          <w:sz w:val="28"/>
        </w:rPr>
        <w:t>
</w:t>
      </w:r>
    </w:p>
    <w:bookmarkStart w:name="z70" w:id="67"/>
    <w:p>
      <w:pPr>
        <w:spacing w:after="0"/>
        <w:ind w:left="0"/>
        <w:jc w:val="left"/>
      </w:pPr>
      <w:r>
        <w:rPr>
          <w:rFonts w:ascii="Times New Roman"/>
          <w:b/>
          <w:i w:val="false"/>
          <w:color w:val="000000"/>
        </w:rPr>
        <w:t xml:space="preserve"> Ветеринариялық-санитариялық мекемелер туралы деректер:</w:t>
      </w:r>
    </w:p>
    <w:bookmarkEnd w:id="6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149"/>
        <w:gridCol w:w="1552"/>
        <w:gridCol w:w="2149"/>
        <w:gridCol w:w="2150"/>
        <w:gridCol w:w="2150"/>
        <w:gridCol w:w="2150"/>
      </w:tblGrid>
      <w:tr>
        <w:trPr>
          <w:trHeight w:val="30" w:hRule="atLeast"/>
        </w:trPr>
        <w:tc>
          <w:tcPr>
            <w:tcW w:w="2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15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Зертас</w:t>
            </w:r>
          </w:p>
        </w:tc>
        <w:tc>
          <w:tcPr>
            <w:tcW w:w="2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күш</w:t>
            </w:r>
          </w:p>
        </w:tc>
        <w:tc>
          <w:tcPr>
            <w:tcW w:w="2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left"/>
      </w:pPr>
      <w:r>
        <w:br/>
      </w:r>
      <w:r>
        <w:rPr>
          <w:rFonts w:ascii="Times New Roman"/>
          <w:b w:val="false"/>
          <w:i w:val="false"/>
          <w:color w:val="000000"/>
          <w:sz w:val="28"/>
        </w:rPr>
        <w:t>
</w:t>
      </w:r>
    </w:p>
    <w:bookmarkStart w:name="z71" w:id="68"/>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bookmarkEnd w:id="6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544"/>
        <w:gridCol w:w="4666"/>
        <w:gridCol w:w="3960"/>
        <w:gridCol w:w="1130"/>
      </w:tblGrid>
      <w:tr>
        <w:trPr>
          <w:trHeight w:val="30" w:hRule="atLeast"/>
        </w:trPr>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46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малды айдап шығару мерзімі</w:t>
            </w:r>
          </w:p>
        </w:tc>
        <w:tc>
          <w:tcPr>
            <w:tcW w:w="39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малды түсіру мерзімі</w:t>
            </w:r>
          </w:p>
        </w:tc>
        <w:tc>
          <w:tcPr>
            <w:tcW w:w="11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Ескертпе</w:t>
            </w:r>
          </w:p>
        </w:tc>
      </w:tr>
      <w:tr>
        <w:trPr>
          <w:trHeight w:val="30" w:hRule="atLeast"/>
        </w:trPr>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6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39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11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39"/>
        <w:gridCol w:w="939"/>
        <w:gridCol w:w="2500"/>
        <w:gridCol w:w="1981"/>
        <w:gridCol w:w="940"/>
        <w:gridCol w:w="2500"/>
        <w:gridCol w:w="2501"/>
      </w:tblGrid>
      <w:tr>
        <w:trPr>
          <w:trHeight w:val="30" w:hRule="atLeast"/>
        </w:trPr>
        <w:tc>
          <w:tcPr>
            <w:tcW w:w="93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3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округтер саны</w:t>
            </w:r>
          </w:p>
        </w:tc>
        <w:tc>
          <w:tcPr>
            <w:tcW w:w="250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2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 гектар</w:t>
            </w:r>
          </w:p>
        </w:tc>
        <w:tc>
          <w:tcPr>
            <w:tcW w:w="25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5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Зертас</w:t>
            </w:r>
          </w:p>
        </w:tc>
        <w:tc>
          <w:tcPr>
            <w:tcW w:w="2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w:t>
            </w:r>
          </w:p>
        </w:tc>
        <w:tc>
          <w:tcPr>
            <w:tcW w:w="9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3744</w:t>
            </w:r>
          </w:p>
        </w:tc>
        <w:tc>
          <w:tcPr>
            <w:tcW w:w="25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1254</w:t>
            </w:r>
          </w:p>
        </w:tc>
      </w:tr>
      <w:tr>
        <w:trPr>
          <w:trHeight w:val="30" w:hRule="atLeast"/>
        </w:trPr>
        <w:tc>
          <w:tcPr>
            <w:tcW w:w="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күш</w:t>
            </w:r>
          </w:p>
        </w:tc>
        <w:tc>
          <w:tcPr>
            <w:tcW w:w="2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9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1224</w:t>
            </w:r>
          </w:p>
        </w:tc>
        <w:tc>
          <w:tcPr>
            <w:tcW w:w="25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2444</w:t>
            </w:r>
          </w:p>
        </w:tc>
        <w:tc>
          <w:tcPr>
            <w:tcW w:w="1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w:t>
            </w:r>
          </w:p>
        </w:tc>
        <w:tc>
          <w:tcPr>
            <w:tcW w:w="9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4968</w:t>
            </w:r>
          </w:p>
        </w:tc>
        <w:tc>
          <w:tcPr>
            <w:tcW w:w="25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1554</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65"/>
        <w:gridCol w:w="1818"/>
        <w:gridCol w:w="1503"/>
        <w:gridCol w:w="1034"/>
        <w:gridCol w:w="2287"/>
        <w:gridCol w:w="2288"/>
        <w:gridCol w:w="2805"/>
      </w:tblGrid>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10032</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6979</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17447,5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31223,5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2400</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1354</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7009</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12432</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8333</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20832,5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38232,5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-35788,5</w:t>
            </w:r>
          </w:p>
        </w:tc>
      </w:tr>
    </w:tbl>
    <w:p>
      <w:pPr>
        <w:spacing w:after="0"/>
        <w:ind w:left="0"/>
        <w:jc w:val="both"/>
      </w:pPr>
      <w:r>
        <w:rPr>
          <w:rFonts w:ascii="Times New Roman"/>
          <w:b w:val="false"/>
          <w:i w:val="false"/>
          <w:color w:val="000000"/>
          <w:sz w:val="28"/>
        </w:rPr>
        <w:t>
      Төлеби ауданы, Зертас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04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904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8961 гектар</w:t>
      </w:r>
    </w:p>
    <w:p>
      <w:pPr>
        <w:spacing w:after="0"/>
        <w:ind w:left="0"/>
        <w:jc w:val="both"/>
      </w:pPr>
      <w:r>
        <w:rPr>
          <w:rFonts w:ascii="Times New Roman"/>
          <w:b w:val="false"/>
          <w:i w:val="false"/>
          <w:color w:val="000000"/>
          <w:sz w:val="28"/>
        </w:rPr>
        <w:t>
      оның ішінде ауыл шаруашылық жерлер: 5806 гектар</w:t>
      </w:r>
    </w:p>
    <w:p>
      <w:pPr>
        <w:spacing w:after="0"/>
        <w:ind w:left="0"/>
        <w:jc w:val="both"/>
      </w:pPr>
      <w:r>
        <w:rPr>
          <w:rFonts w:ascii="Times New Roman"/>
          <w:b w:val="false"/>
          <w:i w:val="false"/>
          <w:color w:val="000000"/>
          <w:sz w:val="28"/>
        </w:rPr>
        <w:t>
      жалпы егістік: 4461 гектар</w:t>
      </w:r>
    </w:p>
    <w:p>
      <w:pPr>
        <w:spacing w:after="0"/>
        <w:ind w:left="0"/>
        <w:jc w:val="both"/>
      </w:pPr>
      <w:r>
        <w:rPr>
          <w:rFonts w:ascii="Times New Roman"/>
          <w:b w:val="false"/>
          <w:i w:val="false"/>
          <w:color w:val="000000"/>
          <w:sz w:val="28"/>
        </w:rPr>
        <w:t>
      оның ішінде суғармалы жерлер: 1041 гектар</w:t>
      </w:r>
    </w:p>
    <w:p>
      <w:pPr>
        <w:spacing w:after="0"/>
        <w:ind w:left="0"/>
        <w:jc w:val="both"/>
      </w:pPr>
      <w:r>
        <w:rPr>
          <w:rFonts w:ascii="Times New Roman"/>
          <w:b w:val="false"/>
          <w:i w:val="false"/>
          <w:color w:val="000000"/>
          <w:sz w:val="28"/>
        </w:rPr>
        <w:t>
      көпжылдық екпелер: 165 гектар</w:t>
      </w:r>
    </w:p>
    <w:p>
      <w:pPr>
        <w:spacing w:after="0"/>
        <w:ind w:left="0"/>
        <w:jc w:val="both"/>
      </w:pPr>
      <w:r>
        <w:rPr>
          <w:rFonts w:ascii="Times New Roman"/>
          <w:b w:val="false"/>
          <w:i w:val="false"/>
          <w:color w:val="000000"/>
          <w:sz w:val="28"/>
        </w:rPr>
        <w:t>
      шабындық жерлер: 102 гектар</w:t>
      </w:r>
    </w:p>
    <w:p>
      <w:pPr>
        <w:spacing w:after="0"/>
        <w:ind w:left="0"/>
        <w:jc w:val="both"/>
      </w:pPr>
      <w:r>
        <w:rPr>
          <w:rFonts w:ascii="Times New Roman"/>
          <w:b w:val="false"/>
          <w:i w:val="false"/>
          <w:color w:val="000000"/>
          <w:sz w:val="28"/>
        </w:rPr>
        <w:t>
      жайылымдық жерлер: 1078 гектар</w:t>
      </w:r>
    </w:p>
    <w:p>
      <w:pPr>
        <w:spacing w:after="0"/>
        <w:ind w:left="0"/>
        <w:jc w:val="both"/>
      </w:pPr>
      <w:r>
        <w:rPr>
          <w:rFonts w:ascii="Times New Roman"/>
          <w:b w:val="false"/>
          <w:i w:val="false"/>
          <w:color w:val="000000"/>
          <w:sz w:val="28"/>
        </w:rPr>
        <w:t>
      Төлеби ауданы, Зертас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Зертас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Зертас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Зертас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2" w:id="69"/>
    <w:p>
      <w:pPr>
        <w:spacing w:after="0"/>
        <w:ind w:left="0"/>
        <w:jc w:val="both"/>
      </w:pPr>
      <w:r>
        <w:rPr>
          <w:rFonts w:ascii="Times New Roman"/>
          <w:b w:val="false"/>
          <w:i w:val="false"/>
          <w:color w:val="000000"/>
          <w:sz w:val="28"/>
        </w:rPr>
        <w:t>
      13. Киелітас ауыл округі</w:t>
      </w:r>
    </w:p>
    <w:bookmarkEnd w:id="69"/>
    <w:p>
      <w:pPr>
        <w:spacing w:after="0"/>
        <w:ind w:left="0"/>
        <w:jc w:val="both"/>
      </w:pPr>
      <w:r>
        <w:rPr>
          <w:rFonts w:ascii="Times New Roman"/>
          <w:b w:val="false"/>
          <w:i w:val="false"/>
          <w:color w:val="000000"/>
          <w:sz w:val="28"/>
        </w:rPr>
        <w:t>
      Орталығы - Достық ауылы.</w:t>
      </w:r>
    </w:p>
    <w:p>
      <w:pPr>
        <w:spacing w:after="0"/>
        <w:ind w:left="0"/>
        <w:jc w:val="both"/>
      </w:pPr>
      <w:r>
        <w:rPr>
          <w:rFonts w:ascii="Times New Roman"/>
          <w:b w:val="false"/>
          <w:i w:val="false"/>
          <w:color w:val="000000"/>
          <w:sz w:val="28"/>
        </w:rPr>
        <w:t>
      Елді мекендері - Сұлтан рабат, Достық, Ақайдар, Киелітас</w:t>
      </w:r>
    </w:p>
    <w:p>
      <w:pPr>
        <w:spacing w:after="0"/>
        <w:ind w:left="0"/>
        <w:jc w:val="both"/>
      </w:pPr>
      <w:r>
        <w:rPr>
          <w:rFonts w:ascii="Times New Roman"/>
          <w:b w:val="false"/>
          <w:i w:val="false"/>
          <w:color w:val="000000"/>
          <w:sz w:val="28"/>
        </w:rPr>
        <w:t>
      Халық саны - 12111 адам.</w:t>
      </w:r>
    </w:p>
    <w:p>
      <w:pPr>
        <w:spacing w:after="0"/>
        <w:ind w:left="0"/>
        <w:jc w:val="both"/>
      </w:pPr>
      <w:r>
        <w:rPr>
          <w:rFonts w:ascii="Times New Roman"/>
          <w:b w:val="false"/>
          <w:i w:val="false"/>
          <w:color w:val="000000"/>
          <w:sz w:val="28"/>
        </w:rPr>
        <w:t>
      Округтің барлық жер көлемі - 15038 гектар.</w:t>
      </w:r>
    </w:p>
    <w:p>
      <w:pPr>
        <w:spacing w:after="0"/>
        <w:ind w:left="0"/>
        <w:jc w:val="both"/>
      </w:pPr>
      <w:r>
        <w:rPr>
          <w:rFonts w:ascii="Times New Roman"/>
          <w:b w:val="false"/>
          <w:i w:val="false"/>
          <w:color w:val="000000"/>
          <w:sz w:val="28"/>
        </w:rPr>
        <w:t>
      Оның ішінде: Елді мекен жайылымы - 1250 гектар</w:t>
      </w:r>
    </w:p>
    <w:p>
      <w:pPr>
        <w:spacing w:after="0"/>
        <w:ind w:left="0"/>
        <w:jc w:val="both"/>
      </w:pPr>
      <w:r>
        <w:rPr>
          <w:rFonts w:ascii="Times New Roman"/>
          <w:b w:val="false"/>
          <w:i w:val="false"/>
          <w:color w:val="000000"/>
          <w:sz w:val="28"/>
        </w:rPr>
        <w:t>
      ауыл шаруашылық жер - 10768 гектар;</w:t>
      </w:r>
    </w:p>
    <w:p>
      <w:pPr>
        <w:spacing w:after="0"/>
        <w:ind w:left="0"/>
        <w:jc w:val="both"/>
      </w:pPr>
      <w:r>
        <w:rPr>
          <w:rFonts w:ascii="Times New Roman"/>
          <w:b w:val="false"/>
          <w:i w:val="false"/>
          <w:color w:val="000000"/>
          <w:sz w:val="28"/>
        </w:rPr>
        <w:t>
      жалпы егістік - 7547 гектар;</w:t>
      </w:r>
    </w:p>
    <w:p>
      <w:pPr>
        <w:spacing w:after="0"/>
        <w:ind w:left="0"/>
        <w:jc w:val="both"/>
      </w:pPr>
      <w:r>
        <w:rPr>
          <w:rFonts w:ascii="Times New Roman"/>
          <w:b w:val="false"/>
          <w:i w:val="false"/>
          <w:color w:val="000000"/>
          <w:sz w:val="28"/>
        </w:rPr>
        <w:t>
      суғармалы жер - 857 гектар;</w:t>
      </w:r>
    </w:p>
    <w:p>
      <w:pPr>
        <w:spacing w:after="0"/>
        <w:ind w:left="0"/>
        <w:jc w:val="both"/>
      </w:pPr>
      <w:r>
        <w:rPr>
          <w:rFonts w:ascii="Times New Roman"/>
          <w:b w:val="false"/>
          <w:i w:val="false"/>
          <w:color w:val="000000"/>
          <w:sz w:val="28"/>
        </w:rPr>
        <w:t>
      көп жылдық екпелер - 107 гектар;</w:t>
      </w:r>
    </w:p>
    <w:p>
      <w:pPr>
        <w:spacing w:after="0"/>
        <w:ind w:left="0"/>
        <w:jc w:val="both"/>
      </w:pPr>
      <w:r>
        <w:rPr>
          <w:rFonts w:ascii="Times New Roman"/>
          <w:b w:val="false"/>
          <w:i w:val="false"/>
          <w:color w:val="000000"/>
          <w:sz w:val="28"/>
        </w:rPr>
        <w:t>
      жайылым жер - 3095 гектар;</w:t>
      </w:r>
    </w:p>
    <w:p>
      <w:pPr>
        <w:spacing w:after="0"/>
        <w:ind w:left="0"/>
        <w:jc w:val="both"/>
      </w:pPr>
      <w:r>
        <w:rPr>
          <w:rFonts w:ascii="Times New Roman"/>
          <w:b w:val="false"/>
          <w:i w:val="false"/>
          <w:color w:val="000000"/>
          <w:sz w:val="28"/>
        </w:rPr>
        <w:t>
      шабындық жер - 19 гектар.</w:t>
      </w:r>
    </w:p>
    <w:p>
      <w:pPr>
        <w:spacing w:after="0"/>
        <w:ind w:left="0"/>
        <w:jc w:val="both"/>
      </w:pPr>
      <w:r>
        <w:rPr>
          <w:rFonts w:ascii="Times New Roman"/>
          <w:b w:val="false"/>
          <w:i w:val="false"/>
          <w:color w:val="000000"/>
          <w:sz w:val="28"/>
        </w:rPr>
        <w:t>
      (жалпы жайылым жер - 4345 гектар)</w:t>
      </w:r>
    </w:p>
    <w:bookmarkStart w:name="z73" w:id="70"/>
    <w:p>
      <w:pPr>
        <w:spacing w:after="0"/>
        <w:ind w:left="0"/>
        <w:jc w:val="left"/>
      </w:pPr>
      <w:r>
        <w:rPr>
          <w:rFonts w:ascii="Times New Roman"/>
          <w:b/>
          <w:i w:val="false"/>
          <w:color w:val="000000"/>
        </w:rPr>
        <w:t xml:space="preserve"> Елді мекен бойынша ауыл шаруашылығы жануарлары мал басының саны туралы деректер</w:t>
      </w:r>
    </w:p>
    <w:bookmarkEnd w:id="7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139"/>
        <w:gridCol w:w="1139"/>
        <w:gridCol w:w="926"/>
        <w:gridCol w:w="3032"/>
        <w:gridCol w:w="3032"/>
        <w:gridCol w:w="3032"/>
      </w:tblGrid>
      <w:tr>
        <w:trPr>
          <w:trHeight w:val="30" w:hRule="atLeast"/>
        </w:trPr>
        <w:tc>
          <w:tcPr>
            <w:tcW w:w="11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11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9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1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Киелітас</w:t>
            </w:r>
          </w:p>
        </w:tc>
        <w:tc>
          <w:tcPr>
            <w:tcW w:w="9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1349</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509</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5706</w:t>
            </w:r>
          </w:p>
        </w:tc>
      </w:tr>
      <w:tr>
        <w:trPr>
          <w:trHeight w:val="30" w:hRule="atLeast"/>
        </w:trPr>
        <w:tc>
          <w:tcPr>
            <w:tcW w:w="11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9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905</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1318</w:t>
            </w:r>
          </w:p>
        </w:tc>
      </w:tr>
      <w:tr>
        <w:trPr>
          <w:trHeight w:val="30" w:hRule="atLeast"/>
        </w:trPr>
        <w:tc>
          <w:tcPr>
            <w:tcW w:w="11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Ақайдар</w:t>
            </w:r>
          </w:p>
        </w:tc>
        <w:tc>
          <w:tcPr>
            <w:tcW w:w="9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582</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1530</w:t>
            </w:r>
          </w:p>
        </w:tc>
      </w:tr>
      <w:tr>
        <w:trPr>
          <w:trHeight w:val="30" w:hRule="atLeast"/>
        </w:trPr>
        <w:tc>
          <w:tcPr>
            <w:tcW w:w="11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Султанрабат</w:t>
            </w:r>
          </w:p>
        </w:tc>
        <w:tc>
          <w:tcPr>
            <w:tcW w:w="9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1209</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961</w:t>
            </w:r>
          </w:p>
        </w:tc>
      </w:tr>
      <w:tr>
        <w:trPr>
          <w:trHeight w:val="30" w:hRule="atLeast"/>
        </w:trPr>
        <w:tc>
          <w:tcPr>
            <w:tcW w:w="11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1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9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4045</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1060</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9515</w:t>
            </w:r>
          </w:p>
        </w:tc>
      </w:tr>
    </w:tbl>
    <w:p>
      <w:pPr>
        <w:spacing w:after="0"/>
        <w:ind w:left="0"/>
        <w:jc w:val="left"/>
      </w:pPr>
      <w:r>
        <w:br/>
      </w:r>
      <w:r>
        <w:rPr>
          <w:rFonts w:ascii="Times New Roman"/>
          <w:b w:val="false"/>
          <w:i w:val="false"/>
          <w:color w:val="000000"/>
          <w:sz w:val="28"/>
        </w:rPr>
        <w:t>
</w:t>
      </w:r>
    </w:p>
    <w:bookmarkStart w:name="z74" w:id="71"/>
    <w:p>
      <w:pPr>
        <w:spacing w:after="0"/>
        <w:ind w:left="0"/>
        <w:jc w:val="left"/>
      </w:pPr>
      <w:r>
        <w:rPr>
          <w:rFonts w:ascii="Times New Roman"/>
          <w:b/>
          <w:i w:val="false"/>
          <w:color w:val="000000"/>
        </w:rPr>
        <w:t xml:space="preserve"> Ветеринариялық-санитариялық мекемелер туралы деректер:</w:t>
      </w:r>
    </w:p>
    <w:bookmarkEnd w:id="7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149"/>
        <w:gridCol w:w="1552"/>
        <w:gridCol w:w="2149"/>
        <w:gridCol w:w="2150"/>
        <w:gridCol w:w="2150"/>
        <w:gridCol w:w="2150"/>
      </w:tblGrid>
      <w:tr>
        <w:trPr>
          <w:trHeight w:val="30" w:hRule="atLeast"/>
        </w:trPr>
        <w:tc>
          <w:tcPr>
            <w:tcW w:w="2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15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Киелітас</w:t>
            </w:r>
          </w:p>
        </w:tc>
        <w:tc>
          <w:tcPr>
            <w:tcW w:w="2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2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Ақайдар</w:t>
            </w:r>
          </w:p>
        </w:tc>
        <w:tc>
          <w:tcPr>
            <w:tcW w:w="2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Султанрабат</w:t>
            </w:r>
          </w:p>
        </w:tc>
        <w:tc>
          <w:tcPr>
            <w:tcW w:w="2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p>
      <w:pPr>
        <w:spacing w:after="0"/>
        <w:ind w:left="0"/>
        <w:jc w:val="left"/>
      </w:pPr>
      <w:r>
        <w:br/>
      </w:r>
      <w:r>
        <w:rPr>
          <w:rFonts w:ascii="Times New Roman"/>
          <w:b w:val="false"/>
          <w:i w:val="false"/>
          <w:color w:val="000000"/>
          <w:sz w:val="28"/>
        </w:rPr>
        <w:t>
</w:t>
      </w:r>
    </w:p>
    <w:bookmarkStart w:name="z75" w:id="72"/>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bookmarkEnd w:id="7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544"/>
        <w:gridCol w:w="4666"/>
        <w:gridCol w:w="3960"/>
        <w:gridCol w:w="1130"/>
      </w:tblGrid>
      <w:tr>
        <w:trPr>
          <w:trHeight w:val="30" w:hRule="atLeast"/>
        </w:trPr>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46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малды айдап шығару мерзімі</w:t>
            </w:r>
          </w:p>
        </w:tc>
        <w:tc>
          <w:tcPr>
            <w:tcW w:w="39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малды түсіру мерзімі</w:t>
            </w:r>
          </w:p>
        </w:tc>
        <w:tc>
          <w:tcPr>
            <w:tcW w:w="11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Ескертпе</w:t>
            </w:r>
          </w:p>
        </w:tc>
      </w:tr>
      <w:tr>
        <w:trPr>
          <w:trHeight w:val="30" w:hRule="atLeast"/>
        </w:trPr>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6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39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11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01"/>
        <w:gridCol w:w="901"/>
        <w:gridCol w:w="2399"/>
        <w:gridCol w:w="2399"/>
        <w:gridCol w:w="901"/>
        <w:gridCol w:w="2399"/>
        <w:gridCol w:w="2400"/>
      </w:tblGrid>
      <w:tr>
        <w:trPr>
          <w:trHeight w:val="30" w:hRule="atLeast"/>
        </w:trPr>
        <w:tc>
          <w:tcPr>
            <w:tcW w:w="90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0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округтер саны</w:t>
            </w:r>
          </w:p>
        </w:tc>
        <w:tc>
          <w:tcPr>
            <w:tcW w:w="239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Киелітас</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489</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4401</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1249</w:t>
            </w:r>
          </w:p>
        </w:tc>
      </w:tr>
      <w:tr>
        <w:trPr>
          <w:trHeight w:val="30" w:hRule="atLeast"/>
        </w:trPr>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845</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w:t>
            </w:r>
          </w:p>
        </w:tc>
      </w:tr>
      <w:tr>
        <w:trPr>
          <w:trHeight w:val="30" w:hRule="atLeast"/>
        </w:trPr>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Ақайдар</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2592</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682</w:t>
            </w:r>
          </w:p>
        </w:tc>
      </w:tr>
      <w:tr>
        <w:trPr>
          <w:trHeight w:val="30" w:hRule="atLeast"/>
        </w:trPr>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Султанрабат</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1161</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1109</w:t>
            </w:r>
          </w:p>
        </w:tc>
      </w:tr>
      <w:tr>
        <w:trPr>
          <w:trHeight w:val="30" w:hRule="atLeast"/>
        </w:trPr>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4345</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9000</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3845</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65"/>
        <w:gridCol w:w="1818"/>
        <w:gridCol w:w="1503"/>
        <w:gridCol w:w="1034"/>
        <w:gridCol w:w="2287"/>
        <w:gridCol w:w="2288"/>
        <w:gridCol w:w="2805"/>
      </w:tblGrid>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9992</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5606</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14015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28408</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6440</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1218</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10330</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5456</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1450</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11673</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8872</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2227,5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12260,5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30760</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9165</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22912,5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62672,5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-58327,5</w:t>
            </w:r>
          </w:p>
        </w:tc>
      </w:tr>
    </w:tbl>
    <w:p>
      <w:pPr>
        <w:spacing w:after="0"/>
        <w:ind w:left="0"/>
        <w:jc w:val="both"/>
      </w:pPr>
      <w:r>
        <w:rPr>
          <w:rFonts w:ascii="Times New Roman"/>
          <w:b w:val="false"/>
          <w:i w:val="false"/>
          <w:color w:val="000000"/>
          <w:sz w:val="28"/>
        </w:rPr>
        <w:t>
      Төлеби ауданы, Киелітас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15038 гектар</w:t>
      </w:r>
    </w:p>
    <w:p>
      <w:pPr>
        <w:spacing w:after="0"/>
        <w:ind w:left="0"/>
        <w:jc w:val="both"/>
      </w:pPr>
      <w:r>
        <w:rPr>
          <w:rFonts w:ascii="Times New Roman"/>
          <w:b w:val="false"/>
          <w:i w:val="false"/>
          <w:color w:val="000000"/>
          <w:sz w:val="28"/>
        </w:rPr>
        <w:t xml:space="preserve">
      оның ішінде ауыл шаруашылық жерлер: 10768 гектар </w:t>
      </w:r>
    </w:p>
    <w:p>
      <w:pPr>
        <w:spacing w:after="0"/>
        <w:ind w:left="0"/>
        <w:jc w:val="both"/>
      </w:pPr>
      <w:r>
        <w:rPr>
          <w:rFonts w:ascii="Times New Roman"/>
          <w:b w:val="false"/>
          <w:i w:val="false"/>
          <w:color w:val="000000"/>
          <w:sz w:val="28"/>
        </w:rPr>
        <w:t>
      жалпы егістік: 7547 гектар</w:t>
      </w:r>
    </w:p>
    <w:p>
      <w:pPr>
        <w:spacing w:after="0"/>
        <w:ind w:left="0"/>
        <w:jc w:val="both"/>
      </w:pPr>
      <w:r>
        <w:rPr>
          <w:rFonts w:ascii="Times New Roman"/>
          <w:b w:val="false"/>
          <w:i w:val="false"/>
          <w:color w:val="000000"/>
          <w:sz w:val="28"/>
        </w:rPr>
        <w:t>
      оның ішінде суғармалы жерлер: 857 гектар</w:t>
      </w:r>
    </w:p>
    <w:p>
      <w:pPr>
        <w:spacing w:after="0"/>
        <w:ind w:left="0"/>
        <w:jc w:val="both"/>
      </w:pPr>
      <w:r>
        <w:rPr>
          <w:rFonts w:ascii="Times New Roman"/>
          <w:b w:val="false"/>
          <w:i w:val="false"/>
          <w:color w:val="000000"/>
          <w:sz w:val="28"/>
        </w:rPr>
        <w:t>
      көпжылдық екпелер: 107 гектар</w:t>
      </w:r>
    </w:p>
    <w:p>
      <w:pPr>
        <w:spacing w:after="0"/>
        <w:ind w:left="0"/>
        <w:jc w:val="both"/>
      </w:pPr>
      <w:r>
        <w:rPr>
          <w:rFonts w:ascii="Times New Roman"/>
          <w:b w:val="false"/>
          <w:i w:val="false"/>
          <w:color w:val="000000"/>
          <w:sz w:val="28"/>
        </w:rPr>
        <w:t>
      шабындық жерлер: 19 гектар</w:t>
      </w:r>
    </w:p>
    <w:p>
      <w:pPr>
        <w:spacing w:after="0"/>
        <w:ind w:left="0"/>
        <w:jc w:val="both"/>
      </w:pPr>
      <w:r>
        <w:rPr>
          <w:rFonts w:ascii="Times New Roman"/>
          <w:b w:val="false"/>
          <w:i w:val="false"/>
          <w:color w:val="000000"/>
          <w:sz w:val="28"/>
        </w:rPr>
        <w:t>
      жайылымдық жерлер: 3095 гектар</w:t>
      </w:r>
    </w:p>
    <w:p>
      <w:pPr>
        <w:spacing w:after="0"/>
        <w:ind w:left="0"/>
        <w:jc w:val="both"/>
      </w:pPr>
      <w:r>
        <w:rPr>
          <w:rFonts w:ascii="Times New Roman"/>
          <w:b w:val="false"/>
          <w:i w:val="false"/>
          <w:color w:val="000000"/>
          <w:sz w:val="28"/>
        </w:rPr>
        <w:t>
      Төлеби ауданы Киелітас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Киелітас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Киелітас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Киелітас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