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a9a801" w14:textId="2a9a80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Түлкібас ауданының жайылымдарды басқару және оларды пайдалану жөніндегі 2017-2018 жылдарға арналған жоспарын бекіту туралы</w:t>
      </w:r>
    </w:p>
    <w:p>
      <w:pPr>
        <w:spacing w:after="0"/>
        <w:ind w:left="0"/>
        <w:jc w:val="left"/>
      </w:pPr>
      <w:r>
        <w:rPr>
          <w:rFonts w:ascii="Times New Roman"/>
          <w:b w:val="false"/>
          <w:i w:val="false"/>
          <w:color w:val="000000"/>
          <w:sz w:val="28"/>
        </w:rPr>
        <w:t>
			</w:t>
      </w:r>
      <w:r>
        <w:rPr>
          <w:rFonts w:ascii="Times New Roman"/>
          <w:b w:val="false"/>
          <w:i w:val="false"/>
          <w:color w:val="000000"/>
          <w:sz w:val="28"/>
        </w:rPr>
        <w:t>Мерзімі біткен</w:t>
      </w:r>
      <w:r>
        <w:rPr>
          <w:rFonts w:ascii="Times New Roman"/>
          <w:b w:val="false"/>
          <w:i w:val="false"/>
          <w:color w:val="000000"/>
          <w:sz w:val="28"/>
        </w:rPr>
        <w:t>
					</w:t>
      </w:r>
    </w:p>
    <w:p>
      <w:pPr>
        <w:spacing w:after="0"/>
        <w:ind w:left="0"/>
        <w:jc w:val="both"/>
      </w:pPr>
      <w:r>
        <w:rPr>
          <w:rFonts w:ascii="Times New Roman"/>
          <w:b w:val="false"/>
          <w:i w:val="false"/>
          <w:color w:val="000000"/>
          <w:sz w:val="28"/>
        </w:rPr>
        <w:t>Оңтүстік Қазақстан облысы Түлкібас аудандық мәслихатының 2017 жылғы 8 желтоқсандағы № 20/3-06 шешімі. Оңтүстік Қазақстан облысының Әділет департаментінде 2017 жылғы 26 желтоқсанда № 4342 болып тіркелді. Мерзімі өткендіктен қолданыс тоқтатылды</w:t>
      </w:r>
    </w:p>
    <w:p>
      <w:pPr>
        <w:spacing w:after="0"/>
        <w:ind w:left="0"/>
        <w:jc w:val="both"/>
      </w:pPr>
      <w:bookmarkStart w:name="z1" w:id="0"/>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2001 жылғы 23 қаңтардағы Қазақстан Республикасының Заңының 6 бабының 1 тармағының </w:t>
      </w:r>
      <w:r>
        <w:rPr>
          <w:rFonts w:ascii="Times New Roman"/>
          <w:b w:val="false"/>
          <w:i w:val="false"/>
          <w:color w:val="000000"/>
          <w:sz w:val="28"/>
        </w:rPr>
        <w:t>15) тармақшасына</w:t>
      </w:r>
      <w:r>
        <w:rPr>
          <w:rFonts w:ascii="Times New Roman"/>
          <w:b w:val="false"/>
          <w:i w:val="false"/>
          <w:color w:val="000000"/>
          <w:sz w:val="28"/>
        </w:rPr>
        <w:t xml:space="preserve"> және "Жайылымдар туралы" 2017 жылғы 20 ақпандағы Қазақстан Республикасының Заңының </w:t>
      </w:r>
      <w:r>
        <w:rPr>
          <w:rFonts w:ascii="Times New Roman"/>
          <w:b w:val="false"/>
          <w:i w:val="false"/>
          <w:color w:val="000000"/>
          <w:sz w:val="28"/>
        </w:rPr>
        <w:t>8 бабының</w:t>
      </w:r>
      <w:r>
        <w:rPr>
          <w:rFonts w:ascii="Times New Roman"/>
          <w:b w:val="false"/>
          <w:i w:val="false"/>
          <w:color w:val="000000"/>
          <w:sz w:val="28"/>
        </w:rPr>
        <w:t xml:space="preserve"> 1) тармақшасына сәйкес аудандық мәслихат </w:t>
      </w:r>
      <w:r>
        <w:rPr>
          <w:rFonts w:ascii="Times New Roman"/>
          <w:b/>
          <w:i w:val="false"/>
          <w:color w:val="000000"/>
          <w:sz w:val="28"/>
        </w:rPr>
        <w:t>ШЕШІМ ҚАБЫЛДАДЫ</w:t>
      </w:r>
      <w:r>
        <w:rPr>
          <w:rFonts w:ascii="Times New Roman"/>
          <w:b w:val="false"/>
          <w:i w:val="false"/>
          <w:color w:val="000000"/>
          <w:sz w:val="28"/>
        </w:rPr>
        <w:t>:</w:t>
      </w:r>
    </w:p>
    <w:bookmarkEnd w:id="0"/>
    <w:bookmarkStart w:name="z2" w:id="1"/>
    <w:p>
      <w:pPr>
        <w:spacing w:after="0"/>
        <w:ind w:left="0"/>
        <w:jc w:val="both"/>
      </w:pPr>
      <w:r>
        <w:rPr>
          <w:rFonts w:ascii="Times New Roman"/>
          <w:b w:val="false"/>
          <w:i w:val="false"/>
          <w:color w:val="000000"/>
          <w:sz w:val="28"/>
        </w:rPr>
        <w:t xml:space="preserve">
      1. Түлкібас ауданының жайылымдарды басқару және оларды пайдалану жөніндегі 2017-2018 жылдарға арналған жоспары </w:t>
      </w:r>
      <w:r>
        <w:rPr>
          <w:rFonts w:ascii="Times New Roman"/>
          <w:b w:val="false"/>
          <w:i w:val="false"/>
          <w:color w:val="000000"/>
          <w:sz w:val="28"/>
        </w:rPr>
        <w:t>қосымшаға</w:t>
      </w:r>
      <w:r>
        <w:rPr>
          <w:rFonts w:ascii="Times New Roman"/>
          <w:b w:val="false"/>
          <w:i w:val="false"/>
          <w:color w:val="000000"/>
          <w:sz w:val="28"/>
        </w:rPr>
        <w:t xml:space="preserve"> сәйкес бекітілсін.</w:t>
      </w:r>
    </w:p>
    <w:bookmarkEnd w:id="1"/>
    <w:bookmarkStart w:name="z3" w:id="2"/>
    <w:p>
      <w:pPr>
        <w:spacing w:after="0"/>
        <w:ind w:left="0"/>
        <w:jc w:val="both"/>
      </w:pPr>
      <w:r>
        <w:rPr>
          <w:rFonts w:ascii="Times New Roman"/>
          <w:b w:val="false"/>
          <w:i w:val="false"/>
          <w:color w:val="000000"/>
          <w:sz w:val="28"/>
        </w:rPr>
        <w:t>
      2. "Түлкібас аудандық мәслихат аппараты" мемлекеттік мекемесі Қазақстан Республикасының заңнамалық актілерінде белгіленген тәртіпте:</w:t>
      </w:r>
    </w:p>
    <w:bookmarkEnd w:id="2"/>
    <w:p>
      <w:pPr>
        <w:spacing w:after="0"/>
        <w:ind w:left="0"/>
        <w:jc w:val="both"/>
      </w:pPr>
      <w:r>
        <w:rPr>
          <w:rFonts w:ascii="Times New Roman"/>
          <w:b w:val="false"/>
          <w:i w:val="false"/>
          <w:color w:val="000000"/>
          <w:sz w:val="28"/>
        </w:rPr>
        <w:t>
      1) осы шешімнің аумақтық әділет органында мемлекеттік тіркелуін;</w:t>
      </w:r>
    </w:p>
    <w:p>
      <w:pPr>
        <w:spacing w:after="0"/>
        <w:ind w:left="0"/>
        <w:jc w:val="both"/>
      </w:pPr>
      <w:r>
        <w:rPr>
          <w:rFonts w:ascii="Times New Roman"/>
          <w:b w:val="false"/>
          <w:i w:val="false"/>
          <w:color w:val="000000"/>
          <w:sz w:val="28"/>
        </w:rPr>
        <w:t>
      2) осы мәслихат шешімі мемлекеттік тіркелген күнінен бастап күнтізбелік он күн ішінде оның көшірмесін қағаз және электронды түрде қазақ және орыс тілдерінде "Республикалық құқықтық ақпарат орталығы" шаруашылық жүргізу құқығындағы республикалық мемлекеттік кәсіпорнына Қазақстан Республикасы нормативтік құқықтық актілерінің эталондық бақылау банкіне ресми жариялау және енгізу үшін жолданылуын;</w:t>
      </w:r>
    </w:p>
    <w:p>
      <w:pPr>
        <w:spacing w:after="0"/>
        <w:ind w:left="0"/>
        <w:jc w:val="both"/>
      </w:pPr>
      <w:r>
        <w:rPr>
          <w:rFonts w:ascii="Times New Roman"/>
          <w:b w:val="false"/>
          <w:i w:val="false"/>
          <w:color w:val="000000"/>
          <w:sz w:val="28"/>
        </w:rPr>
        <w:t>
      3) осы шешім мемлекеттік тіркелген күнінен бастап күнтізбелік он күн ішінде оның көшірмесін Түлкібас ауданының аумағында таратылатын мерзімді баспа басылымдарында ресми жариялауға жолданылуын;</w:t>
      </w:r>
    </w:p>
    <w:p>
      <w:pPr>
        <w:spacing w:after="0"/>
        <w:ind w:left="0"/>
        <w:jc w:val="both"/>
      </w:pPr>
      <w:r>
        <w:rPr>
          <w:rFonts w:ascii="Times New Roman"/>
          <w:b w:val="false"/>
          <w:i w:val="false"/>
          <w:color w:val="000000"/>
          <w:sz w:val="28"/>
        </w:rPr>
        <w:t>
      4) ресми жарияланғаннан кейін осы шешімді Түлкібас аудандық мәслихаттың интернет-ресурсына орналастыруын қамтамасыз етсін.</w:t>
      </w:r>
    </w:p>
    <w:bookmarkStart w:name="z4" w:id="3"/>
    <w:p>
      <w:pPr>
        <w:spacing w:after="0"/>
        <w:ind w:left="0"/>
        <w:jc w:val="both"/>
      </w:pPr>
      <w:r>
        <w:rPr>
          <w:rFonts w:ascii="Times New Roman"/>
          <w:b w:val="false"/>
          <w:i w:val="false"/>
          <w:color w:val="000000"/>
          <w:sz w:val="28"/>
        </w:rPr>
        <w:t>
      3. Осы шешім оның алғашқы ресми жарияланған күнінен кейін күнтізбелік он күн өткен соң қолоданысқа енгізіледі.</w:t>
      </w:r>
    </w:p>
    <w:bookmarkEnd w:id="3"/>
    <w:tbl>
      <w:tblPr>
        <w:tblW w:w="0" w:type="auto"/>
        <w:tblCellSpacing w:w="0" w:type="auto"/>
        <w:tblBorders>
          <w:top w:val="none"/>
          <w:left w:val="none"/>
          <w:bottom w:val="none"/>
          <w:right w:val="none"/>
          <w:insideH w:val="none"/>
          <w:insideV w:val="none"/>
        </w:tblBorders>
        <w:tblLayout w:type="fixed"/>
      </w:tblPr>
      <w:tblGrid>
        <w:gridCol w:w="8040"/>
        <w:gridCol w:w="396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Аудандық мәслихат</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сессиясының төрағасы</w:t>
            </w:r>
            <w:r>
              <w:rPr>
                <w:rFonts w:ascii="Times New Roman"/>
                <w:b w:val="false"/>
                <w:i w:val="false"/>
                <w:color w:val="000000"/>
                <w:sz w:val="20"/>
              </w:rPr>
              <w:t>
</w:t>
            </w:r>
          </w:p>
        </w:tc>
        <w:tc>
          <w:tcPr>
            <w:tcW w:w="396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С.Қынтаев</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Аудандық мәслихаттың</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хатшысы</w:t>
            </w:r>
            <w:r>
              <w:rPr>
                <w:rFonts w:ascii="Times New Roman"/>
                <w:b w:val="false"/>
                <w:i w:val="false"/>
                <w:color w:val="000000"/>
                <w:sz w:val="20"/>
              </w:rPr>
              <w:t>
</w:t>
            </w:r>
          </w:p>
        </w:tc>
        <w:tc>
          <w:tcPr>
            <w:tcW w:w="396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С.Сейсенбаев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Түлкібас аудандық мәслихатының</w:t>
            </w:r>
            <w:r>
              <w:br/>
            </w:r>
            <w:r>
              <w:rPr>
                <w:rFonts w:ascii="Times New Roman"/>
                <w:b w:val="false"/>
                <w:i w:val="false"/>
                <w:color w:val="000000"/>
                <w:sz w:val="20"/>
              </w:rPr>
              <w:t>2017 жылғы 8 желтоқсандағы</w:t>
            </w:r>
            <w:r>
              <w:br/>
            </w:r>
            <w:r>
              <w:rPr>
                <w:rFonts w:ascii="Times New Roman"/>
                <w:b w:val="false"/>
                <w:i w:val="false"/>
                <w:color w:val="000000"/>
                <w:sz w:val="20"/>
              </w:rPr>
              <w:t>№ 20/3-06 шешімімен бекітілген</w:t>
            </w:r>
          </w:p>
        </w:tc>
      </w:tr>
    </w:tbl>
    <w:bookmarkStart w:name="z6" w:id="4"/>
    <w:p>
      <w:pPr>
        <w:spacing w:after="0"/>
        <w:ind w:left="0"/>
        <w:jc w:val="left"/>
      </w:pPr>
      <w:r>
        <w:rPr>
          <w:rFonts w:ascii="Times New Roman"/>
          <w:b/>
          <w:i w:val="false"/>
          <w:color w:val="000000"/>
        </w:rPr>
        <w:t xml:space="preserve"> Түлкібас ауданының жайылымдарды басқару және оларды пайдалану жөніндегі 2017-2018 жылдарға арналған жоспары</w:t>
      </w:r>
    </w:p>
    <w:bookmarkEnd w:id="4"/>
    <w:bookmarkStart w:name="z7" w:id="5"/>
    <w:p>
      <w:pPr>
        <w:spacing w:after="0"/>
        <w:ind w:left="0"/>
        <w:jc w:val="both"/>
      </w:pPr>
      <w:r>
        <w:rPr>
          <w:rFonts w:ascii="Times New Roman"/>
          <w:b w:val="false"/>
          <w:i w:val="false"/>
          <w:color w:val="000000"/>
          <w:sz w:val="28"/>
        </w:rPr>
        <w:t>
      Осы Түлкібас ауданы бойынша 2017-2018 жылдарға арналған жайылымдарды басқару және оларды пайдалану жөніндегі жоспар (бұдан әрі-</w:t>
      </w:r>
      <w:r>
        <w:rPr>
          <w:rFonts w:ascii="Times New Roman"/>
          <w:b w:val="false"/>
          <w:i w:val="false"/>
          <w:color w:val="000000"/>
          <w:sz w:val="28"/>
        </w:rPr>
        <w:t>Жоспар</w:t>
      </w:r>
      <w:r>
        <w:rPr>
          <w:rFonts w:ascii="Times New Roman"/>
          <w:b w:val="false"/>
          <w:i w:val="false"/>
          <w:color w:val="000000"/>
          <w:sz w:val="28"/>
        </w:rPr>
        <w:t>) Қазақстан Республикасының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 Ауыл шаруашылығы министрінің 2017 жылғы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Әділет министрлігінде 28 сәуір 2017 жылы № 15090 тіркелген),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(Қазақстан Республикасының Әділет министрлігінде 15 мамыр 2015 жылы № 11064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End w:id="5"/>
    <w:bookmarkStart w:name="z8" w:id="6"/>
    <w:p>
      <w:pPr>
        <w:spacing w:after="0"/>
        <w:ind w:left="0"/>
        <w:jc w:val="both"/>
      </w:pPr>
      <w:r>
        <w:rPr>
          <w:rFonts w:ascii="Times New Roman"/>
          <w:b w:val="false"/>
          <w:i w:val="false"/>
          <w:color w:val="000000"/>
          <w:sz w:val="28"/>
        </w:rPr>
        <w:t xml:space="preserve">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 </w:t>
      </w:r>
    </w:p>
    <w:bookmarkEnd w:id="6"/>
    <w:bookmarkStart w:name="z9" w:id="7"/>
    <w:p>
      <w:pPr>
        <w:spacing w:after="0"/>
        <w:ind w:left="0"/>
        <w:jc w:val="both"/>
      </w:pPr>
      <w:r>
        <w:rPr>
          <w:rFonts w:ascii="Times New Roman"/>
          <w:b w:val="false"/>
          <w:i w:val="false"/>
          <w:color w:val="000000"/>
          <w:sz w:val="28"/>
        </w:rPr>
        <w:t>
      Жоспар мазмұны:</w:t>
      </w:r>
    </w:p>
    <w:bookmarkEnd w:id="7"/>
    <w:p>
      <w:pPr>
        <w:spacing w:after="0"/>
        <w:ind w:left="0"/>
        <w:jc w:val="both"/>
      </w:pPr>
      <w:r>
        <w:rPr>
          <w:rFonts w:ascii="Times New Roman"/>
          <w:b w:val="false"/>
          <w:i w:val="false"/>
          <w:color w:val="000000"/>
          <w:sz w:val="28"/>
        </w:rPr>
        <w:t>
      1) құқық белгілейтін құжаттар негізінде жер санаттары,жер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both"/>
      </w:pPr>
      <w:r>
        <w:rPr>
          <w:rFonts w:ascii="Times New Roman"/>
          <w:b w:val="false"/>
          <w:i w:val="false"/>
          <w:color w:val="000000"/>
          <w:sz w:val="28"/>
        </w:rPr>
        <w:t>
      2) жайылым айналымдарының қолайлы схемалары;</w:t>
      </w:r>
    </w:p>
    <w:p>
      <w:pPr>
        <w:spacing w:after="0"/>
        <w:ind w:left="0"/>
        <w:jc w:val="both"/>
      </w:pPr>
      <w:r>
        <w:rPr>
          <w:rFonts w:ascii="Times New Roman"/>
          <w:b w:val="false"/>
          <w:i w:val="false"/>
          <w:color w:val="000000"/>
          <w:sz w:val="28"/>
        </w:rPr>
        <w:t>
      3) жайылымдардың,оның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қамтуға тиіс.</w:t>
      </w:r>
    </w:p>
    <w:bookmarkStart w:name="z10" w:id="8"/>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мекемелер туралы деректер,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bookmarkEnd w:id="8"/>
    <w:bookmarkStart w:name="z11" w:id="9"/>
    <w:p>
      <w:pPr>
        <w:spacing w:after="0"/>
        <w:ind w:left="0"/>
        <w:jc w:val="both"/>
      </w:pPr>
      <w:r>
        <w:rPr>
          <w:rFonts w:ascii="Times New Roman"/>
          <w:b w:val="false"/>
          <w:i w:val="false"/>
          <w:color w:val="000000"/>
          <w:sz w:val="28"/>
        </w:rPr>
        <w:t>
      Түлкібас ауданының барлық жер көлемі 227504 гектарды құрайды. Барлық ауыл шаруашылығы алқаптарының жиынтығы 151438 гектар, оның ішінде егістік жерлер 6496 гектар, оның ішінде суармалы егістік 14479 гектар, көпжылдық екпе ағаштары 3630 гектар, шабындық жерлер 3211 гектар, жайылымдық 59510 гектар.</w:t>
      </w:r>
    </w:p>
    <w:bookmarkEnd w:id="9"/>
    <w:bookmarkStart w:name="z12" w:id="10"/>
    <w:p>
      <w:pPr>
        <w:spacing w:after="0"/>
        <w:ind w:left="0"/>
        <w:jc w:val="both"/>
      </w:pPr>
      <w:r>
        <w:rPr>
          <w:rFonts w:ascii="Times New Roman"/>
          <w:b w:val="false"/>
          <w:i w:val="false"/>
          <w:color w:val="000000"/>
          <w:sz w:val="28"/>
        </w:rPr>
        <w:t>
      Жер санаттары бойынша:</w:t>
      </w:r>
    </w:p>
    <w:bookmarkEnd w:id="10"/>
    <w:p>
      <w:pPr>
        <w:spacing w:after="0"/>
        <w:ind w:left="0"/>
        <w:jc w:val="both"/>
      </w:pPr>
      <w:r>
        <w:rPr>
          <w:rFonts w:ascii="Times New Roman"/>
          <w:b w:val="false"/>
          <w:i w:val="false"/>
          <w:color w:val="000000"/>
          <w:sz w:val="28"/>
        </w:rPr>
        <w:t>
      ауыл шаруашылық мақсаттары бойынша пайдаланатын жерлері 151438 гектар;</w:t>
      </w:r>
    </w:p>
    <w:p>
      <w:pPr>
        <w:spacing w:after="0"/>
        <w:ind w:left="0"/>
        <w:jc w:val="both"/>
      </w:pPr>
      <w:r>
        <w:rPr>
          <w:rFonts w:ascii="Times New Roman"/>
          <w:b w:val="false"/>
          <w:i w:val="false"/>
          <w:color w:val="000000"/>
          <w:sz w:val="28"/>
        </w:rPr>
        <w:t>
      елді мекендердің жерлері 20550 гектар;</w:t>
      </w:r>
    </w:p>
    <w:p>
      <w:pPr>
        <w:spacing w:after="0"/>
        <w:ind w:left="0"/>
        <w:jc w:val="both"/>
      </w:pPr>
      <w:r>
        <w:rPr>
          <w:rFonts w:ascii="Times New Roman"/>
          <w:b w:val="false"/>
          <w:i w:val="false"/>
          <w:color w:val="000000"/>
          <w:sz w:val="28"/>
        </w:rPr>
        <w:t>
      өнеркәсіп, көлік, байланыс, қорғаныс және ауыл шаруашылық емес басқа мақсаттарда пайдаланатын жерлер 5415 гектар;</w:t>
      </w:r>
    </w:p>
    <w:p>
      <w:pPr>
        <w:spacing w:after="0"/>
        <w:ind w:left="0"/>
        <w:jc w:val="both"/>
      </w:pPr>
      <w:r>
        <w:rPr>
          <w:rFonts w:ascii="Times New Roman"/>
          <w:b w:val="false"/>
          <w:i w:val="false"/>
          <w:color w:val="000000"/>
          <w:sz w:val="28"/>
        </w:rPr>
        <w:t>
      ерекше қорғаудағы табиғи аумақтардың жерлері 49958 гектар;</w:t>
      </w:r>
    </w:p>
    <w:p>
      <w:pPr>
        <w:spacing w:after="0"/>
        <w:ind w:left="0"/>
        <w:jc w:val="both"/>
      </w:pPr>
      <w:r>
        <w:rPr>
          <w:rFonts w:ascii="Times New Roman"/>
          <w:b w:val="false"/>
          <w:i w:val="false"/>
          <w:color w:val="000000"/>
          <w:sz w:val="28"/>
        </w:rPr>
        <w:t>
      орман қорының жерлері 27125 гектар;</w:t>
      </w:r>
    </w:p>
    <w:p>
      <w:pPr>
        <w:spacing w:after="0"/>
        <w:ind w:left="0"/>
        <w:jc w:val="both"/>
      </w:pPr>
      <w:r>
        <w:rPr>
          <w:rFonts w:ascii="Times New Roman"/>
          <w:b w:val="false"/>
          <w:i w:val="false"/>
          <w:color w:val="000000"/>
          <w:sz w:val="28"/>
        </w:rPr>
        <w:t>
      су қорының жерлері 143 гектар;</w:t>
      </w:r>
    </w:p>
    <w:p>
      <w:pPr>
        <w:spacing w:after="0"/>
        <w:ind w:left="0"/>
        <w:jc w:val="both"/>
      </w:pPr>
      <w:r>
        <w:rPr>
          <w:rFonts w:ascii="Times New Roman"/>
          <w:b w:val="false"/>
          <w:i w:val="false"/>
          <w:color w:val="000000"/>
          <w:sz w:val="28"/>
        </w:rPr>
        <w:t>
      Түлкібас ауданының 6333 гектар жерін Сайрам ауданы пайдалануда.</w:t>
      </w:r>
    </w:p>
    <w:p>
      <w:pPr>
        <w:spacing w:after="0"/>
        <w:ind w:left="0"/>
        <w:jc w:val="both"/>
      </w:pPr>
      <w:r>
        <w:rPr>
          <w:rFonts w:ascii="Times New Roman"/>
          <w:b w:val="false"/>
          <w:i w:val="false"/>
          <w:color w:val="000000"/>
          <w:sz w:val="28"/>
        </w:rPr>
        <w:t>
      Әкімшілік-аумақтық бөлініс бойынша Түлкібас ауданда 15 ауылдық округтер, 62 ауылдық елді-мекендер орналасқан.</w:t>
      </w:r>
    </w:p>
    <w:p>
      <w:pPr>
        <w:spacing w:after="0"/>
        <w:ind w:left="0"/>
        <w:jc w:val="both"/>
      </w:pPr>
      <w:r>
        <w:rPr>
          <w:rFonts w:ascii="Times New Roman"/>
          <w:b w:val="false"/>
          <w:i w:val="false"/>
          <w:color w:val="000000"/>
          <w:sz w:val="28"/>
        </w:rPr>
        <w:t>
      Мазмұны:</w:t>
      </w:r>
    </w:p>
    <w:p>
      <w:pPr>
        <w:spacing w:after="0"/>
        <w:ind w:left="0"/>
        <w:jc w:val="both"/>
      </w:pPr>
      <w:r>
        <w:rPr>
          <w:rFonts w:ascii="Times New Roman"/>
          <w:b w:val="false"/>
          <w:i w:val="false"/>
          <w:color w:val="000000"/>
          <w:sz w:val="28"/>
        </w:rPr>
        <w:t>
      1 Табиғаты</w:t>
      </w:r>
    </w:p>
    <w:p>
      <w:pPr>
        <w:spacing w:after="0"/>
        <w:ind w:left="0"/>
        <w:jc w:val="both"/>
      </w:pPr>
      <w:r>
        <w:rPr>
          <w:rFonts w:ascii="Times New Roman"/>
          <w:b w:val="false"/>
          <w:i w:val="false"/>
          <w:color w:val="000000"/>
          <w:sz w:val="28"/>
        </w:rPr>
        <w:t>
      2 Климаты</w:t>
      </w:r>
    </w:p>
    <w:p>
      <w:pPr>
        <w:spacing w:after="0"/>
        <w:ind w:left="0"/>
        <w:jc w:val="both"/>
      </w:pPr>
      <w:r>
        <w:rPr>
          <w:rFonts w:ascii="Times New Roman"/>
          <w:b w:val="false"/>
          <w:i w:val="false"/>
          <w:color w:val="000000"/>
          <w:sz w:val="28"/>
        </w:rPr>
        <w:t>
      3 Гидрографиясы</w:t>
      </w:r>
    </w:p>
    <w:p>
      <w:pPr>
        <w:spacing w:after="0"/>
        <w:ind w:left="0"/>
        <w:jc w:val="both"/>
      </w:pPr>
      <w:r>
        <w:rPr>
          <w:rFonts w:ascii="Times New Roman"/>
          <w:b w:val="false"/>
          <w:i w:val="false"/>
          <w:color w:val="000000"/>
          <w:sz w:val="28"/>
        </w:rPr>
        <w:t>
      4 Ауыл шаруашылығы</w:t>
      </w:r>
    </w:p>
    <w:bookmarkStart w:name="z13" w:id="11"/>
    <w:p>
      <w:pPr>
        <w:spacing w:after="0"/>
        <w:ind w:left="0"/>
        <w:jc w:val="both"/>
      </w:pPr>
      <w:r>
        <w:rPr>
          <w:rFonts w:ascii="Times New Roman"/>
          <w:b w:val="false"/>
          <w:i w:val="false"/>
          <w:color w:val="000000"/>
          <w:sz w:val="28"/>
        </w:rPr>
        <w:t>
      Табиғаты:</w:t>
      </w:r>
    </w:p>
    <w:bookmarkEnd w:id="11"/>
    <w:p>
      <w:pPr>
        <w:spacing w:after="0"/>
        <w:ind w:left="0"/>
        <w:jc w:val="both"/>
      </w:pPr>
      <w:r>
        <w:rPr>
          <w:rFonts w:ascii="Times New Roman"/>
          <w:b w:val="false"/>
          <w:i w:val="false"/>
          <w:color w:val="000000"/>
          <w:sz w:val="28"/>
        </w:rPr>
        <w:t>
      Ақсу-Жабағылы қорығы Талас Алатауы мен Өгем тауларының солтүстік-батыс сілемдерінде орналасқан.Қорық ерекше қорғалатын аймақ. Оның жалпы көлемі 85754 гектар, екі мемлекетпен Қырғызстан және Өзбекстанмен шектеседі. Қорықтың жері Оңтүстік Қазақстанның Түлкібас, Төле би, Бәйдібек аудандарында жайғасқан.</w:t>
      </w:r>
    </w:p>
    <w:bookmarkStart w:name="z14" w:id="12"/>
    <w:p>
      <w:pPr>
        <w:spacing w:after="0"/>
        <w:ind w:left="0"/>
        <w:jc w:val="both"/>
      </w:pPr>
      <w:r>
        <w:rPr>
          <w:rFonts w:ascii="Times New Roman"/>
          <w:b w:val="false"/>
          <w:i w:val="false"/>
          <w:color w:val="000000"/>
          <w:sz w:val="28"/>
        </w:rPr>
        <w:t>
      Климаты:</w:t>
      </w:r>
    </w:p>
    <w:bookmarkEnd w:id="12"/>
    <w:p>
      <w:pPr>
        <w:spacing w:after="0"/>
        <w:ind w:left="0"/>
        <w:jc w:val="both"/>
      </w:pPr>
      <w:r>
        <w:rPr>
          <w:rFonts w:ascii="Times New Roman"/>
          <w:b w:val="false"/>
          <w:i w:val="false"/>
          <w:color w:val="000000"/>
          <w:sz w:val="28"/>
        </w:rPr>
        <w:t>
      Аудан тау етегінде орналасқан,суық болмайтын күндері 160-180 күнді құрайды,жылдық ауаның ылғалдылығы 330-390 миллиметр. Қыс айларында қардың қалындығы 50-60 сантиметрге барады. Ұзақтығы 120-126 күнге созылады. Жер қыртысы ылғалды ашық сұр топырақты болып келеді. Ауданның ауыл шаруашылығы көп салалы егіншілік және мал шаруашылығымен айналысады. Ауданның тура ортасынан тау етегінен бастау алатын Арыс өзені өтеді.</w:t>
      </w:r>
    </w:p>
    <w:bookmarkStart w:name="z15" w:id="13"/>
    <w:p>
      <w:pPr>
        <w:spacing w:after="0"/>
        <w:ind w:left="0"/>
        <w:jc w:val="both"/>
      </w:pPr>
      <w:r>
        <w:rPr>
          <w:rFonts w:ascii="Times New Roman"/>
          <w:b w:val="false"/>
          <w:i w:val="false"/>
          <w:color w:val="000000"/>
          <w:sz w:val="28"/>
        </w:rPr>
        <w:t>
      Гидрографиясы:</w:t>
      </w:r>
    </w:p>
    <w:bookmarkEnd w:id="13"/>
    <w:p>
      <w:pPr>
        <w:spacing w:after="0"/>
        <w:ind w:left="0"/>
        <w:jc w:val="both"/>
      </w:pPr>
      <w:r>
        <w:rPr>
          <w:rFonts w:ascii="Times New Roman"/>
          <w:b w:val="false"/>
          <w:i w:val="false"/>
          <w:color w:val="000000"/>
          <w:sz w:val="28"/>
        </w:rPr>
        <w:t>
      Аудан көлемінде үлкенді-кішілі 7 өзен бар.Аудан аумағында өзендер таулы аймақтардан бастау алады.</w:t>
      </w:r>
    </w:p>
    <w:p>
      <w:pPr>
        <w:spacing w:after="0"/>
        <w:ind w:left="0"/>
        <w:jc w:val="both"/>
      </w:pPr>
      <w:r>
        <w:rPr>
          <w:rFonts w:ascii="Times New Roman"/>
          <w:b w:val="false"/>
          <w:i w:val="false"/>
          <w:color w:val="000000"/>
          <w:sz w:val="28"/>
        </w:rPr>
        <w:t>
      Өзендер: Арыс өзені-ұзындығы 47 километр, Жабағылы өзені-20 километр, Құлан өзені-15 километр, Көкбұлақ өзені-30 километр, Қайыршақты өзені-20 километр, Қараүңгір өзені-20 километр, Машат өзені-30 километр. Жалпы ұзындығы 182 километр.</w:t>
      </w:r>
    </w:p>
    <w:p>
      <w:pPr>
        <w:spacing w:after="0"/>
        <w:ind w:left="0"/>
        <w:jc w:val="both"/>
      </w:pPr>
      <w:r>
        <w:rPr>
          <w:rFonts w:ascii="Times New Roman"/>
          <w:b w:val="false"/>
          <w:i w:val="false"/>
          <w:color w:val="000000"/>
          <w:sz w:val="28"/>
        </w:rPr>
        <w:t>
      Бөгендер мен тоғандар:</w:t>
      </w:r>
    </w:p>
    <w:p>
      <w:pPr>
        <w:spacing w:after="0"/>
        <w:ind w:left="0"/>
        <w:jc w:val="both"/>
      </w:pPr>
      <w:r>
        <w:rPr>
          <w:rFonts w:ascii="Times New Roman"/>
          <w:b w:val="false"/>
          <w:i w:val="false"/>
          <w:color w:val="000000"/>
          <w:sz w:val="28"/>
        </w:rPr>
        <w:t>
      "Балақұлан" су қоймасы, сиымдылығы 50 000 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"Долана бұлақ" су бөгені, сиымдылығы 60000 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"Құлан" су қоймасы, сиымдылығы 1700 000 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"Сарытөр" су қоймасы, сиымдылығы 1000000 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"Қарақшы" су бөгені, сиымдылығы 200 000 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"Шенкебастау" су бөгені, сиымдылығы 24 000 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"Сарыбұлақ" су бөгені, сиымдылығы 12000 м</w:t>
      </w:r>
      <w:r>
        <w:rPr>
          <w:rFonts w:ascii="Times New Roman"/>
          <w:b w:val="false"/>
          <w:i w:val="false"/>
          <w:color w:val="000000"/>
          <w:vertAlign w:val="superscript"/>
        </w:rPr>
        <w:t>3</w:t>
      </w:r>
      <w:r>
        <w:rPr>
          <w:rFonts w:ascii="Times New Roman"/>
          <w:b w:val="false"/>
          <w:i w:val="false"/>
          <w:color w:val="000000"/>
          <w:sz w:val="28"/>
        </w:rPr>
        <w:t>.</w:t>
      </w:r>
    </w:p>
    <w:bookmarkStart w:name="z16" w:id="14"/>
    <w:p>
      <w:pPr>
        <w:spacing w:after="0"/>
        <w:ind w:left="0"/>
        <w:jc w:val="both"/>
      </w:pPr>
      <w:r>
        <w:rPr>
          <w:rFonts w:ascii="Times New Roman"/>
          <w:b w:val="false"/>
          <w:i w:val="false"/>
          <w:color w:val="000000"/>
          <w:sz w:val="28"/>
        </w:rPr>
        <w:t>
      Ауыл шаруашылығы:</w:t>
      </w:r>
    </w:p>
    <w:bookmarkEnd w:id="14"/>
    <w:p>
      <w:pPr>
        <w:spacing w:after="0"/>
        <w:ind w:left="0"/>
        <w:jc w:val="both"/>
      </w:pPr>
      <w:r>
        <w:rPr>
          <w:rFonts w:ascii="Times New Roman"/>
          <w:b w:val="false"/>
          <w:i w:val="false"/>
          <w:color w:val="000000"/>
          <w:sz w:val="28"/>
        </w:rPr>
        <w:t>
      Ауданның ауыл шаруашылығына жарамды жерінің аумағы 151 438 гектар. Оның ішінде егістік жерлер 64906 гектар, оның ішінде суармалы егістік 14479 гектар, көп жылдық ағашты өсімдіктер 3630 гектар, шабындық жерлер 3211 гектар, жайылымдық 59510 гектар.</w:t>
      </w:r>
    </w:p>
    <w:p>
      <w:pPr>
        <w:spacing w:after="0"/>
        <w:ind w:left="0"/>
        <w:jc w:val="both"/>
      </w:pPr>
      <w:r>
        <w:rPr>
          <w:rFonts w:ascii="Times New Roman"/>
          <w:b w:val="false"/>
          <w:i w:val="false"/>
          <w:color w:val="000000"/>
          <w:sz w:val="28"/>
        </w:rPr>
        <w:t>
      Түлкібас ауданы бойынша ірі қара-42186, қой-ешкі-107 729, жылқы-19422, түйе-9 басқа жетті.</w:t>
      </w:r>
    </w:p>
    <w:bookmarkStart w:name="z17" w:id="15"/>
    <w:p>
      <w:pPr>
        <w:spacing w:after="0"/>
        <w:ind w:left="0"/>
        <w:jc w:val="left"/>
      </w:pPr>
      <w:r>
        <w:rPr>
          <w:rFonts w:ascii="Times New Roman"/>
          <w:b/>
          <w:i w:val="false"/>
          <w:color w:val="000000"/>
        </w:rPr>
        <w:t xml:space="preserve"> Түлкібас ауданындағы ауылдық және поселкелік округтері бойынша мал басының саны, табиғи жайылымының көлемі және табиғи жайылымды қажет ететін көлемі туралы мәлімет:</w:t>
      </w:r>
    </w:p>
    <w:bookmarkEnd w:id="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жайылымды қажет ететіні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ұсталатыны</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Майлыкент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Кемербастау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Рысқұлов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Жаскешу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Ақбиік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Састөбе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15338</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жайылымды қажет ететіні</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жайылымды қажет ететіні</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ұсталатыны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ұсталатыны</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88283</w:t>
            </w:r>
          </w:p>
        </w:tc>
      </w:tr>
    </w:tbl>
    <w:p>
      <w:pPr>
        <w:spacing w:after="0"/>
        <w:ind w:left="0"/>
        <w:jc w:val="left"/>
      </w:pPr>
      <w:r>
        <w:br/>
      </w:r>
      <w:r>
        <w:rPr>
          <w:rFonts w:ascii="Times New Roman"/>
          <w:b w:val="false"/>
          <w:i w:val="false"/>
          <w:color w:val="000000"/>
          <w:sz w:val="28"/>
        </w:rPr>
        <w:t>
</w:t>
      </w:r>
    </w:p>
    <w:bookmarkStart w:name="z18" w:id="16"/>
    <w:p>
      <w:pPr>
        <w:spacing w:after="0"/>
        <w:ind w:left="0"/>
        <w:jc w:val="left"/>
      </w:pPr>
      <w:r>
        <w:rPr>
          <w:rFonts w:ascii="Times New Roman"/>
          <w:b/>
          <w:i w:val="false"/>
          <w:color w:val="000000"/>
        </w:rPr>
        <w:t xml:space="preserve"> Төрт түлік малды жайылымдық жерлермен қамтылу деңгей:</w:t>
      </w:r>
    </w:p>
    <w:bookmarkEnd w:id="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округтер саны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округтеріндегі жалпы жайылымның жер көлемі, гектар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Майлыкент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Кемербастау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5319,6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2206,6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Балықты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Рысқұлов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4867,8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Жаскешу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4466,5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Ақбиік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7167,5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Састөбе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31924</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Аудандағы жалпы жайылыммен, қажетті жайылымның айырмасы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52958,5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49999,3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30458,5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28869,5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22677,5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63891,5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58571,9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17520,1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23749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23359,8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32505,5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30298,9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71014,5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34077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28634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21022,5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55633,5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50765,7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48314,5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41906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12747,5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37585,5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33119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37736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31640,6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53883,5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21258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17175,6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26338,5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25240,2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255392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220367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613801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554291</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Жұртшылық шаруашылық малдарына қызмет көрсететін ветеринариялық-санитарлық объектілер: ветеринариалық станциялар-15, ұсақ малдарды шомылдыру орындары-21, жасанды ұрықтандыру пунктері-15, биотермиялық шұңқырлар саны-14 туралы мәлімет.</w:t>
      </w:r>
    </w:p>
    <w:bookmarkStart w:name="z19" w:id="17"/>
    <w:p>
      <w:pPr>
        <w:spacing w:after="0"/>
        <w:ind w:left="0"/>
        <w:jc w:val="left"/>
      </w:pPr>
      <w:r>
        <w:rPr>
          <w:rFonts w:ascii="Times New Roman"/>
          <w:b/>
          <w:i w:val="false"/>
          <w:color w:val="000000"/>
        </w:rPr>
        <w:t xml:space="preserve"> Ветеринариялық-санитариялық мекемелер туралы деректер:</w:t>
      </w:r>
    </w:p>
    <w:bookmarkEnd w:id="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Майлыкент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Кемербастау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Түлкібас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Рысқұлов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Жаскешу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Ақбиік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Састөбе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Жайылым жерлердің құрғақ массасының орташа түсімділігі 5,3 центнер/гектарына, азықтық бірлігі 3,1 центнер/гектарына.</w:t>
      </w:r>
    </w:p>
    <w:bookmarkStart w:name="z20" w:id="18"/>
    <w:p>
      <w:pPr>
        <w:spacing w:after="0"/>
        <w:ind w:left="0"/>
        <w:jc w:val="left"/>
      </w:pPr>
      <w:r>
        <w:rPr>
          <w:rFonts w:ascii="Times New Roman"/>
          <w:b/>
          <w:i w:val="false"/>
          <w:color w:val="000000"/>
        </w:rPr>
        <w:t xml:space="preserve"> Табиғи жем-шөп алқаптарындағы жайылымдардың түсімділігі (центнер/гектарына) мен азықтық бірлігіне баға беру төмендегі көрсеткіштермен жүргізілді.</w:t>
      </w:r>
    </w:p>
    <w:bookmarkEnd w:id="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маусымдық пайдалану ұсынысы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Азықтық бірлік бойынша жайылым сапасының өнімділігі (центнер/гектарына)</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ортадан жоғары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ортадан төмен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Көктемгі-жаздық,күздік және жаздық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жоғары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төмен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жоғары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төмен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Күздік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төмен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Көктемдік-күздік</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маусым бойынша бағаланады, көктемдік-күздік</w:t>
            </w:r>
          </w:p>
        </w:tc>
      </w:tr>
    </w:tbl>
    <w:p>
      <w:pPr>
        <w:spacing w:after="0"/>
        <w:ind w:left="0"/>
        <w:jc w:val="left"/>
      </w:pPr>
      <w:r>
        <w:br/>
      </w:r>
      <w:r>
        <w:rPr>
          <w:rFonts w:ascii="Times New Roman"/>
          <w:b w:val="false"/>
          <w:i w:val="false"/>
          <w:color w:val="000000"/>
          <w:sz w:val="28"/>
        </w:rPr>
        <w:t>
</w:t>
      </w:r>
    </w:p>
    <w:bookmarkStart w:name="z21" w:id="19"/>
    <w:p>
      <w:pPr>
        <w:spacing w:after="0"/>
        <w:ind w:left="0"/>
        <w:jc w:val="left"/>
      </w:pPr>
      <w:r>
        <w:rPr>
          <w:rFonts w:ascii="Times New Roman"/>
          <w:b/>
          <w:i w:val="false"/>
          <w:color w:val="000000"/>
        </w:rPr>
        <w:t xml:space="preserve"> Жем-шөп қорының құнарлығы төмендегі көрсеткіштер бойынша бағаланады:</w:t>
      </w:r>
    </w:p>
    <w:bookmarkEnd w:id="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маусымдық пайдалану ұсынысы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Жем-шөптің құнарлығы</w:t>
            </w:r>
          </w:p>
          <w:p>
            <w:pPr>
              <w:spacing w:after="20"/>
              <w:ind w:left="20"/>
              <w:jc w:val="both"/>
            </w:pPr>
            <w:r>
              <w:rPr>
                <w:rFonts w:ascii="Times New Roman"/>
                <w:b w:val="false"/>
                <w:i w:val="false"/>
                <w:color w:val="000000"/>
                <w:sz w:val="20"/>
              </w:rPr>
              <w:t>(100 килограмм құрғақ шөптегі азықтық бірліктің көлемі)</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68-ден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51-ден төмен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Көктемгі-жаздық,күздік және жаздық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50-ден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40-тан төмен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Күздік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40-тан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30-дан төмен</w:t>
            </w:r>
          </w:p>
        </w:tc>
      </w:tr>
    </w:tbl>
    <w:p>
      <w:pPr>
        <w:spacing w:after="0"/>
        <w:ind w:left="0"/>
        <w:jc w:val="left"/>
      </w:pPr>
      <w:r>
        <w:br/>
      </w:r>
      <w:r>
        <w:rPr>
          <w:rFonts w:ascii="Times New Roman"/>
          <w:b w:val="false"/>
          <w:i w:val="false"/>
          <w:color w:val="000000"/>
          <w:sz w:val="28"/>
        </w:rPr>
        <w:t>
</w:t>
      </w:r>
    </w:p>
    <w:bookmarkStart w:name="z22" w:id="20"/>
    <w:p>
      <w:pPr>
        <w:spacing w:after="0"/>
        <w:ind w:left="0"/>
        <w:jc w:val="both"/>
      </w:pPr>
      <w:r>
        <w:rPr>
          <w:rFonts w:ascii="Times New Roman"/>
          <w:b w:val="false"/>
          <w:i w:val="false"/>
          <w:color w:val="000000"/>
          <w:sz w:val="28"/>
        </w:rPr>
        <w:t>
      1. Майлыкент ауыл округі</w:t>
      </w:r>
    </w:p>
    <w:bookmarkEnd w:id="20"/>
    <w:p>
      <w:pPr>
        <w:spacing w:after="0"/>
        <w:ind w:left="0"/>
        <w:jc w:val="both"/>
      </w:pPr>
      <w:r>
        <w:rPr>
          <w:rFonts w:ascii="Times New Roman"/>
          <w:b w:val="false"/>
          <w:i w:val="false"/>
          <w:color w:val="000000"/>
          <w:sz w:val="28"/>
        </w:rPr>
        <w:t xml:space="preserve">
      Орталығы–Т.Рысқұлов ауылы. </w:t>
      </w:r>
    </w:p>
    <w:p>
      <w:pPr>
        <w:spacing w:after="0"/>
        <w:ind w:left="0"/>
        <w:jc w:val="both"/>
      </w:pPr>
      <w:r>
        <w:rPr>
          <w:rFonts w:ascii="Times New Roman"/>
          <w:b w:val="false"/>
          <w:i w:val="false"/>
          <w:color w:val="000000"/>
          <w:sz w:val="28"/>
        </w:rPr>
        <w:t>
      Елдімекендері-Т.Рысқұлов, Бахыбек және Дауан.</w:t>
      </w:r>
    </w:p>
    <w:p>
      <w:pPr>
        <w:spacing w:after="0"/>
        <w:ind w:left="0"/>
        <w:jc w:val="both"/>
      </w:pPr>
      <w:r>
        <w:rPr>
          <w:rFonts w:ascii="Times New Roman"/>
          <w:b w:val="false"/>
          <w:i w:val="false"/>
          <w:color w:val="000000"/>
          <w:sz w:val="28"/>
        </w:rPr>
        <w:t>
      Халық саны - 23853 адам.</w:t>
      </w:r>
    </w:p>
    <w:p>
      <w:pPr>
        <w:spacing w:after="0"/>
        <w:ind w:left="0"/>
        <w:jc w:val="both"/>
      </w:pPr>
      <w:r>
        <w:rPr>
          <w:rFonts w:ascii="Times New Roman"/>
          <w:b w:val="false"/>
          <w:i w:val="false"/>
          <w:color w:val="000000"/>
          <w:sz w:val="28"/>
        </w:rPr>
        <w:t>
      Округтің жалпы жер көлемі-8611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жер-6901 гектар;</w:t>
      </w:r>
    </w:p>
    <w:p>
      <w:pPr>
        <w:spacing w:after="0"/>
        <w:ind w:left="0"/>
        <w:jc w:val="both"/>
      </w:pPr>
      <w:r>
        <w:rPr>
          <w:rFonts w:ascii="Times New Roman"/>
          <w:b w:val="false"/>
          <w:i w:val="false"/>
          <w:color w:val="000000"/>
          <w:sz w:val="28"/>
        </w:rPr>
        <w:t>
      жалпы егістік-3644 гектар.</w:t>
      </w:r>
    </w:p>
    <w:p>
      <w:pPr>
        <w:spacing w:after="0"/>
        <w:ind w:left="0"/>
        <w:jc w:val="both"/>
      </w:pPr>
      <w:r>
        <w:rPr>
          <w:rFonts w:ascii="Times New Roman"/>
          <w:b w:val="false"/>
          <w:i w:val="false"/>
          <w:color w:val="000000"/>
          <w:sz w:val="28"/>
        </w:rPr>
        <w:t>
      суғармалы жер -934 гектар;</w:t>
      </w:r>
    </w:p>
    <w:p>
      <w:pPr>
        <w:spacing w:after="0"/>
        <w:ind w:left="0"/>
        <w:jc w:val="both"/>
      </w:pPr>
      <w:r>
        <w:rPr>
          <w:rFonts w:ascii="Times New Roman"/>
          <w:b w:val="false"/>
          <w:i w:val="false"/>
          <w:color w:val="000000"/>
          <w:sz w:val="28"/>
        </w:rPr>
        <w:t>
      көп жылдық екпелер - 232 гектар;</w:t>
      </w:r>
    </w:p>
    <w:p>
      <w:pPr>
        <w:spacing w:after="0"/>
        <w:ind w:left="0"/>
        <w:jc w:val="both"/>
      </w:pPr>
      <w:r>
        <w:rPr>
          <w:rFonts w:ascii="Times New Roman"/>
          <w:b w:val="false"/>
          <w:i w:val="false"/>
          <w:color w:val="000000"/>
          <w:sz w:val="28"/>
        </w:rPr>
        <w:t>
      шабындық жер -64,9 гектар;</w:t>
      </w:r>
    </w:p>
    <w:p>
      <w:pPr>
        <w:spacing w:after="0"/>
        <w:ind w:left="0"/>
        <w:jc w:val="both"/>
      </w:pPr>
      <w:r>
        <w:rPr>
          <w:rFonts w:ascii="Times New Roman"/>
          <w:b w:val="false"/>
          <w:i w:val="false"/>
          <w:color w:val="000000"/>
          <w:sz w:val="28"/>
        </w:rPr>
        <w:t>
      жайылымдық жер -2959 гектар.</w:t>
      </w:r>
    </w:p>
    <w:bookmarkStart w:name="z23" w:id="21"/>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w:t>
      </w:r>
    </w:p>
    <w:bookmarkEnd w:id="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Т.Рысқұлов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Бахыбек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9324</w:t>
            </w:r>
          </w:p>
        </w:tc>
      </w:tr>
    </w:tbl>
    <w:p>
      <w:pPr>
        <w:spacing w:after="0"/>
        <w:ind w:left="0"/>
        <w:jc w:val="left"/>
      </w:pPr>
      <w:r>
        <w:br/>
      </w:r>
      <w:r>
        <w:rPr>
          <w:rFonts w:ascii="Times New Roman"/>
          <w:b w:val="false"/>
          <w:i w:val="false"/>
          <w:color w:val="000000"/>
          <w:sz w:val="28"/>
        </w:rPr>
        <w:t>
</w:t>
      </w:r>
    </w:p>
    <w:bookmarkStart w:name="z24" w:id="22"/>
    <w:p>
      <w:pPr>
        <w:spacing w:after="0"/>
        <w:ind w:left="0"/>
        <w:jc w:val="left"/>
      </w:pPr>
      <w:r>
        <w:rPr>
          <w:rFonts w:ascii="Times New Roman"/>
          <w:b/>
          <w:i w:val="false"/>
          <w:color w:val="000000"/>
        </w:rPr>
        <w:t xml:space="preserve"> Ветеринариялық-санитариялық мекемелер туралы деректер:</w:t>
      </w:r>
    </w:p>
    <w:bookmarkEnd w:id="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Т.Рысқұлов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Бахыбек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25" w:id="23"/>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bookmarkEnd w:id="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26" w:id="24"/>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w:t>
      </w:r>
    </w:p>
    <w:bookmarkEnd w:id="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Рысқұлов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Бахыбек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2982</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13332,5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32667,5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52958,5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49999,3</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045200" cy="951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045200" cy="951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994400" cy="952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5994400" cy="952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019800" cy="961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019800" cy="961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057900" cy="943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057900" cy="943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070600" cy="955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070600" cy="955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 w:id="25"/>
    <w:p>
      <w:pPr>
        <w:spacing w:after="0"/>
        <w:ind w:left="0"/>
        <w:jc w:val="both"/>
      </w:pPr>
      <w:r>
        <w:rPr>
          <w:rFonts w:ascii="Times New Roman"/>
          <w:b w:val="false"/>
          <w:i w:val="false"/>
          <w:color w:val="000000"/>
          <w:sz w:val="28"/>
        </w:rPr>
        <w:t>
      2. Машат ауыл округі</w:t>
      </w:r>
    </w:p>
    <w:bookmarkEnd w:id="25"/>
    <w:p>
      <w:pPr>
        <w:spacing w:after="0"/>
        <w:ind w:left="0"/>
        <w:jc w:val="both"/>
      </w:pPr>
      <w:r>
        <w:rPr>
          <w:rFonts w:ascii="Times New Roman"/>
          <w:b w:val="false"/>
          <w:i w:val="false"/>
          <w:color w:val="000000"/>
          <w:sz w:val="28"/>
        </w:rPr>
        <w:t>
      Орталығы – Машат ауылы.</w:t>
      </w:r>
    </w:p>
    <w:p>
      <w:pPr>
        <w:spacing w:after="0"/>
        <w:ind w:left="0"/>
        <w:jc w:val="both"/>
      </w:pPr>
      <w:r>
        <w:rPr>
          <w:rFonts w:ascii="Times New Roman"/>
          <w:b w:val="false"/>
          <w:i w:val="false"/>
          <w:color w:val="000000"/>
          <w:sz w:val="28"/>
        </w:rPr>
        <w:t>
      Елді мекендері-Машат, Мыңбай, Еңбек, Қызылбастау, Еңбекші.</w:t>
      </w:r>
    </w:p>
    <w:p>
      <w:pPr>
        <w:spacing w:after="0"/>
        <w:ind w:left="0"/>
        <w:jc w:val="both"/>
      </w:pPr>
      <w:r>
        <w:rPr>
          <w:rFonts w:ascii="Times New Roman"/>
          <w:b w:val="false"/>
          <w:i w:val="false"/>
          <w:color w:val="000000"/>
          <w:sz w:val="28"/>
        </w:rPr>
        <w:t>
      Халық саны-5163 адам.</w:t>
      </w:r>
    </w:p>
    <w:p>
      <w:pPr>
        <w:spacing w:after="0"/>
        <w:ind w:left="0"/>
        <w:jc w:val="both"/>
      </w:pPr>
      <w:r>
        <w:rPr>
          <w:rFonts w:ascii="Times New Roman"/>
          <w:b w:val="false"/>
          <w:i w:val="false"/>
          <w:color w:val="000000"/>
          <w:sz w:val="28"/>
        </w:rPr>
        <w:t>
      Округтің жалпы жер көлемі-9974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жер-7861 гектар;</w:t>
      </w:r>
    </w:p>
    <w:p>
      <w:pPr>
        <w:spacing w:after="0"/>
        <w:ind w:left="0"/>
        <w:jc w:val="both"/>
      </w:pPr>
      <w:r>
        <w:rPr>
          <w:rFonts w:ascii="Times New Roman"/>
          <w:b w:val="false"/>
          <w:i w:val="false"/>
          <w:color w:val="000000"/>
          <w:sz w:val="28"/>
        </w:rPr>
        <w:t>
      жалпы егістік-6152,3 гектар;</w:t>
      </w:r>
    </w:p>
    <w:p>
      <w:pPr>
        <w:spacing w:after="0"/>
        <w:ind w:left="0"/>
        <w:jc w:val="both"/>
      </w:pPr>
      <w:r>
        <w:rPr>
          <w:rFonts w:ascii="Times New Roman"/>
          <w:b w:val="false"/>
          <w:i w:val="false"/>
          <w:color w:val="000000"/>
          <w:sz w:val="28"/>
        </w:rPr>
        <w:t>
      суғармалы жер-2562 гектар;</w:t>
      </w:r>
    </w:p>
    <w:p>
      <w:pPr>
        <w:spacing w:after="0"/>
        <w:ind w:left="0"/>
        <w:jc w:val="both"/>
      </w:pPr>
      <w:r>
        <w:rPr>
          <w:rFonts w:ascii="Times New Roman"/>
          <w:b w:val="false"/>
          <w:i w:val="false"/>
          <w:color w:val="000000"/>
          <w:sz w:val="28"/>
        </w:rPr>
        <w:t>
      көп жылдық екпелер-113 гектар;</w:t>
      </w:r>
    </w:p>
    <w:p>
      <w:pPr>
        <w:spacing w:after="0"/>
        <w:ind w:left="0"/>
        <w:jc w:val="both"/>
      </w:pPr>
      <w:r>
        <w:rPr>
          <w:rFonts w:ascii="Times New Roman"/>
          <w:b w:val="false"/>
          <w:i w:val="false"/>
          <w:color w:val="000000"/>
          <w:sz w:val="28"/>
        </w:rPr>
        <w:t>
      жайылым жер-1589 гектар;</w:t>
      </w:r>
    </w:p>
    <w:p>
      <w:pPr>
        <w:spacing w:after="0"/>
        <w:ind w:left="0"/>
        <w:jc w:val="both"/>
      </w:pPr>
      <w:r>
        <w:rPr>
          <w:rFonts w:ascii="Times New Roman"/>
          <w:b w:val="false"/>
          <w:i w:val="false"/>
          <w:color w:val="000000"/>
          <w:sz w:val="28"/>
        </w:rPr>
        <w:t>
      шабындық жер-6,5 гектар.</w:t>
      </w:r>
    </w:p>
    <w:bookmarkStart w:name="z28" w:id="26"/>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w:t>
      </w:r>
    </w:p>
    <w:bookmarkEnd w:id="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Қызылбастау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4019</w:t>
            </w:r>
          </w:p>
        </w:tc>
      </w:tr>
    </w:tbl>
    <w:p>
      <w:pPr>
        <w:spacing w:after="0"/>
        <w:ind w:left="0"/>
        <w:jc w:val="left"/>
      </w:pPr>
      <w:r>
        <w:br/>
      </w:r>
      <w:r>
        <w:rPr>
          <w:rFonts w:ascii="Times New Roman"/>
          <w:b w:val="false"/>
          <w:i w:val="false"/>
          <w:color w:val="000000"/>
          <w:sz w:val="28"/>
        </w:rPr>
        <w:t>
</w:t>
      </w:r>
    </w:p>
    <w:bookmarkStart w:name="z29" w:id="27"/>
    <w:p>
      <w:pPr>
        <w:spacing w:after="0"/>
        <w:ind w:left="0"/>
        <w:jc w:val="left"/>
      </w:pPr>
      <w:r>
        <w:rPr>
          <w:rFonts w:ascii="Times New Roman"/>
          <w:b/>
          <w:i w:val="false"/>
          <w:color w:val="000000"/>
        </w:rPr>
        <w:t xml:space="preserve"> Ветеринариялық-санитариялық мекемелер туралы деректер:</w:t>
      </w:r>
    </w:p>
    <w:bookmarkEnd w:id="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Қызылбастау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30" w:id="28"/>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bookmarkEnd w:id="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31" w:id="29"/>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w:t>
      </w:r>
    </w:p>
    <w:bookmarkEnd w:id="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Қызылбастау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1738</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30458,5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-28869,5</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007100" cy="969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007100" cy="969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007100" cy="956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007100" cy="956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880100" cy="946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5880100" cy="946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842000" cy="944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5842000" cy="944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753100" cy="947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5753100" cy="947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 w:id="30"/>
    <w:p>
      <w:pPr>
        <w:spacing w:after="0"/>
        <w:ind w:left="0"/>
        <w:jc w:val="both"/>
      </w:pPr>
      <w:r>
        <w:rPr>
          <w:rFonts w:ascii="Times New Roman"/>
          <w:b w:val="false"/>
          <w:i w:val="false"/>
          <w:color w:val="000000"/>
          <w:sz w:val="28"/>
        </w:rPr>
        <w:t>
      3. Кемербастау ауыл округі</w:t>
      </w:r>
    </w:p>
    <w:bookmarkEnd w:id="30"/>
    <w:p>
      <w:pPr>
        <w:spacing w:after="0"/>
        <w:ind w:left="0"/>
        <w:jc w:val="both"/>
      </w:pPr>
      <w:r>
        <w:rPr>
          <w:rFonts w:ascii="Times New Roman"/>
          <w:b w:val="false"/>
          <w:i w:val="false"/>
          <w:color w:val="000000"/>
          <w:sz w:val="28"/>
        </w:rPr>
        <w:t>
      Орталығы – Кемербастау ауылы.</w:t>
      </w:r>
    </w:p>
    <w:p>
      <w:pPr>
        <w:spacing w:after="0"/>
        <w:ind w:left="0"/>
        <w:jc w:val="both"/>
      </w:pPr>
      <w:r>
        <w:rPr>
          <w:rFonts w:ascii="Times New Roman"/>
          <w:b w:val="false"/>
          <w:i w:val="false"/>
          <w:color w:val="000000"/>
          <w:sz w:val="28"/>
        </w:rPr>
        <w:t>
      Елді мекендері-Кемербастау, Күмісбастау, Елтай, Түлкібас-2, Алғабас, Майлыкент стансасы, 117 разъезд.</w:t>
      </w:r>
    </w:p>
    <w:p>
      <w:pPr>
        <w:spacing w:after="0"/>
        <w:ind w:left="0"/>
        <w:jc w:val="both"/>
      </w:pPr>
      <w:r>
        <w:rPr>
          <w:rFonts w:ascii="Times New Roman"/>
          <w:b w:val="false"/>
          <w:i w:val="false"/>
          <w:color w:val="000000"/>
          <w:sz w:val="28"/>
        </w:rPr>
        <w:t>
      Халық саны-4696 адам.</w:t>
      </w:r>
    </w:p>
    <w:p>
      <w:pPr>
        <w:spacing w:after="0"/>
        <w:ind w:left="0"/>
        <w:jc w:val="both"/>
      </w:pPr>
      <w:r>
        <w:rPr>
          <w:rFonts w:ascii="Times New Roman"/>
          <w:b w:val="false"/>
          <w:i w:val="false"/>
          <w:color w:val="000000"/>
          <w:sz w:val="28"/>
        </w:rPr>
        <w:t>
      Округтің жалпы жер көлемі-11450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жерлер-8661 гектар;</w:t>
      </w:r>
    </w:p>
    <w:p>
      <w:pPr>
        <w:spacing w:after="0"/>
        <w:ind w:left="0"/>
        <w:jc w:val="both"/>
      </w:pPr>
      <w:r>
        <w:rPr>
          <w:rFonts w:ascii="Times New Roman"/>
          <w:b w:val="false"/>
          <w:i w:val="false"/>
          <w:color w:val="000000"/>
          <w:sz w:val="28"/>
        </w:rPr>
        <w:t>
      жалпы егістік-3038,5 гектар;</w:t>
      </w:r>
    </w:p>
    <w:p>
      <w:pPr>
        <w:spacing w:after="0"/>
        <w:ind w:left="0"/>
        <w:jc w:val="both"/>
      </w:pPr>
      <w:r>
        <w:rPr>
          <w:rFonts w:ascii="Times New Roman"/>
          <w:b w:val="false"/>
          <w:i w:val="false"/>
          <w:color w:val="000000"/>
          <w:sz w:val="28"/>
        </w:rPr>
        <w:t>
      суғармалы жер-1559 гектар;</w:t>
      </w:r>
    </w:p>
    <w:p>
      <w:pPr>
        <w:spacing w:after="0"/>
        <w:ind w:left="0"/>
        <w:jc w:val="both"/>
      </w:pPr>
      <w:r>
        <w:rPr>
          <w:rFonts w:ascii="Times New Roman"/>
          <w:b w:val="false"/>
          <w:i w:val="false"/>
          <w:color w:val="000000"/>
          <w:sz w:val="28"/>
        </w:rPr>
        <w:t>
      көп жылдық екпелер-178 гектар;</w:t>
      </w:r>
    </w:p>
    <w:p>
      <w:pPr>
        <w:spacing w:after="0"/>
        <w:ind w:left="0"/>
        <w:jc w:val="both"/>
      </w:pPr>
      <w:r>
        <w:rPr>
          <w:rFonts w:ascii="Times New Roman"/>
          <w:b w:val="false"/>
          <w:i w:val="false"/>
          <w:color w:val="000000"/>
          <w:sz w:val="28"/>
        </w:rPr>
        <w:t>
      шабындық жер-125 гектар;</w:t>
      </w:r>
    </w:p>
    <w:p>
      <w:pPr>
        <w:spacing w:after="0"/>
        <w:ind w:left="0"/>
        <w:jc w:val="both"/>
      </w:pPr>
      <w:r>
        <w:rPr>
          <w:rFonts w:ascii="Times New Roman"/>
          <w:b w:val="false"/>
          <w:i w:val="false"/>
          <w:color w:val="000000"/>
          <w:sz w:val="28"/>
        </w:rPr>
        <w:t>
      жайылымдық жер-5319 гектар.</w:t>
      </w:r>
    </w:p>
    <w:bookmarkStart w:name="z33" w:id="31"/>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w:t>
      </w:r>
    </w:p>
    <w:bookmarkEnd w:id="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Кемербастау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Күмісбастау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Майлыкент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 разъезд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9683</w:t>
            </w:r>
          </w:p>
        </w:tc>
      </w:tr>
    </w:tbl>
    <w:p>
      <w:pPr>
        <w:spacing w:after="0"/>
        <w:ind w:left="0"/>
        <w:jc w:val="left"/>
      </w:pPr>
      <w:r>
        <w:br/>
      </w:r>
      <w:r>
        <w:rPr>
          <w:rFonts w:ascii="Times New Roman"/>
          <w:b w:val="false"/>
          <w:i w:val="false"/>
          <w:color w:val="000000"/>
          <w:sz w:val="28"/>
        </w:rPr>
        <w:t>
</w:t>
      </w:r>
    </w:p>
    <w:bookmarkStart w:name="z34" w:id="32"/>
    <w:p>
      <w:pPr>
        <w:spacing w:after="0"/>
        <w:ind w:left="0"/>
        <w:jc w:val="left"/>
      </w:pPr>
      <w:r>
        <w:rPr>
          <w:rFonts w:ascii="Times New Roman"/>
          <w:b/>
          <w:i w:val="false"/>
          <w:color w:val="000000"/>
        </w:rPr>
        <w:t xml:space="preserve"> Ветеринариялық-санитариялық мекемелер туралы деректер:</w:t>
      </w:r>
    </w:p>
    <w:bookmarkEnd w:id="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Кемербастау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Күмісбастау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Майлыкент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 разъезд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35" w:id="33"/>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bookmarkEnd w:id="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36" w:id="34"/>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w:t>
      </w:r>
    </w:p>
    <w:bookmarkEnd w:id="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Кемербастау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Күмісбастау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Майлыкент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 Разъезд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2643</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қажет жайылым жер көлемі, гектар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мекендердің жалпы жайылыммен қажетті жайылымның айырмасы, (-,+)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12596,5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18674,5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22677,5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63891,5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-58571,9</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057900" cy="956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057900" cy="956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007100" cy="948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007100" cy="948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096000" cy="932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096000" cy="932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045200" cy="933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045200" cy="933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070600" cy="928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070600" cy="928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 w:id="35"/>
    <w:p>
      <w:pPr>
        <w:spacing w:after="0"/>
        <w:ind w:left="0"/>
        <w:jc w:val="both"/>
      </w:pPr>
      <w:r>
        <w:rPr>
          <w:rFonts w:ascii="Times New Roman"/>
          <w:b w:val="false"/>
          <w:i w:val="false"/>
          <w:color w:val="000000"/>
          <w:sz w:val="28"/>
        </w:rPr>
        <w:t>
      4 Мичурин ауыл округі</w:t>
      </w:r>
    </w:p>
    <w:bookmarkEnd w:id="35"/>
    <w:p>
      <w:pPr>
        <w:spacing w:after="0"/>
        <w:ind w:left="0"/>
        <w:jc w:val="both"/>
      </w:pPr>
      <w:r>
        <w:rPr>
          <w:rFonts w:ascii="Times New Roman"/>
          <w:b w:val="false"/>
          <w:i w:val="false"/>
          <w:color w:val="000000"/>
          <w:sz w:val="28"/>
        </w:rPr>
        <w:t>
      Орталығы-Майтөбе ауылы.</w:t>
      </w:r>
    </w:p>
    <w:p>
      <w:pPr>
        <w:spacing w:after="0"/>
        <w:ind w:left="0"/>
        <w:jc w:val="both"/>
      </w:pPr>
      <w:r>
        <w:rPr>
          <w:rFonts w:ascii="Times New Roman"/>
          <w:b w:val="false"/>
          <w:i w:val="false"/>
          <w:color w:val="000000"/>
          <w:sz w:val="28"/>
        </w:rPr>
        <w:t>
      Елді мекендер-Майтөбе, Көксағыз, Таусағыз, Қожамберді.</w:t>
      </w:r>
    </w:p>
    <w:p>
      <w:pPr>
        <w:spacing w:after="0"/>
        <w:ind w:left="0"/>
        <w:jc w:val="both"/>
      </w:pPr>
      <w:r>
        <w:rPr>
          <w:rFonts w:ascii="Times New Roman"/>
          <w:b w:val="false"/>
          <w:i w:val="false"/>
          <w:color w:val="000000"/>
          <w:sz w:val="28"/>
        </w:rPr>
        <w:t>
      Халық саны-7143 адам.</w:t>
      </w:r>
    </w:p>
    <w:p>
      <w:pPr>
        <w:spacing w:after="0"/>
        <w:ind w:left="0"/>
        <w:jc w:val="both"/>
      </w:pPr>
      <w:r>
        <w:rPr>
          <w:rFonts w:ascii="Times New Roman"/>
          <w:b w:val="false"/>
          <w:i w:val="false"/>
          <w:color w:val="000000"/>
          <w:sz w:val="28"/>
        </w:rPr>
        <w:t>
      Округтің жалпы жер көлемі-4212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жерлері-3800 гектар;</w:t>
      </w:r>
    </w:p>
    <w:p>
      <w:pPr>
        <w:spacing w:after="0"/>
        <w:ind w:left="0"/>
        <w:jc w:val="both"/>
      </w:pPr>
      <w:r>
        <w:rPr>
          <w:rFonts w:ascii="Times New Roman"/>
          <w:b w:val="false"/>
          <w:i w:val="false"/>
          <w:color w:val="000000"/>
          <w:sz w:val="28"/>
        </w:rPr>
        <w:t>
      жалпы егістік-1724 гектар;</w:t>
      </w:r>
    </w:p>
    <w:p>
      <w:pPr>
        <w:spacing w:after="0"/>
        <w:ind w:left="0"/>
        <w:jc w:val="both"/>
      </w:pPr>
      <w:r>
        <w:rPr>
          <w:rFonts w:ascii="Times New Roman"/>
          <w:b w:val="false"/>
          <w:i w:val="false"/>
          <w:color w:val="000000"/>
          <w:sz w:val="28"/>
        </w:rPr>
        <w:t>
      суғармалы жер-1347 гектар;</w:t>
      </w:r>
    </w:p>
    <w:p>
      <w:pPr>
        <w:spacing w:after="0"/>
        <w:ind w:left="0"/>
        <w:jc w:val="both"/>
      </w:pPr>
      <w:r>
        <w:rPr>
          <w:rFonts w:ascii="Times New Roman"/>
          <w:b w:val="false"/>
          <w:i w:val="false"/>
          <w:color w:val="000000"/>
          <w:sz w:val="28"/>
        </w:rPr>
        <w:t>
      көп жылдық екпелер-1022 гектар;</w:t>
      </w:r>
    </w:p>
    <w:p>
      <w:pPr>
        <w:spacing w:after="0"/>
        <w:ind w:left="0"/>
        <w:jc w:val="both"/>
      </w:pPr>
      <w:r>
        <w:rPr>
          <w:rFonts w:ascii="Times New Roman"/>
          <w:b w:val="false"/>
          <w:i w:val="false"/>
          <w:color w:val="000000"/>
          <w:sz w:val="28"/>
        </w:rPr>
        <w:t>
      жайылымдық жер-1054 гектар.</w:t>
      </w:r>
    </w:p>
    <w:bookmarkStart w:name="z38" w:id="36"/>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w:t>
      </w:r>
    </w:p>
    <w:bookmarkEnd w:id="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Көксағыз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Таусағыз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Қожамберді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4014</w:t>
            </w:r>
          </w:p>
        </w:tc>
      </w:tr>
    </w:tbl>
    <w:p>
      <w:pPr>
        <w:spacing w:after="0"/>
        <w:ind w:left="0"/>
        <w:jc w:val="left"/>
      </w:pPr>
      <w:r>
        <w:br/>
      </w:r>
      <w:r>
        <w:rPr>
          <w:rFonts w:ascii="Times New Roman"/>
          <w:b w:val="false"/>
          <w:i w:val="false"/>
          <w:color w:val="000000"/>
          <w:sz w:val="28"/>
        </w:rPr>
        <w:t>
</w:t>
      </w:r>
    </w:p>
    <w:bookmarkStart w:name="z39" w:id="37"/>
    <w:p>
      <w:pPr>
        <w:spacing w:after="0"/>
        <w:ind w:left="0"/>
        <w:jc w:val="left"/>
      </w:pPr>
      <w:r>
        <w:rPr>
          <w:rFonts w:ascii="Times New Roman"/>
          <w:b/>
          <w:i w:val="false"/>
          <w:color w:val="000000"/>
        </w:rPr>
        <w:t xml:space="preserve"> Ветеринариялық-санитариялық мекемелер туралы деректер:</w:t>
      </w:r>
    </w:p>
    <w:bookmarkEnd w:id="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Көксағыз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Таусағыз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Қожамберді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40" w:id="38"/>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bookmarkEnd w:id="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41" w:id="39"/>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w:t>
      </w:r>
    </w:p>
    <w:bookmarkEnd w:id="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Майтөбе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Көксағыз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Таусағыз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Қожамберді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 дің жалпы жайылыммен қажетті жайылымның айырмасы,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-17521</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765800" cy="952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5765800" cy="952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994400" cy="947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5994400" cy="947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994400" cy="937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5994400" cy="937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892800" cy="947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5892800" cy="947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994400" cy="952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5994400" cy="952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 w:id="40"/>
    <w:p>
      <w:pPr>
        <w:spacing w:after="0"/>
        <w:ind w:left="0"/>
        <w:jc w:val="both"/>
      </w:pPr>
      <w:r>
        <w:rPr>
          <w:rFonts w:ascii="Times New Roman"/>
          <w:b w:val="false"/>
          <w:i w:val="false"/>
          <w:color w:val="000000"/>
          <w:sz w:val="28"/>
        </w:rPr>
        <w:t xml:space="preserve">
      5. Түлкібас поселкелік округі </w:t>
      </w:r>
    </w:p>
    <w:bookmarkEnd w:id="40"/>
    <w:p>
      <w:pPr>
        <w:spacing w:after="0"/>
        <w:ind w:left="0"/>
        <w:jc w:val="both"/>
      </w:pPr>
      <w:r>
        <w:rPr>
          <w:rFonts w:ascii="Times New Roman"/>
          <w:b w:val="false"/>
          <w:i w:val="false"/>
          <w:color w:val="000000"/>
          <w:sz w:val="28"/>
        </w:rPr>
        <w:t>
      Орталығы-Түлкібас поселкесі.</w:t>
      </w:r>
    </w:p>
    <w:p>
      <w:pPr>
        <w:spacing w:after="0"/>
        <w:ind w:left="0"/>
        <w:jc w:val="both"/>
      </w:pPr>
      <w:r>
        <w:rPr>
          <w:rFonts w:ascii="Times New Roman"/>
          <w:b w:val="false"/>
          <w:i w:val="false"/>
          <w:color w:val="000000"/>
          <w:sz w:val="28"/>
        </w:rPr>
        <w:t>
      Елді мекендері-Түлкібас, Көктерек, Иірсу және Ақбура.</w:t>
      </w:r>
    </w:p>
    <w:p>
      <w:pPr>
        <w:spacing w:after="0"/>
        <w:ind w:left="0"/>
        <w:jc w:val="both"/>
      </w:pPr>
      <w:r>
        <w:rPr>
          <w:rFonts w:ascii="Times New Roman"/>
          <w:b w:val="false"/>
          <w:i w:val="false"/>
          <w:color w:val="000000"/>
          <w:sz w:val="28"/>
        </w:rPr>
        <w:t>
      Халық саны-11743 адам.</w:t>
      </w:r>
    </w:p>
    <w:p>
      <w:pPr>
        <w:spacing w:after="0"/>
        <w:ind w:left="0"/>
        <w:jc w:val="both"/>
      </w:pPr>
      <w:r>
        <w:rPr>
          <w:rFonts w:ascii="Times New Roman"/>
          <w:b w:val="false"/>
          <w:i w:val="false"/>
          <w:color w:val="000000"/>
          <w:sz w:val="28"/>
        </w:rPr>
        <w:t>
      Округтің жалпы жер көлемі-1100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жер-708 гектар;</w:t>
      </w:r>
    </w:p>
    <w:p>
      <w:pPr>
        <w:spacing w:after="0"/>
        <w:ind w:left="0"/>
        <w:jc w:val="both"/>
      </w:pPr>
      <w:r>
        <w:rPr>
          <w:rFonts w:ascii="Times New Roman"/>
          <w:b w:val="false"/>
          <w:i w:val="false"/>
          <w:color w:val="000000"/>
          <w:sz w:val="28"/>
        </w:rPr>
        <w:t>
      жалпы егістік-318 гектар;</w:t>
      </w:r>
    </w:p>
    <w:p>
      <w:pPr>
        <w:spacing w:after="0"/>
        <w:ind w:left="0"/>
        <w:jc w:val="both"/>
      </w:pPr>
      <w:r>
        <w:rPr>
          <w:rFonts w:ascii="Times New Roman"/>
          <w:b w:val="false"/>
          <w:i w:val="false"/>
          <w:color w:val="000000"/>
          <w:sz w:val="28"/>
        </w:rPr>
        <w:t>
      суғармалы жер-235 гектар;</w:t>
      </w:r>
    </w:p>
    <w:p>
      <w:pPr>
        <w:spacing w:after="0"/>
        <w:ind w:left="0"/>
        <w:jc w:val="both"/>
      </w:pPr>
      <w:r>
        <w:rPr>
          <w:rFonts w:ascii="Times New Roman"/>
          <w:b w:val="false"/>
          <w:i w:val="false"/>
          <w:color w:val="000000"/>
          <w:sz w:val="28"/>
        </w:rPr>
        <w:t>
      жайылымдық жер- 389 гектар.</w:t>
      </w:r>
    </w:p>
    <w:bookmarkStart w:name="z43" w:id="41"/>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w:t>
      </w:r>
    </w:p>
    <w:bookmarkEnd w:id="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Иірсу Акбура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4446</w:t>
            </w:r>
          </w:p>
        </w:tc>
      </w:tr>
    </w:tbl>
    <w:p>
      <w:pPr>
        <w:spacing w:after="0"/>
        <w:ind w:left="0"/>
        <w:jc w:val="left"/>
      </w:pPr>
      <w:r>
        <w:br/>
      </w:r>
      <w:r>
        <w:rPr>
          <w:rFonts w:ascii="Times New Roman"/>
          <w:b w:val="false"/>
          <w:i w:val="false"/>
          <w:color w:val="000000"/>
          <w:sz w:val="28"/>
        </w:rPr>
        <w:t>
</w:t>
      </w:r>
    </w:p>
    <w:bookmarkStart w:name="z44" w:id="42"/>
    <w:p>
      <w:pPr>
        <w:spacing w:after="0"/>
        <w:ind w:left="0"/>
        <w:jc w:val="left"/>
      </w:pPr>
      <w:r>
        <w:rPr>
          <w:rFonts w:ascii="Times New Roman"/>
          <w:b/>
          <w:i w:val="false"/>
          <w:color w:val="000000"/>
        </w:rPr>
        <w:t xml:space="preserve"> Ветеринариялық-санитариялық мекемелер туралы деректер:</w:t>
      </w:r>
    </w:p>
    <w:bookmarkEnd w:id="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Иірсу Акбура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45" w:id="43"/>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bookmarkEnd w:id="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46" w:id="44"/>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w:t>
      </w:r>
    </w:p>
    <w:bookmarkEnd w:id="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Иірсу Акбура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1364</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15742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23749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-23359,8</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892800" cy="952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5892800" cy="952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905500" cy="963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5905500" cy="963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842000" cy="960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5842000" cy="960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019800" cy="956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019800" cy="956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045200" cy="960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045200" cy="960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 w:id="45"/>
    <w:p>
      <w:pPr>
        <w:spacing w:after="0"/>
        <w:ind w:left="0"/>
        <w:jc w:val="both"/>
      </w:pPr>
      <w:r>
        <w:rPr>
          <w:rFonts w:ascii="Times New Roman"/>
          <w:b w:val="false"/>
          <w:i w:val="false"/>
          <w:color w:val="000000"/>
          <w:sz w:val="28"/>
        </w:rPr>
        <w:t>
      6. Жабағылы ауыл округі</w:t>
      </w:r>
    </w:p>
    <w:bookmarkEnd w:id="45"/>
    <w:p>
      <w:pPr>
        <w:spacing w:after="0"/>
        <w:ind w:left="0"/>
        <w:jc w:val="both"/>
      </w:pPr>
      <w:r>
        <w:rPr>
          <w:rFonts w:ascii="Times New Roman"/>
          <w:b w:val="false"/>
          <w:i w:val="false"/>
          <w:color w:val="000000"/>
          <w:sz w:val="28"/>
        </w:rPr>
        <w:t>
      Орталығы-Жабағылы ауылы.</w:t>
      </w:r>
    </w:p>
    <w:p>
      <w:pPr>
        <w:spacing w:after="0"/>
        <w:ind w:left="0"/>
        <w:jc w:val="both"/>
      </w:pPr>
      <w:r>
        <w:rPr>
          <w:rFonts w:ascii="Times New Roman"/>
          <w:b w:val="false"/>
          <w:i w:val="false"/>
          <w:color w:val="000000"/>
          <w:sz w:val="28"/>
        </w:rPr>
        <w:t>
      Елді мекендері-Жабағылы, Абайыл, РЗД-115.</w:t>
      </w:r>
    </w:p>
    <w:p>
      <w:pPr>
        <w:spacing w:after="0"/>
        <w:ind w:left="0"/>
        <w:jc w:val="both"/>
      </w:pPr>
      <w:r>
        <w:rPr>
          <w:rFonts w:ascii="Times New Roman"/>
          <w:b w:val="false"/>
          <w:i w:val="false"/>
          <w:color w:val="000000"/>
          <w:sz w:val="28"/>
        </w:rPr>
        <w:t>
      Халық саны-2550 адам.</w:t>
      </w:r>
    </w:p>
    <w:p>
      <w:pPr>
        <w:spacing w:after="0"/>
        <w:ind w:left="0"/>
        <w:jc w:val="both"/>
      </w:pPr>
      <w:r>
        <w:rPr>
          <w:rFonts w:ascii="Times New Roman"/>
          <w:b w:val="false"/>
          <w:i w:val="false"/>
          <w:color w:val="000000"/>
          <w:sz w:val="28"/>
        </w:rPr>
        <w:t>
      Округтің жалпы жер көлемі- 5146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жер-4950 гектар;</w:t>
      </w:r>
    </w:p>
    <w:p>
      <w:pPr>
        <w:spacing w:after="0"/>
        <w:ind w:left="0"/>
        <w:jc w:val="both"/>
      </w:pPr>
      <w:r>
        <w:rPr>
          <w:rFonts w:ascii="Times New Roman"/>
          <w:b w:val="false"/>
          <w:i w:val="false"/>
          <w:color w:val="000000"/>
          <w:sz w:val="28"/>
        </w:rPr>
        <w:t>
      жалпы егістік-2587,5 гектар;</w:t>
      </w:r>
    </w:p>
    <w:p>
      <w:pPr>
        <w:spacing w:after="0"/>
        <w:ind w:left="0"/>
        <w:jc w:val="both"/>
      </w:pPr>
      <w:r>
        <w:rPr>
          <w:rFonts w:ascii="Times New Roman"/>
          <w:b w:val="false"/>
          <w:i w:val="false"/>
          <w:color w:val="000000"/>
          <w:sz w:val="28"/>
        </w:rPr>
        <w:t>
      суғармалы жер-630 гектар;</w:t>
      </w:r>
    </w:p>
    <w:p>
      <w:pPr>
        <w:spacing w:after="0"/>
        <w:ind w:left="0"/>
        <w:jc w:val="both"/>
      </w:pPr>
      <w:r>
        <w:rPr>
          <w:rFonts w:ascii="Times New Roman"/>
          <w:b w:val="false"/>
          <w:i w:val="false"/>
          <w:color w:val="000000"/>
          <w:sz w:val="28"/>
        </w:rPr>
        <w:t>
      көп жылдық екпелер-153 гектар;</w:t>
      </w:r>
    </w:p>
    <w:p>
      <w:pPr>
        <w:spacing w:after="0"/>
        <w:ind w:left="0"/>
        <w:jc w:val="both"/>
      </w:pPr>
      <w:r>
        <w:rPr>
          <w:rFonts w:ascii="Times New Roman"/>
          <w:b w:val="false"/>
          <w:i w:val="false"/>
          <w:color w:val="000000"/>
          <w:sz w:val="28"/>
        </w:rPr>
        <w:t>
      шабындық жер-3 гектар;</w:t>
      </w:r>
    </w:p>
    <w:p>
      <w:pPr>
        <w:spacing w:after="0"/>
        <w:ind w:left="0"/>
        <w:jc w:val="both"/>
      </w:pPr>
      <w:r>
        <w:rPr>
          <w:rFonts w:ascii="Times New Roman"/>
          <w:b w:val="false"/>
          <w:i w:val="false"/>
          <w:color w:val="000000"/>
          <w:sz w:val="28"/>
        </w:rPr>
        <w:t>
      жайылымдық жер-2207 гектар.</w:t>
      </w:r>
    </w:p>
    <w:bookmarkStart w:name="z48" w:id="46"/>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w:t>
      </w:r>
    </w:p>
    <w:bookmarkEnd w:id="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 разъезд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4083</w:t>
            </w:r>
          </w:p>
        </w:tc>
      </w:tr>
    </w:tbl>
    <w:p>
      <w:pPr>
        <w:spacing w:after="0"/>
        <w:ind w:left="0"/>
        <w:jc w:val="left"/>
      </w:pPr>
      <w:r>
        <w:br/>
      </w:r>
      <w:r>
        <w:rPr>
          <w:rFonts w:ascii="Times New Roman"/>
          <w:b w:val="false"/>
          <w:i w:val="false"/>
          <w:color w:val="000000"/>
          <w:sz w:val="28"/>
        </w:rPr>
        <w:t>
</w:t>
      </w:r>
    </w:p>
    <w:bookmarkStart w:name="z49" w:id="47"/>
    <w:p>
      <w:pPr>
        <w:spacing w:after="0"/>
        <w:ind w:left="0"/>
        <w:jc w:val="left"/>
      </w:pPr>
      <w:r>
        <w:rPr>
          <w:rFonts w:ascii="Times New Roman"/>
          <w:b/>
          <w:i w:val="false"/>
          <w:color w:val="000000"/>
        </w:rPr>
        <w:t xml:space="preserve"> Ветеринариялық-санитариялық мекемелер туралы деректер:</w:t>
      </w:r>
    </w:p>
    <w:bookmarkEnd w:id="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 разъезд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50" w:id="48"/>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bookmarkEnd w:id="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51" w:id="49"/>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w:t>
      </w:r>
    </w:p>
    <w:bookmarkEnd w:id="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 разъезд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1856</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29387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32505,5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-30298,5</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803900" cy="947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5803900" cy="947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057900" cy="942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057900" cy="942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083300" cy="952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083300" cy="952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918200" cy="955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5918200" cy="955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032500" cy="963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032500" cy="963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7. Балықты ауыл округі</w:t>
      </w:r>
    </w:p>
    <w:p>
      <w:pPr>
        <w:spacing w:after="0"/>
        <w:ind w:left="0"/>
        <w:jc w:val="both"/>
      </w:pPr>
      <w:r>
        <w:rPr>
          <w:rFonts w:ascii="Times New Roman"/>
          <w:b w:val="false"/>
          <w:i w:val="false"/>
          <w:color w:val="000000"/>
          <w:sz w:val="28"/>
        </w:rPr>
        <w:t>
      Орталығы-Балықты ауылы.</w:t>
      </w:r>
    </w:p>
    <w:p>
      <w:pPr>
        <w:spacing w:after="0"/>
        <w:ind w:left="0"/>
        <w:jc w:val="both"/>
      </w:pPr>
      <w:r>
        <w:rPr>
          <w:rFonts w:ascii="Times New Roman"/>
          <w:b w:val="false"/>
          <w:i w:val="false"/>
          <w:color w:val="000000"/>
          <w:sz w:val="28"/>
        </w:rPr>
        <w:t>
      Елді мекендер-Балықты, Шарапкент, Көкбұлақ, Ұрбұлақ, Абай.</w:t>
      </w:r>
    </w:p>
    <w:p>
      <w:pPr>
        <w:spacing w:after="0"/>
        <w:ind w:left="0"/>
        <w:jc w:val="both"/>
      </w:pPr>
      <w:r>
        <w:rPr>
          <w:rFonts w:ascii="Times New Roman"/>
          <w:b w:val="false"/>
          <w:i w:val="false"/>
          <w:color w:val="000000"/>
          <w:sz w:val="28"/>
        </w:rPr>
        <w:t>
      Халық саны-8731 адам.</w:t>
      </w:r>
    </w:p>
    <w:p>
      <w:pPr>
        <w:spacing w:after="0"/>
        <w:ind w:left="0"/>
        <w:jc w:val="both"/>
      </w:pPr>
      <w:r>
        <w:rPr>
          <w:rFonts w:ascii="Times New Roman"/>
          <w:b w:val="false"/>
          <w:i w:val="false"/>
          <w:color w:val="000000"/>
          <w:sz w:val="28"/>
        </w:rPr>
        <w:t>
      Округтің жалпы жер көлемі-22636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жер-20036 гектар;</w:t>
      </w:r>
    </w:p>
    <w:p>
      <w:pPr>
        <w:spacing w:after="0"/>
        <w:ind w:left="0"/>
        <w:jc w:val="both"/>
      </w:pPr>
      <w:r>
        <w:rPr>
          <w:rFonts w:ascii="Times New Roman"/>
          <w:b w:val="false"/>
          <w:i w:val="false"/>
          <w:color w:val="000000"/>
          <w:sz w:val="28"/>
        </w:rPr>
        <w:t>
      жалпы егістік-12871 гектар;</w:t>
      </w:r>
    </w:p>
    <w:p>
      <w:pPr>
        <w:spacing w:after="0"/>
        <w:ind w:left="0"/>
        <w:jc w:val="both"/>
      </w:pPr>
      <w:r>
        <w:rPr>
          <w:rFonts w:ascii="Times New Roman"/>
          <w:b w:val="false"/>
          <w:i w:val="false"/>
          <w:color w:val="000000"/>
          <w:sz w:val="28"/>
        </w:rPr>
        <w:t>
      суғармалы жер-1544 гектар;</w:t>
      </w:r>
    </w:p>
    <w:p>
      <w:pPr>
        <w:spacing w:after="0"/>
        <w:ind w:left="0"/>
        <w:jc w:val="both"/>
      </w:pPr>
      <w:r>
        <w:rPr>
          <w:rFonts w:ascii="Times New Roman"/>
          <w:b w:val="false"/>
          <w:i w:val="false"/>
          <w:color w:val="000000"/>
          <w:sz w:val="28"/>
        </w:rPr>
        <w:t>
      көп жылдық екпелер-47 гектар;</w:t>
      </w:r>
    </w:p>
    <w:p>
      <w:pPr>
        <w:spacing w:after="0"/>
        <w:ind w:left="0"/>
        <w:jc w:val="both"/>
      </w:pPr>
      <w:r>
        <w:rPr>
          <w:rFonts w:ascii="Times New Roman"/>
          <w:b w:val="false"/>
          <w:i w:val="false"/>
          <w:color w:val="000000"/>
          <w:sz w:val="28"/>
        </w:rPr>
        <w:t>
      шабындық жер-556 гектар;</w:t>
      </w:r>
    </w:p>
    <w:p>
      <w:pPr>
        <w:spacing w:after="0"/>
        <w:ind w:left="0"/>
        <w:jc w:val="both"/>
      </w:pPr>
      <w:r>
        <w:rPr>
          <w:rFonts w:ascii="Times New Roman"/>
          <w:b w:val="false"/>
          <w:i w:val="false"/>
          <w:color w:val="000000"/>
          <w:sz w:val="28"/>
        </w:rPr>
        <w:t>
      жайылымдық жер-6560 гектар.</w:t>
      </w:r>
    </w:p>
    <w:bookmarkStart w:name="z52" w:id="50"/>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w:t>
      </w:r>
    </w:p>
    <w:bookmarkEnd w:id="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Шарафкент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15826</w:t>
            </w:r>
          </w:p>
        </w:tc>
      </w:tr>
    </w:tbl>
    <w:p>
      <w:pPr>
        <w:spacing w:after="0"/>
        <w:ind w:left="0"/>
        <w:jc w:val="left"/>
      </w:pPr>
      <w:r>
        <w:br/>
      </w:r>
      <w:r>
        <w:rPr>
          <w:rFonts w:ascii="Times New Roman"/>
          <w:b w:val="false"/>
          <w:i w:val="false"/>
          <w:color w:val="000000"/>
          <w:sz w:val="28"/>
        </w:rPr>
        <w:t>
</w:t>
      </w:r>
    </w:p>
    <w:bookmarkStart w:name="z53" w:id="51"/>
    <w:p>
      <w:pPr>
        <w:spacing w:after="0"/>
        <w:ind w:left="0"/>
        <w:jc w:val="left"/>
      </w:pPr>
      <w:r>
        <w:rPr>
          <w:rFonts w:ascii="Times New Roman"/>
          <w:b/>
          <w:i w:val="false"/>
          <w:color w:val="000000"/>
        </w:rPr>
        <w:t xml:space="preserve"> Ветеринариялық-санитариялық мекемелер туралы деректер:</w:t>
      </w:r>
    </w:p>
    <w:bookmarkEnd w:id="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Шарафкент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54" w:id="52"/>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bookmarkEnd w:id="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55" w:id="53"/>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w:t>
      </w:r>
    </w:p>
    <w:bookmarkEnd w:id="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Балықты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Көкбұлақ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Ұрбұлақ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Шарафкент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19296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3108</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29312,5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5649,5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-71014,5</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537200" cy="941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5537200" cy="941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562600" cy="942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5562600" cy="942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575300" cy="930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5575300" cy="930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575300" cy="939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5575300" cy="939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524500" cy="928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5524500" cy="928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 w:id="54"/>
    <w:p>
      <w:pPr>
        <w:spacing w:after="0"/>
        <w:ind w:left="0"/>
        <w:jc w:val="both"/>
      </w:pPr>
      <w:r>
        <w:rPr>
          <w:rFonts w:ascii="Times New Roman"/>
          <w:b w:val="false"/>
          <w:i w:val="false"/>
          <w:color w:val="000000"/>
          <w:sz w:val="28"/>
        </w:rPr>
        <w:t>
      8. Шақпақ ауыл округі</w:t>
      </w:r>
    </w:p>
    <w:bookmarkEnd w:id="54"/>
    <w:p>
      <w:pPr>
        <w:spacing w:after="0"/>
        <w:ind w:left="0"/>
        <w:jc w:val="both"/>
      </w:pPr>
      <w:r>
        <w:rPr>
          <w:rFonts w:ascii="Times New Roman"/>
          <w:b w:val="false"/>
          <w:i w:val="false"/>
          <w:color w:val="000000"/>
          <w:sz w:val="28"/>
        </w:rPr>
        <w:t>
      Орталығы-Шақпақ ауылы.</w:t>
      </w:r>
    </w:p>
    <w:p>
      <w:pPr>
        <w:spacing w:after="0"/>
        <w:ind w:left="0"/>
        <w:jc w:val="both"/>
      </w:pPr>
      <w:r>
        <w:rPr>
          <w:rFonts w:ascii="Times New Roman"/>
          <w:b w:val="false"/>
          <w:i w:val="false"/>
          <w:color w:val="000000"/>
          <w:sz w:val="28"/>
        </w:rPr>
        <w:t>
      Елді мекендері-Шақпақ баба, 114–разъезд.</w:t>
      </w:r>
    </w:p>
    <w:p>
      <w:pPr>
        <w:spacing w:after="0"/>
        <w:ind w:left="0"/>
        <w:jc w:val="both"/>
      </w:pPr>
      <w:r>
        <w:rPr>
          <w:rFonts w:ascii="Times New Roman"/>
          <w:b w:val="false"/>
          <w:i w:val="false"/>
          <w:color w:val="000000"/>
          <w:sz w:val="28"/>
        </w:rPr>
        <w:t>
      Халық саны-3222 адам.</w:t>
      </w:r>
    </w:p>
    <w:p>
      <w:pPr>
        <w:spacing w:after="0"/>
        <w:ind w:left="0"/>
        <w:jc w:val="both"/>
      </w:pPr>
      <w:r>
        <w:rPr>
          <w:rFonts w:ascii="Times New Roman"/>
          <w:b w:val="false"/>
          <w:i w:val="false"/>
          <w:color w:val="000000"/>
          <w:sz w:val="28"/>
        </w:rPr>
        <w:t>
      Округтің жалпы жер көлемі-12409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жер-1187 гектар;</w:t>
      </w:r>
    </w:p>
    <w:p>
      <w:pPr>
        <w:spacing w:after="0"/>
        <w:ind w:left="0"/>
        <w:jc w:val="both"/>
      </w:pPr>
      <w:r>
        <w:rPr>
          <w:rFonts w:ascii="Times New Roman"/>
          <w:b w:val="false"/>
          <w:i w:val="false"/>
          <w:color w:val="000000"/>
          <w:sz w:val="28"/>
        </w:rPr>
        <w:t>
      жалпы егістік-5092 гектар;</w:t>
      </w:r>
    </w:p>
    <w:p>
      <w:pPr>
        <w:spacing w:after="0"/>
        <w:ind w:left="0"/>
        <w:jc w:val="both"/>
      </w:pPr>
      <w:r>
        <w:rPr>
          <w:rFonts w:ascii="Times New Roman"/>
          <w:b w:val="false"/>
          <w:i w:val="false"/>
          <w:color w:val="000000"/>
          <w:sz w:val="28"/>
        </w:rPr>
        <w:t>
      суғармалы жер-657 гектар;</w:t>
      </w:r>
    </w:p>
    <w:p>
      <w:pPr>
        <w:spacing w:after="0"/>
        <w:ind w:left="0"/>
        <w:jc w:val="both"/>
      </w:pPr>
      <w:r>
        <w:rPr>
          <w:rFonts w:ascii="Times New Roman"/>
          <w:b w:val="false"/>
          <w:i w:val="false"/>
          <w:color w:val="000000"/>
          <w:sz w:val="28"/>
        </w:rPr>
        <w:t>
      көп жылдық екпелер-482 гектар;</w:t>
      </w:r>
    </w:p>
    <w:p>
      <w:pPr>
        <w:spacing w:after="0"/>
        <w:ind w:left="0"/>
        <w:jc w:val="both"/>
      </w:pPr>
      <w:r>
        <w:rPr>
          <w:rFonts w:ascii="Times New Roman"/>
          <w:b w:val="false"/>
          <w:i w:val="false"/>
          <w:color w:val="000000"/>
          <w:sz w:val="28"/>
        </w:rPr>
        <w:t>
      шабындық жер-171 гектар;</w:t>
      </w:r>
    </w:p>
    <w:p>
      <w:pPr>
        <w:spacing w:after="0"/>
        <w:ind w:left="0"/>
        <w:jc w:val="both"/>
      </w:pPr>
      <w:r>
        <w:rPr>
          <w:rFonts w:ascii="Times New Roman"/>
          <w:b w:val="false"/>
          <w:i w:val="false"/>
          <w:color w:val="000000"/>
          <w:sz w:val="28"/>
        </w:rPr>
        <w:t>
      жайылымдық жер-5443 гектар.</w:t>
      </w:r>
    </w:p>
    <w:bookmarkStart w:name="z57" w:id="55"/>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w:t>
      </w:r>
    </w:p>
    <w:bookmarkEnd w:id="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 баба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114 разъезд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7746</w:t>
            </w:r>
          </w:p>
        </w:tc>
      </w:tr>
    </w:tbl>
    <w:p>
      <w:pPr>
        <w:spacing w:after="0"/>
        <w:ind w:left="0"/>
        <w:jc w:val="left"/>
      </w:pPr>
      <w:r>
        <w:br/>
      </w:r>
      <w:r>
        <w:rPr>
          <w:rFonts w:ascii="Times New Roman"/>
          <w:b w:val="false"/>
          <w:i w:val="false"/>
          <w:color w:val="000000"/>
          <w:sz w:val="28"/>
        </w:rPr>
        <w:t>
</w:t>
      </w:r>
    </w:p>
    <w:bookmarkStart w:name="z58" w:id="56"/>
    <w:p>
      <w:pPr>
        <w:spacing w:after="0"/>
        <w:ind w:left="0"/>
        <w:jc w:val="left"/>
      </w:pPr>
      <w:r>
        <w:rPr>
          <w:rFonts w:ascii="Times New Roman"/>
          <w:b/>
          <w:i w:val="false"/>
          <w:color w:val="000000"/>
        </w:rPr>
        <w:t xml:space="preserve"> Ветеринариялық-санитариялық мекемелер туралы деректер:</w:t>
      </w:r>
    </w:p>
    <w:bookmarkEnd w:id="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 баба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114 разъезд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59" w:id="57"/>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bookmarkEnd w:id="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60" w:id="58"/>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w:t>
      </w:r>
    </w:p>
    <w:bookmarkEnd w:id="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 баба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114 разъезд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14867,5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31948,5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2128,5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34077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-28634</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994400" cy="955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5994400" cy="955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159500" cy="944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6159500" cy="944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956300" cy="955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5956300" cy="955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600700" cy="956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5600700" cy="956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880100" cy="953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5880100" cy="953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 w:id="59"/>
    <w:p>
      <w:pPr>
        <w:spacing w:after="0"/>
        <w:ind w:left="0"/>
        <w:jc w:val="both"/>
      </w:pPr>
      <w:r>
        <w:rPr>
          <w:rFonts w:ascii="Times New Roman"/>
          <w:b w:val="false"/>
          <w:i w:val="false"/>
          <w:color w:val="000000"/>
          <w:sz w:val="28"/>
        </w:rPr>
        <w:t>
      9. Рысқұлов ауыл округі</w:t>
      </w:r>
    </w:p>
    <w:bookmarkEnd w:id="59"/>
    <w:p>
      <w:pPr>
        <w:spacing w:after="0"/>
        <w:ind w:left="0"/>
        <w:jc w:val="both"/>
      </w:pPr>
      <w:r>
        <w:rPr>
          <w:rFonts w:ascii="Times New Roman"/>
          <w:b w:val="false"/>
          <w:i w:val="false"/>
          <w:color w:val="000000"/>
          <w:sz w:val="28"/>
        </w:rPr>
        <w:t>
      Орталығы- Азаттық ауылы.</w:t>
      </w:r>
    </w:p>
    <w:p>
      <w:pPr>
        <w:spacing w:after="0"/>
        <w:ind w:left="0"/>
        <w:jc w:val="both"/>
      </w:pPr>
      <w:r>
        <w:rPr>
          <w:rFonts w:ascii="Times New Roman"/>
          <w:b w:val="false"/>
          <w:i w:val="false"/>
          <w:color w:val="000000"/>
          <w:sz w:val="28"/>
        </w:rPr>
        <w:t>
      Елді мекендері-Азаттық, Шұқырбұлақ, Тастыбұлақ, Жанаталап.</w:t>
      </w:r>
    </w:p>
    <w:p>
      <w:pPr>
        <w:spacing w:after="0"/>
        <w:ind w:left="0"/>
        <w:jc w:val="both"/>
      </w:pPr>
      <w:r>
        <w:rPr>
          <w:rFonts w:ascii="Times New Roman"/>
          <w:b w:val="false"/>
          <w:i w:val="false"/>
          <w:color w:val="000000"/>
          <w:sz w:val="28"/>
        </w:rPr>
        <w:t>
      Халық саны-6375 адам.</w:t>
      </w:r>
    </w:p>
    <w:p>
      <w:pPr>
        <w:spacing w:after="0"/>
        <w:ind w:left="0"/>
        <w:jc w:val="both"/>
      </w:pPr>
      <w:r>
        <w:rPr>
          <w:rFonts w:ascii="Times New Roman"/>
          <w:b w:val="false"/>
          <w:i w:val="false"/>
          <w:color w:val="000000"/>
          <w:sz w:val="28"/>
        </w:rPr>
        <w:t>
      Округтің жалпы жер көлемі-11231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жер-9163 гектар;</w:t>
      </w:r>
    </w:p>
    <w:p>
      <w:pPr>
        <w:spacing w:after="0"/>
        <w:ind w:left="0"/>
        <w:jc w:val="both"/>
      </w:pPr>
      <w:r>
        <w:rPr>
          <w:rFonts w:ascii="Times New Roman"/>
          <w:b w:val="false"/>
          <w:i w:val="false"/>
          <w:color w:val="000000"/>
          <w:sz w:val="28"/>
        </w:rPr>
        <w:t>
      жалпы егістік-4057 гектар;</w:t>
      </w:r>
    </w:p>
    <w:p>
      <w:pPr>
        <w:spacing w:after="0"/>
        <w:ind w:left="0"/>
        <w:jc w:val="both"/>
      </w:pPr>
      <w:r>
        <w:rPr>
          <w:rFonts w:ascii="Times New Roman"/>
          <w:b w:val="false"/>
          <w:i w:val="false"/>
          <w:color w:val="000000"/>
          <w:sz w:val="28"/>
        </w:rPr>
        <w:t>
      суғармалы-345 гектар;</w:t>
      </w:r>
    </w:p>
    <w:p>
      <w:pPr>
        <w:spacing w:after="0"/>
        <w:ind w:left="0"/>
        <w:jc w:val="both"/>
      </w:pPr>
      <w:r>
        <w:rPr>
          <w:rFonts w:ascii="Times New Roman"/>
          <w:b w:val="false"/>
          <w:i w:val="false"/>
          <w:color w:val="000000"/>
          <w:sz w:val="28"/>
        </w:rPr>
        <w:t>
      көп жылдық екпелер-214 гектар;</w:t>
      </w:r>
    </w:p>
    <w:p>
      <w:pPr>
        <w:spacing w:after="0"/>
        <w:ind w:left="0"/>
        <w:jc w:val="both"/>
      </w:pPr>
      <w:r>
        <w:rPr>
          <w:rFonts w:ascii="Times New Roman"/>
          <w:b w:val="false"/>
          <w:i w:val="false"/>
          <w:color w:val="000000"/>
          <w:sz w:val="28"/>
        </w:rPr>
        <w:t>
      шабындық-23 гектар;</w:t>
      </w:r>
    </w:p>
    <w:p>
      <w:pPr>
        <w:spacing w:after="0"/>
        <w:ind w:left="0"/>
        <w:jc w:val="both"/>
      </w:pPr>
      <w:r>
        <w:rPr>
          <w:rFonts w:ascii="Times New Roman"/>
          <w:b w:val="false"/>
          <w:i w:val="false"/>
          <w:color w:val="000000"/>
          <w:sz w:val="28"/>
        </w:rPr>
        <w:t>
      жайылымдық-4868 гектар.</w:t>
      </w:r>
    </w:p>
    <w:bookmarkStart w:name="z62" w:id="60"/>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w:t>
      </w:r>
    </w:p>
    <w:bookmarkEnd w:id="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Азаттық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Жанаталап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Такстыбұлақ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Шұқырбұлақ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11282</w:t>
            </w:r>
          </w:p>
        </w:tc>
      </w:tr>
    </w:tbl>
    <w:p>
      <w:pPr>
        <w:spacing w:after="0"/>
        <w:ind w:left="0"/>
        <w:jc w:val="left"/>
      </w:pPr>
      <w:r>
        <w:br/>
      </w:r>
      <w:r>
        <w:rPr>
          <w:rFonts w:ascii="Times New Roman"/>
          <w:b w:val="false"/>
          <w:i w:val="false"/>
          <w:color w:val="000000"/>
          <w:sz w:val="28"/>
        </w:rPr>
        <w:t>
</w:t>
      </w:r>
    </w:p>
    <w:bookmarkStart w:name="z63" w:id="61"/>
    <w:p>
      <w:pPr>
        <w:spacing w:after="0"/>
        <w:ind w:left="0"/>
        <w:jc w:val="left"/>
      </w:pPr>
      <w:r>
        <w:rPr>
          <w:rFonts w:ascii="Times New Roman"/>
          <w:b/>
          <w:i w:val="false"/>
          <w:color w:val="000000"/>
        </w:rPr>
        <w:t xml:space="preserve"> Ветеринариялық-санитариялық мекемелер туралы деректер:</w:t>
      </w:r>
    </w:p>
    <w:bookmarkEnd w:id="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Азаттық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Жанаталап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Шұқырбұлақ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64" w:id="62"/>
    <w:p>
      <w:pPr>
        <w:spacing w:after="0"/>
        <w:ind w:left="0"/>
        <w:jc w:val="left"/>
      </w:pPr>
      <w:r>
        <w:rPr>
          <w:rFonts w:ascii="Times New Roman"/>
          <w:b/>
          <w:i w:val="false"/>
          <w:color w:val="000000"/>
        </w:rPr>
        <w:t xml:space="preserve"> Ауыл шаруашылығы жануарларын жаюдың және айдаудың иаусымдық маршруттарын белгілейтін жайылымдарды пайдалану жөніндегі күнтізбелік графигі. Сонымен қатар жайылымның кезеңінің ұзақтығы:</w:t>
      </w:r>
    </w:p>
    <w:bookmarkEnd w:id="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65" w:id="63"/>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w:t>
      </w:r>
    </w:p>
    <w:bookmarkEnd w:id="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Азаттық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Жанаталап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Тастыбұлақ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Шұқырбұлақ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2973</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33733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21022,5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55633,5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-50765,7</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007100" cy="951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6007100" cy="951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918200" cy="956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5918200" cy="956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032500" cy="955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6032500" cy="955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943600" cy="941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5943600" cy="941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969000" cy="949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5969000" cy="949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 w:id="64"/>
    <w:p>
      <w:pPr>
        <w:spacing w:after="0"/>
        <w:ind w:left="0"/>
        <w:jc w:val="both"/>
      </w:pPr>
      <w:r>
        <w:rPr>
          <w:rFonts w:ascii="Times New Roman"/>
          <w:b w:val="false"/>
          <w:i w:val="false"/>
          <w:color w:val="000000"/>
          <w:sz w:val="28"/>
        </w:rPr>
        <w:t>
      10. Арыс ауыл округі</w:t>
      </w:r>
    </w:p>
    <w:bookmarkEnd w:id="64"/>
    <w:p>
      <w:pPr>
        <w:spacing w:after="0"/>
        <w:ind w:left="0"/>
        <w:jc w:val="both"/>
      </w:pPr>
      <w:r>
        <w:rPr>
          <w:rFonts w:ascii="Times New Roman"/>
          <w:b w:val="false"/>
          <w:i w:val="false"/>
          <w:color w:val="000000"/>
          <w:sz w:val="28"/>
        </w:rPr>
        <w:t>
      Орталығы Керейіт ауылы.</w:t>
      </w:r>
    </w:p>
    <w:p>
      <w:pPr>
        <w:spacing w:after="0"/>
        <w:ind w:left="0"/>
        <w:jc w:val="both"/>
      </w:pPr>
      <w:r>
        <w:rPr>
          <w:rFonts w:ascii="Times New Roman"/>
          <w:b w:val="false"/>
          <w:i w:val="false"/>
          <w:color w:val="000000"/>
          <w:sz w:val="28"/>
        </w:rPr>
        <w:t>
      Елді мекендер-Керейіт, Мақталы, Қайыршақты.</w:t>
      </w:r>
    </w:p>
    <w:p>
      <w:pPr>
        <w:spacing w:after="0"/>
        <w:ind w:left="0"/>
        <w:jc w:val="both"/>
      </w:pPr>
      <w:r>
        <w:rPr>
          <w:rFonts w:ascii="Times New Roman"/>
          <w:b w:val="false"/>
          <w:i w:val="false"/>
          <w:color w:val="000000"/>
          <w:sz w:val="28"/>
        </w:rPr>
        <w:t>
      Халық саны-3004 адам.</w:t>
      </w:r>
    </w:p>
    <w:p>
      <w:pPr>
        <w:spacing w:after="0"/>
        <w:ind w:left="0"/>
        <w:jc w:val="both"/>
      </w:pPr>
      <w:r>
        <w:rPr>
          <w:rFonts w:ascii="Times New Roman"/>
          <w:b w:val="false"/>
          <w:i w:val="false"/>
          <w:color w:val="000000"/>
          <w:sz w:val="28"/>
        </w:rPr>
        <w:t>
      Округтің жалпы жер көлемі-13399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жер-12193 гектар;</w:t>
      </w:r>
    </w:p>
    <w:p>
      <w:pPr>
        <w:spacing w:after="0"/>
        <w:ind w:left="0"/>
        <w:jc w:val="both"/>
      </w:pPr>
      <w:r>
        <w:rPr>
          <w:rFonts w:ascii="Times New Roman"/>
          <w:b w:val="false"/>
          <w:i w:val="false"/>
          <w:color w:val="000000"/>
          <w:sz w:val="28"/>
        </w:rPr>
        <w:t>
      жалпы егістік-4841 гектар;</w:t>
      </w:r>
    </w:p>
    <w:p>
      <w:pPr>
        <w:spacing w:after="0"/>
        <w:ind w:left="0"/>
        <w:jc w:val="both"/>
      </w:pPr>
      <w:r>
        <w:rPr>
          <w:rFonts w:ascii="Times New Roman"/>
          <w:b w:val="false"/>
          <w:i w:val="false"/>
          <w:color w:val="000000"/>
          <w:sz w:val="28"/>
        </w:rPr>
        <w:t>
      суғармалы жер-484 гектар;</w:t>
      </w:r>
    </w:p>
    <w:p>
      <w:pPr>
        <w:spacing w:after="0"/>
        <w:ind w:left="0"/>
        <w:jc w:val="both"/>
      </w:pPr>
      <w:r>
        <w:rPr>
          <w:rFonts w:ascii="Times New Roman"/>
          <w:b w:val="false"/>
          <w:i w:val="false"/>
          <w:color w:val="000000"/>
          <w:sz w:val="28"/>
        </w:rPr>
        <w:t>
      көп жылдық екпелер-21 гектар;</w:t>
      </w:r>
    </w:p>
    <w:p>
      <w:pPr>
        <w:spacing w:after="0"/>
        <w:ind w:left="0"/>
        <w:jc w:val="both"/>
      </w:pPr>
      <w:r>
        <w:rPr>
          <w:rFonts w:ascii="Times New Roman"/>
          <w:b w:val="false"/>
          <w:i w:val="false"/>
          <w:color w:val="000000"/>
          <w:sz w:val="28"/>
        </w:rPr>
        <w:t>
      шабындық жер-922 гектар;</w:t>
      </w:r>
    </w:p>
    <w:p>
      <w:pPr>
        <w:spacing w:after="0"/>
        <w:ind w:left="0"/>
        <w:jc w:val="both"/>
      </w:pPr>
      <w:r>
        <w:rPr>
          <w:rFonts w:ascii="Times New Roman"/>
          <w:b w:val="false"/>
          <w:i w:val="false"/>
          <w:color w:val="000000"/>
          <w:sz w:val="28"/>
        </w:rPr>
        <w:t>
      жайылымдық жер-6408,5 гектар.</w:t>
      </w:r>
    </w:p>
    <w:bookmarkStart w:name="z67" w:id="65"/>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w:t>
      </w:r>
    </w:p>
    <w:bookmarkEnd w:id="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Керейіт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Қайыршақты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Мақталы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10235</w:t>
            </w:r>
          </w:p>
        </w:tc>
      </w:tr>
    </w:tbl>
    <w:p>
      <w:pPr>
        <w:spacing w:after="0"/>
        <w:ind w:left="0"/>
        <w:jc w:val="left"/>
      </w:pPr>
      <w:r>
        <w:br/>
      </w:r>
      <w:r>
        <w:rPr>
          <w:rFonts w:ascii="Times New Roman"/>
          <w:b w:val="false"/>
          <w:i w:val="false"/>
          <w:color w:val="000000"/>
          <w:sz w:val="28"/>
        </w:rPr>
        <w:t>
</w:t>
      </w:r>
    </w:p>
    <w:bookmarkStart w:name="z68" w:id="66"/>
    <w:p>
      <w:pPr>
        <w:spacing w:after="0"/>
        <w:ind w:left="0"/>
        <w:jc w:val="left"/>
      </w:pPr>
      <w:r>
        <w:rPr>
          <w:rFonts w:ascii="Times New Roman"/>
          <w:b/>
          <w:i w:val="false"/>
          <w:color w:val="000000"/>
        </w:rPr>
        <w:t xml:space="preserve"> Ветеринариялық-санитариялық мекемелер туралы деректер:</w:t>
      </w:r>
    </w:p>
    <w:bookmarkEnd w:id="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Керейіт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Қайыршақты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Мақталы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69" w:id="67"/>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bookmarkEnd w:id="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70" w:id="68"/>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w:t>
      </w:r>
    </w:p>
    <w:bookmarkEnd w:id="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Керейіт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Қайыршақты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Мақталы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2165</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12387,5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26144,5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17968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47576,5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-41906</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007100" cy="960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6007100" cy="960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121400" cy="960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6121400" cy="960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007100" cy="961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6007100" cy="961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753100" cy="951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5753100" cy="951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956300" cy="966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5956300" cy="966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 w:id="69"/>
    <w:p>
      <w:pPr>
        <w:spacing w:after="0"/>
        <w:ind w:left="0"/>
        <w:jc w:val="both"/>
      </w:pPr>
      <w:r>
        <w:rPr>
          <w:rFonts w:ascii="Times New Roman"/>
          <w:b w:val="false"/>
          <w:i w:val="false"/>
          <w:color w:val="000000"/>
          <w:sz w:val="28"/>
        </w:rPr>
        <w:t>
      11. Жаскешу ауыл округі</w:t>
      </w:r>
    </w:p>
    <w:bookmarkEnd w:id="69"/>
    <w:p>
      <w:pPr>
        <w:spacing w:after="0"/>
        <w:ind w:left="0"/>
        <w:jc w:val="both"/>
      </w:pPr>
      <w:r>
        <w:rPr>
          <w:rFonts w:ascii="Times New Roman"/>
          <w:b w:val="false"/>
          <w:i w:val="false"/>
          <w:color w:val="000000"/>
          <w:sz w:val="28"/>
        </w:rPr>
        <w:t>
      Орталығы-Жаскешу ауылы.</w:t>
      </w:r>
    </w:p>
    <w:p>
      <w:pPr>
        <w:spacing w:after="0"/>
        <w:ind w:left="0"/>
        <w:jc w:val="both"/>
      </w:pPr>
      <w:r>
        <w:rPr>
          <w:rFonts w:ascii="Times New Roman"/>
          <w:b w:val="false"/>
          <w:i w:val="false"/>
          <w:color w:val="000000"/>
          <w:sz w:val="28"/>
        </w:rPr>
        <w:t>
      Елді мекендер-Жаскешу, Тұрар, Жанұзақ, Пістелі.</w:t>
      </w:r>
    </w:p>
    <w:p>
      <w:pPr>
        <w:spacing w:after="0"/>
        <w:ind w:left="0"/>
        <w:jc w:val="both"/>
      </w:pPr>
      <w:r>
        <w:rPr>
          <w:rFonts w:ascii="Times New Roman"/>
          <w:b w:val="false"/>
          <w:i w:val="false"/>
          <w:color w:val="000000"/>
          <w:sz w:val="28"/>
        </w:rPr>
        <w:t>
      Халық саны-5537 адам.</w:t>
      </w:r>
    </w:p>
    <w:p>
      <w:pPr>
        <w:spacing w:after="0"/>
        <w:ind w:left="0"/>
        <w:jc w:val="both"/>
      </w:pPr>
      <w:r>
        <w:rPr>
          <w:rFonts w:ascii="Times New Roman"/>
          <w:b w:val="false"/>
          <w:i w:val="false"/>
          <w:color w:val="000000"/>
          <w:sz w:val="28"/>
        </w:rPr>
        <w:t>
      Округтің жалпы жер көлемі-9234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жер-8948 гектар;</w:t>
      </w:r>
    </w:p>
    <w:p>
      <w:pPr>
        <w:spacing w:after="0"/>
        <w:ind w:left="0"/>
        <w:jc w:val="both"/>
      </w:pPr>
      <w:r>
        <w:rPr>
          <w:rFonts w:ascii="Times New Roman"/>
          <w:b w:val="false"/>
          <w:i w:val="false"/>
          <w:color w:val="000000"/>
          <w:sz w:val="28"/>
        </w:rPr>
        <w:t>
      жалпы егістік-4301 гектар;</w:t>
      </w:r>
    </w:p>
    <w:p>
      <w:pPr>
        <w:spacing w:after="0"/>
        <w:ind w:left="0"/>
        <w:jc w:val="both"/>
      </w:pPr>
      <w:r>
        <w:rPr>
          <w:rFonts w:ascii="Times New Roman"/>
          <w:b w:val="false"/>
          <w:i w:val="false"/>
          <w:color w:val="000000"/>
          <w:sz w:val="28"/>
        </w:rPr>
        <w:t>
      суғармалы жер-909 гектар;</w:t>
      </w:r>
    </w:p>
    <w:p>
      <w:pPr>
        <w:spacing w:after="0"/>
        <w:ind w:left="0"/>
        <w:jc w:val="both"/>
      </w:pPr>
      <w:r>
        <w:rPr>
          <w:rFonts w:ascii="Times New Roman"/>
          <w:b w:val="false"/>
          <w:i w:val="false"/>
          <w:color w:val="000000"/>
          <w:sz w:val="28"/>
        </w:rPr>
        <w:t>
      көп жылдық екпелер-42 гектар;</w:t>
      </w:r>
    </w:p>
    <w:p>
      <w:pPr>
        <w:spacing w:after="0"/>
        <w:ind w:left="0"/>
        <w:jc w:val="both"/>
      </w:pPr>
      <w:r>
        <w:rPr>
          <w:rFonts w:ascii="Times New Roman"/>
          <w:b w:val="false"/>
          <w:i w:val="false"/>
          <w:color w:val="000000"/>
          <w:sz w:val="28"/>
        </w:rPr>
        <w:t>
      шабындық жер-138 гектар;</w:t>
      </w:r>
    </w:p>
    <w:p>
      <w:pPr>
        <w:spacing w:after="0"/>
        <w:ind w:left="0"/>
        <w:jc w:val="both"/>
      </w:pPr>
      <w:r>
        <w:rPr>
          <w:rFonts w:ascii="Times New Roman"/>
          <w:b w:val="false"/>
          <w:i w:val="false"/>
          <w:color w:val="000000"/>
          <w:sz w:val="28"/>
        </w:rPr>
        <w:t>
      жайылымдық жер-4467 гектар.</w:t>
      </w:r>
    </w:p>
    <w:bookmarkStart w:name="z72" w:id="70"/>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w:t>
      </w:r>
    </w:p>
    <w:bookmarkEnd w:id="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Жаскешу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Жанұзақ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Пістелі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w:t>
            </w:r>
          </w:p>
        </w:tc>
      </w:tr>
    </w:tbl>
    <w:p>
      <w:pPr>
        <w:spacing w:after="0"/>
        <w:ind w:left="0"/>
        <w:jc w:val="left"/>
      </w:pPr>
      <w:r>
        <w:br/>
      </w:r>
      <w:r>
        <w:rPr>
          <w:rFonts w:ascii="Times New Roman"/>
          <w:b w:val="false"/>
          <w:i w:val="false"/>
          <w:color w:val="000000"/>
          <w:sz w:val="28"/>
        </w:rPr>
        <w:t>
</w:t>
      </w:r>
    </w:p>
    <w:bookmarkStart w:name="z73" w:id="71"/>
    <w:p>
      <w:pPr>
        <w:spacing w:after="0"/>
        <w:ind w:left="0"/>
        <w:jc w:val="left"/>
      </w:pPr>
      <w:r>
        <w:rPr>
          <w:rFonts w:ascii="Times New Roman"/>
          <w:b/>
          <w:i w:val="false"/>
          <w:color w:val="000000"/>
        </w:rPr>
        <w:t xml:space="preserve"> Ветеринариялық-санитариялық мекемелер туралы деректер:</w:t>
      </w:r>
    </w:p>
    <w:bookmarkEnd w:id="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Жаскешу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Жанұзақ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Пістелі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74" w:id="72"/>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bookmarkEnd w:id="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75" w:id="73"/>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w:t>
      </w:r>
    </w:p>
    <w:bookmarkEnd w:id="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Жаскешу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Жанұзақ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Пістелі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1829</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20609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12747,5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42873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-33119</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892800" cy="960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5892800" cy="960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994400" cy="957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5994400" cy="957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905500" cy="953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5905500" cy="953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083300" cy="960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6083300" cy="960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918200" cy="949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5918200" cy="949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 w:id="74"/>
    <w:p>
      <w:pPr>
        <w:spacing w:after="0"/>
        <w:ind w:left="0"/>
        <w:jc w:val="both"/>
      </w:pPr>
      <w:r>
        <w:rPr>
          <w:rFonts w:ascii="Times New Roman"/>
          <w:b w:val="false"/>
          <w:i w:val="false"/>
          <w:color w:val="000000"/>
          <w:sz w:val="28"/>
        </w:rPr>
        <w:t>
      12. Ақбиік ауыл округі</w:t>
      </w:r>
    </w:p>
    <w:bookmarkEnd w:id="74"/>
    <w:p>
      <w:pPr>
        <w:spacing w:after="0"/>
        <w:ind w:left="0"/>
        <w:jc w:val="both"/>
      </w:pPr>
      <w:r>
        <w:rPr>
          <w:rFonts w:ascii="Times New Roman"/>
          <w:b w:val="false"/>
          <w:i w:val="false"/>
          <w:color w:val="000000"/>
          <w:sz w:val="28"/>
        </w:rPr>
        <w:t>
      Орталығы-Құлан ауылы.</w:t>
      </w:r>
    </w:p>
    <w:p>
      <w:pPr>
        <w:spacing w:after="0"/>
        <w:ind w:left="0"/>
        <w:jc w:val="both"/>
      </w:pPr>
      <w:r>
        <w:rPr>
          <w:rFonts w:ascii="Times New Roman"/>
          <w:b w:val="false"/>
          <w:i w:val="false"/>
          <w:color w:val="000000"/>
          <w:sz w:val="28"/>
        </w:rPr>
        <w:t>
      Елді мекендері-Құлан, Ақбиік, Сартөр.</w:t>
      </w:r>
    </w:p>
    <w:p>
      <w:pPr>
        <w:spacing w:after="0"/>
        <w:ind w:left="0"/>
        <w:jc w:val="both"/>
      </w:pPr>
      <w:r>
        <w:rPr>
          <w:rFonts w:ascii="Times New Roman"/>
          <w:b w:val="false"/>
          <w:i w:val="false"/>
          <w:color w:val="000000"/>
          <w:sz w:val="28"/>
        </w:rPr>
        <w:t>
      Халық саны-3640 адам</w:t>
      </w:r>
    </w:p>
    <w:p>
      <w:pPr>
        <w:spacing w:after="0"/>
        <w:ind w:left="0"/>
        <w:jc w:val="both"/>
      </w:pPr>
      <w:r>
        <w:rPr>
          <w:rFonts w:ascii="Times New Roman"/>
          <w:b w:val="false"/>
          <w:i w:val="false"/>
          <w:color w:val="000000"/>
          <w:sz w:val="28"/>
        </w:rPr>
        <w:t>
      Округтің жалпы жер көлемі-12973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жер-10996 гектар;</w:t>
      </w:r>
    </w:p>
    <w:p>
      <w:pPr>
        <w:spacing w:after="0"/>
        <w:ind w:left="0"/>
        <w:jc w:val="both"/>
      </w:pPr>
      <w:r>
        <w:rPr>
          <w:rFonts w:ascii="Times New Roman"/>
          <w:b w:val="false"/>
          <w:i w:val="false"/>
          <w:color w:val="000000"/>
          <w:sz w:val="28"/>
        </w:rPr>
        <w:t>
      жалпы егістік-4545 гектар;</w:t>
      </w:r>
    </w:p>
    <w:p>
      <w:pPr>
        <w:spacing w:after="0"/>
        <w:ind w:left="0"/>
        <w:jc w:val="both"/>
      </w:pPr>
      <w:r>
        <w:rPr>
          <w:rFonts w:ascii="Times New Roman"/>
          <w:b w:val="false"/>
          <w:i w:val="false"/>
          <w:color w:val="000000"/>
          <w:sz w:val="28"/>
        </w:rPr>
        <w:t>
      суғармалы жер-1682 гектар;</w:t>
      </w:r>
    </w:p>
    <w:p>
      <w:pPr>
        <w:spacing w:after="0"/>
        <w:ind w:left="0"/>
        <w:jc w:val="both"/>
      </w:pPr>
      <w:r>
        <w:rPr>
          <w:rFonts w:ascii="Times New Roman"/>
          <w:b w:val="false"/>
          <w:i w:val="false"/>
          <w:color w:val="000000"/>
          <w:sz w:val="28"/>
        </w:rPr>
        <w:t>
      көп жылдық екпелер-303 гектар;</w:t>
      </w:r>
    </w:p>
    <w:p>
      <w:pPr>
        <w:spacing w:after="0"/>
        <w:ind w:left="0"/>
        <w:jc w:val="both"/>
      </w:pPr>
      <w:r>
        <w:rPr>
          <w:rFonts w:ascii="Times New Roman"/>
          <w:b w:val="false"/>
          <w:i w:val="false"/>
          <w:color w:val="000000"/>
          <w:sz w:val="28"/>
        </w:rPr>
        <w:t>
      шабындық жер-52 гектар;</w:t>
      </w:r>
    </w:p>
    <w:p>
      <w:pPr>
        <w:spacing w:after="0"/>
        <w:ind w:left="0"/>
        <w:jc w:val="both"/>
      </w:pPr>
      <w:r>
        <w:rPr>
          <w:rFonts w:ascii="Times New Roman"/>
          <w:b w:val="false"/>
          <w:i w:val="false"/>
          <w:color w:val="000000"/>
          <w:sz w:val="28"/>
        </w:rPr>
        <w:t>
      жайылымдық жер-6095 гектар.</w:t>
      </w:r>
    </w:p>
    <w:bookmarkStart w:name="z77" w:id="75"/>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w:t>
      </w:r>
    </w:p>
    <w:bookmarkEnd w:id="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Ақбиік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Сартөр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w:t>
            </w:r>
          </w:p>
        </w:tc>
      </w:tr>
    </w:tbl>
    <w:p>
      <w:pPr>
        <w:spacing w:after="0"/>
        <w:ind w:left="0"/>
        <w:jc w:val="left"/>
      </w:pPr>
      <w:r>
        <w:br/>
      </w:r>
      <w:r>
        <w:rPr>
          <w:rFonts w:ascii="Times New Roman"/>
          <w:b w:val="false"/>
          <w:i w:val="false"/>
          <w:color w:val="000000"/>
          <w:sz w:val="28"/>
        </w:rPr>
        <w:t>
</w:t>
      </w:r>
    </w:p>
    <w:bookmarkStart w:name="z78" w:id="76"/>
    <w:p>
      <w:pPr>
        <w:spacing w:after="0"/>
        <w:ind w:left="0"/>
        <w:jc w:val="left"/>
      </w:pPr>
      <w:r>
        <w:rPr>
          <w:rFonts w:ascii="Times New Roman"/>
          <w:b/>
          <w:i w:val="false"/>
          <w:color w:val="000000"/>
        </w:rPr>
        <w:t xml:space="preserve"> Ветеринариялық-санитариялық мекемелер туралы деректер:</w:t>
      </w:r>
    </w:p>
    <w:bookmarkEnd w:id="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Ақбиік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Сартөр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79" w:id="77"/>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bookmarkEnd w:id="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80" w:id="78"/>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w:t>
      </w:r>
    </w:p>
    <w:bookmarkEnd w:id="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Ақбиік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Сартөр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2371</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16039,5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37736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-31640,6</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956300" cy="963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5956300" cy="963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057900" cy="960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6057900" cy="960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791200" cy="948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5791200" cy="948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791200" cy="955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5791200" cy="955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918200" cy="957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5918200" cy="957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1" w:id="79"/>
    <w:p>
      <w:pPr>
        <w:spacing w:after="0"/>
        <w:ind w:left="0"/>
        <w:jc w:val="both"/>
      </w:pPr>
      <w:r>
        <w:rPr>
          <w:rFonts w:ascii="Times New Roman"/>
          <w:b w:val="false"/>
          <w:i w:val="false"/>
          <w:color w:val="000000"/>
          <w:sz w:val="28"/>
        </w:rPr>
        <w:t>
      13. Келтемашат ауыл округі</w:t>
      </w:r>
    </w:p>
    <w:bookmarkEnd w:id="79"/>
    <w:p>
      <w:pPr>
        <w:spacing w:after="0"/>
        <w:ind w:left="0"/>
        <w:jc w:val="both"/>
      </w:pPr>
      <w:r>
        <w:rPr>
          <w:rFonts w:ascii="Times New Roman"/>
          <w:b w:val="false"/>
          <w:i w:val="false"/>
          <w:color w:val="000000"/>
          <w:sz w:val="28"/>
        </w:rPr>
        <w:t>
      Орталығы-Кершетас ауылы.</w:t>
      </w:r>
    </w:p>
    <w:p>
      <w:pPr>
        <w:spacing w:after="0"/>
        <w:ind w:left="0"/>
        <w:jc w:val="both"/>
      </w:pPr>
      <w:r>
        <w:rPr>
          <w:rFonts w:ascii="Times New Roman"/>
          <w:b w:val="false"/>
          <w:i w:val="false"/>
          <w:color w:val="000000"/>
          <w:sz w:val="28"/>
        </w:rPr>
        <w:t>
      Елді мекендері-Келтемашат, Кершетас, Жиынбай, Қоғалы, Төрткүл, Даубаба 2, Даубаба 1, Ақсай.</w:t>
      </w:r>
    </w:p>
    <w:p>
      <w:pPr>
        <w:spacing w:after="0"/>
        <w:ind w:left="0"/>
        <w:jc w:val="both"/>
      </w:pPr>
      <w:r>
        <w:rPr>
          <w:rFonts w:ascii="Times New Roman"/>
          <w:b w:val="false"/>
          <w:i w:val="false"/>
          <w:color w:val="000000"/>
          <w:sz w:val="28"/>
        </w:rPr>
        <w:t>
      Халық саны-4395 адам.</w:t>
      </w:r>
    </w:p>
    <w:p>
      <w:pPr>
        <w:spacing w:after="0"/>
        <w:ind w:left="0"/>
        <w:jc w:val="both"/>
      </w:pPr>
      <w:r>
        <w:rPr>
          <w:rFonts w:ascii="Times New Roman"/>
          <w:b w:val="false"/>
          <w:i w:val="false"/>
          <w:color w:val="000000"/>
          <w:sz w:val="28"/>
        </w:rPr>
        <w:t>
      Округтің жалпы жер көлемі-14253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жер-13007 гектар;</w:t>
      </w:r>
    </w:p>
    <w:p>
      <w:pPr>
        <w:spacing w:after="0"/>
        <w:ind w:left="0"/>
        <w:jc w:val="both"/>
      </w:pPr>
      <w:r>
        <w:rPr>
          <w:rFonts w:ascii="Times New Roman"/>
          <w:b w:val="false"/>
          <w:i w:val="false"/>
          <w:color w:val="000000"/>
          <w:sz w:val="28"/>
        </w:rPr>
        <w:t>
      Жалпы егістік-5159 гектар;</w:t>
      </w:r>
    </w:p>
    <w:p>
      <w:pPr>
        <w:spacing w:after="0"/>
        <w:ind w:left="0"/>
        <w:jc w:val="both"/>
      </w:pPr>
      <w:r>
        <w:rPr>
          <w:rFonts w:ascii="Times New Roman"/>
          <w:b w:val="false"/>
          <w:i w:val="false"/>
          <w:color w:val="000000"/>
          <w:sz w:val="28"/>
        </w:rPr>
        <w:t>
      суғармалы жер-721 гектар;</w:t>
      </w:r>
    </w:p>
    <w:p>
      <w:pPr>
        <w:spacing w:after="0"/>
        <w:ind w:left="0"/>
        <w:jc w:val="both"/>
      </w:pPr>
      <w:r>
        <w:rPr>
          <w:rFonts w:ascii="Times New Roman"/>
          <w:b w:val="false"/>
          <w:i w:val="false"/>
          <w:color w:val="000000"/>
          <w:sz w:val="28"/>
        </w:rPr>
        <w:t>
      көп жылдық екпелер-104 гектар;</w:t>
      </w:r>
    </w:p>
    <w:p>
      <w:pPr>
        <w:spacing w:after="0"/>
        <w:ind w:left="0"/>
        <w:jc w:val="both"/>
      </w:pPr>
      <w:r>
        <w:rPr>
          <w:rFonts w:ascii="Times New Roman"/>
          <w:b w:val="false"/>
          <w:i w:val="false"/>
          <w:color w:val="000000"/>
          <w:sz w:val="28"/>
        </w:rPr>
        <w:t>
      шабындық жер-576 гектар;</w:t>
      </w:r>
    </w:p>
    <w:p>
      <w:pPr>
        <w:spacing w:after="0"/>
        <w:ind w:left="0"/>
        <w:jc w:val="both"/>
      </w:pPr>
      <w:r>
        <w:rPr>
          <w:rFonts w:ascii="Times New Roman"/>
          <w:b w:val="false"/>
          <w:i w:val="false"/>
          <w:color w:val="000000"/>
          <w:sz w:val="28"/>
        </w:rPr>
        <w:t>
      жайылымдық жер-7168 гектар.</w:t>
      </w:r>
    </w:p>
    <w:bookmarkStart w:name="z82" w:id="80"/>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w:t>
      </w:r>
    </w:p>
    <w:bookmarkEnd w:id="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Даубаба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Кершетас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Даубаба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5362</w:t>
            </w:r>
          </w:p>
        </w:tc>
      </w:tr>
    </w:tbl>
    <w:p>
      <w:pPr>
        <w:spacing w:after="0"/>
        <w:ind w:left="0"/>
        <w:jc w:val="left"/>
      </w:pPr>
      <w:r>
        <w:br/>
      </w:r>
      <w:r>
        <w:rPr>
          <w:rFonts w:ascii="Times New Roman"/>
          <w:b w:val="false"/>
          <w:i w:val="false"/>
          <w:color w:val="000000"/>
          <w:sz w:val="28"/>
        </w:rPr>
        <w:t>
</w:t>
      </w:r>
    </w:p>
    <w:bookmarkStart w:name="z83" w:id="81"/>
    <w:p>
      <w:pPr>
        <w:spacing w:after="0"/>
        <w:ind w:left="0"/>
        <w:jc w:val="left"/>
      </w:pPr>
      <w:r>
        <w:rPr>
          <w:rFonts w:ascii="Times New Roman"/>
          <w:b/>
          <w:i w:val="false"/>
          <w:color w:val="000000"/>
        </w:rPr>
        <w:t xml:space="preserve"> Ветеринариялық-санитариялық мекемелер туралы деректер:</w:t>
      </w:r>
    </w:p>
    <w:bookmarkEnd w:id="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Даубаба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Кершетас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Даубаба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84" w:id="82"/>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bookmarkEnd w:id="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85" w:id="83"/>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w:t>
      </w:r>
    </w:p>
    <w:bookmarkEnd w:id="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Даубаба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Кершетас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Даубаба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3806</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12553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15455,5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53883,5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-46716</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842000" cy="960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5842000" cy="960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994400" cy="966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5994400" cy="966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905500" cy="947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5905500" cy="947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867400" cy="960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5867400" cy="960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854700" cy="955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5854700" cy="955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 w:id="84"/>
    <w:p>
      <w:pPr>
        <w:spacing w:after="0"/>
        <w:ind w:left="0"/>
        <w:jc w:val="both"/>
      </w:pPr>
      <w:r>
        <w:rPr>
          <w:rFonts w:ascii="Times New Roman"/>
          <w:b w:val="false"/>
          <w:i w:val="false"/>
          <w:color w:val="000000"/>
          <w:sz w:val="28"/>
        </w:rPr>
        <w:t>
      14. Тастұмсық ауыл округі</w:t>
      </w:r>
    </w:p>
    <w:bookmarkEnd w:id="84"/>
    <w:p>
      <w:pPr>
        <w:spacing w:after="0"/>
        <w:ind w:left="0"/>
        <w:jc w:val="both"/>
      </w:pPr>
      <w:r>
        <w:rPr>
          <w:rFonts w:ascii="Times New Roman"/>
          <w:b w:val="false"/>
          <w:i w:val="false"/>
          <w:color w:val="000000"/>
          <w:sz w:val="28"/>
        </w:rPr>
        <w:t>
      Орталығы-Тастұмсық ауылы.</w:t>
      </w:r>
    </w:p>
    <w:p>
      <w:pPr>
        <w:spacing w:after="0"/>
        <w:ind w:left="0"/>
        <w:jc w:val="both"/>
      </w:pPr>
      <w:r>
        <w:rPr>
          <w:rFonts w:ascii="Times New Roman"/>
          <w:b w:val="false"/>
          <w:i w:val="false"/>
          <w:color w:val="000000"/>
          <w:sz w:val="28"/>
        </w:rPr>
        <w:t>
      Елді мекендері-Тастұмсық , Амангелді, Жыланды, Қабанбай, Қарабастау.</w:t>
      </w:r>
    </w:p>
    <w:p>
      <w:pPr>
        <w:spacing w:after="0"/>
        <w:ind w:left="0"/>
        <w:jc w:val="both"/>
      </w:pPr>
      <w:r>
        <w:rPr>
          <w:rFonts w:ascii="Times New Roman"/>
          <w:b w:val="false"/>
          <w:i w:val="false"/>
          <w:color w:val="000000"/>
          <w:sz w:val="28"/>
        </w:rPr>
        <w:t>
      Халық саны-3333 адам.</w:t>
      </w:r>
    </w:p>
    <w:p>
      <w:pPr>
        <w:spacing w:after="0"/>
        <w:ind w:left="0"/>
        <w:jc w:val="both"/>
      </w:pPr>
      <w:r>
        <w:rPr>
          <w:rFonts w:ascii="Times New Roman"/>
          <w:b w:val="false"/>
          <w:i w:val="false"/>
          <w:color w:val="000000"/>
          <w:sz w:val="28"/>
        </w:rPr>
        <w:t>
      Округтің жалпы жер көлемі-10427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жерлер-8966 гектар;</w:t>
      </w:r>
    </w:p>
    <w:p>
      <w:pPr>
        <w:spacing w:after="0"/>
        <w:ind w:left="0"/>
        <w:jc w:val="both"/>
      </w:pPr>
      <w:r>
        <w:rPr>
          <w:rFonts w:ascii="Times New Roman"/>
          <w:b w:val="false"/>
          <w:i w:val="false"/>
          <w:color w:val="000000"/>
          <w:sz w:val="28"/>
        </w:rPr>
        <w:t>
      жалпы егістік-4313 гектар;</w:t>
      </w:r>
    </w:p>
    <w:p>
      <w:pPr>
        <w:spacing w:after="0"/>
        <w:ind w:left="0"/>
        <w:jc w:val="both"/>
      </w:pPr>
      <w:r>
        <w:rPr>
          <w:rFonts w:ascii="Times New Roman"/>
          <w:b w:val="false"/>
          <w:i w:val="false"/>
          <w:color w:val="000000"/>
          <w:sz w:val="28"/>
        </w:rPr>
        <w:t>
      суғармалы жерлер-107 гектар;</w:t>
      </w:r>
    </w:p>
    <w:p>
      <w:pPr>
        <w:spacing w:after="0"/>
        <w:ind w:left="0"/>
        <w:jc w:val="both"/>
      </w:pPr>
      <w:r>
        <w:rPr>
          <w:rFonts w:ascii="Times New Roman"/>
          <w:b w:val="false"/>
          <w:i w:val="false"/>
          <w:color w:val="000000"/>
          <w:sz w:val="28"/>
        </w:rPr>
        <w:t>
      көп жылдық екпелер-97 гектар;</w:t>
      </w:r>
    </w:p>
    <w:p>
      <w:pPr>
        <w:spacing w:after="0"/>
        <w:ind w:left="0"/>
        <w:jc w:val="both"/>
      </w:pPr>
      <w:r>
        <w:rPr>
          <w:rFonts w:ascii="Times New Roman"/>
          <w:b w:val="false"/>
          <w:i w:val="false"/>
          <w:color w:val="000000"/>
          <w:sz w:val="28"/>
        </w:rPr>
        <w:t>
      шабындық жер-473 гектар;</w:t>
      </w:r>
    </w:p>
    <w:p>
      <w:pPr>
        <w:spacing w:after="0"/>
        <w:ind w:left="0"/>
        <w:jc w:val="both"/>
      </w:pPr>
      <w:r>
        <w:rPr>
          <w:rFonts w:ascii="Times New Roman"/>
          <w:b w:val="false"/>
          <w:i w:val="false"/>
          <w:color w:val="000000"/>
          <w:sz w:val="28"/>
        </w:rPr>
        <w:t>
      жайылымдық жер-4082 гектар.</w:t>
      </w:r>
    </w:p>
    <w:bookmarkStart w:name="z87" w:id="85"/>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w:t>
      </w:r>
    </w:p>
    <w:bookmarkEnd w:id="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Жыланды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Қабанбай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Қарабастау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3347</w:t>
            </w:r>
          </w:p>
        </w:tc>
      </w:tr>
    </w:tbl>
    <w:p>
      <w:pPr>
        <w:spacing w:after="0"/>
        <w:ind w:left="0"/>
        <w:jc w:val="left"/>
      </w:pPr>
      <w:r>
        <w:br/>
      </w:r>
      <w:r>
        <w:rPr>
          <w:rFonts w:ascii="Times New Roman"/>
          <w:b w:val="false"/>
          <w:i w:val="false"/>
          <w:color w:val="000000"/>
          <w:sz w:val="28"/>
        </w:rPr>
        <w:t>
</w:t>
      </w:r>
    </w:p>
    <w:bookmarkStart w:name="z88" w:id="86"/>
    <w:p>
      <w:pPr>
        <w:spacing w:after="0"/>
        <w:ind w:left="0"/>
        <w:jc w:val="left"/>
      </w:pPr>
      <w:r>
        <w:rPr>
          <w:rFonts w:ascii="Times New Roman"/>
          <w:b/>
          <w:i w:val="false"/>
          <w:color w:val="000000"/>
        </w:rPr>
        <w:t xml:space="preserve"> Ветеринариялық-санитариялық мекемелер туралы деректер:</w:t>
      </w:r>
    </w:p>
    <w:bookmarkEnd w:id="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Жыланды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Қабанбай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Қарабастау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89" w:id="87"/>
    <w:p>
      <w:pPr>
        <w:spacing w:after="0"/>
        <w:ind w:left="0"/>
        <w:jc w:val="left"/>
      </w:pPr>
      <w:r>
        <w:rPr>
          <w:rFonts w:ascii="Times New Roman"/>
          <w:b/>
          <w:i w:val="false"/>
          <w:color w:val="000000"/>
        </w:rPr>
        <w:t xml:space="preserve"> Ауыл шаруашылығы жануарларын жаюдың және айдаудың иаусымдық маршруттарын белгілейтін жайылымдарды пайдалану жөніндегі күнтізбелік графигі. Сонымен қатар жайылымның кезеңінің ұзақтығы:</w:t>
      </w:r>
    </w:p>
    <w:bookmarkEnd w:id="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90" w:id="88"/>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w:t>
      </w:r>
    </w:p>
    <w:bookmarkEnd w:id="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Жыланды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Қабанбай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Қарабастау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1280</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21258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-17176</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057900" cy="952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6057900" cy="952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943600" cy="960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5943600" cy="960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791200" cy="949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5791200" cy="949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588000" cy="953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5588000" cy="953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676900" cy="951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5676900" cy="951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 w:id="89"/>
    <w:p>
      <w:pPr>
        <w:spacing w:after="0"/>
        <w:ind w:left="0"/>
        <w:jc w:val="both"/>
      </w:pPr>
      <w:r>
        <w:rPr>
          <w:rFonts w:ascii="Times New Roman"/>
          <w:b w:val="false"/>
          <w:i w:val="false"/>
          <w:color w:val="000000"/>
          <w:sz w:val="28"/>
        </w:rPr>
        <w:t>
      15. Састөбе поселкелік округі</w:t>
      </w:r>
    </w:p>
    <w:bookmarkEnd w:id="89"/>
    <w:p>
      <w:pPr>
        <w:spacing w:after="0"/>
        <w:ind w:left="0"/>
        <w:jc w:val="both"/>
      </w:pPr>
      <w:r>
        <w:rPr>
          <w:rFonts w:ascii="Times New Roman"/>
          <w:b w:val="false"/>
          <w:i w:val="false"/>
          <w:color w:val="000000"/>
          <w:sz w:val="28"/>
        </w:rPr>
        <w:t>
      Орталығы- Састөбе поселкесі.</w:t>
      </w:r>
    </w:p>
    <w:p>
      <w:pPr>
        <w:spacing w:after="0"/>
        <w:ind w:left="0"/>
        <w:jc w:val="both"/>
      </w:pPr>
      <w:r>
        <w:rPr>
          <w:rFonts w:ascii="Times New Roman"/>
          <w:b w:val="false"/>
          <w:i w:val="false"/>
          <w:color w:val="000000"/>
          <w:sz w:val="28"/>
        </w:rPr>
        <w:t>
      Елді мекендері-Састөбе, Ынтымақ, Қызыл Ту.</w:t>
      </w:r>
    </w:p>
    <w:p>
      <w:pPr>
        <w:spacing w:after="0"/>
        <w:ind w:left="0"/>
        <w:jc w:val="both"/>
      </w:pPr>
      <w:r>
        <w:rPr>
          <w:rFonts w:ascii="Times New Roman"/>
          <w:b w:val="false"/>
          <w:i w:val="false"/>
          <w:color w:val="000000"/>
          <w:sz w:val="28"/>
        </w:rPr>
        <w:t>
      Халық саны-7703 адам.</w:t>
      </w:r>
    </w:p>
    <w:p>
      <w:pPr>
        <w:spacing w:after="0"/>
        <w:ind w:left="0"/>
        <w:jc w:val="both"/>
      </w:pPr>
      <w:r>
        <w:rPr>
          <w:rFonts w:ascii="Times New Roman"/>
          <w:b w:val="false"/>
          <w:i w:val="false"/>
          <w:color w:val="000000"/>
          <w:sz w:val="28"/>
        </w:rPr>
        <w:t>
      Округтің жалпы жер көлемі-4473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жер-2870 гектар;</w:t>
      </w:r>
    </w:p>
    <w:p>
      <w:pPr>
        <w:spacing w:after="0"/>
        <w:ind w:left="0"/>
        <w:jc w:val="both"/>
      </w:pPr>
      <w:r>
        <w:rPr>
          <w:rFonts w:ascii="Times New Roman"/>
          <w:b w:val="false"/>
          <w:i w:val="false"/>
          <w:color w:val="000000"/>
          <w:sz w:val="28"/>
        </w:rPr>
        <w:t>
      жалпы егістік-1765 гектар;</w:t>
      </w:r>
    </w:p>
    <w:p>
      <w:pPr>
        <w:spacing w:after="0"/>
        <w:ind w:left="0"/>
        <w:jc w:val="both"/>
      </w:pPr>
      <w:r>
        <w:rPr>
          <w:rFonts w:ascii="Times New Roman"/>
          <w:b w:val="false"/>
          <w:i w:val="false"/>
          <w:color w:val="000000"/>
          <w:sz w:val="28"/>
        </w:rPr>
        <w:t>
      суғармалы жер-660 гектар;</w:t>
      </w:r>
    </w:p>
    <w:p>
      <w:pPr>
        <w:spacing w:after="0"/>
        <w:ind w:left="0"/>
        <w:jc w:val="both"/>
      </w:pPr>
      <w:r>
        <w:rPr>
          <w:rFonts w:ascii="Times New Roman"/>
          <w:b w:val="false"/>
          <w:i w:val="false"/>
          <w:color w:val="000000"/>
          <w:sz w:val="28"/>
        </w:rPr>
        <w:t>
      шабындық жер-6,4 гектар;</w:t>
      </w:r>
    </w:p>
    <w:p>
      <w:pPr>
        <w:spacing w:after="0"/>
        <w:ind w:left="0"/>
        <w:jc w:val="both"/>
      </w:pPr>
      <w:r>
        <w:rPr>
          <w:rFonts w:ascii="Times New Roman"/>
          <w:b w:val="false"/>
          <w:i w:val="false"/>
          <w:color w:val="000000"/>
          <w:sz w:val="28"/>
        </w:rPr>
        <w:t>
      жайылымдық жер-1098 гектар.</w:t>
      </w:r>
    </w:p>
    <w:bookmarkStart w:name="z92" w:id="90"/>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w:t>
      </w:r>
    </w:p>
    <w:bookmarkEnd w:id="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Састөбе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5548</w:t>
            </w:r>
          </w:p>
        </w:tc>
      </w:tr>
    </w:tbl>
    <w:p>
      <w:pPr>
        <w:spacing w:after="0"/>
        <w:ind w:left="0"/>
        <w:jc w:val="left"/>
      </w:pPr>
      <w:r>
        <w:br/>
      </w:r>
      <w:r>
        <w:rPr>
          <w:rFonts w:ascii="Times New Roman"/>
          <w:b w:val="false"/>
          <w:i w:val="false"/>
          <w:color w:val="000000"/>
          <w:sz w:val="28"/>
        </w:rPr>
        <w:t>
</w:t>
      </w:r>
    </w:p>
    <w:bookmarkStart w:name="z93" w:id="91"/>
    <w:p>
      <w:pPr>
        <w:spacing w:after="0"/>
        <w:ind w:left="0"/>
        <w:jc w:val="left"/>
      </w:pPr>
      <w:r>
        <w:rPr>
          <w:rFonts w:ascii="Times New Roman"/>
          <w:b/>
          <w:i w:val="false"/>
          <w:color w:val="000000"/>
        </w:rPr>
        <w:t xml:space="preserve"> Ветеринариялық-санитариялық мекемелер туралы деректер:</w:t>
      </w:r>
    </w:p>
    <w:bookmarkEnd w:id="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Састөбе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94" w:id="92"/>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bookmarkEnd w:id="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95" w:id="93"/>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w:t>
      </w:r>
    </w:p>
    <w:bookmarkEnd w:id="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Састөбе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1346</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16947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26338,5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-25240,2</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235700" cy="960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6235700" cy="960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134100" cy="962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6134100" cy="962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096000" cy="961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6096000" cy="961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007100" cy="957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6007100" cy="957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969000" cy="957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5969000" cy="957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