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285292" w14:textId="328529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 регламенттерін бекіту туралы" Шығыс Қазақстан облысы әкімдігінің 2015 жылғы 8 қыркүйектегі № 228 қаулысына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2017 жылғы 29 желтоқсандағы № 362 қаулысы. Шығыс Қазақстан облысының Әділет департаментінде 2018 жылғы 22 қаңтарда № 5461 болып тіркелді. Күші жойылды - Шығыс Қазақстан облысы әкімдігінің 2020 жылғы 11 наурыздағы № 74 қаулысымен</w:t>
      </w:r>
    </w:p>
    <w:p>
      <w:pPr>
        <w:spacing w:after="0"/>
        <w:ind w:left="0"/>
        <w:jc w:val="left"/>
      </w:pPr>
    </w:p>
    <w:p>
      <w:pPr>
        <w:spacing w:after="0"/>
        <w:ind w:left="0"/>
        <w:jc w:val="both"/>
      </w:pPr>
      <w:r>
        <w:rPr>
          <w:rFonts w:ascii="Times New Roman"/>
          <w:b w:val="false"/>
          <w:i w:val="false"/>
          <w:color w:val="ff0000"/>
          <w:sz w:val="28"/>
        </w:rPr>
        <w:t xml:space="preserve">
      Ескерту. Күші жойылды - Шығыс Қазақстан облысы әкімдігінің 11.03.2020 </w:t>
      </w:r>
      <w:r>
        <w:rPr>
          <w:rFonts w:ascii="Times New Roman"/>
          <w:b w:val="false"/>
          <w:i w:val="false"/>
          <w:color w:val="ff0000"/>
          <w:sz w:val="28"/>
        </w:rPr>
        <w:t>№ 74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РҚАО-ның ескертпесі.</w:t>
      </w:r>
    </w:p>
    <w:bookmarkStart w:name="z1" w:id="0"/>
    <w:p>
      <w:pPr>
        <w:spacing w:after="0"/>
        <w:ind w:left="0"/>
        <w:jc w:val="both"/>
      </w:pPr>
      <w:r>
        <w:rPr>
          <w:rFonts w:ascii="Times New Roman"/>
          <w:b w:val="false"/>
          <w:i w:val="false"/>
          <w:color w:val="000000"/>
          <w:sz w:val="28"/>
        </w:rPr>
        <w:t xml:space="preserve">
      </w:t>
      </w:r>
      <w:r>
        <w:rPr>
          <w:rFonts w:ascii="Times New Roman"/>
          <w:b w:val="false"/>
          <w:i/>
          <w:color w:val="000000"/>
          <w:sz w:val="28"/>
        </w:rPr>
        <w:t>Құжаттың мәтінінде түпнұсқаның пунктуациясы мен орфографиясы сақталған.</w:t>
      </w:r>
    </w:p>
    <w:bookmarkEnd w:id="0"/>
    <w:bookmarkStart w:name="z2"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мен толықтырулар енгізу туралы" Қазақстан Республикасы Әділет министрінің 2016 жылғы 21 маусымдағы № 766 (Нормативтік  құқықтық  актілерді мемлекеттік тіркеу тізілімінде тіркелген нөмірі 11374)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ҚАУЛЫ ЕТЕДІ:</w:t>
      </w:r>
    </w:p>
    <w:bookmarkEnd w:id="1"/>
    <w:bookmarkStart w:name="z3" w:id="2"/>
    <w:p>
      <w:pPr>
        <w:spacing w:after="0"/>
        <w:ind w:left="0"/>
        <w:jc w:val="both"/>
      </w:pPr>
      <w:r>
        <w:rPr>
          <w:rFonts w:ascii="Times New Roman"/>
          <w:b w:val="false"/>
          <w:i w:val="false"/>
          <w:color w:val="000000"/>
          <w:sz w:val="28"/>
        </w:rPr>
        <w:t xml:space="preserve">
      1. "Азаматтық хал актілерін тіркеу мәселелері бойынша мемлекеттік көрсетілетін қызмет регламенттерін бекіту туралы" Шығыс Қазақстан облысы әкімдігінің 2015 жылғы 8 қыркүйектегі № 228 (Нормативтік құқықтық актілерді мемлекеттік тіркеу тізілімінде 4174 нөмірімен тіркелген, 2015 жылғы 3 желтоқсандағы № 139 (17228), 2015 жылғы 5 желтоқсандағы № 140 (17229) "Дидар", 2015 жылғы 4 желтоқсандағы № 143 (19742), 2015 жылғы 7 желтоқсандағы № 144 (19743) "Рудный Алтай" газеттерінде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мен толықтырулар енгізілсін: </w:t>
      </w:r>
    </w:p>
    <w:bookmarkEnd w:id="2"/>
    <w:bookmarkStart w:name="z4" w:id="3"/>
    <w:p>
      <w:pPr>
        <w:spacing w:after="0"/>
        <w:ind w:left="0"/>
        <w:jc w:val="both"/>
      </w:pPr>
      <w:r>
        <w:rPr>
          <w:rFonts w:ascii="Times New Roman"/>
          <w:b w:val="false"/>
          <w:i w:val="false"/>
          <w:color w:val="000000"/>
          <w:sz w:val="28"/>
        </w:rPr>
        <w:t>
       </w:t>
      </w:r>
      <w:r>
        <w:rPr>
          <w:rFonts w:ascii="Times New Roman"/>
          <w:b w:val="false"/>
          <w:i w:val="false"/>
          <w:color w:val="000000"/>
          <w:sz w:val="28"/>
        </w:rPr>
        <w:t>1 тармақ</w:t>
      </w:r>
      <w:r>
        <w:rPr>
          <w:rFonts w:ascii="Times New Roman"/>
          <w:b w:val="false"/>
          <w:i w:val="false"/>
          <w:color w:val="000000"/>
          <w:sz w:val="28"/>
        </w:rPr>
        <w:t xml:space="preserve"> мынадай мазмұндағы 10) тармақшамен толықтырылсын:</w:t>
      </w:r>
    </w:p>
    <w:bookmarkEnd w:id="3"/>
    <w:bookmarkStart w:name="z5" w:id="4"/>
    <w:p>
      <w:pPr>
        <w:spacing w:after="0"/>
        <w:ind w:left="0"/>
        <w:jc w:val="both"/>
      </w:pPr>
      <w:r>
        <w:rPr>
          <w:rFonts w:ascii="Times New Roman"/>
          <w:b w:val="false"/>
          <w:i w:val="false"/>
          <w:color w:val="000000"/>
          <w:sz w:val="28"/>
        </w:rPr>
        <w:t>
      "10) "Азаматтық хал актілері жазбаларын жою" мемлекеттік көрсетілетін қызмет регламенті".";</w:t>
      </w:r>
    </w:p>
    <w:bookmarkEnd w:id="4"/>
    <w:bookmarkStart w:name="z6" w:id="5"/>
    <w:p>
      <w:pPr>
        <w:spacing w:after="0"/>
        <w:ind w:left="0"/>
        <w:jc w:val="both"/>
      </w:pPr>
      <w:r>
        <w:rPr>
          <w:rFonts w:ascii="Times New Roman"/>
          <w:b w:val="false"/>
          <w:i w:val="false"/>
          <w:color w:val="000000"/>
          <w:sz w:val="28"/>
        </w:rPr>
        <w:t>
      Аталған қаулымен бекітілген мемлекеттік қызметтер регламенттері жаңа редакцияда жазылсын:</w:t>
      </w:r>
    </w:p>
    <w:bookmarkEnd w:id="5"/>
    <w:bookmarkStart w:name="z7" w:id="6"/>
    <w:p>
      <w:pPr>
        <w:spacing w:after="0"/>
        <w:ind w:left="0"/>
        <w:jc w:val="both"/>
      </w:pPr>
      <w:r>
        <w:rPr>
          <w:rFonts w:ascii="Times New Roman"/>
          <w:b w:val="false"/>
          <w:i w:val="false"/>
          <w:color w:val="000000"/>
          <w:sz w:val="28"/>
        </w:rPr>
        <w:t xml:space="preserve">
      1) осы қаулыға </w:t>
      </w:r>
      <w:r>
        <w:rPr>
          <w:rFonts w:ascii="Times New Roman"/>
          <w:b w:val="false"/>
          <w:i w:val="false"/>
          <w:color w:val="000000"/>
          <w:sz w:val="28"/>
        </w:rPr>
        <w:t>1 қосымшаға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w:t>
      </w:r>
    </w:p>
    <w:bookmarkEnd w:id="6"/>
    <w:bookmarkStart w:name="z8" w:id="7"/>
    <w:p>
      <w:pPr>
        <w:spacing w:after="0"/>
        <w:ind w:left="0"/>
        <w:jc w:val="both"/>
      </w:pPr>
      <w:r>
        <w:rPr>
          <w:rFonts w:ascii="Times New Roman"/>
          <w:b w:val="false"/>
          <w:i w:val="false"/>
          <w:color w:val="000000"/>
          <w:sz w:val="28"/>
        </w:rPr>
        <w:t xml:space="preserve">
      2) осы қаулыға </w:t>
      </w:r>
      <w:r>
        <w:rPr>
          <w:rFonts w:ascii="Times New Roman"/>
          <w:b w:val="false"/>
          <w:i w:val="false"/>
          <w:color w:val="000000"/>
          <w:sz w:val="28"/>
        </w:rPr>
        <w:t>2 қосымшаға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 толықтырулар мен түзетулер енгізу";</w:t>
      </w:r>
    </w:p>
    <w:bookmarkEnd w:id="7"/>
    <w:bookmarkStart w:name="z9" w:id="8"/>
    <w:p>
      <w:pPr>
        <w:spacing w:after="0"/>
        <w:ind w:left="0"/>
        <w:jc w:val="both"/>
      </w:pPr>
      <w:r>
        <w:rPr>
          <w:rFonts w:ascii="Times New Roman"/>
          <w:b w:val="false"/>
          <w:i w:val="false"/>
          <w:color w:val="000000"/>
          <w:sz w:val="28"/>
        </w:rPr>
        <w:t xml:space="preserve">
      3) осы қаулыға </w:t>
      </w:r>
      <w:r>
        <w:rPr>
          <w:rFonts w:ascii="Times New Roman"/>
          <w:b w:val="false"/>
          <w:i w:val="false"/>
          <w:color w:val="000000"/>
          <w:sz w:val="28"/>
        </w:rPr>
        <w:t>3 қосымшаға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w:t>
      </w:r>
    </w:p>
    <w:bookmarkEnd w:id="8"/>
    <w:bookmarkStart w:name="z10" w:id="9"/>
    <w:p>
      <w:pPr>
        <w:spacing w:after="0"/>
        <w:ind w:left="0"/>
        <w:jc w:val="both"/>
      </w:pPr>
      <w:r>
        <w:rPr>
          <w:rFonts w:ascii="Times New Roman"/>
          <w:b w:val="false"/>
          <w:i w:val="false"/>
          <w:color w:val="000000"/>
          <w:sz w:val="28"/>
        </w:rPr>
        <w:t xml:space="preserve">
      4) осы қаулыға </w:t>
      </w:r>
      <w:r>
        <w:rPr>
          <w:rFonts w:ascii="Times New Roman"/>
          <w:b w:val="false"/>
          <w:i w:val="false"/>
          <w:color w:val="000000"/>
          <w:sz w:val="28"/>
        </w:rPr>
        <w:t>4 қосымшаға</w:t>
      </w:r>
      <w:r>
        <w:rPr>
          <w:rFonts w:ascii="Times New Roman"/>
          <w:b w:val="false"/>
          <w:i w:val="false"/>
          <w:color w:val="000000"/>
          <w:sz w:val="28"/>
        </w:rPr>
        <w:t xml:space="preserve"> сәйкес "Әке болуды анықтауды тіркеу, оның ішінде азаматтық хал актілері жазбаларына өзгерістер, толықтырулар мен түзетулер енгізу";</w:t>
      </w:r>
    </w:p>
    <w:bookmarkEnd w:id="9"/>
    <w:bookmarkStart w:name="z11" w:id="10"/>
    <w:p>
      <w:pPr>
        <w:spacing w:after="0"/>
        <w:ind w:left="0"/>
        <w:jc w:val="both"/>
      </w:pPr>
      <w:r>
        <w:rPr>
          <w:rFonts w:ascii="Times New Roman"/>
          <w:b w:val="false"/>
          <w:i w:val="false"/>
          <w:color w:val="000000"/>
          <w:sz w:val="28"/>
        </w:rPr>
        <w:t xml:space="preserve">
      5) осы қаулыға </w:t>
      </w:r>
      <w:r>
        <w:rPr>
          <w:rFonts w:ascii="Times New Roman"/>
          <w:b w:val="false"/>
          <w:i w:val="false"/>
          <w:color w:val="000000"/>
          <w:sz w:val="28"/>
        </w:rPr>
        <w:t>5 қосымшаға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w:t>
      </w:r>
    </w:p>
    <w:bookmarkEnd w:id="10"/>
    <w:bookmarkStart w:name="z12" w:id="11"/>
    <w:p>
      <w:pPr>
        <w:spacing w:after="0"/>
        <w:ind w:left="0"/>
        <w:jc w:val="both"/>
      </w:pPr>
      <w:r>
        <w:rPr>
          <w:rFonts w:ascii="Times New Roman"/>
          <w:b w:val="false"/>
          <w:i w:val="false"/>
          <w:color w:val="000000"/>
          <w:sz w:val="28"/>
        </w:rPr>
        <w:t xml:space="preserve">
      6) осы қаулыға </w:t>
      </w:r>
      <w:r>
        <w:rPr>
          <w:rFonts w:ascii="Times New Roman"/>
          <w:b w:val="false"/>
          <w:i w:val="false"/>
          <w:color w:val="000000"/>
          <w:sz w:val="28"/>
        </w:rPr>
        <w:t>6 қосымшаға</w:t>
      </w:r>
      <w:r>
        <w:rPr>
          <w:rFonts w:ascii="Times New Roman"/>
          <w:b w:val="false"/>
          <w:i w:val="false"/>
          <w:color w:val="000000"/>
          <w:sz w:val="28"/>
        </w:rPr>
        <w:t xml:space="preserve"> сәйкес "Азаматтық хал актілерінің жазбаларын қалпына келтіру";</w:t>
      </w:r>
    </w:p>
    <w:bookmarkEnd w:id="11"/>
    <w:bookmarkStart w:name="z13" w:id="12"/>
    <w:p>
      <w:pPr>
        <w:spacing w:after="0"/>
        <w:ind w:left="0"/>
        <w:jc w:val="both"/>
      </w:pPr>
      <w:r>
        <w:rPr>
          <w:rFonts w:ascii="Times New Roman"/>
          <w:b w:val="false"/>
          <w:i w:val="false"/>
          <w:color w:val="000000"/>
          <w:sz w:val="28"/>
        </w:rPr>
        <w:t xml:space="preserve">
      7) осы қаулыға </w:t>
      </w:r>
      <w:r>
        <w:rPr>
          <w:rFonts w:ascii="Times New Roman"/>
          <w:b w:val="false"/>
          <w:i w:val="false"/>
          <w:color w:val="000000"/>
          <w:sz w:val="28"/>
        </w:rPr>
        <w:t>7 қосымшаға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 толықтырулар мен түзетулер енгізу";</w:t>
      </w:r>
    </w:p>
    <w:bookmarkEnd w:id="12"/>
    <w:bookmarkStart w:name="z14" w:id="13"/>
    <w:p>
      <w:pPr>
        <w:spacing w:after="0"/>
        <w:ind w:left="0"/>
        <w:jc w:val="both"/>
      </w:pPr>
      <w:r>
        <w:rPr>
          <w:rFonts w:ascii="Times New Roman"/>
          <w:b w:val="false"/>
          <w:i w:val="false"/>
          <w:color w:val="000000"/>
          <w:sz w:val="28"/>
        </w:rPr>
        <w:t xml:space="preserve">
      8) осы қаулыға </w:t>
      </w:r>
      <w:r>
        <w:rPr>
          <w:rFonts w:ascii="Times New Roman"/>
          <w:b w:val="false"/>
          <w:i w:val="false"/>
          <w:color w:val="000000"/>
          <w:sz w:val="28"/>
        </w:rPr>
        <w:t>8 қосымшаға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 толықтырулар мен түзетулер енгізу";</w:t>
      </w:r>
    </w:p>
    <w:bookmarkEnd w:id="13"/>
    <w:bookmarkStart w:name="z15" w:id="14"/>
    <w:p>
      <w:pPr>
        <w:spacing w:after="0"/>
        <w:ind w:left="0"/>
        <w:jc w:val="both"/>
      </w:pPr>
      <w:r>
        <w:rPr>
          <w:rFonts w:ascii="Times New Roman"/>
          <w:b w:val="false"/>
          <w:i w:val="false"/>
          <w:color w:val="000000"/>
          <w:sz w:val="28"/>
        </w:rPr>
        <w:t xml:space="preserve">
      9) осы қаулыға </w:t>
      </w:r>
      <w:r>
        <w:rPr>
          <w:rFonts w:ascii="Times New Roman"/>
          <w:b w:val="false"/>
          <w:i w:val="false"/>
          <w:color w:val="000000"/>
          <w:sz w:val="28"/>
        </w:rPr>
        <w:t>9 қосымшаға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w:t>
      </w:r>
    </w:p>
    <w:bookmarkEnd w:id="14"/>
    <w:bookmarkStart w:name="z16" w:id="15"/>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10 қосымшаға</w:t>
      </w:r>
      <w:r>
        <w:rPr>
          <w:rFonts w:ascii="Times New Roman"/>
          <w:b w:val="false"/>
          <w:i w:val="false"/>
          <w:color w:val="000000"/>
          <w:sz w:val="28"/>
        </w:rPr>
        <w:t xml:space="preserve"> сәйкес "Азаматтық хал актілері жазбаларын жою" мемлекеттік көрсетілетін қызмет регламентімен толықтырылсын.</w:t>
      </w:r>
    </w:p>
    <w:bookmarkEnd w:id="15"/>
    <w:bookmarkStart w:name="z17" w:id="16"/>
    <w:p>
      <w:pPr>
        <w:spacing w:after="0"/>
        <w:ind w:left="0"/>
        <w:jc w:val="both"/>
      </w:pPr>
      <w:r>
        <w:rPr>
          <w:rFonts w:ascii="Times New Roman"/>
          <w:b w:val="false"/>
          <w:i w:val="false"/>
          <w:color w:val="000000"/>
          <w:sz w:val="28"/>
        </w:rPr>
        <w:t>
      2. Облыс әкімінің аппараты Қазақстан Республикасының заңнамасында белгіленген тәртіппен:</w:t>
      </w:r>
    </w:p>
    <w:bookmarkEnd w:id="16"/>
    <w:bookmarkStart w:name="z18" w:id="17"/>
    <w:p>
      <w:pPr>
        <w:spacing w:after="0"/>
        <w:ind w:left="0"/>
        <w:jc w:val="both"/>
      </w:pPr>
      <w:r>
        <w:rPr>
          <w:rFonts w:ascii="Times New Roman"/>
          <w:b w:val="false"/>
          <w:i w:val="false"/>
          <w:color w:val="000000"/>
          <w:sz w:val="28"/>
        </w:rPr>
        <w:t>
      1) осы қаулының аумақтық әділет органында мемлекеттік тіркелуін;</w:t>
      </w:r>
    </w:p>
    <w:bookmarkEnd w:id="17"/>
    <w:bookmarkStart w:name="z19" w:id="18"/>
    <w:p>
      <w:pPr>
        <w:spacing w:after="0"/>
        <w:ind w:left="0"/>
        <w:jc w:val="both"/>
      </w:pPr>
      <w:r>
        <w:rPr>
          <w:rFonts w:ascii="Times New Roman"/>
          <w:b w:val="false"/>
          <w:i w:val="false"/>
          <w:color w:val="000000"/>
          <w:sz w:val="28"/>
        </w:rPr>
        <w:t>
      2) осы әкімдік қаулысы мемлекеттік тіркелген күннен бастап күнтізбелік он күн ішінде оның қазақ және орыс тілдеріндегі қағаз және электрондық түрдегі көшірмесінің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жіберілуін;</w:t>
      </w:r>
    </w:p>
    <w:bookmarkEnd w:id="18"/>
    <w:bookmarkStart w:name="z20" w:id="19"/>
    <w:p>
      <w:pPr>
        <w:spacing w:after="0"/>
        <w:ind w:left="0"/>
        <w:jc w:val="both"/>
      </w:pPr>
      <w:r>
        <w:rPr>
          <w:rFonts w:ascii="Times New Roman"/>
          <w:b w:val="false"/>
          <w:i w:val="false"/>
          <w:color w:val="000000"/>
          <w:sz w:val="28"/>
        </w:rPr>
        <w:t>
      3) осы қаулы мемлекеттік тіркелгеннен кейін күнтізбелік он күн ішінде оның көшірмесінің Шығыс Қазақстан облысы аумағында таралатын мерзімді баспа басылымдарына ресми жариялауға жіберілуін;</w:t>
      </w:r>
    </w:p>
    <w:bookmarkEnd w:id="19"/>
    <w:bookmarkStart w:name="z21" w:id="20"/>
    <w:p>
      <w:pPr>
        <w:spacing w:after="0"/>
        <w:ind w:left="0"/>
        <w:jc w:val="both"/>
      </w:pPr>
      <w:r>
        <w:rPr>
          <w:rFonts w:ascii="Times New Roman"/>
          <w:b w:val="false"/>
          <w:i w:val="false"/>
          <w:color w:val="000000"/>
          <w:sz w:val="28"/>
        </w:rPr>
        <w:t>
      4) осы қаулының ресми жарияланғаннан кейін Шығыс Қазақстан облысы әкімінің интернет-ресурсында орналастырылуын қамтамасыз етсін.</w:t>
      </w:r>
    </w:p>
    <w:bookmarkEnd w:id="20"/>
    <w:bookmarkStart w:name="z22" w:id="21"/>
    <w:p>
      <w:pPr>
        <w:spacing w:after="0"/>
        <w:ind w:left="0"/>
        <w:jc w:val="both"/>
      </w:pPr>
      <w:r>
        <w:rPr>
          <w:rFonts w:ascii="Times New Roman"/>
          <w:b w:val="false"/>
          <w:i w:val="false"/>
          <w:color w:val="000000"/>
          <w:sz w:val="28"/>
        </w:rPr>
        <w:t>
      3. Осы қаулының орындалуын бақылау облыс әкімі аппаратының басшысына жүктелсін.</w:t>
      </w:r>
    </w:p>
    <w:bookmarkEnd w:id="21"/>
    <w:bookmarkStart w:name="z23" w:id="22"/>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2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Шығыс Қазақстан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 xml:space="preserve">"29" желтоқсандағы </w:t>
            </w:r>
            <w:r>
              <w:br/>
            </w:r>
            <w:r>
              <w:rPr>
                <w:rFonts w:ascii="Times New Roman"/>
                <w:b w:val="false"/>
                <w:i w:val="false"/>
                <w:color w:val="000000"/>
                <w:sz w:val="20"/>
              </w:rPr>
              <w:t>№ 362 қаулысына 1 қосымша</w:t>
            </w:r>
            <w:r>
              <w:br/>
            </w:r>
            <w:r>
              <w:rPr>
                <w:rFonts w:ascii="Times New Roman"/>
                <w:b w:val="false"/>
                <w:i w:val="false"/>
                <w:color w:val="000000"/>
                <w:sz w:val="20"/>
              </w:rPr>
              <w:t xml:space="preserve">Шығыс Қазақстан облысы әкімдігінің 2015 жылғы </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25" w:id="23"/>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23"/>
    <w:bookmarkStart w:name="z26" w:id="24"/>
    <w:p>
      <w:pPr>
        <w:spacing w:after="0"/>
        <w:ind w:left="0"/>
        <w:jc w:val="left"/>
      </w:pPr>
      <w:r>
        <w:rPr>
          <w:rFonts w:ascii="Times New Roman"/>
          <w:b/>
          <w:i w:val="false"/>
          <w:color w:val="000000"/>
        </w:rPr>
        <w:t xml:space="preserve"> 1. Жалпы ережелер</w:t>
      </w:r>
    </w:p>
    <w:bookmarkEnd w:id="24"/>
    <w:bookmarkStart w:name="z27" w:id="25"/>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25"/>
    <w:bookmarkStart w:name="z28" w:id="26"/>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26"/>
    <w:bookmarkStart w:name="z29" w:id="27"/>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27"/>
    <w:bookmarkStart w:name="z30" w:id="28"/>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28"/>
    <w:bookmarkStart w:name="z31" w:id="29"/>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29"/>
    <w:bookmarkStart w:name="z32" w:id="30"/>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30"/>
    <w:bookmarkStart w:name="z33" w:id="31"/>
    <w:p>
      <w:pPr>
        <w:spacing w:after="0"/>
        <w:ind w:left="0"/>
        <w:jc w:val="both"/>
      </w:pPr>
      <w:r>
        <w:rPr>
          <w:rFonts w:ascii="Times New Roman"/>
          <w:b w:val="false"/>
          <w:i w:val="false"/>
          <w:color w:val="000000"/>
          <w:sz w:val="28"/>
        </w:rPr>
        <w:t>
      3. Мемлекеттік қызметті көрсетудің нәтижесі:</w:t>
      </w:r>
    </w:p>
    <w:bookmarkEnd w:id="31"/>
    <w:bookmarkStart w:name="z34" w:id="32"/>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bookmarkEnd w:id="32"/>
    <w:bookmarkStart w:name="z35" w:id="33"/>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немесе стандарттың 10 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bookmarkEnd w:id="33"/>
    <w:bookmarkStart w:name="z36" w:id="34"/>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34"/>
    <w:bookmarkStart w:name="z37" w:id="35"/>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35"/>
    <w:bookmarkStart w:name="z38" w:id="36"/>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стандарттың 9 тармағында көрсетілген құжаттар топтамасының болуы негіздеме болып табылады.</w:t>
      </w:r>
    </w:p>
    <w:bookmarkEnd w:id="36"/>
    <w:bookmarkStart w:name="z39" w:id="37"/>
    <w:p>
      <w:pPr>
        <w:spacing w:after="0"/>
        <w:ind w:left="0"/>
        <w:jc w:val="both"/>
      </w:pPr>
      <w:r>
        <w:rPr>
          <w:rFonts w:ascii="Times New Roman"/>
          <w:b w:val="false"/>
          <w:i w:val="false"/>
          <w:color w:val="000000"/>
          <w:sz w:val="28"/>
        </w:rPr>
        <w:t>
      5. Бала тууды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37"/>
    <w:bookmarkStart w:name="z40" w:id="38"/>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38"/>
    <w:bookmarkStart w:name="z41" w:id="39"/>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39"/>
    <w:bookmarkStart w:name="z42" w:id="40"/>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баланың тууы туралы акт жазбасын тіркеуді жүзеге асырады, азаматтық хал актісін тіркеу туралы тиісті куәлікті ресімдейді – 1 (бір) жұмыс күн ішінде;</w:t>
      </w:r>
    </w:p>
    <w:bookmarkEnd w:id="40"/>
    <w:bookmarkStart w:name="z43" w:id="41"/>
    <w:p>
      <w:pPr>
        <w:spacing w:after="0"/>
        <w:ind w:left="0"/>
        <w:jc w:val="both"/>
      </w:pPr>
      <w:r>
        <w:rPr>
          <w:rFonts w:ascii="Times New Roman"/>
          <w:b w:val="false"/>
          <w:i w:val="false"/>
          <w:color w:val="000000"/>
          <w:sz w:val="28"/>
        </w:rPr>
        <w:t>
      4 іс-қимыл – көрсетілетін қызметті берушінің басшысы бала туу туралы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1"/>
    <w:bookmarkStart w:name="z44" w:id="42"/>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42"/>
    <w:bookmarkStart w:name="z45" w:id="43"/>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43"/>
    <w:bookmarkStart w:name="z46" w:id="44"/>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4"/>
    <w:bookmarkStart w:name="z47" w:id="45"/>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5"/>
    <w:bookmarkStart w:name="z48" w:id="46"/>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46"/>
    <w:bookmarkStart w:name="z49" w:id="47"/>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47"/>
    <w:bookmarkStart w:name="z50" w:id="48"/>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 рәсімдейді – 6 (алты) жұмыс күн ішінде;</w:t>
      </w:r>
    </w:p>
    <w:bookmarkEnd w:id="48"/>
    <w:bookmarkStart w:name="z51" w:id="49"/>
    <w:p>
      <w:pPr>
        <w:spacing w:after="0"/>
        <w:ind w:left="0"/>
        <w:jc w:val="both"/>
      </w:pPr>
      <w:r>
        <w:rPr>
          <w:rFonts w:ascii="Times New Roman"/>
          <w:b w:val="false"/>
          <w:i w:val="false"/>
          <w:color w:val="000000"/>
          <w:sz w:val="28"/>
        </w:rPr>
        <w:t>
      4 іс-қимыл – көрсетілетін қызметті берушінің басшысы немесе өзгерістер, толықтырулар мен түзетулер енгізілген туу туралы қайталама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9"/>
    <w:bookmarkStart w:name="z52" w:id="50"/>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50"/>
    <w:bookmarkStart w:name="z53" w:id="51"/>
    <w:p>
      <w:pPr>
        <w:spacing w:after="0"/>
        <w:ind w:left="0"/>
        <w:jc w:val="both"/>
      </w:pPr>
      <w:r>
        <w:rPr>
          <w:rFonts w:ascii="Times New Roman"/>
          <w:b w:val="false"/>
          <w:i w:val="false"/>
          <w:color w:val="000000"/>
          <w:sz w:val="28"/>
        </w:rPr>
        <w:t>
      Мемлекеттік қызмет көрсету мерзімі:</w:t>
      </w:r>
    </w:p>
    <w:bookmarkEnd w:id="51"/>
    <w:bookmarkStart w:name="z54" w:id="52"/>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бастап – 2 (екі) жұмыс күн (қабылдау күні мемлекеттік қызмет көрсету мерзіміне кірмейді);</w:t>
      </w:r>
    </w:p>
    <w:bookmarkEnd w:id="52"/>
    <w:bookmarkStart w:name="z55" w:id="53"/>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күнтізбелік 7 (жеті) күн ішінде көрсетіледі;</w:t>
      </w:r>
    </w:p>
    <w:bookmarkEnd w:id="53"/>
    <w:bookmarkStart w:name="z56" w:id="54"/>
    <w:p>
      <w:pPr>
        <w:spacing w:after="0"/>
        <w:ind w:left="0"/>
        <w:jc w:val="both"/>
      </w:pPr>
      <w:r>
        <w:rPr>
          <w:rFonts w:ascii="Times New Roman"/>
          <w:b w:val="false"/>
          <w:i w:val="false"/>
          <w:color w:val="000000"/>
          <w:sz w:val="28"/>
        </w:rPr>
        <w:t xml:space="preserve">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54"/>
    <w:bookmarkStart w:name="z57" w:id="55"/>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55"/>
    <w:bookmarkStart w:name="z58" w:id="56"/>
    <w:p>
      <w:pPr>
        <w:spacing w:after="0"/>
        <w:ind w:left="0"/>
        <w:jc w:val="both"/>
      </w:pPr>
      <w:r>
        <w:rPr>
          <w:rFonts w:ascii="Times New Roman"/>
          <w:b w:val="false"/>
          <w:i w:val="false"/>
          <w:color w:val="000000"/>
          <w:sz w:val="28"/>
        </w:rPr>
        <w:t>
      7. Осы Регламенттің 5 тармағында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56"/>
    <w:bookmarkStart w:name="z59" w:id="57"/>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57"/>
    <w:bookmarkStart w:name="z60" w:id="58"/>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туу туралы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4 іс-қимылды орындауды бастау үшін негіз болады.</w:t>
      </w:r>
    </w:p>
    <w:bookmarkEnd w:id="58"/>
    <w:bookmarkStart w:name="z61" w:id="59"/>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қол қойылған туу туралы куәлік немесе мемлекеттік қызметті көрсетуден дәлелді бас тарту туралы жауабы болып табылады, ол осы Регламенттің 5 тармағында көрсетілген 5 іс-қимылды орындауды бастау үшін негіз болады.</w:t>
      </w:r>
    </w:p>
    <w:bookmarkEnd w:id="59"/>
    <w:bookmarkStart w:name="z62" w:id="60"/>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60"/>
    <w:bookmarkStart w:name="z63" w:id="61"/>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61"/>
    <w:bookmarkStart w:name="z64" w:id="62"/>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62"/>
    <w:bookmarkStart w:name="z65" w:id="63"/>
    <w:p>
      <w:pPr>
        <w:spacing w:after="0"/>
        <w:ind w:left="0"/>
        <w:jc w:val="both"/>
      </w:pPr>
      <w:r>
        <w:rPr>
          <w:rFonts w:ascii="Times New Roman"/>
          <w:b w:val="false"/>
          <w:i w:val="false"/>
          <w:color w:val="000000"/>
          <w:sz w:val="28"/>
        </w:rPr>
        <w:t>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bookmarkEnd w:id="63"/>
    <w:bookmarkStart w:name="z66" w:id="64"/>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қол қойылған өзгерістер, толықтырулар мен түзетулер енгізілген туу туралы қайталама куәлігі немесе мемлекеттік қызметті көрсетуден дәлелді бас тарту туралы жауабы болып табылады, ол осы Регламенттің 6 тармағында көрсетілген 5 іс-қимылды орындауды бастау үшін негіз болады.</w:t>
      </w:r>
    </w:p>
    <w:bookmarkEnd w:id="64"/>
    <w:bookmarkStart w:name="z67" w:id="65"/>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65"/>
    <w:bookmarkStart w:name="z68" w:id="6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66"/>
    <w:bookmarkStart w:name="z69" w:id="67"/>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67"/>
    <w:bookmarkStart w:name="z70" w:id="68"/>
    <w:p>
      <w:pPr>
        <w:spacing w:after="0"/>
        <w:ind w:left="0"/>
        <w:jc w:val="both"/>
      </w:pPr>
      <w:r>
        <w:rPr>
          <w:rFonts w:ascii="Times New Roman"/>
          <w:b w:val="false"/>
          <w:i w:val="false"/>
          <w:color w:val="000000"/>
          <w:sz w:val="28"/>
        </w:rPr>
        <w:t>
      1) көрсетілетін қызметті берушінің кеңсесі;</w:t>
      </w:r>
    </w:p>
    <w:bookmarkEnd w:id="68"/>
    <w:bookmarkStart w:name="z71" w:id="69"/>
    <w:p>
      <w:pPr>
        <w:spacing w:after="0"/>
        <w:ind w:left="0"/>
        <w:jc w:val="both"/>
      </w:pPr>
      <w:r>
        <w:rPr>
          <w:rFonts w:ascii="Times New Roman"/>
          <w:b w:val="false"/>
          <w:i w:val="false"/>
          <w:color w:val="000000"/>
          <w:sz w:val="28"/>
        </w:rPr>
        <w:t>
      2) көрсетілетін қызметті берушінің басшысы;</w:t>
      </w:r>
    </w:p>
    <w:bookmarkEnd w:id="69"/>
    <w:bookmarkStart w:name="z72" w:id="70"/>
    <w:p>
      <w:pPr>
        <w:spacing w:after="0"/>
        <w:ind w:left="0"/>
        <w:jc w:val="both"/>
      </w:pPr>
      <w:r>
        <w:rPr>
          <w:rFonts w:ascii="Times New Roman"/>
          <w:b w:val="false"/>
          <w:i w:val="false"/>
          <w:color w:val="000000"/>
          <w:sz w:val="28"/>
        </w:rPr>
        <w:t>
      3) көрсетілетін қызметті берушінің маманы.</w:t>
      </w:r>
    </w:p>
    <w:bookmarkEnd w:id="70"/>
    <w:bookmarkStart w:name="z73" w:id="71"/>
    <w:p>
      <w:pPr>
        <w:spacing w:after="0"/>
        <w:ind w:left="0"/>
        <w:jc w:val="both"/>
      </w:pPr>
      <w:r>
        <w:rPr>
          <w:rFonts w:ascii="Times New Roman"/>
          <w:b w:val="false"/>
          <w:i w:val="false"/>
          <w:color w:val="000000"/>
          <w:sz w:val="28"/>
        </w:rPr>
        <w:t>
      10. Бала тууды тіркеу кезінде мемлекеттік қызметті көрсету үшін қажетті рәсімдердің (іс-қимылдардың) сипаттамасы:</w:t>
      </w:r>
    </w:p>
    <w:bookmarkEnd w:id="71"/>
    <w:bookmarkStart w:name="z74" w:id="72"/>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72"/>
    <w:bookmarkStart w:name="z75" w:id="73"/>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73"/>
    <w:bookmarkStart w:name="z76" w:id="74"/>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баланың тууы туралы акт жазбасын тіркеуді жүзеге асырады, азаматтық хал актісін тіркеу туралы тиісті куәлікті ресімдейді – 1 (бір) жұмыс күн ішінде;</w:t>
      </w:r>
    </w:p>
    <w:bookmarkEnd w:id="74"/>
    <w:bookmarkStart w:name="z77" w:id="75"/>
    <w:p>
      <w:pPr>
        <w:spacing w:after="0"/>
        <w:ind w:left="0"/>
        <w:jc w:val="both"/>
      </w:pPr>
      <w:r>
        <w:rPr>
          <w:rFonts w:ascii="Times New Roman"/>
          <w:b w:val="false"/>
          <w:i w:val="false"/>
          <w:color w:val="000000"/>
          <w:sz w:val="28"/>
        </w:rPr>
        <w:t>
      4 іс-қимыл – көрсетілетін қызметті берушінің басшысы бала туу туралы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75"/>
    <w:bookmarkStart w:name="z78" w:id="76"/>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76"/>
    <w:bookmarkStart w:name="z79" w:id="77"/>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77"/>
    <w:bookmarkStart w:name="z80" w:id="78"/>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Өтінішке белгі қояды.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78"/>
    <w:bookmarkStart w:name="z81" w:id="79"/>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79"/>
    <w:bookmarkStart w:name="z82" w:id="80"/>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80"/>
    <w:bookmarkStart w:name="z83" w:id="81"/>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81"/>
    <w:bookmarkStart w:name="z84" w:id="82"/>
    <w:p>
      <w:pPr>
        <w:spacing w:after="0"/>
        <w:ind w:left="0"/>
        <w:jc w:val="both"/>
      </w:pPr>
      <w:r>
        <w:rPr>
          <w:rFonts w:ascii="Times New Roman"/>
          <w:b w:val="false"/>
          <w:i w:val="false"/>
          <w:color w:val="000000"/>
          <w:sz w:val="28"/>
        </w:rPr>
        <w:t>
      "АХАЖ" ТП-да акт жазбаларына өзгерістер, толықтырулар мен түзетулер енгізеді, қайталама куәлікті ресімдейді – 6 (алты) жұмыс күн ішінде;</w:t>
      </w:r>
    </w:p>
    <w:bookmarkEnd w:id="82"/>
    <w:bookmarkStart w:name="z85" w:id="83"/>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туу туралы қайталама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83"/>
    <w:bookmarkStart w:name="z86" w:id="84"/>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84"/>
    <w:bookmarkStart w:name="z87" w:id="85"/>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85"/>
    <w:bookmarkStart w:name="z88" w:id="86"/>
    <w:p>
      <w:pPr>
        <w:spacing w:after="0"/>
        <w:ind w:left="0"/>
        <w:jc w:val="both"/>
      </w:pPr>
      <w:r>
        <w:rPr>
          <w:rFonts w:ascii="Times New Roman"/>
          <w:b w:val="false"/>
          <w:i w:val="false"/>
          <w:color w:val="000000"/>
          <w:sz w:val="28"/>
        </w:rPr>
        <w:t xml:space="preserve">
      12.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86"/>
    <w:bookmarkStart w:name="z89" w:id="87"/>
    <w:p>
      <w:pPr>
        <w:spacing w:after="0"/>
        <w:ind w:left="0"/>
        <w:jc w:val="both"/>
      </w:pPr>
      <w:r>
        <w:rPr>
          <w:rFonts w:ascii="Times New Roman"/>
          <w:b w:val="false"/>
          <w:i w:val="false"/>
          <w:color w:val="000000"/>
          <w:sz w:val="28"/>
        </w:rPr>
        <w:t>
      Көрсетілетін қызметті алушы осы мемлекеттік көрсетілетін қызмет стандартының 9 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3-қосымшаға сәйкес нысан бойынша құжаттарды қабылдаудан бас тарту туралы қолхат береді.</w:t>
      </w:r>
    </w:p>
    <w:bookmarkEnd w:id="87"/>
    <w:bookmarkStart w:name="z90" w:id="88"/>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88"/>
    <w:bookmarkStart w:name="z91" w:id="89"/>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89"/>
    <w:bookmarkStart w:name="z92" w:id="90"/>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90"/>
    <w:bookmarkStart w:name="z93" w:id="91"/>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91"/>
    <w:bookmarkStart w:name="z94" w:id="92"/>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p>
    <w:bookmarkEnd w:id="92"/>
    <w:bookmarkStart w:name="z95" w:id="93"/>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93"/>
    <w:bookmarkStart w:name="z96" w:id="94"/>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94"/>
    <w:bookmarkStart w:name="z97" w:id="95"/>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95"/>
    <w:bookmarkStart w:name="z98" w:id="96"/>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96"/>
    <w:bookmarkStart w:name="z99" w:id="97"/>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97"/>
    <w:bookmarkStart w:name="z100" w:id="98"/>
    <w:p>
      <w:pPr>
        <w:spacing w:after="0"/>
        <w:ind w:left="0"/>
        <w:jc w:val="both"/>
      </w:pPr>
      <w:r>
        <w:rPr>
          <w:rFonts w:ascii="Times New Roman"/>
          <w:b w:val="false"/>
          <w:i w:val="false"/>
          <w:color w:val="000000"/>
          <w:sz w:val="28"/>
        </w:rPr>
        <w:t>
      7 процесс – көрсетілетін қызметті алушыға қолхат беру;</w:t>
      </w:r>
    </w:p>
    <w:bookmarkEnd w:id="98"/>
    <w:bookmarkStart w:name="z101" w:id="99"/>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99"/>
    <w:bookmarkStart w:name="z102" w:id="100"/>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bookmarkEnd w:id="100"/>
    <w:bookmarkStart w:name="z103" w:id="101"/>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101"/>
    <w:bookmarkStart w:name="z104" w:id="102"/>
    <w:p>
      <w:pPr>
        <w:spacing w:after="0"/>
        <w:ind w:left="0"/>
        <w:jc w:val="both"/>
      </w:pPr>
      <w:r>
        <w:rPr>
          <w:rFonts w:ascii="Times New Roman"/>
          <w:b w:val="false"/>
          <w:i w:val="false"/>
          <w:color w:val="000000"/>
          <w:sz w:val="28"/>
        </w:rPr>
        <w:t>
      Мемлекеттік қызмет көрсету мерзімдері:</w:t>
      </w:r>
    </w:p>
    <w:bookmarkEnd w:id="102"/>
    <w:bookmarkStart w:name="z105" w:id="103"/>
    <w:p>
      <w:pPr>
        <w:spacing w:after="0"/>
        <w:ind w:left="0"/>
        <w:jc w:val="both"/>
      </w:pPr>
      <w:r>
        <w:rPr>
          <w:rFonts w:ascii="Times New Roman"/>
          <w:b w:val="false"/>
          <w:i w:val="false"/>
          <w:color w:val="000000"/>
          <w:sz w:val="28"/>
        </w:rPr>
        <w:t>
      Мемлекеттік корпорацияға құжаттар топтамасын тапсырған сәттен бастап – 2 (екі) жұмыс күн (қабылдау күні мемлекеттік қызмет көрсету мерзіміне кірмейді);</w:t>
      </w:r>
    </w:p>
    <w:bookmarkEnd w:id="103"/>
    <w:bookmarkStart w:name="z106" w:id="104"/>
    <w:p>
      <w:pPr>
        <w:spacing w:after="0"/>
        <w:ind w:left="0"/>
        <w:jc w:val="both"/>
      </w:pPr>
      <w:r>
        <w:rPr>
          <w:rFonts w:ascii="Times New Roman"/>
          <w:b w:val="false"/>
          <w:i w:val="false"/>
          <w:color w:val="000000"/>
          <w:sz w:val="28"/>
        </w:rPr>
        <w:t>
      бала туылған өткеннен күнінен бастап үш жұмыс күні кейін баланың тууы туралы өтініш берілген жағдайда, мемлекеттік көрсетілетін қызмет күн 7 (жеті) күн ішінде көрсетіледі.</w:t>
      </w:r>
    </w:p>
    <w:bookmarkEnd w:id="104"/>
    <w:bookmarkStart w:name="z107" w:id="105"/>
    <w:p>
      <w:pPr>
        <w:spacing w:after="0"/>
        <w:ind w:left="0"/>
        <w:jc w:val="both"/>
      </w:pPr>
      <w:r>
        <w:rPr>
          <w:rFonts w:ascii="Times New Roman"/>
          <w:b w:val="false"/>
          <w:i w:val="false"/>
          <w:color w:val="000000"/>
          <w:sz w:val="28"/>
        </w:rPr>
        <w:t>
      Басқа мемлекеттік органдарға сұрату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105"/>
    <w:bookmarkStart w:name="z108" w:id="106"/>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106"/>
    <w:bookmarkStart w:name="z109" w:id="107"/>
    <w:p>
      <w:pPr>
        <w:spacing w:after="0"/>
        <w:ind w:left="0"/>
        <w:jc w:val="both"/>
      </w:pPr>
      <w:r>
        <w:rPr>
          <w:rFonts w:ascii="Times New Roman"/>
          <w:b w:val="false"/>
          <w:i w:val="false"/>
          <w:color w:val="000000"/>
          <w:sz w:val="28"/>
        </w:rPr>
        <w:t>
      13. Көрсетілетін қызметті алушының мемлекеттік көрсетілетін қызметті портал арқылы алуы үшін жүгіну тәртібі мен рәсімдерінің реттілігінің сипаттамасы:</w:t>
      </w:r>
    </w:p>
    <w:bookmarkEnd w:id="107"/>
    <w:bookmarkStart w:name="z110" w:id="108"/>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ЭЦҚ көмегімен авторландыру процесі;</w:t>
      </w:r>
    </w:p>
    <w:bookmarkEnd w:id="108"/>
    <w:bookmarkStart w:name="z111" w:id="109"/>
    <w:p>
      <w:pPr>
        <w:spacing w:after="0"/>
        <w:ind w:left="0"/>
        <w:jc w:val="both"/>
      </w:pPr>
      <w:r>
        <w:rPr>
          <w:rFonts w:ascii="Times New Roman"/>
          <w:b w:val="false"/>
          <w:i w:val="false"/>
          <w:color w:val="000000"/>
          <w:sz w:val="28"/>
        </w:rPr>
        <w:t>
      1 шарт – тіркелген көрсетілетін қызметті алушы туралы деректерінің түпнұсқалығын ЭЦҚ арқылы тексеру;</w:t>
      </w:r>
    </w:p>
    <w:bookmarkEnd w:id="109"/>
    <w:bookmarkStart w:name="z112" w:id="110"/>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bookmarkEnd w:id="110"/>
    <w:bookmarkStart w:name="z113" w:id="111"/>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bookmarkEnd w:id="111"/>
    <w:bookmarkStart w:name="z114" w:id="112"/>
    <w:p>
      <w:pPr>
        <w:spacing w:after="0"/>
        <w:ind w:left="0"/>
        <w:jc w:val="both"/>
      </w:pPr>
      <w:r>
        <w:rPr>
          <w:rFonts w:ascii="Times New Roman"/>
          <w:b w:val="false"/>
          <w:i w:val="false"/>
          <w:color w:val="000000"/>
          <w:sz w:val="28"/>
        </w:rPr>
        <w:t>
      4 процесс – көрсетілетін қызметті алушының ЭЦҚ арқылы мемлекеттік қызмет көрсетуге сұратудың толтырылған нысанына қол қою;</w:t>
      </w:r>
    </w:p>
    <w:bookmarkEnd w:id="112"/>
    <w:bookmarkStart w:name="z115" w:id="113"/>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bookmarkEnd w:id="113"/>
    <w:bookmarkStart w:name="z116" w:id="114"/>
    <w:p>
      <w:pPr>
        <w:spacing w:after="0"/>
        <w:ind w:left="0"/>
        <w:jc w:val="both"/>
      </w:pPr>
      <w:r>
        <w:rPr>
          <w:rFonts w:ascii="Times New Roman"/>
          <w:b w:val="false"/>
          <w:i w:val="false"/>
          <w:color w:val="000000"/>
          <w:sz w:val="28"/>
        </w:rPr>
        <w:t>
      6 процесс – бөлім маманының мемлекеттік қызмет көрсету нәтижесін қалыптастыруы (өтінішті қабылданғанын растау туралы хабарлама). Электронды құжат ЭЦҚ қолдану арқылы бөлім маманымен қалыптастырылады және порталдағы жеке кабинетіне жолданады;</w:t>
      </w:r>
    </w:p>
    <w:bookmarkEnd w:id="114"/>
    <w:bookmarkStart w:name="z117" w:id="115"/>
    <w:p>
      <w:pPr>
        <w:spacing w:after="0"/>
        <w:ind w:left="0"/>
        <w:jc w:val="both"/>
      </w:pPr>
      <w:r>
        <w:rPr>
          <w:rFonts w:ascii="Times New Roman"/>
          <w:b w:val="false"/>
          <w:i w:val="false"/>
          <w:color w:val="000000"/>
          <w:sz w:val="28"/>
        </w:rPr>
        <w:t>
      7 процесс – көрсетілетін қызметті алушының "жеке кабинетінде" сұратудың қабылданғаны туралы және мемлекеттік қызмет көрсету нәтижесін алу тәртібі туралы мәртебесін көрсету.</w:t>
      </w:r>
    </w:p>
    <w:bookmarkEnd w:id="115"/>
    <w:bookmarkStart w:name="z118" w:id="116"/>
    <w:p>
      <w:pPr>
        <w:spacing w:after="0"/>
        <w:ind w:left="0"/>
        <w:jc w:val="both"/>
      </w:pPr>
      <w:r>
        <w:rPr>
          <w:rFonts w:ascii="Times New Roman"/>
          <w:b w:val="false"/>
          <w:i w:val="false"/>
          <w:color w:val="000000"/>
          <w:sz w:val="28"/>
        </w:rPr>
        <w:t>
      Құжаттарды тапсырған сәттен бастап мемлекеттік қызметті порталда көрсету мерзімі – өтінішті қабылдауды растау бөлігінде хабарлама алу  – 1 (бір) жұмыс күні.</w:t>
      </w:r>
    </w:p>
    <w:bookmarkEnd w:id="116"/>
    <w:bookmarkStart w:name="z119" w:id="117"/>
    <w:p>
      <w:pPr>
        <w:spacing w:after="0"/>
        <w:ind w:left="0"/>
        <w:jc w:val="both"/>
      </w:pPr>
      <w:r>
        <w:rPr>
          <w:rFonts w:ascii="Times New Roman"/>
          <w:b w:val="false"/>
          <w:i w:val="false"/>
          <w:color w:val="000000"/>
          <w:sz w:val="28"/>
        </w:rPr>
        <w:t xml:space="preserve">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117"/>
    <w:bookmarkStart w:name="z120" w:id="118"/>
    <w:p>
      <w:pPr>
        <w:spacing w:after="0"/>
        <w:ind w:left="0"/>
        <w:jc w:val="both"/>
      </w:pPr>
      <w:r>
        <w:rPr>
          <w:rFonts w:ascii="Times New Roman"/>
          <w:b w:val="false"/>
          <w:i w:val="false"/>
          <w:color w:val="000000"/>
          <w:sz w:val="28"/>
        </w:rPr>
        <w:t>
      14.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w:t>
      </w:r>
    </w:p>
    <w:bookmarkEnd w:id="118"/>
    <w:bookmarkStart w:name="z121" w:id="119"/>
    <w:p>
      <w:pPr>
        <w:spacing w:after="0"/>
        <w:ind w:left="0"/>
        <w:jc w:val="both"/>
      </w:pPr>
      <w:r>
        <w:rPr>
          <w:rFonts w:ascii="Times New Roman"/>
          <w:b w:val="false"/>
          <w:i w:val="false"/>
          <w:color w:val="000000"/>
          <w:sz w:val="28"/>
        </w:rPr>
        <w:t>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9 тармағына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119"/>
    <w:bookmarkStart w:name="z122" w:id="120"/>
    <w:p>
      <w:pPr>
        <w:spacing w:after="0"/>
        <w:ind w:left="0"/>
        <w:jc w:val="both"/>
      </w:pPr>
      <w:r>
        <w:rPr>
          <w:rFonts w:ascii="Times New Roman"/>
          <w:b w:val="false"/>
          <w:i w:val="false"/>
          <w:color w:val="000000"/>
          <w:sz w:val="28"/>
        </w:rPr>
        <w:t>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Регламенттің 5, 6 тармақтарында көзделген негіздер бойынша көрсетілетін қызметті берушімен тиісті іс-қимыл жасалады. Орындалу ұзақтығы  –  1 (бір) жұмыс күн;</w:t>
      </w:r>
    </w:p>
    <w:bookmarkEnd w:id="120"/>
    <w:bookmarkStart w:name="z123" w:id="121"/>
    <w:p>
      <w:pPr>
        <w:spacing w:after="0"/>
        <w:ind w:left="0"/>
        <w:jc w:val="both"/>
      </w:pPr>
      <w:r>
        <w:rPr>
          <w:rFonts w:ascii="Times New Roman"/>
          <w:b w:val="false"/>
          <w:i w:val="false"/>
          <w:color w:val="000000"/>
          <w:sz w:val="28"/>
        </w:rPr>
        <w:t>
      3 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121"/>
    <w:bookmarkStart w:name="z124" w:id="122"/>
    <w:p>
      <w:pPr>
        <w:spacing w:after="0"/>
        <w:ind w:left="0"/>
        <w:jc w:val="both"/>
      </w:pPr>
      <w:r>
        <w:rPr>
          <w:rFonts w:ascii="Times New Roman"/>
          <w:b w:val="false"/>
          <w:i w:val="false"/>
          <w:color w:val="000000"/>
          <w:sz w:val="28"/>
        </w:rPr>
        <w:t xml:space="preserve">
      15.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-6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126" w:id="123"/>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123"/>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24"/>
    <w:p>
      <w:pPr>
        <w:spacing w:after="0"/>
        <w:ind w:left="0"/>
        <w:jc w:val="left"/>
      </w:pPr>
      <w:r>
        <w:rPr>
          <w:rFonts w:ascii="Times New Roman"/>
          <w:b/>
          <w:i w:val="false"/>
          <w:color w:val="000000"/>
        </w:rPr>
        <w:t xml:space="preserve"> Шартты белгілер:</w:t>
      </w:r>
    </w:p>
    <w:bookmarkEnd w:id="124"/>
    <w:bookmarkStart w:name="z12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66548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548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130" w:id="126"/>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26"/>
    <w:bookmarkStart w:name="z131" w:id="127"/>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127"/>
    <w:bookmarkStart w:name="z132"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134" w:id="129"/>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129"/>
    <w:bookmarkStart w:name="z135"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4 қосымша</w:t>
            </w:r>
          </w:p>
        </w:tc>
      </w:tr>
    </w:tbl>
    <w:bookmarkStart w:name="z137" w:id="131"/>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131"/>
    <w:bookmarkStart w:name="z138"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5 қосымша</w:t>
            </w:r>
          </w:p>
        </w:tc>
      </w:tr>
    </w:tbl>
    <w:bookmarkStart w:name="z140" w:id="133"/>
    <w:p>
      <w:pPr>
        <w:spacing w:after="0"/>
        <w:ind w:left="0"/>
        <w:jc w:val="left"/>
      </w:pPr>
      <w:r>
        <w:rPr>
          <w:rFonts w:ascii="Times New Roman"/>
          <w:b/>
          <w:i w:val="false"/>
          <w:color w:val="000000"/>
        </w:rPr>
        <w:t xml:space="preserve"> 4) портал арқылы мемлекеттік қызмет көрсету кезінде</w:t>
      </w:r>
    </w:p>
    <w:bookmarkEnd w:id="133"/>
    <w:bookmarkStart w:name="z141"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w:t>
            </w:r>
            <w:r>
              <w:br/>
            </w: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6 қосымша</w:t>
            </w:r>
          </w:p>
        </w:tc>
      </w:tr>
    </w:tbl>
    <w:bookmarkStart w:name="z143" w:id="135"/>
    <w:p>
      <w:pPr>
        <w:spacing w:after="0"/>
        <w:ind w:left="0"/>
        <w:jc w:val="left"/>
      </w:pPr>
      <w:r>
        <w:rPr>
          <w:rFonts w:ascii="Times New Roman"/>
          <w:b/>
          <w:i w:val="false"/>
          <w:color w:val="000000"/>
        </w:rPr>
        <w:t xml:space="preserve"> 5)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135"/>
    <w:bookmarkStart w:name="z144"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137"/>
    <w:p>
      <w:pPr>
        <w:spacing w:after="0"/>
        <w:ind w:left="0"/>
        <w:jc w:val="left"/>
      </w:pPr>
      <w:r>
        <w:rPr>
          <w:rFonts w:ascii="Times New Roman"/>
          <w:b/>
          <w:i w:val="false"/>
          <w:color w:val="000000"/>
        </w:rPr>
        <w:t xml:space="preserve"> Шартты белгілер:</w:t>
      </w:r>
    </w:p>
    <w:bookmarkEnd w:id="137"/>
    <w:bookmarkStart w:name="z146"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"29" желтоқсандағы</w:t>
            </w:r>
            <w:r>
              <w:br/>
            </w:r>
            <w:r>
              <w:rPr>
                <w:rFonts w:ascii="Times New Roman"/>
                <w:b w:val="false"/>
                <w:i w:val="false"/>
                <w:color w:val="000000"/>
                <w:sz w:val="20"/>
              </w:rPr>
              <w:t>№ 362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әкімдігінің 2015 жылғы</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149" w:id="139"/>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39"/>
    <w:bookmarkStart w:name="z150" w:id="140"/>
    <w:p>
      <w:pPr>
        <w:spacing w:after="0"/>
        <w:ind w:left="0"/>
        <w:jc w:val="left"/>
      </w:pPr>
      <w:r>
        <w:rPr>
          <w:rFonts w:ascii="Times New Roman"/>
          <w:b/>
          <w:i w:val="false"/>
          <w:color w:val="000000"/>
        </w:rPr>
        <w:t xml:space="preserve"> 1. Жалпы ережелер</w:t>
      </w:r>
    </w:p>
    <w:bookmarkEnd w:id="140"/>
    <w:bookmarkStart w:name="z151" w:id="141"/>
    <w:p>
      <w:pPr>
        <w:spacing w:after="0"/>
        <w:ind w:left="0"/>
        <w:jc w:val="both"/>
      </w:pPr>
      <w:r>
        <w:rPr>
          <w:rFonts w:ascii="Times New Roman"/>
          <w:b w:val="false"/>
          <w:i w:val="false"/>
          <w:color w:val="000000"/>
          <w:sz w:val="28"/>
        </w:rPr>
        <w:t>
      1. "Неке қиюды (ерлі-зайыптылықты)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141"/>
    <w:bookmarkStart w:name="z152" w:id="142"/>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142"/>
    <w:bookmarkStart w:name="z153" w:id="143"/>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143"/>
    <w:bookmarkStart w:name="z154" w:id="144"/>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144"/>
    <w:bookmarkStart w:name="z155" w:id="145"/>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145"/>
    <w:bookmarkStart w:name="z156" w:id="146"/>
    <w:p>
      <w:pPr>
        <w:spacing w:after="0"/>
        <w:ind w:left="0"/>
        <w:jc w:val="both"/>
      </w:pPr>
      <w:r>
        <w:rPr>
          <w:rFonts w:ascii="Times New Roman"/>
          <w:b w:val="false"/>
          <w:i w:val="false"/>
          <w:color w:val="000000"/>
          <w:sz w:val="28"/>
        </w:rPr>
        <w:t>
      3. Мемлекеттік қызметті көрсетудің нәтижесі:</w:t>
      </w:r>
    </w:p>
    <w:bookmarkEnd w:id="146"/>
    <w:bookmarkStart w:name="z157" w:id="147"/>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bookmarkEnd w:id="147"/>
    <w:bookmarkStart w:name="z158" w:id="148"/>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неке қиюды (ерлі-зайыптылықты) мемлекеттік тіркеу күнінің тағайындалғаны туралы хабарлама немесе стандарттың 10 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bookmarkEnd w:id="148"/>
    <w:bookmarkStart w:name="z159" w:id="149"/>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49"/>
    <w:bookmarkStart w:name="z160" w:id="150"/>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150"/>
    <w:bookmarkStart w:name="z161" w:id="151"/>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стандарттың 9 тармағында көрсетілген құжаттар топтамасының болуы негіздеме болып табыла ды.</w:t>
      </w:r>
    </w:p>
    <w:bookmarkEnd w:id="151"/>
    <w:bookmarkStart w:name="z162" w:id="152"/>
    <w:p>
      <w:pPr>
        <w:spacing w:after="0"/>
        <w:ind w:left="0"/>
        <w:jc w:val="both"/>
      </w:pPr>
      <w:r>
        <w:rPr>
          <w:rFonts w:ascii="Times New Roman"/>
          <w:b w:val="false"/>
          <w:i w:val="false"/>
          <w:color w:val="000000"/>
          <w:sz w:val="28"/>
        </w:rPr>
        <w:t>
      5. Неке қиюды (ерлі-зайыптылықты)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152"/>
    <w:bookmarkStart w:name="z163" w:id="153"/>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Көрсетілетін қызметті алушының құжаттарын қабылданғанын растайтын тиісті құжаттардың қабылданғыны туралы үзбелі талон болып табылады (бұдан әрі - талон).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153"/>
    <w:bookmarkStart w:name="z164" w:id="154"/>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154"/>
    <w:bookmarkStart w:name="z165" w:id="155"/>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стандарттың 10 тармағында көрсетілген мән-жайлардың бар болуын тексереді –1 (бір) жұмыс күн ішінде;</w:t>
      </w:r>
    </w:p>
    <w:bookmarkEnd w:id="155"/>
    <w:bookmarkStart w:name="z166" w:id="156"/>
    <w:p>
      <w:pPr>
        <w:spacing w:after="0"/>
        <w:ind w:left="0"/>
        <w:jc w:val="both"/>
      </w:pPr>
      <w:r>
        <w:rPr>
          <w:rFonts w:ascii="Times New Roman"/>
          <w:b w:val="false"/>
          <w:i w:val="false"/>
          <w:color w:val="000000"/>
          <w:sz w:val="28"/>
        </w:rPr>
        <w:t>
      1 шарт – көрсетілген мән-жайлар анықталған жағдайда көрсетілетін қызметті берушінің маманы неке қиюды (ерлі-зайыптылықты) тіркеуден дәлелді бас тарту дайындайды  –  2 (екі) жұмыс күн;</w:t>
      </w:r>
    </w:p>
    <w:bookmarkEnd w:id="156"/>
    <w:bookmarkStart w:name="z167" w:id="157"/>
    <w:p>
      <w:pPr>
        <w:spacing w:after="0"/>
        <w:ind w:left="0"/>
        <w:jc w:val="both"/>
      </w:pPr>
      <w:r>
        <w:rPr>
          <w:rFonts w:ascii="Times New Roman"/>
          <w:b w:val="false"/>
          <w:i w:val="false"/>
          <w:color w:val="000000"/>
          <w:sz w:val="28"/>
        </w:rPr>
        <w:t>
      4 іс-қимыл – көрсетілетін қызметті берушінің маманы "АХАЖ" ТП-та неке қию (ерлі-зайыптылық) туралы акт жазбасын тіркеуді жүзеге асырады, куәлікті ресімдейді  –  белгіленген күні;</w:t>
      </w:r>
    </w:p>
    <w:bookmarkEnd w:id="157"/>
    <w:bookmarkStart w:name="z168" w:id="158"/>
    <w:p>
      <w:pPr>
        <w:spacing w:after="0"/>
        <w:ind w:left="0"/>
        <w:jc w:val="both"/>
      </w:pPr>
      <w:r>
        <w:rPr>
          <w:rFonts w:ascii="Times New Roman"/>
          <w:b w:val="false"/>
          <w:i w:val="false"/>
          <w:color w:val="000000"/>
          <w:sz w:val="28"/>
        </w:rPr>
        <w:t>
      5 іс-қимыл – көрсетілетін қызметті берушінің басшысы неке қию (ерлі-зайыптылық) туралы мемлекеттік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158"/>
    <w:bookmarkStart w:name="z169" w:id="159"/>
    <w:p>
      <w:pPr>
        <w:spacing w:after="0"/>
        <w:ind w:left="0"/>
        <w:jc w:val="both"/>
      </w:pPr>
      <w:r>
        <w:rPr>
          <w:rFonts w:ascii="Times New Roman"/>
          <w:b w:val="false"/>
          <w:i w:val="false"/>
          <w:color w:val="000000"/>
          <w:sz w:val="28"/>
        </w:rPr>
        <w:t>
      6 іс-қимыл – көрсетілетін қызметті берушінің маманы неке қиюды (ерлі-зайыптылықты) салтанатты тіркеу рәсімін өткізу кезінде көрсетілетін қызметті алушыға мемлекеттік қызмет көрсету нәтижесін береді – 20 (жиырма) минут.</w:t>
      </w:r>
    </w:p>
    <w:bookmarkEnd w:id="159"/>
    <w:bookmarkStart w:name="z170" w:id="160"/>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160"/>
    <w:bookmarkStart w:name="z171" w:id="161"/>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Көрсетілетін қызметті алушының құжаттарын қабылданғанын растайтын талон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161"/>
    <w:bookmarkStart w:name="z172" w:id="162"/>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162"/>
    <w:bookmarkStart w:name="z173" w:id="163"/>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163"/>
    <w:bookmarkStart w:name="z174" w:id="164"/>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164"/>
    <w:bookmarkStart w:name="z175" w:id="165"/>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куәлікті рәсімдейді  –  6 (алты) жұмыс күн ішінде;</w:t>
      </w:r>
    </w:p>
    <w:bookmarkEnd w:id="165"/>
    <w:bookmarkStart w:name="z176" w:id="166"/>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неке қию (ерлі-зайыптылық)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166"/>
    <w:bookmarkStart w:name="z177" w:id="167"/>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167"/>
    <w:bookmarkStart w:name="z178" w:id="168"/>
    <w:p>
      <w:pPr>
        <w:spacing w:after="0"/>
        <w:ind w:left="0"/>
        <w:jc w:val="both"/>
      </w:pPr>
      <w:r>
        <w:rPr>
          <w:rFonts w:ascii="Times New Roman"/>
          <w:b w:val="false"/>
          <w:i w:val="false"/>
          <w:color w:val="000000"/>
          <w:sz w:val="28"/>
        </w:rPr>
        <w:t>
      Мемлекеттік қызмет көрсету мерзімі:</w:t>
      </w:r>
    </w:p>
    <w:bookmarkEnd w:id="168"/>
    <w:bookmarkStart w:name="z179" w:id="169"/>
    <w:p>
      <w:pPr>
        <w:spacing w:after="0"/>
        <w:ind w:left="0"/>
        <w:jc w:val="both"/>
      </w:pPr>
      <w:r>
        <w:rPr>
          <w:rFonts w:ascii="Times New Roman"/>
          <w:b w:val="false"/>
          <w:i w:val="false"/>
          <w:color w:val="000000"/>
          <w:sz w:val="28"/>
        </w:rPr>
        <w:t>
      неке қиюды (ерлі-зайыпты болуды) тіркеу некеге тұруға (ерлі-зайыпты болуға) ниет білдірушілердің көрсетілетін қызметті берушіге өтініш берген күннен бастап бір ай өткеннен кейін жүргізіледі (қабылдау күні мемлекеттік қызметті көрсету мерзіміне кірмейді);</w:t>
      </w:r>
    </w:p>
    <w:bookmarkEnd w:id="169"/>
    <w:bookmarkStart w:name="z180" w:id="170"/>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(дәрігерлік-біліктілік комиссияның жүктілік туралы анықтамасы, денсаулық жағдайы туралы анықтама, басқа да ерекше мән-жайларды растайтын анықтамалар) расталатын дәлелді себептердің болуы кезінде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170"/>
    <w:bookmarkStart w:name="z181" w:id="171"/>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171"/>
    <w:bookmarkStart w:name="z182" w:id="172"/>
    <w:p>
      <w:pPr>
        <w:spacing w:after="0"/>
        <w:ind w:left="0"/>
        <w:jc w:val="both"/>
      </w:pPr>
      <w:r>
        <w:rPr>
          <w:rFonts w:ascii="Times New Roman"/>
          <w:b w:val="false"/>
          <w:i w:val="false"/>
          <w:color w:val="000000"/>
          <w:sz w:val="28"/>
        </w:rPr>
        <w:t>
      неке қиюды (ерлі-зайыпты болуды) салтанатты тіркеу рәсімінің ұзақтығы 20 (жиырма) минуттан аспауы тиіс;</w:t>
      </w:r>
    </w:p>
    <w:bookmarkEnd w:id="172"/>
    <w:bookmarkStart w:name="z183" w:id="173"/>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күнтізбелік 7 (жеті)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173"/>
    <w:bookmarkStart w:name="z184" w:id="174"/>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174"/>
    <w:bookmarkStart w:name="z185" w:id="175"/>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175"/>
    <w:bookmarkStart w:name="z186" w:id="176"/>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қызмет алушының құжаттарын стандарттың 10 тармағында көрсетілген мән-жайлардың бар болуын қарастыру болып табылады, ол осы Регламенттің 5 тармағында көрсетілген 4 іс-қимылды орындауды бастау үшін негіз болады.</w:t>
      </w:r>
    </w:p>
    <w:bookmarkEnd w:id="176"/>
    <w:bookmarkStart w:name="z187" w:id="177"/>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неке қию (ерлі-зайыптылық) туралы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5 іс-қимылды орындауды бастау үшін негіз болады.</w:t>
      </w:r>
    </w:p>
    <w:bookmarkEnd w:id="177"/>
    <w:bookmarkStart w:name="z188" w:id="178"/>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неке қию (ерлі-зайыптылық) туралы мемлекеттік тіркеу куәлігіне қол қойылған куәлік немесе мемлекеттік қызметті көрсетуден дәлелді бас тарту туралы жауабы болып табылады, ол осы Регламенттің 5 тармағында көрсетілген 7 іс-қимылды орындауды бастау үшін негіз болады.</w:t>
      </w:r>
    </w:p>
    <w:bookmarkEnd w:id="178"/>
    <w:bookmarkStart w:name="z189" w:id="179"/>
    <w:p>
      <w:pPr>
        <w:spacing w:after="0"/>
        <w:ind w:left="0"/>
        <w:jc w:val="both"/>
      </w:pPr>
      <w:r>
        <w:rPr>
          <w:rFonts w:ascii="Times New Roman"/>
          <w:b w:val="false"/>
          <w:i w:val="false"/>
          <w:color w:val="000000"/>
          <w:sz w:val="28"/>
        </w:rPr>
        <w:t xml:space="preserve">
      Осы Регламенттің 5 тармағында көрсетілген 5 іс-қимыл бойынша мемлекеттік қызмет көрсету рәсімінің (іс-қимылының) нәтижесі неке қиюды (ерлі-зайыпты болуды) салтанатты тіркеу рәсімін өткізу кезінде көрсетілетін қызметті алушыға мемлекеттік қызмет көрсетунәтижесін беру болып табылады. </w:t>
      </w:r>
    </w:p>
    <w:bookmarkEnd w:id="179"/>
    <w:bookmarkStart w:name="z190" w:id="180"/>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180"/>
    <w:bookmarkStart w:name="z191" w:id="181"/>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181"/>
    <w:bookmarkStart w:name="z192" w:id="182"/>
    <w:p>
      <w:pPr>
        <w:spacing w:after="0"/>
        <w:ind w:left="0"/>
        <w:jc w:val="both"/>
      </w:pPr>
      <w:r>
        <w:rPr>
          <w:rFonts w:ascii="Times New Roman"/>
          <w:b w:val="false"/>
          <w:i w:val="false"/>
          <w:color w:val="000000"/>
          <w:sz w:val="28"/>
        </w:rPr>
        <w:t>
      Осы Регламенттің 6 тармағында көрсетілген 3 іс-қимыл бойынша мемлекеттік қызмет көрсету рәсімінің (іс-қимылының) нәтижесі неке қиюды (ерлі-зайыптылықты) тіркеу туралы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bookmarkEnd w:id="182"/>
    <w:bookmarkStart w:name="z193" w:id="183"/>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азаматтық хал актісін тіркеу туралы қайталама куәлікке қол қою немесе мемлекеттік қызметті көрсетуден дәлелді бас тарту туралы жауабы болып табылады болып табылады, ол осы Регламенттің 6 тармағында көрсетілген 5 іс-қимылды орындауды бастау үшін негіз болады.</w:t>
      </w:r>
    </w:p>
    <w:bookmarkEnd w:id="183"/>
    <w:bookmarkStart w:name="z194" w:id="184"/>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184"/>
    <w:bookmarkStart w:name="z195" w:id="185"/>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185"/>
    <w:bookmarkStart w:name="z196" w:id="186"/>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186"/>
    <w:bookmarkStart w:name="z197" w:id="187"/>
    <w:p>
      <w:pPr>
        <w:spacing w:after="0"/>
        <w:ind w:left="0"/>
        <w:jc w:val="both"/>
      </w:pPr>
      <w:r>
        <w:rPr>
          <w:rFonts w:ascii="Times New Roman"/>
          <w:b w:val="false"/>
          <w:i w:val="false"/>
          <w:color w:val="000000"/>
          <w:sz w:val="28"/>
        </w:rPr>
        <w:t>
      1) көрсетілетін қызметті берушінің кеңсесі;</w:t>
      </w:r>
    </w:p>
    <w:bookmarkEnd w:id="187"/>
    <w:bookmarkStart w:name="z198" w:id="188"/>
    <w:p>
      <w:pPr>
        <w:spacing w:after="0"/>
        <w:ind w:left="0"/>
        <w:jc w:val="both"/>
      </w:pPr>
      <w:r>
        <w:rPr>
          <w:rFonts w:ascii="Times New Roman"/>
          <w:b w:val="false"/>
          <w:i w:val="false"/>
          <w:color w:val="000000"/>
          <w:sz w:val="28"/>
        </w:rPr>
        <w:t>
      2) көрсетілетін қызметті берушінің басшысы;</w:t>
      </w:r>
    </w:p>
    <w:bookmarkEnd w:id="188"/>
    <w:bookmarkStart w:name="z199" w:id="189"/>
    <w:p>
      <w:pPr>
        <w:spacing w:after="0"/>
        <w:ind w:left="0"/>
        <w:jc w:val="both"/>
      </w:pPr>
      <w:r>
        <w:rPr>
          <w:rFonts w:ascii="Times New Roman"/>
          <w:b w:val="false"/>
          <w:i w:val="false"/>
          <w:color w:val="000000"/>
          <w:sz w:val="28"/>
        </w:rPr>
        <w:t>
      3) көрсетілетін қызметті берушінің маманы.</w:t>
      </w:r>
    </w:p>
    <w:bookmarkEnd w:id="189"/>
    <w:bookmarkStart w:name="z200" w:id="190"/>
    <w:p>
      <w:pPr>
        <w:spacing w:after="0"/>
        <w:ind w:left="0"/>
        <w:jc w:val="both"/>
      </w:pPr>
      <w:r>
        <w:rPr>
          <w:rFonts w:ascii="Times New Roman"/>
          <w:b w:val="false"/>
          <w:i w:val="false"/>
          <w:color w:val="000000"/>
          <w:sz w:val="28"/>
        </w:rPr>
        <w:t>
      10. Неке қиюды (ерлі-зайыптылықты) тіркеу кезінде мемлекеттік қызметті көрсету үшін қажетті рәсімдердің (іс-қимылдардың) сипаттамасы:</w:t>
      </w:r>
    </w:p>
    <w:bookmarkEnd w:id="190"/>
    <w:bookmarkStart w:name="z201" w:id="191"/>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Құжаттарды қабылдауды және "АХАЖ" ТП-да тіркеуді жүзеге асырады. Көрсетілетін қызметті алушының құжаттарын қабылданғанын растайтын талон болып табылады. Орындалу ұзақтығы – 20 (жиырма) минут;</w:t>
      </w:r>
    </w:p>
    <w:bookmarkEnd w:id="191"/>
    <w:bookmarkStart w:name="z202" w:id="192"/>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192"/>
    <w:bookmarkStart w:name="z203" w:id="193"/>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стандарттың 10 тармағында көрсетілген мән-жайлардың бар болуын тексереді – 1 (бір) жұмыс күн ішінде;</w:t>
      </w:r>
    </w:p>
    <w:bookmarkEnd w:id="193"/>
    <w:bookmarkStart w:name="z204" w:id="194"/>
    <w:p>
      <w:pPr>
        <w:spacing w:after="0"/>
        <w:ind w:left="0"/>
        <w:jc w:val="both"/>
      </w:pPr>
      <w:r>
        <w:rPr>
          <w:rFonts w:ascii="Times New Roman"/>
          <w:b w:val="false"/>
          <w:i w:val="false"/>
          <w:color w:val="000000"/>
          <w:sz w:val="28"/>
        </w:rPr>
        <w:t>
      1 шарт – көрсетілген мән-жайлар анықталған жағдайда көрсетілетін қызметті берушінің маманы неке қиюды (ерлі-зайыптылықты) тіркеуден дәлелді бас тарту дайындайды –  2 (екі) жұмыс күн;</w:t>
      </w:r>
    </w:p>
    <w:bookmarkEnd w:id="194"/>
    <w:bookmarkStart w:name="z205" w:id="195"/>
    <w:p>
      <w:pPr>
        <w:spacing w:after="0"/>
        <w:ind w:left="0"/>
        <w:jc w:val="both"/>
      </w:pPr>
      <w:r>
        <w:rPr>
          <w:rFonts w:ascii="Times New Roman"/>
          <w:b w:val="false"/>
          <w:i w:val="false"/>
          <w:color w:val="000000"/>
          <w:sz w:val="28"/>
        </w:rPr>
        <w:t>
      4 іс-қимыл – көрсетілетін қызметті берушінің маманы "АХАЖ" ТП-та неке қию (ерлі-зайыптылық) туралы акт жазбасын тіркеуді жүзеге асырады, куәлікті ресімдейді –  белгіленген күні;</w:t>
      </w:r>
    </w:p>
    <w:bookmarkEnd w:id="195"/>
    <w:bookmarkStart w:name="z206" w:id="196"/>
    <w:p>
      <w:pPr>
        <w:spacing w:after="0"/>
        <w:ind w:left="0"/>
        <w:jc w:val="both"/>
      </w:pPr>
      <w:r>
        <w:rPr>
          <w:rFonts w:ascii="Times New Roman"/>
          <w:b w:val="false"/>
          <w:i w:val="false"/>
          <w:color w:val="000000"/>
          <w:sz w:val="28"/>
        </w:rPr>
        <w:t>
      5 іс-қимыл – көрсетілетін қызметті берушінің басшысы неке қию (ерлі-зайыптылық) туралы мемлекеттік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196"/>
    <w:bookmarkStart w:name="z207" w:id="197"/>
    <w:p>
      <w:pPr>
        <w:spacing w:after="0"/>
        <w:ind w:left="0"/>
        <w:jc w:val="both"/>
      </w:pPr>
      <w:r>
        <w:rPr>
          <w:rFonts w:ascii="Times New Roman"/>
          <w:b w:val="false"/>
          <w:i w:val="false"/>
          <w:color w:val="000000"/>
          <w:sz w:val="28"/>
        </w:rPr>
        <w:t>
      6 іс-қимыл – көрсетілетін қызметті берушінің маманы неке қиюды (ерлі-зайыптылықты) салтанатты тіркеу рәсімін өткізу кезінде көрсетілетін қызметті алушыға мемлекеттік қызмет көрсету нәтижесін береді – 20 (жиырма) минут.</w:t>
      </w:r>
    </w:p>
    <w:bookmarkEnd w:id="197"/>
    <w:bookmarkStart w:name="z208" w:id="198"/>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198"/>
    <w:bookmarkStart w:name="z209" w:id="199"/>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Көрсетілетін қызметті алушының құжаттарын қабылданғанын растайтын талон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199"/>
    <w:bookmarkStart w:name="z210" w:id="200"/>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200"/>
    <w:bookmarkStart w:name="z211" w:id="201"/>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201"/>
    <w:bookmarkStart w:name="z212" w:id="202"/>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202"/>
    <w:bookmarkStart w:name="z213" w:id="203"/>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куәлікті рәсімдейді  –  6 (алты) жұмыс күн ішінде;</w:t>
      </w:r>
    </w:p>
    <w:bookmarkEnd w:id="203"/>
    <w:bookmarkStart w:name="z214" w:id="204"/>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неке қию (ерлі-зайыптылық)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204"/>
    <w:bookmarkStart w:name="z215" w:id="205"/>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205"/>
    <w:bookmarkStart w:name="z216" w:id="206"/>
    <w:p>
      <w:pPr>
        <w:spacing w:after="0"/>
        <w:ind w:left="0"/>
        <w:jc w:val="both"/>
      </w:pPr>
      <w:r>
        <w:rPr>
          <w:rFonts w:ascii="Times New Roman"/>
          <w:b w:val="false"/>
          <w:i w:val="false"/>
          <w:color w:val="000000"/>
          <w:sz w:val="28"/>
        </w:rPr>
        <w:t xml:space="preserve">
      4. Өзге де көрсетiлетiн қызметтi берушiлермен өзара iс-қимыл тәртiбiн, сондай-ақ мемлекеттiк қызмет көрсету процесiнде ақпараттық жүйелердi пайдалану </w:t>
      </w:r>
    </w:p>
    <w:bookmarkEnd w:id="206"/>
    <w:bookmarkStart w:name="z217" w:id="207"/>
    <w:p>
      <w:pPr>
        <w:spacing w:after="0"/>
        <w:ind w:left="0"/>
        <w:jc w:val="both"/>
      </w:pPr>
      <w:r>
        <w:rPr>
          <w:rFonts w:ascii="Times New Roman"/>
          <w:b w:val="false"/>
          <w:i w:val="false"/>
          <w:color w:val="000000"/>
          <w:sz w:val="28"/>
        </w:rPr>
        <w:t xml:space="preserve">
      12. Көрсетілетін қызметті алушылар стандарттың 9 тармағындағы талаптарға сәйкес қажетті құжаттарды ұсына отырып, портал арқылы мемлекеттік қызметті алуға құқылы (Қазақстан Республикасының азаматтарына некені бірінші рет тіркеу үшін). </w:t>
      </w:r>
    </w:p>
    <w:bookmarkEnd w:id="207"/>
    <w:bookmarkStart w:name="z218" w:id="208"/>
    <w:p>
      <w:pPr>
        <w:spacing w:after="0"/>
        <w:ind w:left="0"/>
        <w:jc w:val="both"/>
      </w:pPr>
      <w:r>
        <w:rPr>
          <w:rFonts w:ascii="Times New Roman"/>
          <w:b w:val="false"/>
          <w:i w:val="false"/>
          <w:color w:val="000000"/>
          <w:sz w:val="28"/>
        </w:rPr>
        <w:t>
      Көрсетілетін қызметті алушының мемлекеттік көрсетілетін қызметті портал арқылы алуы үшін жүгіну тәртібі мен рәсімдерінің реттілігінің сипаттамасы:</w:t>
      </w:r>
    </w:p>
    <w:bookmarkEnd w:id="208"/>
    <w:bookmarkStart w:name="z219" w:id="209"/>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электрондық цифрлық қолтаңба (бұдан әрі – ЭЦҚ) көмегімен авторландыру процесі;</w:t>
      </w:r>
    </w:p>
    <w:bookmarkEnd w:id="209"/>
    <w:bookmarkStart w:name="z220" w:id="210"/>
    <w:p>
      <w:pPr>
        <w:spacing w:after="0"/>
        <w:ind w:left="0"/>
        <w:jc w:val="both"/>
      </w:pPr>
      <w:r>
        <w:rPr>
          <w:rFonts w:ascii="Times New Roman"/>
          <w:b w:val="false"/>
          <w:i w:val="false"/>
          <w:color w:val="000000"/>
          <w:sz w:val="28"/>
        </w:rPr>
        <w:t>
      1 шарт – тіркелген көрсетілетін қызметті алушы туралы деректердің түпнұсқалығын ЭЦҚ арқылы тексеру;</w:t>
      </w:r>
    </w:p>
    <w:bookmarkEnd w:id="210"/>
    <w:bookmarkStart w:name="z221" w:id="211"/>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bookmarkEnd w:id="211"/>
    <w:bookmarkStart w:name="z222" w:id="212"/>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bookmarkEnd w:id="212"/>
    <w:bookmarkStart w:name="z223" w:id="213"/>
    <w:p>
      <w:pPr>
        <w:spacing w:after="0"/>
        <w:ind w:left="0"/>
        <w:jc w:val="both"/>
      </w:pPr>
      <w:r>
        <w:rPr>
          <w:rFonts w:ascii="Times New Roman"/>
          <w:b w:val="false"/>
          <w:i w:val="false"/>
          <w:color w:val="000000"/>
          <w:sz w:val="28"/>
        </w:rPr>
        <w:t xml:space="preserve">
      4 процесс – көрсетілетін қызметті алушының ЭЦҚ арқылы мемлекеттік қызмет көрсетуге сұратудың толтырылған нысанына қол қою; </w:t>
      </w:r>
    </w:p>
    <w:bookmarkEnd w:id="213"/>
    <w:bookmarkStart w:name="z224" w:id="214"/>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bookmarkEnd w:id="214"/>
    <w:bookmarkStart w:name="z225" w:id="215"/>
    <w:p>
      <w:pPr>
        <w:spacing w:after="0"/>
        <w:ind w:left="0"/>
        <w:jc w:val="both"/>
      </w:pPr>
      <w:r>
        <w:rPr>
          <w:rFonts w:ascii="Times New Roman"/>
          <w:b w:val="false"/>
          <w:i w:val="false"/>
          <w:color w:val="000000"/>
          <w:sz w:val="28"/>
        </w:rPr>
        <w:t xml:space="preserve">
      6 процесс – бөлім маманының мемлекеттік қызмет көрсету нәтижесін қалыптастыруы (өтінішті қабылданғанын растау туралы хабарлама). Электронды құжат ЭЦҚ қолдану арқылы бөлім маманымен қалыптастырылады және порталдағы жеке кабинетіне жолданады. </w:t>
      </w:r>
    </w:p>
    <w:bookmarkEnd w:id="215"/>
    <w:bookmarkStart w:name="z226" w:id="216"/>
    <w:p>
      <w:pPr>
        <w:spacing w:after="0"/>
        <w:ind w:left="0"/>
        <w:jc w:val="both"/>
      </w:pPr>
      <w:r>
        <w:rPr>
          <w:rFonts w:ascii="Times New Roman"/>
          <w:b w:val="false"/>
          <w:i w:val="false"/>
          <w:color w:val="000000"/>
          <w:sz w:val="28"/>
        </w:rPr>
        <w:t>
      7 процесс – көрсетілетін қызметті алушының "жеке кабинетінде" сұратудың қабылданғаны туралы және неке қиюды (ерлі-зайыптылықты) тіркеу күнінің белгіленуі туралы мәртебесін көрсету.</w:t>
      </w:r>
    </w:p>
    <w:bookmarkEnd w:id="216"/>
    <w:bookmarkStart w:name="z227" w:id="217"/>
    <w:p>
      <w:pPr>
        <w:spacing w:after="0"/>
        <w:ind w:left="0"/>
        <w:jc w:val="both"/>
      </w:pPr>
      <w:r>
        <w:rPr>
          <w:rFonts w:ascii="Times New Roman"/>
          <w:b w:val="false"/>
          <w:i w:val="false"/>
          <w:color w:val="000000"/>
          <w:sz w:val="28"/>
        </w:rPr>
        <w:t>
      Мемлекеттік қызметті порталда көрсету – неке қиюды (ерлі-зайыптылықты) тіркеу күнінің белгіленуі туралы хабарламаны алу мерзімі – 1 (бір) жұмыс күні.</w:t>
      </w:r>
    </w:p>
    <w:bookmarkEnd w:id="217"/>
    <w:bookmarkStart w:name="z228" w:id="218"/>
    <w:p>
      <w:pPr>
        <w:spacing w:after="0"/>
        <w:ind w:left="0"/>
        <w:jc w:val="both"/>
      </w:pPr>
      <w:r>
        <w:rPr>
          <w:rFonts w:ascii="Times New Roman"/>
          <w:b w:val="false"/>
          <w:i w:val="false"/>
          <w:color w:val="000000"/>
          <w:sz w:val="28"/>
        </w:rPr>
        <w:t xml:space="preserve">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218"/>
    <w:bookmarkStart w:name="z229" w:id="219"/>
    <w:p>
      <w:pPr>
        <w:spacing w:after="0"/>
        <w:ind w:left="0"/>
        <w:jc w:val="both"/>
      </w:pPr>
      <w:r>
        <w:rPr>
          <w:rFonts w:ascii="Times New Roman"/>
          <w:b w:val="false"/>
          <w:i w:val="false"/>
          <w:color w:val="000000"/>
          <w:sz w:val="28"/>
        </w:rPr>
        <w:t>
      13.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процесінің құрамына кіретін рәсімдердің (іс-қимылдардың) мазмұны:</w:t>
      </w:r>
    </w:p>
    <w:bookmarkEnd w:id="219"/>
    <w:bookmarkStart w:name="z230" w:id="220"/>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220"/>
    <w:bookmarkStart w:name="z231" w:id="221"/>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тармақтарында көзделген негіздер бойынша тиісті іс-қимыл жасалады. Орындалу ұзақтығы – 1 (бір) жұмыс күн;</w:t>
      </w:r>
    </w:p>
    <w:bookmarkEnd w:id="221"/>
    <w:bookmarkStart w:name="z232" w:id="222"/>
    <w:p>
      <w:pPr>
        <w:spacing w:after="0"/>
        <w:ind w:left="0"/>
        <w:jc w:val="both"/>
      </w:pPr>
      <w:r>
        <w:rPr>
          <w:rFonts w:ascii="Times New Roman"/>
          <w:b w:val="false"/>
          <w:i w:val="false"/>
          <w:color w:val="000000"/>
          <w:sz w:val="28"/>
        </w:rPr>
        <w:t>
      3 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222"/>
    <w:bookmarkStart w:name="z233" w:id="223"/>
    <w:p>
      <w:pPr>
        <w:spacing w:after="0"/>
        <w:ind w:left="0"/>
        <w:jc w:val="both"/>
      </w:pPr>
      <w:r>
        <w:rPr>
          <w:rFonts w:ascii="Times New Roman"/>
          <w:b w:val="false"/>
          <w:i w:val="false"/>
          <w:color w:val="000000"/>
          <w:sz w:val="28"/>
        </w:rPr>
        <w:t xml:space="preserve">
      14.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-5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2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235" w:id="224"/>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224"/>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25"/>
    <w:p>
      <w:pPr>
        <w:spacing w:after="0"/>
        <w:ind w:left="0"/>
        <w:jc w:val="left"/>
      </w:pPr>
      <w:r>
        <w:rPr>
          <w:rFonts w:ascii="Times New Roman"/>
          <w:b/>
          <w:i w:val="false"/>
          <w:color w:val="000000"/>
        </w:rPr>
        <w:t xml:space="preserve"> Шартты белгілер:</w:t>
      </w:r>
    </w:p>
    <w:bookmarkEnd w:id="225"/>
    <w:bookmarkStart w:name="z237"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4254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254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239" w:id="227"/>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227"/>
    <w:bookmarkStart w:name="z240" w:id="228"/>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228"/>
    <w:bookmarkStart w:name="z241"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3 қосымша</w:t>
            </w:r>
          </w:p>
        </w:tc>
      </w:tr>
    </w:tbl>
    <w:bookmarkStart w:name="z243" w:id="230"/>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230"/>
    <w:bookmarkStart w:name="z244"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4 қосымша</w:t>
            </w:r>
          </w:p>
        </w:tc>
      </w:tr>
    </w:tbl>
    <w:bookmarkStart w:name="z246" w:id="232"/>
    <w:p>
      <w:pPr>
        <w:spacing w:after="0"/>
        <w:ind w:left="0"/>
        <w:jc w:val="left"/>
      </w:pPr>
      <w:r>
        <w:rPr>
          <w:rFonts w:ascii="Times New Roman"/>
          <w:b/>
          <w:i w:val="false"/>
          <w:color w:val="000000"/>
        </w:rPr>
        <w:t xml:space="preserve"> 4) портал арқылы мемлекеттік қызмет көрсету кезінде</w:t>
      </w:r>
    </w:p>
    <w:bookmarkEnd w:id="232"/>
    <w:bookmarkStart w:name="z247"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w:t>
            </w:r>
            <w:r>
              <w:br/>
            </w:r>
            <w:r>
              <w:rPr>
                <w:rFonts w:ascii="Times New Roman"/>
                <w:b w:val="false"/>
                <w:i w:val="false"/>
                <w:color w:val="000000"/>
                <w:sz w:val="20"/>
              </w:rPr>
              <w:t xml:space="preserve">(ерлі-зайыптылықты) тіркеу, </w:t>
            </w:r>
            <w:r>
              <w:br/>
            </w:r>
            <w:r>
              <w:rPr>
                <w:rFonts w:ascii="Times New Roman"/>
                <w:b w:val="false"/>
                <w:i w:val="false"/>
                <w:color w:val="000000"/>
                <w:sz w:val="20"/>
              </w:rPr>
              <w:t xml:space="preserve">оның ішінде азаматтық </w:t>
            </w:r>
            <w:r>
              <w:br/>
            </w:r>
            <w:r>
              <w:rPr>
                <w:rFonts w:ascii="Times New Roman"/>
                <w:b w:val="false"/>
                <w:i w:val="false"/>
                <w:color w:val="000000"/>
                <w:sz w:val="20"/>
              </w:rPr>
              <w:t xml:space="preserve">хал актілері жазбаларына </w:t>
            </w:r>
            <w:r>
              <w:br/>
            </w:r>
            <w:r>
              <w:rPr>
                <w:rFonts w:ascii="Times New Roman"/>
                <w:b w:val="false"/>
                <w:i w:val="false"/>
                <w:color w:val="000000"/>
                <w:sz w:val="20"/>
              </w:rPr>
              <w:t xml:space="preserve">өзгерістер, толықтырулар мен </w:t>
            </w:r>
            <w:r>
              <w:br/>
            </w:r>
            <w:r>
              <w:rPr>
                <w:rFonts w:ascii="Times New Roman"/>
                <w:b w:val="false"/>
                <w:i w:val="false"/>
                <w:color w:val="000000"/>
                <w:sz w:val="20"/>
              </w:rPr>
              <w:t xml:space="preserve">түзетулер енгізу"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5 қосымша</w:t>
            </w:r>
          </w:p>
        </w:tc>
      </w:tr>
    </w:tbl>
    <w:bookmarkStart w:name="z249" w:id="234"/>
    <w:p>
      <w:pPr>
        <w:spacing w:after="0"/>
        <w:ind w:left="0"/>
        <w:jc w:val="left"/>
      </w:pPr>
      <w:r>
        <w:rPr>
          <w:rFonts w:ascii="Times New Roman"/>
          <w:b/>
          <w:i w:val="false"/>
          <w:color w:val="000000"/>
        </w:rPr>
        <w:t xml:space="preserve"> 5)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234"/>
    <w:bookmarkStart w:name="z250"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236"/>
    <w:p>
      <w:pPr>
        <w:spacing w:after="0"/>
        <w:ind w:left="0"/>
        <w:jc w:val="left"/>
      </w:pPr>
      <w:r>
        <w:rPr>
          <w:rFonts w:ascii="Times New Roman"/>
          <w:b/>
          <w:i w:val="false"/>
          <w:color w:val="000000"/>
        </w:rPr>
        <w:t xml:space="preserve"> Шартты белгілер:</w:t>
      </w:r>
    </w:p>
    <w:bookmarkEnd w:id="236"/>
    <w:bookmarkStart w:name="z252"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 xml:space="preserve">"29" желтоқсандағы </w:t>
            </w:r>
            <w:r>
              <w:br/>
            </w:r>
            <w:r>
              <w:rPr>
                <w:rFonts w:ascii="Times New Roman"/>
                <w:b w:val="false"/>
                <w:i w:val="false"/>
                <w:color w:val="000000"/>
                <w:sz w:val="20"/>
              </w:rPr>
              <w:t>№ 362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255" w:id="238"/>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238"/>
    <w:bookmarkStart w:name="z256" w:id="239"/>
    <w:p>
      <w:pPr>
        <w:spacing w:after="0"/>
        <w:ind w:left="0"/>
        <w:jc w:val="left"/>
      </w:pPr>
      <w:r>
        <w:rPr>
          <w:rFonts w:ascii="Times New Roman"/>
          <w:b/>
          <w:i w:val="false"/>
          <w:color w:val="000000"/>
        </w:rPr>
        <w:t xml:space="preserve"> 1. Жалпы ережелер</w:t>
      </w:r>
    </w:p>
    <w:bookmarkEnd w:id="239"/>
    <w:bookmarkStart w:name="z257" w:id="240"/>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240"/>
    <w:bookmarkStart w:name="z258" w:id="241"/>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241"/>
    <w:bookmarkStart w:name="z259" w:id="242"/>
    <w:p>
      <w:pPr>
        <w:spacing w:after="0"/>
        <w:ind w:left="0"/>
        <w:jc w:val="both"/>
      </w:pPr>
      <w:r>
        <w:rPr>
          <w:rFonts w:ascii="Times New Roman"/>
          <w:b w:val="false"/>
          <w:i w:val="false"/>
          <w:color w:val="000000"/>
          <w:sz w:val="28"/>
        </w:rPr>
        <w:t>
      1) "Азаматтарға арналған үкімет" мемлекеттік корпорациясы (бұдан әрі – Мемлекеттік корпорация);</w:t>
      </w:r>
    </w:p>
    <w:bookmarkEnd w:id="242"/>
    <w:bookmarkStart w:name="z260" w:id="243"/>
    <w:p>
      <w:pPr>
        <w:spacing w:after="0"/>
        <w:ind w:left="0"/>
        <w:jc w:val="both"/>
      </w:pPr>
      <w:r>
        <w:rPr>
          <w:rFonts w:ascii="Times New Roman"/>
          <w:b w:val="false"/>
          <w:i w:val="false"/>
          <w:color w:val="000000"/>
          <w:sz w:val="28"/>
        </w:rPr>
        <w:t>
      2) "электрондық үкіметтің" веб-порталы (бұдан әрі – портал): www.egov.kz арқылы жүзеге асырылады.</w:t>
      </w:r>
    </w:p>
    <w:bookmarkEnd w:id="243"/>
    <w:bookmarkStart w:name="z261" w:id="244"/>
    <w:p>
      <w:pPr>
        <w:spacing w:after="0"/>
        <w:ind w:left="0"/>
        <w:jc w:val="both"/>
      </w:pPr>
      <w:r>
        <w:rPr>
          <w:rFonts w:ascii="Times New Roman"/>
          <w:b w:val="false"/>
          <w:i w:val="false"/>
          <w:color w:val="000000"/>
          <w:sz w:val="28"/>
        </w:rPr>
        <w:t>
      Шетелден азаматтық хал актілерін тіркеу туралы қайталама куәліктерді немесе анықтамаларды сұратып алдырған кезде көрсетілетін қызметті берушіге жүгіну қажет.</w:t>
      </w:r>
    </w:p>
    <w:bookmarkEnd w:id="244"/>
    <w:bookmarkStart w:name="z262" w:id="245"/>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245"/>
    <w:bookmarkStart w:name="z263" w:id="246"/>
    <w:p>
      <w:pPr>
        <w:spacing w:after="0"/>
        <w:ind w:left="0"/>
        <w:jc w:val="both"/>
      </w:pPr>
      <w:r>
        <w:rPr>
          <w:rFonts w:ascii="Times New Roman"/>
          <w:b w:val="false"/>
          <w:i w:val="false"/>
          <w:color w:val="000000"/>
          <w:sz w:val="28"/>
        </w:rPr>
        <w:t>
      3. Мемлекеттік қызметті көрсетудің нәтижесі:</w:t>
      </w:r>
    </w:p>
    <w:bookmarkEnd w:id="246"/>
    <w:bookmarkStart w:name="z264" w:id="247"/>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куәлікті немесе анықтаманы немесе мемлекеттік қызмет көрсетуден бас тарту туралы жауапты жеке басын куәландыратын құжатын көрсеткен кезде,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10 - тармағында</w:t>
      </w:r>
      <w:r>
        <w:rPr>
          <w:rFonts w:ascii="Times New Roman"/>
          <w:b w:val="false"/>
          <w:i w:val="false"/>
          <w:color w:val="000000"/>
          <w:sz w:val="28"/>
        </w:rPr>
        <w:t xml:space="preserve"> көзделген жағдайда және де қағаз жеткізгіште беру; </w:t>
      </w:r>
    </w:p>
    <w:bookmarkEnd w:id="247"/>
    <w:bookmarkStart w:name="z265" w:id="248"/>
    <w:p>
      <w:pPr>
        <w:spacing w:after="0"/>
        <w:ind w:left="0"/>
        <w:jc w:val="both"/>
      </w:pPr>
      <w:r>
        <w:rPr>
          <w:rFonts w:ascii="Times New Roman"/>
          <w:b w:val="false"/>
          <w:i w:val="false"/>
          <w:color w:val="000000"/>
          <w:sz w:val="28"/>
        </w:rPr>
        <w:t>
      2) порталда:</w:t>
      </w:r>
    </w:p>
    <w:bookmarkEnd w:id="248"/>
    <w:bookmarkStart w:name="z266" w:id="249"/>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немесе стандартының 10 тармағында көзделген жағдайларда және негіздер бойынша мемлекеттік қызмет көрсетуден бас тарту туралы электрондық құжат нысанындағы дәлелді жауап; </w:t>
      </w:r>
    </w:p>
    <w:bookmarkEnd w:id="249"/>
    <w:bookmarkStart w:name="z267" w:id="250"/>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250"/>
    <w:bookmarkStart w:name="z268" w:id="251"/>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51"/>
    <w:bookmarkStart w:name="z269" w:id="25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252"/>
    <w:bookmarkStart w:name="z270" w:id="253"/>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стандарттың 9 тармағында көрсетілген құжаттар топтамасының болуы негіздеме болып табылады.</w:t>
      </w:r>
    </w:p>
    <w:bookmarkEnd w:id="253"/>
    <w:bookmarkStart w:name="z271" w:id="254"/>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254"/>
    <w:bookmarkStart w:name="z272" w:id="255"/>
    <w:p>
      <w:pPr>
        <w:spacing w:after="0"/>
        <w:ind w:left="0"/>
        <w:jc w:val="both"/>
      </w:pPr>
      <w:r>
        <w:rPr>
          <w:rFonts w:ascii="Times New Roman"/>
          <w:b w:val="false"/>
          <w:i w:val="false"/>
          <w:color w:val="000000"/>
          <w:sz w:val="28"/>
        </w:rPr>
        <w:t xml:space="preserve">
      1 іс-қимыл – көрсетілетін қызметті берушінің кеңсесі Мемлекеттік корпорация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"Халыққа қызмет көрсету орталығы" ақпараттық жүйесінде (бұдан әрі – ХҚО АЖ) тіркеуді жүзеге асырады. Орындалу ұзақтығы – 20 (жиырма) минут;</w:t>
      </w:r>
    </w:p>
    <w:bookmarkEnd w:id="255"/>
    <w:bookmarkStart w:name="z273" w:id="256"/>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256"/>
    <w:bookmarkStart w:name="z274" w:id="257"/>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акт жазбаларының негізінде және дәл сәйкестігінде электрондық құжат нысанында азаматтық хал актілерін тіркеу туралы қайталама куәлік немесе анықтама ресімдейді – 1 (бір) жұмыс күн;</w:t>
      </w:r>
    </w:p>
    <w:bookmarkEnd w:id="257"/>
    <w:bookmarkStart w:name="z275" w:id="258"/>
    <w:p>
      <w:pPr>
        <w:spacing w:after="0"/>
        <w:ind w:left="0"/>
        <w:jc w:val="both"/>
      </w:pPr>
      <w:r>
        <w:rPr>
          <w:rFonts w:ascii="Times New Roman"/>
          <w:b w:val="false"/>
          <w:i w:val="false"/>
          <w:color w:val="000000"/>
          <w:sz w:val="28"/>
        </w:rPr>
        <w:t>
      1 шарт – егер басқа тіркеуші органға сұрату жолдау қажет болса, көрсетілетін қызметті берушінің маманы көрсетілетін қызметті алушыға мемлекеттік қызмет көрсету мерзімі күнтізбелік 30 (отыз) күнге дейін ұзартылғандығы туралы хабарлайды – 3 (үш) күнтізбелік күн ішінде;</w:t>
      </w:r>
    </w:p>
    <w:bookmarkEnd w:id="258"/>
    <w:bookmarkStart w:name="z276" w:id="259"/>
    <w:p>
      <w:pPr>
        <w:spacing w:after="0"/>
        <w:ind w:left="0"/>
        <w:jc w:val="both"/>
      </w:pPr>
      <w:r>
        <w:rPr>
          <w:rFonts w:ascii="Times New Roman"/>
          <w:b w:val="false"/>
          <w:i w:val="false"/>
          <w:color w:val="000000"/>
          <w:sz w:val="28"/>
        </w:rPr>
        <w:t>
      4 іс-қимыл – көрсетілетін қызметті берушінің басшысы азаматтық хал актілерін тіркеу туралы қайталама куәлікке немесе анықтамаға қол қояды және көрсетілетін қызметті берушінің елтаңбалы мөрімен куәландырады –20 (жиырма) минут;</w:t>
      </w:r>
    </w:p>
    <w:bookmarkEnd w:id="259"/>
    <w:bookmarkStart w:name="z277" w:id="260"/>
    <w:p>
      <w:pPr>
        <w:spacing w:after="0"/>
        <w:ind w:left="0"/>
        <w:jc w:val="both"/>
      </w:pPr>
      <w:r>
        <w:rPr>
          <w:rFonts w:ascii="Times New Roman"/>
          <w:b w:val="false"/>
          <w:i w:val="false"/>
          <w:color w:val="000000"/>
          <w:sz w:val="28"/>
        </w:rPr>
        <w:t>
      5 іс-қимыл – көрсетілетін қызметті берушінің кеңсесі Мемлекеттік корпорация қызметкеріне мемлекеттік қызмет көрсету нәтижесін береді (стандартта белгіленген мемлекеттік қызмет көрсету мерзімі аяқталғанға дейін бір тәулік бұрын) – 20 (жиырма) минут.</w:t>
      </w:r>
    </w:p>
    <w:bookmarkEnd w:id="260"/>
    <w:bookmarkStart w:name="z278" w:id="261"/>
    <w:p>
      <w:pPr>
        <w:spacing w:after="0"/>
        <w:ind w:left="0"/>
        <w:jc w:val="both"/>
      </w:pPr>
      <w:r>
        <w:rPr>
          <w:rFonts w:ascii="Times New Roman"/>
          <w:b w:val="false"/>
          <w:i w:val="false"/>
          <w:color w:val="000000"/>
          <w:sz w:val="28"/>
        </w:rPr>
        <w:t>
      Мемлекеттік қызмет көрсету мерзімдері:</w:t>
      </w:r>
    </w:p>
    <w:bookmarkEnd w:id="261"/>
    <w:bookmarkStart w:name="z279" w:id="262"/>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p>
    <w:bookmarkEnd w:id="262"/>
    <w:bookmarkStart w:name="z280" w:id="263"/>
    <w:p>
      <w:pPr>
        <w:spacing w:after="0"/>
        <w:ind w:left="0"/>
        <w:jc w:val="both"/>
      </w:pPr>
      <w:r>
        <w:rPr>
          <w:rFonts w:ascii="Times New Roman"/>
          <w:b w:val="false"/>
          <w:i w:val="false"/>
          <w:color w:val="000000"/>
          <w:sz w:val="28"/>
        </w:rPr>
        <w:t>
      "АХАЖ"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стандарттың 9 тармағында бекітілген қажетті құжаттарды тапсырған кезден бастап 5 (бес) жұмыс күні ішінде көрсетіледі (құжаттарды қабылдау күні мемлекеттік қызметті көрсету мерзіміне кірмейді), дайын құжаттар 5 (бесінші)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p>
    <w:bookmarkEnd w:id="263"/>
    <w:bookmarkStart w:name="z281" w:id="264"/>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30 (отыз) күн (құжаттарды қабылдау күні мемлекеттік қызметті көрсету мерзіміне кірмейді).</w:t>
      </w:r>
    </w:p>
    <w:bookmarkEnd w:id="264"/>
    <w:bookmarkStart w:name="z282" w:id="265"/>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265"/>
    <w:bookmarkStart w:name="z283" w:id="266"/>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266"/>
    <w:bookmarkStart w:name="z284" w:id="267"/>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азаматтық хал актілерін тіркеу туралы қайталама куәліктің немесе анықтаманың толтырылған бланкі болып табылады, ол осы Регламенттің 5 тармағында көрсетілген 4 іс-қимылды орындауды бастау үшін негіз болады.</w:t>
      </w:r>
    </w:p>
    <w:bookmarkEnd w:id="267"/>
    <w:bookmarkStart w:name="z285" w:id="268"/>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азаматтық хал актілерін тіркеу туралы кол қойылған қайталама куәлік немесе анықтама болып табылады, ол осы Регламенттің 5 тармағында көрсетілген 5 іс-қимылды орындауды бастау үшін негіз болады.</w:t>
      </w:r>
    </w:p>
    <w:bookmarkEnd w:id="268"/>
    <w:bookmarkStart w:name="z286" w:id="269"/>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куәлікті Мемлекеттік корпорация қызметкеріне беру болып табылады.</w:t>
      </w:r>
    </w:p>
    <w:bookmarkEnd w:id="269"/>
    <w:bookmarkStart w:name="z287" w:id="27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270"/>
    <w:bookmarkStart w:name="z288" w:id="27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71"/>
    <w:bookmarkStart w:name="z289" w:id="272"/>
    <w:p>
      <w:pPr>
        <w:spacing w:after="0"/>
        <w:ind w:left="0"/>
        <w:jc w:val="both"/>
      </w:pPr>
      <w:r>
        <w:rPr>
          <w:rFonts w:ascii="Times New Roman"/>
          <w:b w:val="false"/>
          <w:i w:val="false"/>
          <w:color w:val="000000"/>
          <w:sz w:val="28"/>
        </w:rPr>
        <w:t>
      1) көрсетілетін қызметті берушінің кеңсесі;</w:t>
      </w:r>
    </w:p>
    <w:bookmarkEnd w:id="272"/>
    <w:bookmarkStart w:name="z290" w:id="273"/>
    <w:p>
      <w:pPr>
        <w:spacing w:after="0"/>
        <w:ind w:left="0"/>
        <w:jc w:val="both"/>
      </w:pPr>
      <w:r>
        <w:rPr>
          <w:rFonts w:ascii="Times New Roman"/>
          <w:b w:val="false"/>
          <w:i w:val="false"/>
          <w:color w:val="000000"/>
          <w:sz w:val="28"/>
        </w:rPr>
        <w:t>
      2) көрсетілетін қызметті берушінің басшысы;</w:t>
      </w:r>
    </w:p>
    <w:bookmarkEnd w:id="273"/>
    <w:bookmarkStart w:name="z291" w:id="274"/>
    <w:p>
      <w:pPr>
        <w:spacing w:after="0"/>
        <w:ind w:left="0"/>
        <w:jc w:val="both"/>
      </w:pPr>
      <w:r>
        <w:rPr>
          <w:rFonts w:ascii="Times New Roman"/>
          <w:b w:val="false"/>
          <w:i w:val="false"/>
          <w:color w:val="000000"/>
          <w:sz w:val="28"/>
        </w:rPr>
        <w:t>
      3) көрсетілетін қызметті берушінің маманы.</w:t>
      </w:r>
    </w:p>
    <w:bookmarkEnd w:id="274"/>
    <w:bookmarkStart w:name="z292" w:id="275"/>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275"/>
    <w:bookmarkStart w:name="z293" w:id="276"/>
    <w:p>
      <w:pPr>
        <w:spacing w:after="0"/>
        <w:ind w:left="0"/>
        <w:jc w:val="both"/>
      </w:pPr>
      <w:r>
        <w:rPr>
          <w:rFonts w:ascii="Times New Roman"/>
          <w:b w:val="false"/>
          <w:i w:val="false"/>
          <w:color w:val="000000"/>
          <w:sz w:val="28"/>
        </w:rPr>
        <w:t xml:space="preserve">
      1 іс-қимыл – көрсетілетін қызметті берушінің кеңсесі Мемлекеттік корпорация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ХҚО АЖ-да тіркеуді жүзеге асырады.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276"/>
    <w:bookmarkStart w:name="z294" w:id="277"/>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277"/>
    <w:bookmarkStart w:name="z295" w:id="278"/>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акт жазбаларының негізінде және дәл сәйкестігінде электрондық құжат нысанында азаматтық хал актілерін тіркеу туралы қайталама куәлік немесе анықтама ресімдейді – 1 (бір) жұмыс күн;</w:t>
      </w:r>
    </w:p>
    <w:bookmarkEnd w:id="278"/>
    <w:bookmarkStart w:name="z296" w:id="279"/>
    <w:p>
      <w:pPr>
        <w:spacing w:after="0"/>
        <w:ind w:left="0"/>
        <w:jc w:val="both"/>
      </w:pPr>
      <w:r>
        <w:rPr>
          <w:rFonts w:ascii="Times New Roman"/>
          <w:b w:val="false"/>
          <w:i w:val="false"/>
          <w:color w:val="000000"/>
          <w:sz w:val="28"/>
        </w:rPr>
        <w:t>
      1 шарт – егер басқа тіркеуші органға сұрату жолдау қажет болса, көрсетілетін қызметті берушінің маманы көрсетілетін қызметті алушыға мемлекеттік қызмет көрсету мерзімі күнтізбелік 30 (отыз) күнге дейін ұзартылғандығы туралы хабарлайды – 3 (үш) күнтізбелік күн ішінде;</w:t>
      </w:r>
    </w:p>
    <w:bookmarkEnd w:id="279"/>
    <w:bookmarkStart w:name="z297" w:id="280"/>
    <w:p>
      <w:pPr>
        <w:spacing w:after="0"/>
        <w:ind w:left="0"/>
        <w:jc w:val="both"/>
      </w:pPr>
      <w:r>
        <w:rPr>
          <w:rFonts w:ascii="Times New Roman"/>
          <w:b w:val="false"/>
          <w:i w:val="false"/>
          <w:color w:val="000000"/>
          <w:sz w:val="28"/>
        </w:rPr>
        <w:t>
      4 іс-қимыл – көрсетілетін қызметті берушінің басшысы азаматтық хал актілерін тіркеу туралы қайталама куәлікке немесе анықтамаға қол қояды және көрсетілетін қызметті берушінің елтаңбалы мөрімен куәландырады – 20 (жиырма) минут;</w:t>
      </w:r>
    </w:p>
    <w:bookmarkEnd w:id="280"/>
    <w:bookmarkStart w:name="z298" w:id="281"/>
    <w:p>
      <w:pPr>
        <w:spacing w:after="0"/>
        <w:ind w:left="0"/>
        <w:jc w:val="both"/>
      </w:pPr>
      <w:r>
        <w:rPr>
          <w:rFonts w:ascii="Times New Roman"/>
          <w:b w:val="false"/>
          <w:i w:val="false"/>
          <w:color w:val="000000"/>
          <w:sz w:val="28"/>
        </w:rPr>
        <w:t>
      5 іс-қимыл – көрсетілетін қызметті берушінің кеңсесі Мемлекеттік корпорация қызметкеріне мемлекеттік қызмет көрсету нәтижесін береді – 20 (жиырма) минут.</w:t>
      </w:r>
    </w:p>
    <w:bookmarkEnd w:id="281"/>
    <w:bookmarkStart w:name="z299" w:id="282"/>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bookmarkEnd w:id="282"/>
    <w:bookmarkStart w:name="z300" w:id="283"/>
    <w:p>
      <w:pPr>
        <w:spacing w:after="0"/>
        <w:ind w:left="0"/>
        <w:jc w:val="both"/>
      </w:pPr>
      <w:r>
        <w:rPr>
          <w:rFonts w:ascii="Times New Roman"/>
          <w:b w:val="false"/>
          <w:i w:val="false"/>
          <w:color w:val="000000"/>
          <w:sz w:val="28"/>
        </w:rPr>
        <w:t>
      9.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283"/>
    <w:bookmarkStart w:name="z301" w:id="284"/>
    <w:p>
      <w:pPr>
        <w:spacing w:after="0"/>
        <w:ind w:left="0"/>
        <w:jc w:val="both"/>
      </w:pPr>
      <w:r>
        <w:rPr>
          <w:rFonts w:ascii="Times New Roman"/>
          <w:b w:val="false"/>
          <w:i w:val="false"/>
          <w:color w:val="000000"/>
          <w:sz w:val="28"/>
        </w:rPr>
        <w:t>
      Көрсетілетін қызметті алушы осы мемлекеттік көрсетілетін қызмет стандартының 9 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3-қосымшаға сәйкес нысан бойынша құжаттарды қабылдаудан бас тарту туралы қолхат береді.</w:t>
      </w:r>
    </w:p>
    <w:bookmarkEnd w:id="284"/>
    <w:bookmarkStart w:name="z302" w:id="285"/>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285"/>
    <w:bookmarkStart w:name="z303" w:id="286"/>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286"/>
    <w:bookmarkStart w:name="z304" w:id="287"/>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287"/>
    <w:bookmarkStart w:name="z305" w:id="288"/>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288"/>
    <w:bookmarkStart w:name="z306" w:id="289"/>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bookmarkEnd w:id="289"/>
    <w:bookmarkStart w:name="z307" w:id="290"/>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290"/>
    <w:bookmarkStart w:name="z308" w:id="291"/>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291"/>
    <w:bookmarkStart w:name="z309" w:id="292"/>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292"/>
    <w:bookmarkStart w:name="z310" w:id="293"/>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293"/>
    <w:bookmarkStart w:name="z311" w:id="294"/>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294"/>
    <w:bookmarkStart w:name="z312" w:id="295"/>
    <w:p>
      <w:pPr>
        <w:spacing w:after="0"/>
        <w:ind w:left="0"/>
        <w:jc w:val="both"/>
      </w:pPr>
      <w:r>
        <w:rPr>
          <w:rFonts w:ascii="Times New Roman"/>
          <w:b w:val="false"/>
          <w:i w:val="false"/>
          <w:color w:val="000000"/>
          <w:sz w:val="28"/>
        </w:rPr>
        <w:t>
      7 процесс  – көрсетілетін қызметті алушыға қолхат беру;</w:t>
      </w:r>
    </w:p>
    <w:bookmarkEnd w:id="295"/>
    <w:bookmarkStart w:name="z313" w:id="296"/>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296"/>
    <w:bookmarkStart w:name="z314" w:id="297"/>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bookmarkEnd w:id="297"/>
    <w:bookmarkStart w:name="z315" w:id="298"/>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298"/>
    <w:bookmarkStart w:name="z316" w:id="299"/>
    <w:p>
      <w:pPr>
        <w:spacing w:after="0"/>
        <w:ind w:left="0"/>
        <w:jc w:val="both"/>
      </w:pPr>
      <w:r>
        <w:rPr>
          <w:rFonts w:ascii="Times New Roman"/>
          <w:b w:val="false"/>
          <w:i w:val="false"/>
          <w:color w:val="000000"/>
          <w:sz w:val="28"/>
        </w:rPr>
        <w:t>
      Мемлекеттік қызмет көрсету мерзімдері:</w:t>
      </w:r>
    </w:p>
    <w:bookmarkEnd w:id="299"/>
    <w:bookmarkStart w:name="z317" w:id="300"/>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p>
    <w:bookmarkEnd w:id="300"/>
    <w:bookmarkStart w:name="z318" w:id="301"/>
    <w:p>
      <w:pPr>
        <w:spacing w:after="0"/>
        <w:ind w:left="0"/>
        <w:jc w:val="both"/>
      </w:pPr>
      <w:r>
        <w:rPr>
          <w:rFonts w:ascii="Times New Roman"/>
          <w:b w:val="false"/>
          <w:i w:val="false"/>
          <w:color w:val="000000"/>
          <w:sz w:val="28"/>
        </w:rPr>
        <w:t xml:space="preserve">
      "АХАЖ"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бекітілген қажетті құжаттарды тапсырған кезден бастап 5 (бес) жұмыс күні ішінде көрсетіледі (құжаттарды қабылдау күні мемлекеттік қызметті көрсету мерзіміне кірмейді), дайын құжаттар 5 (бесінші)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p>
    <w:bookmarkEnd w:id="301"/>
    <w:bookmarkStart w:name="z319" w:id="302"/>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30 (отыз) күн (құжаттарды қабылдау күні мемлекеттік қызметті көрсету мерзіміне кірмейді).</w:t>
      </w:r>
    </w:p>
    <w:bookmarkEnd w:id="302"/>
    <w:bookmarkStart w:name="z320" w:id="303"/>
    <w:p>
      <w:pPr>
        <w:spacing w:after="0"/>
        <w:ind w:left="0"/>
        <w:jc w:val="both"/>
      </w:pPr>
      <w:r>
        <w:rPr>
          <w:rFonts w:ascii="Times New Roman"/>
          <w:b w:val="false"/>
          <w:i w:val="false"/>
          <w:color w:val="000000"/>
          <w:sz w:val="28"/>
        </w:rPr>
        <w:t>
      10. Көрсетілетін қызметті алушының мемлекеттік көрсетілетін қызметті порталы арқылы алуы үшін жүгіну тәртібі мен рәсімдерінің реттілігінің сипаттамасы:</w:t>
      </w:r>
    </w:p>
    <w:bookmarkEnd w:id="303"/>
    <w:bookmarkStart w:name="z321" w:id="304"/>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ЭЦҚ көмегімен авторландыру процесі;</w:t>
      </w:r>
    </w:p>
    <w:bookmarkEnd w:id="304"/>
    <w:bookmarkStart w:name="z322" w:id="305"/>
    <w:p>
      <w:pPr>
        <w:spacing w:after="0"/>
        <w:ind w:left="0"/>
        <w:jc w:val="both"/>
      </w:pPr>
      <w:r>
        <w:rPr>
          <w:rFonts w:ascii="Times New Roman"/>
          <w:b w:val="false"/>
          <w:i w:val="false"/>
          <w:color w:val="000000"/>
          <w:sz w:val="28"/>
        </w:rPr>
        <w:t>
      1 шарт – тіркелген көрсетілетін қызметті алушы туралы деректерінің түпнұсқалығын ЭЦҚ арқылы тексеру;</w:t>
      </w:r>
    </w:p>
    <w:bookmarkEnd w:id="305"/>
    <w:bookmarkStart w:name="z323" w:id="306"/>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bookmarkEnd w:id="306"/>
    <w:bookmarkStart w:name="z324" w:id="307"/>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bookmarkEnd w:id="307"/>
    <w:bookmarkStart w:name="z325" w:id="308"/>
    <w:p>
      <w:pPr>
        <w:spacing w:after="0"/>
        <w:ind w:left="0"/>
        <w:jc w:val="both"/>
      </w:pPr>
      <w:r>
        <w:rPr>
          <w:rFonts w:ascii="Times New Roman"/>
          <w:b w:val="false"/>
          <w:i w:val="false"/>
          <w:color w:val="000000"/>
          <w:sz w:val="28"/>
        </w:rPr>
        <w:t>
      4 процесс – көрсетілетін қызметті алушының ЭЦҚ арқылы мемлекеттік қызмет көрсетуге сұратудың толтырылған нысанына қол қою;</w:t>
      </w:r>
    </w:p>
    <w:bookmarkEnd w:id="308"/>
    <w:bookmarkStart w:name="z326" w:id="309"/>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bookmarkEnd w:id="309"/>
    <w:bookmarkStart w:name="z327" w:id="310"/>
    <w:p>
      <w:pPr>
        <w:spacing w:after="0"/>
        <w:ind w:left="0"/>
        <w:jc w:val="both"/>
      </w:pPr>
      <w:r>
        <w:rPr>
          <w:rFonts w:ascii="Times New Roman"/>
          <w:b w:val="false"/>
          <w:i w:val="false"/>
          <w:color w:val="000000"/>
          <w:sz w:val="28"/>
        </w:rPr>
        <w:t>
      6 процесс – бөлім маманының мемлекеттік қызмет көрсету нәтижесін қалыптастыруы (өтінішті қабылданғанын растау туралы хабарлама). Электронды құжат ЭЦҚ қолдану арқылы бөлім маманымен қалыптастырылады және порталдағы жеке кабинетіне жолданады;</w:t>
      </w:r>
    </w:p>
    <w:bookmarkEnd w:id="310"/>
    <w:bookmarkStart w:name="z328" w:id="311"/>
    <w:p>
      <w:pPr>
        <w:spacing w:after="0"/>
        <w:ind w:left="0"/>
        <w:jc w:val="both"/>
      </w:pPr>
      <w:r>
        <w:rPr>
          <w:rFonts w:ascii="Times New Roman"/>
          <w:b w:val="false"/>
          <w:i w:val="false"/>
          <w:color w:val="000000"/>
          <w:sz w:val="28"/>
        </w:rPr>
        <w:t>
      7 процесс – көрсетілетін қызметті алушының "жеке кабинетінде" сұратудың қабылданғаны туралы және атын, әкесінің атын, тегін ауыстыруды тіркеу күнінің белгіленуі туралы мәртебесін көрсету.</w:t>
      </w:r>
    </w:p>
    <w:bookmarkEnd w:id="311"/>
    <w:bookmarkStart w:name="z329" w:id="312"/>
    <w:p>
      <w:pPr>
        <w:spacing w:after="0"/>
        <w:ind w:left="0"/>
        <w:jc w:val="both"/>
      </w:pPr>
      <w:r>
        <w:rPr>
          <w:rFonts w:ascii="Times New Roman"/>
          <w:b w:val="false"/>
          <w:i w:val="false"/>
          <w:color w:val="000000"/>
          <w:sz w:val="28"/>
        </w:rPr>
        <w:t>
      Құжаттарды тапсырған сәттен бастап мемлекеттік қызметті порталда көрсету – атын, әкесінің атын, тегін ауыстыруды тіркеу күнінің белгіленуі туралы хабарламаны алу мерзімі – 1 (бір) жұмыс күні.</w:t>
      </w:r>
    </w:p>
    <w:bookmarkEnd w:id="312"/>
    <w:bookmarkStart w:name="z330" w:id="313"/>
    <w:p>
      <w:pPr>
        <w:spacing w:after="0"/>
        <w:ind w:left="0"/>
        <w:jc w:val="both"/>
      </w:pPr>
      <w:r>
        <w:rPr>
          <w:rFonts w:ascii="Times New Roman"/>
          <w:b w:val="false"/>
          <w:i w:val="false"/>
          <w:color w:val="000000"/>
          <w:sz w:val="28"/>
        </w:rPr>
        <w:t xml:space="preserve">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313"/>
    <w:bookmarkStart w:name="z331" w:id="314"/>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333" w:id="315"/>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315"/>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16"/>
    <w:p>
      <w:pPr>
        <w:spacing w:after="0"/>
        <w:ind w:left="0"/>
        <w:jc w:val="left"/>
      </w:pPr>
      <w:r>
        <w:rPr>
          <w:rFonts w:ascii="Times New Roman"/>
          <w:b/>
          <w:i w:val="false"/>
          <w:color w:val="000000"/>
        </w:rPr>
        <w:t xml:space="preserve"> Шартты белгілер:</w:t>
      </w:r>
    </w:p>
    <w:bookmarkEnd w:id="316"/>
    <w:bookmarkStart w:name="z335"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42926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2926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337" w:id="318"/>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18"/>
    <w:bookmarkStart w:name="z338" w:id="319"/>
    <w:p>
      <w:pPr>
        <w:spacing w:after="0"/>
        <w:ind w:left="0"/>
        <w:jc w:val="left"/>
      </w:pPr>
      <w:r>
        <w:rPr>
          <w:rFonts w:ascii="Times New Roman"/>
          <w:b/>
          <w:i w:val="false"/>
          <w:color w:val="000000"/>
        </w:rPr>
        <w:t xml:space="preserve"> 1) Мемлекеттік корпорация арқылы мемлекеттік қызмет көрсету кезінде</w:t>
      </w:r>
    </w:p>
    <w:bookmarkEnd w:id="319"/>
    <w:bookmarkStart w:name="z339"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w:t>
            </w:r>
            <w:r>
              <w:br/>
            </w:r>
            <w:r>
              <w:rPr>
                <w:rFonts w:ascii="Times New Roman"/>
                <w:b w:val="false"/>
                <w:i w:val="false"/>
                <w:color w:val="000000"/>
                <w:sz w:val="20"/>
              </w:rPr>
              <w:t xml:space="preserve">туралы қайталама куәліктер </w:t>
            </w:r>
            <w:r>
              <w:br/>
            </w:r>
            <w:r>
              <w:rPr>
                <w:rFonts w:ascii="Times New Roman"/>
                <w:b w:val="false"/>
                <w:i w:val="false"/>
                <w:color w:val="000000"/>
                <w:sz w:val="20"/>
              </w:rPr>
              <w:t xml:space="preserve">немесе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 қосымша</w:t>
            </w:r>
          </w:p>
        </w:tc>
      </w:tr>
    </w:tbl>
    <w:bookmarkStart w:name="z341" w:id="321"/>
    <w:p>
      <w:pPr>
        <w:spacing w:after="0"/>
        <w:ind w:left="0"/>
        <w:jc w:val="left"/>
      </w:pPr>
      <w:r>
        <w:rPr>
          <w:rFonts w:ascii="Times New Roman"/>
          <w:b/>
          <w:i w:val="false"/>
          <w:color w:val="000000"/>
        </w:rPr>
        <w:t xml:space="preserve"> 2) портал арқылы мемлекеттік қызмет көрсету кезінде</w:t>
      </w:r>
    </w:p>
    <w:bookmarkEnd w:id="321"/>
    <w:bookmarkStart w:name="z342"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323"/>
    <w:p>
      <w:pPr>
        <w:spacing w:after="0"/>
        <w:ind w:left="0"/>
        <w:jc w:val="left"/>
      </w:pPr>
      <w:r>
        <w:rPr>
          <w:rFonts w:ascii="Times New Roman"/>
          <w:b/>
          <w:i w:val="false"/>
          <w:color w:val="000000"/>
        </w:rPr>
        <w:t xml:space="preserve"> Шартты белгілер:</w:t>
      </w:r>
    </w:p>
    <w:bookmarkEnd w:id="323"/>
    <w:bookmarkStart w:name="z344"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 xml:space="preserve">"29" желтоқсандағы № 362 </w:t>
            </w:r>
            <w:r>
              <w:br/>
            </w:r>
            <w:r>
              <w:rPr>
                <w:rFonts w:ascii="Times New Roman"/>
                <w:b w:val="false"/>
                <w:i w:val="false"/>
                <w:color w:val="000000"/>
                <w:sz w:val="20"/>
              </w:rPr>
              <w:t>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347" w:id="325"/>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25"/>
    <w:bookmarkStart w:name="z348" w:id="326"/>
    <w:p>
      <w:pPr>
        <w:spacing w:after="0"/>
        <w:ind w:left="0"/>
        <w:jc w:val="left"/>
      </w:pPr>
      <w:r>
        <w:rPr>
          <w:rFonts w:ascii="Times New Roman"/>
          <w:b/>
          <w:i w:val="false"/>
          <w:color w:val="000000"/>
        </w:rPr>
        <w:t xml:space="preserve"> 1. Жалпы ережелер</w:t>
      </w:r>
    </w:p>
    <w:bookmarkEnd w:id="326"/>
    <w:bookmarkStart w:name="z349" w:id="327"/>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327"/>
    <w:bookmarkStart w:name="z350" w:id="328"/>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аудандық маңызы бар қалалардың ЖАО, кенттердің, ауылдардың, ауылдық округтердің әкімдері арқылы жүзеге асырылады.</w:t>
      </w:r>
    </w:p>
    <w:bookmarkEnd w:id="328"/>
    <w:bookmarkStart w:name="z351" w:id="329"/>
    <w:p>
      <w:pPr>
        <w:spacing w:after="0"/>
        <w:ind w:left="0"/>
        <w:jc w:val="both"/>
      </w:pPr>
      <w:r>
        <w:rPr>
          <w:rFonts w:ascii="Times New Roman"/>
          <w:b w:val="false"/>
          <w:i w:val="false"/>
          <w:color w:val="000000"/>
          <w:sz w:val="28"/>
        </w:rPr>
        <w:t>
      2. Мемлекеттік қызмет көрсету нысаны: қағаз түрінде.</w:t>
      </w:r>
    </w:p>
    <w:bookmarkEnd w:id="329"/>
    <w:bookmarkStart w:name="z352" w:id="330"/>
    <w:p>
      <w:pPr>
        <w:spacing w:after="0"/>
        <w:ind w:left="0"/>
        <w:jc w:val="both"/>
      </w:pPr>
      <w:r>
        <w:rPr>
          <w:rFonts w:ascii="Times New Roman"/>
          <w:b w:val="false"/>
          <w:i w:val="false"/>
          <w:color w:val="000000"/>
          <w:sz w:val="28"/>
        </w:rPr>
        <w:t>
      3. Мемлекеттік қызметті көрсетудің нәтижесі:</w:t>
      </w:r>
    </w:p>
    <w:bookmarkEnd w:id="330"/>
    <w:bookmarkStart w:name="z353" w:id="331"/>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 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bookmarkEnd w:id="331"/>
    <w:bookmarkStart w:name="z354" w:id="332"/>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332"/>
    <w:bookmarkStart w:name="z355" w:id="333"/>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333"/>
    <w:bookmarkStart w:name="z356" w:id="33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334"/>
    <w:bookmarkStart w:name="z357" w:id="335"/>
    <w:p>
      <w:pPr>
        <w:spacing w:after="0"/>
        <w:ind w:left="0"/>
        <w:jc w:val="both"/>
      </w:pPr>
      <w:r>
        <w:rPr>
          <w:rFonts w:ascii="Times New Roman"/>
          <w:b w:val="false"/>
          <w:i w:val="false"/>
          <w:color w:val="000000"/>
          <w:sz w:val="28"/>
        </w:rPr>
        <w:t>
      5. Әке болуды анықтауды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335"/>
    <w:bookmarkStart w:name="z358" w:id="336"/>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336"/>
    <w:bookmarkStart w:name="z359" w:id="337"/>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337"/>
    <w:bookmarkStart w:name="z360" w:id="338"/>
    <w:p>
      <w:pPr>
        <w:spacing w:after="0"/>
        <w:ind w:left="0"/>
        <w:jc w:val="both"/>
      </w:pPr>
      <w:r>
        <w:rPr>
          <w:rFonts w:ascii="Times New Roman"/>
          <w:b w:val="false"/>
          <w:i w:val="false"/>
          <w:color w:val="000000"/>
          <w:sz w:val="28"/>
        </w:rPr>
        <w:t>
      3 іс-қимыл – көрсетілетін қызметті берушінің маманы көрсетілетін қызметті алушының құжаттарын қарайды, акт жазбасы жасалған жерді тексереді – 30 (отыз) минут;</w:t>
      </w:r>
    </w:p>
    <w:bookmarkEnd w:id="338"/>
    <w:bookmarkStart w:name="z361" w:id="339"/>
    <w:p>
      <w:pPr>
        <w:spacing w:after="0"/>
        <w:ind w:left="0"/>
        <w:jc w:val="both"/>
      </w:pPr>
      <w:r>
        <w:rPr>
          <w:rFonts w:ascii="Times New Roman"/>
          <w:b w:val="false"/>
          <w:i w:val="false"/>
          <w:color w:val="000000"/>
          <w:sz w:val="28"/>
        </w:rPr>
        <w:t>
      1 шарт – егер туу туралы акт жазбасы басқа аймақта тіркелген болса, көрсетілетін қызметті берушінің маманы акт жазбасы жасалған жер бойынша сұрату жібереді және көрсетілетін қызметті алушыға мемлекеттік қызмет көрсету мерзімі күнтізбелік 30 (отыз) күннен аспайтын уақытқа ұзартылғандығы туралы хабарлайды  – 1 (бір) күнтізбелік күн;</w:t>
      </w:r>
    </w:p>
    <w:bookmarkEnd w:id="339"/>
    <w:bookmarkStart w:name="z362" w:id="340"/>
    <w:p>
      <w:pPr>
        <w:spacing w:after="0"/>
        <w:ind w:left="0"/>
        <w:jc w:val="both"/>
      </w:pPr>
      <w:r>
        <w:rPr>
          <w:rFonts w:ascii="Times New Roman"/>
          <w:b w:val="false"/>
          <w:i w:val="false"/>
          <w:color w:val="000000"/>
          <w:sz w:val="28"/>
        </w:rPr>
        <w:t>
      4 іс-қимыл – көрсетілетін қызметті берушінің маманы АХАЖ ТП-да әке болуды анықтау туралы акт жазбасын тіркеуді жүзеге асырады, азаматтық хал актісін тіркеу туралы тиісті куәлікті ресімдейді  –  жүгінген күні;</w:t>
      </w:r>
    </w:p>
    <w:bookmarkEnd w:id="340"/>
    <w:bookmarkStart w:name="z363" w:id="341"/>
    <w:p>
      <w:pPr>
        <w:spacing w:after="0"/>
        <w:ind w:left="0"/>
        <w:jc w:val="both"/>
      </w:pPr>
      <w:r>
        <w:rPr>
          <w:rFonts w:ascii="Times New Roman"/>
          <w:b w:val="false"/>
          <w:i w:val="false"/>
          <w:color w:val="000000"/>
          <w:sz w:val="28"/>
        </w:rPr>
        <w:t>
      5 іс-қимыл – көрсетілетін қызметті берушінің басшысы әке болуды анықтау туралы куәлік, туу туралы куәлікке (туу туралы акт жазбаға өзгерістер енгізілген жағдайда)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341"/>
    <w:bookmarkStart w:name="z364" w:id="342"/>
    <w:p>
      <w:pPr>
        <w:spacing w:after="0"/>
        <w:ind w:left="0"/>
        <w:jc w:val="both"/>
      </w:pPr>
      <w:r>
        <w:rPr>
          <w:rFonts w:ascii="Times New Roman"/>
          <w:b w:val="false"/>
          <w:i w:val="false"/>
          <w:color w:val="000000"/>
          <w:sz w:val="28"/>
        </w:rPr>
        <w:t>
      6 іс-қимыл – көрсетілетін қызметті берушінің кеңсесі көрсетілетін қызметті алушыға мемлекеттік қызмет көрсету нәтижесін береді – 10 (он) минут.</w:t>
      </w:r>
    </w:p>
    <w:bookmarkEnd w:id="342"/>
    <w:bookmarkStart w:name="z365" w:id="343"/>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343"/>
    <w:bookmarkStart w:name="z366" w:id="344"/>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344"/>
    <w:bookmarkStart w:name="z367" w:id="345"/>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345"/>
    <w:bookmarkStart w:name="z368" w:id="346"/>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346"/>
    <w:bookmarkStart w:name="z369" w:id="347"/>
    <w:p>
      <w:pPr>
        <w:spacing w:after="0"/>
        <w:ind w:left="0"/>
        <w:jc w:val="both"/>
      </w:pPr>
      <w:r>
        <w:rPr>
          <w:rFonts w:ascii="Times New Roman"/>
          <w:b w:val="false"/>
          <w:i w:val="false"/>
          <w:color w:val="000000"/>
          <w:sz w:val="28"/>
        </w:rPr>
        <w:t xml:space="preserve">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 </w:t>
      </w:r>
    </w:p>
    <w:bookmarkEnd w:id="347"/>
    <w:bookmarkStart w:name="z370" w:id="348"/>
    <w:p>
      <w:pPr>
        <w:spacing w:after="0"/>
        <w:ind w:left="0"/>
        <w:jc w:val="both"/>
      </w:pPr>
      <w:r>
        <w:rPr>
          <w:rFonts w:ascii="Times New Roman"/>
          <w:b w:val="false"/>
          <w:i w:val="false"/>
          <w:color w:val="000000"/>
          <w:sz w:val="28"/>
        </w:rPr>
        <w:t>
      "АХАЖ" ТП-да актілік жазбаға өзгерістер, толықтырулар мен түзетулер енгізеді, қайталама куәлік рәсімдейді  – 6 (алты) жұмыс күн ішінде;</w:t>
      </w:r>
    </w:p>
    <w:bookmarkEnd w:id="348"/>
    <w:bookmarkStart w:name="z371" w:id="349"/>
    <w:p>
      <w:pPr>
        <w:spacing w:after="0"/>
        <w:ind w:left="0"/>
        <w:jc w:val="both"/>
      </w:pPr>
      <w:r>
        <w:rPr>
          <w:rFonts w:ascii="Times New Roman"/>
          <w:b w:val="false"/>
          <w:i w:val="false"/>
          <w:color w:val="000000"/>
          <w:sz w:val="28"/>
        </w:rPr>
        <w:t>
      4 іс-қимыл – көрсетілетін қызметті берушінің басшысы енгізілген өзгерістерімен, толықтырулармен және түзетулермен қоса әке болуды анықтау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349"/>
    <w:bookmarkStart w:name="z372" w:id="350"/>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350"/>
    <w:bookmarkStart w:name="z373" w:id="351"/>
    <w:p>
      <w:pPr>
        <w:spacing w:after="0"/>
        <w:ind w:left="0"/>
        <w:jc w:val="both"/>
      </w:pPr>
      <w:r>
        <w:rPr>
          <w:rFonts w:ascii="Times New Roman"/>
          <w:b w:val="false"/>
          <w:i w:val="false"/>
          <w:color w:val="000000"/>
          <w:sz w:val="28"/>
        </w:rPr>
        <w:t>
      Мемлекеттік қызмет көрсету мерзімі:</w:t>
      </w:r>
    </w:p>
    <w:bookmarkEnd w:id="351"/>
    <w:bookmarkStart w:name="z374" w:id="352"/>
    <w:p>
      <w:pPr>
        <w:spacing w:after="0"/>
        <w:ind w:left="0"/>
        <w:jc w:val="both"/>
      </w:pPr>
      <w:r>
        <w:rPr>
          <w:rFonts w:ascii="Times New Roman"/>
          <w:b w:val="false"/>
          <w:i w:val="false"/>
          <w:color w:val="000000"/>
          <w:sz w:val="28"/>
        </w:rPr>
        <w:t>
      1) егер туу туралы акт жазбасы өтініш берген жерде болса, көрсетілетін қызметті берушіге құжаттар топтамасын тапсырған кезден бастап – 1 (бір) жұмыс күні;</w:t>
      </w:r>
    </w:p>
    <w:bookmarkEnd w:id="352"/>
    <w:bookmarkStart w:name="z375" w:id="353"/>
    <w:p>
      <w:pPr>
        <w:spacing w:after="0"/>
        <w:ind w:left="0"/>
        <w:jc w:val="both"/>
      </w:pPr>
      <w:r>
        <w:rPr>
          <w:rFonts w:ascii="Times New Roman"/>
          <w:b w:val="false"/>
          <w:i w:val="false"/>
          <w:color w:val="000000"/>
          <w:sz w:val="28"/>
        </w:rPr>
        <w:t xml:space="preserve">
      2)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w:t>
      </w:r>
    </w:p>
    <w:bookmarkEnd w:id="353"/>
    <w:bookmarkStart w:name="z376" w:id="354"/>
    <w:p>
      <w:pPr>
        <w:spacing w:after="0"/>
        <w:ind w:left="0"/>
        <w:jc w:val="both"/>
      </w:pPr>
      <w:r>
        <w:rPr>
          <w:rFonts w:ascii="Times New Roman"/>
          <w:b w:val="false"/>
          <w:i w:val="false"/>
          <w:color w:val="000000"/>
          <w:sz w:val="28"/>
        </w:rPr>
        <w:t>
      3) азаматтық хал акт жазбасына өзгерістер, толықтырулар мен түзетулер енгізу туралы өтініш күнтізбелік 7 (жеті) күн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54"/>
    <w:bookmarkStart w:name="z377" w:id="355"/>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 </w:t>
      </w:r>
    </w:p>
    <w:bookmarkEnd w:id="355"/>
    <w:bookmarkStart w:name="z378" w:id="356"/>
    <w:p>
      <w:pPr>
        <w:spacing w:after="0"/>
        <w:ind w:left="0"/>
        <w:jc w:val="both"/>
      </w:pPr>
      <w:r>
        <w:rPr>
          <w:rFonts w:ascii="Times New Roman"/>
          <w:b w:val="false"/>
          <w:i w:val="false"/>
          <w:color w:val="000000"/>
          <w:sz w:val="28"/>
        </w:rPr>
        <w:t xml:space="preserve">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 </w:t>
      </w:r>
    </w:p>
    <w:bookmarkEnd w:id="356"/>
    <w:bookmarkStart w:name="z379" w:id="357"/>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көрсетілетін қызметті алушының құжаттарын қарау болып табылады, ол осы Регламенттің   5 тармағында көрсетілген 4 іс-қимылды орындауды бастау үшін негіз болады.</w:t>
      </w:r>
    </w:p>
    <w:bookmarkEnd w:id="357"/>
    <w:bookmarkStart w:name="z380" w:id="358"/>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әке болуды анықтау туралы акт жазбасын тіркеу, куәліктің толтырылған бланкі болып табылады, олар осы Регламенттің 5 тармағында көрсетілген 5 іс-қимылды орындауды бастау үшін негіз болады.</w:t>
      </w:r>
    </w:p>
    <w:bookmarkEnd w:id="358"/>
    <w:bookmarkStart w:name="z381" w:id="359"/>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әке болуды анықтау туралы куәлік, туу туралы куәлікке (туу туралы акт жазбаға өзгерістер енгізілген жағдайда) қол қойылған куәлік немесе мемлекеттік қызметті көрсетуден дәлелді бас тарту туралы жауабы болып табылады, ол осы Регламенттің 5 тармағында көрсетілген 6 іс-қимылды орындауды бастау үшін негіз болады.</w:t>
      </w:r>
    </w:p>
    <w:bookmarkEnd w:id="359"/>
    <w:bookmarkStart w:name="z382" w:id="360"/>
    <w:p>
      <w:pPr>
        <w:spacing w:after="0"/>
        <w:ind w:left="0"/>
        <w:jc w:val="both"/>
      </w:pPr>
      <w:r>
        <w:rPr>
          <w:rFonts w:ascii="Times New Roman"/>
          <w:b w:val="false"/>
          <w:i w:val="false"/>
          <w:color w:val="000000"/>
          <w:sz w:val="28"/>
        </w:rPr>
        <w:t>
      Осы Регламенттің 5 тармағында көрсетілген 6 іс-қимыл бойынша мемлекеттік қызмет көрсету рәсімінің (іс-қимылының) нәтижесі көрсетілетін қызметті алушыға куәлік беру болып табылады.</w:t>
      </w:r>
    </w:p>
    <w:bookmarkEnd w:id="360"/>
    <w:bookmarkStart w:name="z383" w:id="361"/>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актілері жазбаларына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361"/>
    <w:bookmarkStart w:name="z384" w:id="362"/>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362"/>
    <w:bookmarkStart w:name="z385" w:id="363"/>
    <w:p>
      <w:pPr>
        <w:spacing w:after="0"/>
        <w:ind w:left="0"/>
        <w:jc w:val="both"/>
      </w:pPr>
      <w:r>
        <w:rPr>
          <w:rFonts w:ascii="Times New Roman"/>
          <w:b w:val="false"/>
          <w:i w:val="false"/>
          <w:color w:val="000000"/>
          <w:sz w:val="28"/>
        </w:rPr>
        <w:t xml:space="preserve">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енгізілген өзгерістерімен, толықтырулармен және түзетулермен қоса әке болуды анықтау туралы қайталама куәліктің толтырылған бланкі немесе мемлекеттік қызметті көрсетуден дәлелді бас тарту жауабы болып табылады, олар осы Регламенттің 6 тармағында көрсетілген 4 іс-қимылды орындауды бастау үшін негіз болады. </w:t>
      </w:r>
    </w:p>
    <w:bookmarkEnd w:id="363"/>
    <w:bookmarkStart w:name="z386" w:id="364"/>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азаматтық хал актілерін тіркеу туралы қайталама куәлікке қол қою немесе мемлекеттік қызметті көрсетуден дәлелді бас тарту туралы жауабы болып табылады, ол осы Регламенттің 6 тармағында көрсетілген 5 іс-қимылды орындауды бастау үшін негіз болады.</w:t>
      </w:r>
    </w:p>
    <w:bookmarkEnd w:id="364"/>
    <w:bookmarkStart w:name="z387" w:id="365"/>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365"/>
    <w:bookmarkStart w:name="z388" w:id="36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366"/>
    <w:bookmarkStart w:name="z389" w:id="367"/>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367"/>
    <w:bookmarkStart w:name="z390" w:id="368"/>
    <w:p>
      <w:pPr>
        <w:spacing w:after="0"/>
        <w:ind w:left="0"/>
        <w:jc w:val="both"/>
      </w:pPr>
      <w:r>
        <w:rPr>
          <w:rFonts w:ascii="Times New Roman"/>
          <w:b w:val="false"/>
          <w:i w:val="false"/>
          <w:color w:val="000000"/>
          <w:sz w:val="28"/>
        </w:rPr>
        <w:t>
      1) көрсетілетін қызметті берушінің кеңсесі;</w:t>
      </w:r>
    </w:p>
    <w:bookmarkEnd w:id="368"/>
    <w:bookmarkStart w:name="z391" w:id="369"/>
    <w:p>
      <w:pPr>
        <w:spacing w:after="0"/>
        <w:ind w:left="0"/>
        <w:jc w:val="both"/>
      </w:pPr>
      <w:r>
        <w:rPr>
          <w:rFonts w:ascii="Times New Roman"/>
          <w:b w:val="false"/>
          <w:i w:val="false"/>
          <w:color w:val="000000"/>
          <w:sz w:val="28"/>
        </w:rPr>
        <w:t>
      2) көрсетілетін қызметті берушінің басшысы;</w:t>
      </w:r>
    </w:p>
    <w:bookmarkEnd w:id="369"/>
    <w:bookmarkStart w:name="z392" w:id="370"/>
    <w:p>
      <w:pPr>
        <w:spacing w:after="0"/>
        <w:ind w:left="0"/>
        <w:jc w:val="both"/>
      </w:pPr>
      <w:r>
        <w:rPr>
          <w:rFonts w:ascii="Times New Roman"/>
          <w:b w:val="false"/>
          <w:i w:val="false"/>
          <w:color w:val="000000"/>
          <w:sz w:val="28"/>
        </w:rPr>
        <w:t>
      3) көрсетілетін қызметті берушінің маманы.</w:t>
      </w:r>
    </w:p>
    <w:bookmarkEnd w:id="370"/>
    <w:bookmarkStart w:name="z393" w:id="371"/>
    <w:p>
      <w:pPr>
        <w:spacing w:after="0"/>
        <w:ind w:left="0"/>
        <w:jc w:val="both"/>
      </w:pPr>
      <w:r>
        <w:rPr>
          <w:rFonts w:ascii="Times New Roman"/>
          <w:b w:val="false"/>
          <w:i w:val="false"/>
          <w:color w:val="000000"/>
          <w:sz w:val="28"/>
        </w:rPr>
        <w:t>
      10. Мемлекеттік қызметті көрсету үшін қажетті рәсімдердің (іс-қимылдардың) сипаттамасы:</w:t>
      </w:r>
    </w:p>
    <w:bookmarkEnd w:id="371"/>
    <w:bookmarkStart w:name="z394" w:id="372"/>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372"/>
    <w:bookmarkStart w:name="z395" w:id="373"/>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373"/>
    <w:bookmarkStart w:name="z396" w:id="374"/>
    <w:p>
      <w:pPr>
        <w:spacing w:after="0"/>
        <w:ind w:left="0"/>
        <w:jc w:val="both"/>
      </w:pPr>
      <w:r>
        <w:rPr>
          <w:rFonts w:ascii="Times New Roman"/>
          <w:b w:val="false"/>
          <w:i w:val="false"/>
          <w:color w:val="000000"/>
          <w:sz w:val="28"/>
        </w:rPr>
        <w:t>
      3 іс-қимыл – көрсетілетін қызметті берушінің маманы көрсетілетін қызметті алушының құжаттарын қарайды, акт жазбасы жасалған жерді тексереді  – 30 (отыз) минут;</w:t>
      </w:r>
    </w:p>
    <w:bookmarkEnd w:id="374"/>
    <w:bookmarkStart w:name="z397" w:id="375"/>
    <w:p>
      <w:pPr>
        <w:spacing w:after="0"/>
        <w:ind w:left="0"/>
        <w:jc w:val="both"/>
      </w:pPr>
      <w:r>
        <w:rPr>
          <w:rFonts w:ascii="Times New Roman"/>
          <w:b w:val="false"/>
          <w:i w:val="false"/>
          <w:color w:val="000000"/>
          <w:sz w:val="28"/>
        </w:rPr>
        <w:t>
      1 шарт – егер туу туралы акт жазбасы басқа аймақта тіркелген болса, көрсетілетін қызметті берушінің маманы акт жазбасы жасалған жер бойынша сұрату жібереді және көрсетілетін қызметті алушыға мемлекеттік қызмет көрсету мерзімі күнтізбелік 30 (отыз) күннен аспайтын уақытқа ұзартылғандығы туралы хабарлайды  – 1 (бір) күнтізбелік күн;</w:t>
      </w:r>
    </w:p>
    <w:bookmarkEnd w:id="375"/>
    <w:bookmarkStart w:name="z398" w:id="376"/>
    <w:p>
      <w:pPr>
        <w:spacing w:after="0"/>
        <w:ind w:left="0"/>
        <w:jc w:val="both"/>
      </w:pPr>
      <w:r>
        <w:rPr>
          <w:rFonts w:ascii="Times New Roman"/>
          <w:b w:val="false"/>
          <w:i w:val="false"/>
          <w:color w:val="000000"/>
          <w:sz w:val="28"/>
        </w:rPr>
        <w:t>
      4 іс-қимыл – көрсетілетін қызметті берушінің маманы АХАЖ ТП-да әке болуды анықтау туралы акт жазбасын тіркеуді жүзеге асырады, азаматтық хал актісін тіркеу туралы тиісті куәлікті ресімдейді  – жүгінген күні;</w:t>
      </w:r>
    </w:p>
    <w:bookmarkEnd w:id="376"/>
    <w:bookmarkStart w:name="z399" w:id="377"/>
    <w:p>
      <w:pPr>
        <w:spacing w:after="0"/>
        <w:ind w:left="0"/>
        <w:jc w:val="both"/>
      </w:pPr>
      <w:r>
        <w:rPr>
          <w:rFonts w:ascii="Times New Roman"/>
          <w:b w:val="false"/>
          <w:i w:val="false"/>
          <w:color w:val="000000"/>
          <w:sz w:val="28"/>
        </w:rPr>
        <w:t>
      5 іс-қимыл – көрсетілетін қызметті берушінің басшысы әке болуды анықтау туралы куәлік, туу туралы куәлікке (туу туралы акт жазбаға өзгерістер енгізілген жағдайда)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377"/>
    <w:bookmarkStart w:name="z400" w:id="378"/>
    <w:p>
      <w:pPr>
        <w:spacing w:after="0"/>
        <w:ind w:left="0"/>
        <w:jc w:val="both"/>
      </w:pPr>
      <w:r>
        <w:rPr>
          <w:rFonts w:ascii="Times New Roman"/>
          <w:b w:val="false"/>
          <w:i w:val="false"/>
          <w:color w:val="000000"/>
          <w:sz w:val="28"/>
        </w:rPr>
        <w:t>
      6 іс-қимыл – көрсетілетін қызметті берушінің кеңсесі көрсетілетін қызметті алушыға мемлекеттік қызмет көрсету нәтижесін береді – 10 (он) минут.</w:t>
      </w:r>
    </w:p>
    <w:bookmarkEnd w:id="378"/>
    <w:bookmarkStart w:name="z401" w:id="379"/>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379"/>
    <w:bookmarkStart w:name="z402" w:id="380"/>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380"/>
    <w:bookmarkStart w:name="z403" w:id="381"/>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381"/>
    <w:bookmarkStart w:name="z404" w:id="382"/>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382"/>
    <w:bookmarkStart w:name="z405" w:id="383"/>
    <w:p>
      <w:pPr>
        <w:spacing w:after="0"/>
        <w:ind w:left="0"/>
        <w:jc w:val="both"/>
      </w:pPr>
      <w:r>
        <w:rPr>
          <w:rFonts w:ascii="Times New Roman"/>
          <w:b w:val="false"/>
          <w:i w:val="false"/>
          <w:color w:val="000000"/>
          <w:sz w:val="28"/>
        </w:rPr>
        <w:t xml:space="preserve">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 </w:t>
      </w:r>
    </w:p>
    <w:bookmarkEnd w:id="383"/>
    <w:bookmarkStart w:name="z406" w:id="384"/>
    <w:p>
      <w:pPr>
        <w:spacing w:after="0"/>
        <w:ind w:left="0"/>
        <w:jc w:val="both"/>
      </w:pPr>
      <w:r>
        <w:rPr>
          <w:rFonts w:ascii="Times New Roman"/>
          <w:b w:val="false"/>
          <w:i w:val="false"/>
          <w:color w:val="000000"/>
          <w:sz w:val="28"/>
        </w:rPr>
        <w:t>
      "АХАЖ" ТП-да актілік жазбаға өзгерістер, толықтырулар мен түзетулер енгізеді  – 6 (алты) жұмыс күн ішінде;</w:t>
      </w:r>
    </w:p>
    <w:bookmarkEnd w:id="384"/>
    <w:bookmarkStart w:name="z407" w:id="385"/>
    <w:p>
      <w:pPr>
        <w:spacing w:after="0"/>
        <w:ind w:left="0"/>
        <w:jc w:val="both"/>
      </w:pPr>
      <w:r>
        <w:rPr>
          <w:rFonts w:ascii="Times New Roman"/>
          <w:b w:val="false"/>
          <w:i w:val="false"/>
          <w:color w:val="000000"/>
          <w:sz w:val="28"/>
        </w:rPr>
        <w:t>
      4 іс-қимыл – көрсетілетін қызметті берушінің басшысы енгізілген өзгерістерімен, толықтырулармен және түзетулермен қоса әке болуды анықтау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385"/>
    <w:bookmarkStart w:name="z408" w:id="386"/>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386"/>
    <w:bookmarkStart w:name="z409" w:id="387"/>
    <w:p>
      <w:pPr>
        <w:spacing w:after="0"/>
        <w:ind w:left="0"/>
        <w:jc w:val="left"/>
      </w:pPr>
      <w:r>
        <w:rPr>
          <w:rFonts w:ascii="Times New Roman"/>
          <w:b/>
          <w:i w:val="false"/>
          <w:color w:val="000000"/>
        </w:rPr>
        <w:t xml:space="preserve"> 4. Өзге де көрсетiлетiн қызметтi берушiлермен өзара iс-қимыл тәртiбiн сипаттау</w:t>
      </w:r>
    </w:p>
    <w:bookmarkEnd w:id="387"/>
    <w:bookmarkStart w:name="z410" w:id="388"/>
    <w:p>
      <w:pPr>
        <w:spacing w:after="0"/>
        <w:ind w:left="0"/>
        <w:jc w:val="both"/>
      </w:pPr>
      <w:r>
        <w:rPr>
          <w:rFonts w:ascii="Times New Roman"/>
          <w:b w:val="false"/>
          <w:i w:val="false"/>
          <w:color w:val="000000"/>
          <w:sz w:val="28"/>
        </w:rPr>
        <w:t>
      12.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процесінің құрамына кіретін рәсімдердің (іс-қимылдардың) мазмұны:</w:t>
      </w:r>
    </w:p>
    <w:bookmarkEnd w:id="388"/>
    <w:bookmarkStart w:name="z411" w:id="389"/>
    <w:p>
      <w:pPr>
        <w:spacing w:after="0"/>
        <w:ind w:left="0"/>
        <w:jc w:val="both"/>
      </w:pPr>
      <w:r>
        <w:rPr>
          <w:rFonts w:ascii="Times New Roman"/>
          <w:b w:val="false"/>
          <w:i w:val="false"/>
          <w:color w:val="000000"/>
          <w:sz w:val="28"/>
        </w:rPr>
        <w:t>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9 тармағына сәйкестігін тексереді. Өтінішті қабылдайды, немесе стандарттың 10 тармағында көзделген негіздер бойынша қызмет алушының құжаттарын қабылдаудан бас тартады. Орындалу ұзақтығы – 20 (жиырма) минут;</w:t>
      </w:r>
    </w:p>
    <w:bookmarkEnd w:id="389"/>
    <w:bookmarkStart w:name="z412" w:id="390"/>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 осы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тармақтарында</w:t>
      </w:r>
      <w:r>
        <w:rPr>
          <w:rFonts w:ascii="Times New Roman"/>
          <w:b w:val="false"/>
          <w:i w:val="false"/>
          <w:color w:val="000000"/>
          <w:sz w:val="28"/>
        </w:rPr>
        <w:t xml:space="preserve"> көзделген негіздер бойынша тиісті іс-қимыл жасайды. Орындалу ұзақтығы  – 1 (бір) жұмыс күні;</w:t>
      </w:r>
    </w:p>
    <w:bookmarkEnd w:id="390"/>
    <w:bookmarkStart w:name="z413" w:id="391"/>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391"/>
    <w:bookmarkStart w:name="z414" w:id="392"/>
    <w:p>
      <w:pPr>
        <w:spacing w:after="0"/>
        <w:ind w:left="0"/>
        <w:jc w:val="both"/>
      </w:pPr>
      <w:r>
        <w:rPr>
          <w:rFonts w:ascii="Times New Roman"/>
          <w:b w:val="false"/>
          <w:i w:val="false"/>
          <w:color w:val="000000"/>
          <w:sz w:val="28"/>
        </w:rPr>
        <w:t xml:space="preserve">
      13.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w:t>
      </w:r>
      <w:r>
        <w:rPr>
          <w:rFonts w:ascii="Times New Roman"/>
          <w:b w:val="false"/>
          <w:i w:val="false"/>
          <w:color w:val="000000"/>
          <w:sz w:val="28"/>
        </w:rPr>
        <w:t>-3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3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 болуды анықтауды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416" w:id="393"/>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393"/>
    <w:bookmarkStart w:name="z417" w:id="394"/>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394"/>
    <w:bookmarkStart w:name="z418"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 болуды анықтауды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420" w:id="396"/>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396"/>
    <w:bookmarkStart w:name="z421" w:id="397"/>
    <w:p>
      <w:pPr>
        <w:spacing w:after="0"/>
        <w:ind w:left="0"/>
        <w:jc w:val="both"/>
      </w:pPr>
      <w:r>
        <w:rPr>
          <w:rFonts w:ascii="Times New Roman"/>
          <w:b w:val="false"/>
          <w:i w:val="false"/>
          <w:color w:val="000000"/>
          <w:sz w:val="28"/>
        </w:rPr>
        <w:t xml:space="preserve">
      </w:t>
      </w:r>
    </w:p>
    <w:bookmarkEnd w:id="397"/>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 болуды анықтауды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423" w:id="398"/>
    <w:p>
      <w:pPr>
        <w:spacing w:after="0"/>
        <w:ind w:left="0"/>
        <w:jc w:val="left"/>
      </w:pPr>
      <w:r>
        <w:rPr>
          <w:rFonts w:ascii="Times New Roman"/>
          <w:b/>
          <w:i w:val="false"/>
          <w:color w:val="000000"/>
        </w:rPr>
        <w:t xml:space="preserve"> 3)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398"/>
    <w:bookmarkStart w:name="z424"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400"/>
    <w:p>
      <w:pPr>
        <w:spacing w:after="0"/>
        <w:ind w:left="0"/>
        <w:jc w:val="left"/>
      </w:pPr>
      <w:r>
        <w:rPr>
          <w:rFonts w:ascii="Times New Roman"/>
          <w:b/>
          <w:i w:val="false"/>
          <w:color w:val="000000"/>
        </w:rPr>
        <w:t xml:space="preserve"> Шартты белгілер:</w:t>
      </w:r>
    </w:p>
    <w:bookmarkEnd w:id="400"/>
    <w:bookmarkStart w:name="z426" w:id="401"/>
    <w:p>
      <w:pPr>
        <w:spacing w:after="0"/>
        <w:ind w:left="0"/>
        <w:jc w:val="both"/>
      </w:pPr>
      <w:r>
        <w:rPr>
          <w:rFonts w:ascii="Times New Roman"/>
          <w:b w:val="false"/>
          <w:i w:val="false"/>
          <w:color w:val="000000"/>
          <w:sz w:val="28"/>
        </w:rPr>
        <w:t xml:space="preserve">
      </w:t>
      </w:r>
    </w:p>
    <w:bookmarkEnd w:id="401"/>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 xml:space="preserve">"29" желтоқсандағы </w:t>
            </w:r>
            <w:r>
              <w:br/>
            </w:r>
            <w:r>
              <w:rPr>
                <w:rFonts w:ascii="Times New Roman"/>
                <w:b w:val="false"/>
                <w:i w:val="false"/>
                <w:color w:val="000000"/>
                <w:sz w:val="20"/>
              </w:rPr>
              <w:t>№ 362 қаулысына 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429" w:id="402"/>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02"/>
    <w:bookmarkStart w:name="z430" w:id="403"/>
    <w:p>
      <w:pPr>
        <w:spacing w:after="0"/>
        <w:ind w:left="0"/>
        <w:jc w:val="left"/>
      </w:pPr>
      <w:r>
        <w:rPr>
          <w:rFonts w:ascii="Times New Roman"/>
          <w:b/>
          <w:i w:val="false"/>
          <w:color w:val="000000"/>
        </w:rPr>
        <w:t xml:space="preserve"> 1. Жалпы ережелер</w:t>
      </w:r>
    </w:p>
    <w:bookmarkEnd w:id="403"/>
    <w:bookmarkStart w:name="z431" w:id="404"/>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404"/>
    <w:bookmarkStart w:name="z432" w:id="405"/>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405"/>
    <w:bookmarkStart w:name="z433" w:id="406"/>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406"/>
    <w:bookmarkStart w:name="z434" w:id="407"/>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407"/>
    <w:bookmarkStart w:name="z435" w:id="408"/>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408"/>
    <w:bookmarkStart w:name="z436" w:id="409"/>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409"/>
    <w:bookmarkStart w:name="z437" w:id="410"/>
    <w:p>
      <w:pPr>
        <w:spacing w:after="0"/>
        <w:ind w:left="0"/>
        <w:jc w:val="both"/>
      </w:pPr>
      <w:r>
        <w:rPr>
          <w:rFonts w:ascii="Times New Roman"/>
          <w:b w:val="false"/>
          <w:i w:val="false"/>
          <w:color w:val="000000"/>
          <w:sz w:val="28"/>
        </w:rPr>
        <w:t>
      3. Мемлекеттік қызметті көрсетудің нәтижесі:</w:t>
      </w:r>
    </w:p>
    <w:bookmarkEnd w:id="410"/>
    <w:bookmarkStart w:name="z438" w:id="411"/>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қағаз жеткізгіштегі дәлелді жауап.</w:t>
      </w:r>
    </w:p>
    <w:bookmarkEnd w:id="411"/>
    <w:bookmarkStart w:name="z439" w:id="412"/>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немесе стандарттың 10 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bookmarkEnd w:id="412"/>
    <w:bookmarkStart w:name="z440" w:id="413"/>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413"/>
    <w:bookmarkStart w:name="z441" w:id="414"/>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14"/>
    <w:bookmarkStart w:name="z442" w:id="41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415"/>
    <w:bookmarkStart w:name="z443" w:id="416"/>
    <w:p>
      <w:pPr>
        <w:spacing w:after="0"/>
        <w:ind w:left="0"/>
        <w:jc w:val="both"/>
      </w:pPr>
      <w:r>
        <w:rPr>
          <w:rFonts w:ascii="Times New Roman"/>
          <w:b w:val="false"/>
          <w:i w:val="false"/>
          <w:color w:val="000000"/>
          <w:sz w:val="28"/>
        </w:rPr>
        <w:t>
      5. Атын, әкесінің атын, тегін ауыстыруды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416"/>
    <w:bookmarkStart w:name="z444" w:id="417"/>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17"/>
    <w:bookmarkStart w:name="z445" w:id="418"/>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18"/>
    <w:bookmarkStart w:name="z446" w:id="419"/>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атын, әкесінің атын, тегін ауыстыру туралы қорытынды ресімдейді – 6 (алты) жұмыс күн ішінде;</w:t>
      </w:r>
    </w:p>
    <w:bookmarkEnd w:id="419"/>
    <w:bookmarkStart w:name="z447" w:id="420"/>
    <w:p>
      <w:pPr>
        <w:spacing w:after="0"/>
        <w:ind w:left="0"/>
        <w:jc w:val="both"/>
      </w:pPr>
      <w:r>
        <w:rPr>
          <w:rFonts w:ascii="Times New Roman"/>
          <w:b w:val="false"/>
          <w:i w:val="false"/>
          <w:color w:val="000000"/>
          <w:sz w:val="28"/>
        </w:rPr>
        <w:t>
      4 іс-қимыл – көрсетілетін қызметті берушінің басшысы атын, әкесінің атын, тегін ауыстыру туралы қорытындыны бекітеді – 20 (жиырма) минут;</w:t>
      </w:r>
    </w:p>
    <w:bookmarkEnd w:id="420"/>
    <w:bookmarkStart w:name="z448" w:id="421"/>
    <w:p>
      <w:pPr>
        <w:spacing w:after="0"/>
        <w:ind w:left="0"/>
        <w:jc w:val="both"/>
      </w:pPr>
      <w:r>
        <w:rPr>
          <w:rFonts w:ascii="Times New Roman"/>
          <w:b w:val="false"/>
          <w:i w:val="false"/>
          <w:color w:val="000000"/>
          <w:sz w:val="28"/>
        </w:rPr>
        <w:t>
      5 іс-қимыл – көрсетілетін қызметті берушінің маманы атын, әкесінің атын, тегін ауыстыру туралы бекітілген қорытындының негізінде атын, әкесінің атын, тегін ауыстыру туралы акт жазбаларын "АХАЖ" ТП-да тіркеуді жүзеге асырады, азаматтық хал актісін тіркеу туралы тиісті куәлікті ресімдейді – 1 (бір) жұмыс күн;</w:t>
      </w:r>
    </w:p>
    <w:bookmarkEnd w:id="421"/>
    <w:bookmarkStart w:name="z449" w:id="422"/>
    <w:p>
      <w:pPr>
        <w:spacing w:after="0"/>
        <w:ind w:left="0"/>
        <w:jc w:val="both"/>
      </w:pPr>
      <w:r>
        <w:rPr>
          <w:rFonts w:ascii="Times New Roman"/>
          <w:b w:val="false"/>
          <w:i w:val="false"/>
          <w:color w:val="000000"/>
          <w:sz w:val="28"/>
        </w:rPr>
        <w:t>
      6 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22"/>
    <w:bookmarkStart w:name="z450" w:id="423"/>
    <w:p>
      <w:pPr>
        <w:spacing w:after="0"/>
        <w:ind w:left="0"/>
        <w:jc w:val="both"/>
      </w:pPr>
      <w:r>
        <w:rPr>
          <w:rFonts w:ascii="Times New Roman"/>
          <w:b w:val="false"/>
          <w:i w:val="false"/>
          <w:color w:val="000000"/>
          <w:sz w:val="28"/>
        </w:rPr>
        <w:t>
      7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423"/>
    <w:bookmarkStart w:name="z451" w:id="424"/>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424"/>
    <w:bookmarkStart w:name="z452" w:id="425"/>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25"/>
    <w:bookmarkStart w:name="z453" w:id="426"/>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26"/>
    <w:bookmarkStart w:name="z454" w:id="427"/>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427"/>
    <w:bookmarkStart w:name="z455" w:id="428"/>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428"/>
    <w:bookmarkStart w:name="z456" w:id="429"/>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 6 (алты) жұмыс күн ішінде;</w:t>
      </w:r>
    </w:p>
    <w:bookmarkEnd w:id="429"/>
    <w:bookmarkStart w:name="z457" w:id="430"/>
    <w:p>
      <w:pPr>
        <w:spacing w:after="0"/>
        <w:ind w:left="0"/>
        <w:jc w:val="both"/>
      </w:pPr>
      <w:r>
        <w:rPr>
          <w:rFonts w:ascii="Times New Roman"/>
          <w:b w:val="false"/>
          <w:i w:val="false"/>
          <w:color w:val="000000"/>
          <w:sz w:val="28"/>
        </w:rPr>
        <w:t>
      4 іс-қимыл – көрсетілетін қызметті берушінің басшысы азаматтық хал актісін тіркеу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30"/>
    <w:bookmarkStart w:name="z458" w:id="431"/>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431"/>
    <w:bookmarkStart w:name="z459" w:id="432"/>
    <w:p>
      <w:pPr>
        <w:spacing w:after="0"/>
        <w:ind w:left="0"/>
        <w:jc w:val="both"/>
      </w:pPr>
      <w:r>
        <w:rPr>
          <w:rFonts w:ascii="Times New Roman"/>
          <w:b w:val="false"/>
          <w:i w:val="false"/>
          <w:color w:val="000000"/>
          <w:sz w:val="28"/>
        </w:rPr>
        <w:t>
      Мемлекеттік қызмет көрсету мерзімі:</w:t>
      </w:r>
    </w:p>
    <w:bookmarkEnd w:id="432"/>
    <w:bookmarkStart w:name="z460" w:id="433"/>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бастап – 7 (жеті) жұмыс күн (қабылдау күні мемлекеттік қызмет көрсету мерзіміне кірмейді), басқа мемлекеттік органдарға сұрату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433"/>
    <w:bookmarkStart w:name="z461" w:id="434"/>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34"/>
    <w:bookmarkStart w:name="z462" w:id="435"/>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435"/>
    <w:bookmarkStart w:name="z463" w:id="436"/>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436"/>
    <w:bookmarkStart w:name="z464" w:id="437"/>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атын, әкесінің атын, тегін ауыстыру туралы қорытынды болып табылады, ол осы Регламенттің 5 тармағында көрсетілген 4 іс-қимылды орындауды бастау үшін негіз болады.</w:t>
      </w:r>
    </w:p>
    <w:bookmarkEnd w:id="437"/>
    <w:bookmarkStart w:name="z465" w:id="438"/>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атын, әкесінің атын, тегін ауыстыру туралы бекітілген қорытынды болып табылады, ол осы Регламенттің 5 тармағында көрсетілген 5 іс-қимылды орындауды бастау үшін негіз болады.</w:t>
      </w:r>
    </w:p>
    <w:bookmarkEnd w:id="438"/>
    <w:bookmarkStart w:name="z466" w:id="439"/>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атын, әкесінің атын, тегін ауыстыру туралы акт жазбасын тіркеу және азаматтық хал актісін тіркеу туралы куәліктің толтырылған бланкі болып табылады, олар осы Регламенттің 6 тармағында көрсетілген 5 іс-қимылды орындауды бастау үшін негіз болады.</w:t>
      </w:r>
    </w:p>
    <w:bookmarkEnd w:id="439"/>
    <w:bookmarkStart w:name="z467" w:id="440"/>
    <w:p>
      <w:pPr>
        <w:spacing w:after="0"/>
        <w:ind w:left="0"/>
        <w:jc w:val="both"/>
      </w:pPr>
      <w:r>
        <w:rPr>
          <w:rFonts w:ascii="Times New Roman"/>
          <w:b w:val="false"/>
          <w:i w:val="false"/>
          <w:color w:val="000000"/>
          <w:sz w:val="28"/>
        </w:rPr>
        <w:t>
      Осы Регламенттің 5 тармағында көрсетілген 6 іс-қимыл бойынша мемлекеттік қызмет көрсету рәсімінің (іс-қимылының) нәтижесі азаматтық хал актісін тіркеу туралы кол қойылған куәлік немесе мемлекеттік қызметті көрсетуден дәлелді бас тарту туралы жауабы болып табылады болып табылады, ол осы Регламенттің 5 тармағында көрсетілген 7 іс-қимылды орындауды бастау үшін негіз болады.</w:t>
      </w:r>
    </w:p>
    <w:bookmarkEnd w:id="440"/>
    <w:bookmarkStart w:name="z468" w:id="441"/>
    <w:p>
      <w:pPr>
        <w:spacing w:after="0"/>
        <w:ind w:left="0"/>
        <w:jc w:val="both"/>
      </w:pPr>
      <w:r>
        <w:rPr>
          <w:rFonts w:ascii="Times New Roman"/>
          <w:b w:val="false"/>
          <w:i w:val="false"/>
          <w:color w:val="000000"/>
          <w:sz w:val="28"/>
        </w:rPr>
        <w:t>
      Осы Регламенттің 5 тармағында көрсетілген 7 іс-қимыл бойынша мемлекеттік қызмет көрсету рәсімінің (іс-қимылының) нәтижесі көрсетілетін қызметті алушыға куәлік беру болып табылады.</w:t>
      </w:r>
    </w:p>
    <w:bookmarkEnd w:id="441"/>
    <w:bookmarkStart w:name="z469" w:id="442"/>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442"/>
    <w:bookmarkStart w:name="z470" w:id="443"/>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443"/>
    <w:bookmarkStart w:name="z471" w:id="444"/>
    <w:p>
      <w:pPr>
        <w:spacing w:after="0"/>
        <w:ind w:left="0"/>
        <w:jc w:val="both"/>
      </w:pPr>
      <w:r>
        <w:rPr>
          <w:rFonts w:ascii="Times New Roman"/>
          <w:b w:val="false"/>
          <w:i w:val="false"/>
          <w:color w:val="000000"/>
          <w:sz w:val="28"/>
        </w:rPr>
        <w:t>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bookmarkEnd w:id="444"/>
    <w:bookmarkStart w:name="z472" w:id="445"/>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азаматтық хал актісін тіркеу туралы қайталама куәлікке қол қою немесе мемлекеттік қызметті көрсетуден дәлелді бас тарту туралы жауабы болып табылады болып табылады, ол осы Регламенттің 6 тармағында көрсетілген 5 іс-қимылды орындауды бастау үшін негіз болады.</w:t>
      </w:r>
    </w:p>
    <w:bookmarkEnd w:id="445"/>
    <w:bookmarkStart w:name="z473" w:id="446"/>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446"/>
    <w:bookmarkStart w:name="z474" w:id="447"/>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447"/>
    <w:bookmarkStart w:name="z475" w:id="448"/>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448"/>
    <w:bookmarkStart w:name="z476" w:id="449"/>
    <w:p>
      <w:pPr>
        <w:spacing w:after="0"/>
        <w:ind w:left="0"/>
        <w:jc w:val="both"/>
      </w:pPr>
      <w:r>
        <w:rPr>
          <w:rFonts w:ascii="Times New Roman"/>
          <w:b w:val="false"/>
          <w:i w:val="false"/>
          <w:color w:val="000000"/>
          <w:sz w:val="28"/>
        </w:rPr>
        <w:t>
      1) көрсетілетін қызметті берушінің кеңсесі;</w:t>
      </w:r>
    </w:p>
    <w:bookmarkEnd w:id="449"/>
    <w:bookmarkStart w:name="z477" w:id="450"/>
    <w:p>
      <w:pPr>
        <w:spacing w:after="0"/>
        <w:ind w:left="0"/>
        <w:jc w:val="both"/>
      </w:pPr>
      <w:r>
        <w:rPr>
          <w:rFonts w:ascii="Times New Roman"/>
          <w:b w:val="false"/>
          <w:i w:val="false"/>
          <w:color w:val="000000"/>
          <w:sz w:val="28"/>
        </w:rPr>
        <w:t>
      2) көрсетілетін қызметті берушінің басшысы;</w:t>
      </w:r>
    </w:p>
    <w:bookmarkEnd w:id="450"/>
    <w:bookmarkStart w:name="z478" w:id="451"/>
    <w:p>
      <w:pPr>
        <w:spacing w:after="0"/>
        <w:ind w:left="0"/>
        <w:jc w:val="both"/>
      </w:pPr>
      <w:r>
        <w:rPr>
          <w:rFonts w:ascii="Times New Roman"/>
          <w:b w:val="false"/>
          <w:i w:val="false"/>
          <w:color w:val="000000"/>
          <w:sz w:val="28"/>
        </w:rPr>
        <w:t>
      3) көрсетілетін қызметті берушінің маманы.</w:t>
      </w:r>
    </w:p>
    <w:bookmarkEnd w:id="451"/>
    <w:bookmarkStart w:name="z479" w:id="452"/>
    <w:p>
      <w:pPr>
        <w:spacing w:after="0"/>
        <w:ind w:left="0"/>
        <w:jc w:val="both"/>
      </w:pPr>
      <w:r>
        <w:rPr>
          <w:rFonts w:ascii="Times New Roman"/>
          <w:b w:val="false"/>
          <w:i w:val="false"/>
          <w:color w:val="000000"/>
          <w:sz w:val="28"/>
        </w:rPr>
        <w:t>
      10. Мемлекеттік қызметті көрсету үшін қажетті рәсімдердің (іс-қимылдардың) сипаттамасы:</w:t>
      </w:r>
    </w:p>
    <w:bookmarkEnd w:id="452"/>
    <w:bookmarkStart w:name="z480" w:id="453"/>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53"/>
    <w:bookmarkStart w:name="z481" w:id="454"/>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54"/>
    <w:bookmarkStart w:name="z482" w:id="455"/>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атын, әкесінің атын, тегін ауыстыру туралы қорытынды ресімдейді – 6 (алты) жұмыс күн ішінде;</w:t>
      </w:r>
    </w:p>
    <w:bookmarkEnd w:id="455"/>
    <w:bookmarkStart w:name="z483" w:id="456"/>
    <w:p>
      <w:pPr>
        <w:spacing w:after="0"/>
        <w:ind w:left="0"/>
        <w:jc w:val="both"/>
      </w:pPr>
      <w:r>
        <w:rPr>
          <w:rFonts w:ascii="Times New Roman"/>
          <w:b w:val="false"/>
          <w:i w:val="false"/>
          <w:color w:val="000000"/>
          <w:sz w:val="28"/>
        </w:rPr>
        <w:t>
      4 іс-қимыл – көрсетілетін қызметті берушінің басшысы атын, әкесінің атын, тегін ауыстыру туралы қорытындыны бекітеді – 20 (жиырма) минут;</w:t>
      </w:r>
    </w:p>
    <w:bookmarkEnd w:id="456"/>
    <w:bookmarkStart w:name="z484" w:id="457"/>
    <w:p>
      <w:pPr>
        <w:spacing w:after="0"/>
        <w:ind w:left="0"/>
        <w:jc w:val="both"/>
      </w:pPr>
      <w:r>
        <w:rPr>
          <w:rFonts w:ascii="Times New Roman"/>
          <w:b w:val="false"/>
          <w:i w:val="false"/>
          <w:color w:val="000000"/>
          <w:sz w:val="28"/>
        </w:rPr>
        <w:t>
      5 іс-қимыл – көрсетілетін қызметті берушінің маманы атын, әкесінің атын, тегін ауыстыру туралы бекітілген қорытындының негізінде атын, әкесінің атын, тегін ауыстыру туралы акт жазбасын "АХАЖ" ТП-да тіркеуді жүзеге асырады, азаматтық хал актісін тіркеу туралы тиісті куәлікті ресімдейді – 1 (бір) жұмыс күн;</w:t>
      </w:r>
    </w:p>
    <w:bookmarkEnd w:id="457"/>
    <w:bookmarkStart w:name="z485" w:id="458"/>
    <w:p>
      <w:pPr>
        <w:spacing w:after="0"/>
        <w:ind w:left="0"/>
        <w:jc w:val="both"/>
      </w:pPr>
      <w:r>
        <w:rPr>
          <w:rFonts w:ascii="Times New Roman"/>
          <w:b w:val="false"/>
          <w:i w:val="false"/>
          <w:color w:val="000000"/>
          <w:sz w:val="28"/>
        </w:rPr>
        <w:t>
      6 іс-қимыл – көрсетілетін қызметті берушінің басшысы азаматтық хал актісін тіркеу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458"/>
    <w:bookmarkStart w:name="z486" w:id="459"/>
    <w:p>
      <w:pPr>
        <w:spacing w:after="0"/>
        <w:ind w:left="0"/>
        <w:jc w:val="both"/>
      </w:pPr>
      <w:r>
        <w:rPr>
          <w:rFonts w:ascii="Times New Roman"/>
          <w:b w:val="false"/>
          <w:i w:val="false"/>
          <w:color w:val="000000"/>
          <w:sz w:val="28"/>
        </w:rPr>
        <w:t>
      7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459"/>
    <w:bookmarkStart w:name="z487" w:id="460"/>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460"/>
    <w:bookmarkStart w:name="z488" w:id="461"/>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Өтінішке белгі қояды.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461"/>
    <w:bookmarkStart w:name="z489" w:id="462"/>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462"/>
    <w:bookmarkStart w:name="z490" w:id="463"/>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463"/>
    <w:bookmarkStart w:name="z491" w:id="464"/>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w:t>
      </w:r>
    </w:p>
    <w:bookmarkEnd w:id="464"/>
    <w:bookmarkStart w:name="z492" w:id="465"/>
    <w:p>
      <w:pPr>
        <w:spacing w:after="0"/>
        <w:ind w:left="0"/>
        <w:jc w:val="both"/>
      </w:pPr>
      <w:r>
        <w:rPr>
          <w:rFonts w:ascii="Times New Roman"/>
          <w:b w:val="false"/>
          <w:i w:val="false"/>
          <w:color w:val="000000"/>
          <w:sz w:val="28"/>
        </w:rPr>
        <w:t>
      "АХАЖ" ТП-да акт жазбаларына өзгерістер, толықтырулар мен түзетулер енгізеді, қайталама куәлікті ресімдейді – 6 (алты) жұмыс күн ішінде;</w:t>
      </w:r>
    </w:p>
    <w:bookmarkEnd w:id="465"/>
    <w:bookmarkStart w:name="z493" w:id="466"/>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куәлікке қол қояды және елтаңбалы мөрмен куәландырады, немесе мемлекеттік қызметті көрсетуден дәлелді бас тарту туралы жауап береді  – 10 (он) минут;</w:t>
      </w:r>
    </w:p>
    <w:bookmarkEnd w:id="466"/>
    <w:bookmarkStart w:name="z494" w:id="467"/>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467"/>
    <w:bookmarkStart w:name="z495" w:id="468"/>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bookmarkEnd w:id="468"/>
    <w:bookmarkStart w:name="z496" w:id="469"/>
    <w:p>
      <w:pPr>
        <w:spacing w:after="0"/>
        <w:ind w:left="0"/>
        <w:jc w:val="both"/>
      </w:pPr>
      <w:r>
        <w:rPr>
          <w:rFonts w:ascii="Times New Roman"/>
          <w:b w:val="false"/>
          <w:i w:val="false"/>
          <w:color w:val="000000"/>
          <w:sz w:val="28"/>
        </w:rPr>
        <w:t xml:space="preserve">
      12.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469"/>
    <w:bookmarkStart w:name="z497" w:id="470"/>
    <w:p>
      <w:pPr>
        <w:spacing w:after="0"/>
        <w:ind w:left="0"/>
        <w:jc w:val="both"/>
      </w:pPr>
      <w:r>
        <w:rPr>
          <w:rFonts w:ascii="Times New Roman"/>
          <w:b w:val="false"/>
          <w:i w:val="false"/>
          <w:color w:val="000000"/>
          <w:sz w:val="28"/>
        </w:rPr>
        <w:t>
      Көрсетілетін қызметті алушы осы мемлекеттік көрсетілетін қызмет стандартының 9 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3-қосымшаға сәйкес нысан бойынша құжаттарды қабылдаудан бас тарту туралы қолхат береді.</w:t>
      </w:r>
    </w:p>
    <w:bookmarkEnd w:id="470"/>
    <w:bookmarkStart w:name="z498" w:id="471"/>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471"/>
    <w:bookmarkStart w:name="z499" w:id="472"/>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472"/>
    <w:bookmarkStart w:name="z500" w:id="473"/>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473"/>
    <w:bookmarkStart w:name="z501" w:id="474"/>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474"/>
    <w:bookmarkStart w:name="z502" w:id="475"/>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bookmarkEnd w:id="475"/>
    <w:bookmarkStart w:name="z503" w:id="476"/>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476"/>
    <w:bookmarkStart w:name="z504" w:id="477"/>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477"/>
    <w:bookmarkStart w:name="z505" w:id="478"/>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478"/>
    <w:bookmarkStart w:name="z506" w:id="479"/>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479"/>
    <w:bookmarkStart w:name="z507" w:id="480"/>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480"/>
    <w:bookmarkStart w:name="z508" w:id="481"/>
    <w:p>
      <w:pPr>
        <w:spacing w:after="0"/>
        <w:ind w:left="0"/>
        <w:jc w:val="both"/>
      </w:pPr>
      <w:r>
        <w:rPr>
          <w:rFonts w:ascii="Times New Roman"/>
          <w:b w:val="false"/>
          <w:i w:val="false"/>
          <w:color w:val="000000"/>
          <w:sz w:val="28"/>
        </w:rPr>
        <w:t>
      7 процесс  – көрсетілетін қызметті алушыға қолхат беру;</w:t>
      </w:r>
    </w:p>
    <w:bookmarkEnd w:id="481"/>
    <w:bookmarkStart w:name="z509" w:id="482"/>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482"/>
    <w:bookmarkStart w:name="z510" w:id="483"/>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bookmarkEnd w:id="483"/>
    <w:bookmarkStart w:name="z511" w:id="484"/>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484"/>
    <w:bookmarkStart w:name="z512" w:id="485"/>
    <w:p>
      <w:pPr>
        <w:spacing w:after="0"/>
        <w:ind w:left="0"/>
        <w:jc w:val="both"/>
      </w:pPr>
      <w:r>
        <w:rPr>
          <w:rFonts w:ascii="Times New Roman"/>
          <w:b w:val="false"/>
          <w:i w:val="false"/>
          <w:color w:val="000000"/>
          <w:sz w:val="28"/>
        </w:rPr>
        <w:t>
      Мемлекеттік қызмет көрсету мерзімдері:</w:t>
      </w:r>
    </w:p>
    <w:bookmarkEnd w:id="485"/>
    <w:bookmarkStart w:name="z513" w:id="486"/>
    <w:p>
      <w:pPr>
        <w:spacing w:after="0"/>
        <w:ind w:left="0"/>
        <w:jc w:val="both"/>
      </w:pPr>
      <w:r>
        <w:rPr>
          <w:rFonts w:ascii="Times New Roman"/>
          <w:b w:val="false"/>
          <w:i w:val="false"/>
          <w:color w:val="000000"/>
          <w:sz w:val="28"/>
        </w:rPr>
        <w:t>
      Мемлекеттік корпорацияға құжаттар топтамасын тапсырған сәттен бастап – 7 (жеті) жұмыс күн (қабылдау күні мемлекеттік қызмет көрсету мерзіміне кірмейді), басқа мемлекеттік органдарға сұрату салу қажет болған кезде қарау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486"/>
    <w:bookmarkStart w:name="z514" w:id="487"/>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87"/>
    <w:bookmarkStart w:name="z515" w:id="488"/>
    <w:p>
      <w:pPr>
        <w:spacing w:after="0"/>
        <w:ind w:left="0"/>
        <w:jc w:val="both"/>
      </w:pPr>
      <w:r>
        <w:rPr>
          <w:rFonts w:ascii="Times New Roman"/>
          <w:b w:val="false"/>
          <w:i w:val="false"/>
          <w:color w:val="000000"/>
          <w:sz w:val="28"/>
        </w:rPr>
        <w:t>
      13. Көрсетілетін қызметті алушының мемлекеттік көрсетілетін қызметті портал арқылы алуы үшін жүгіну тәртібі мен рәсімдерінің реттілігінің сипаттамасы:</w:t>
      </w:r>
    </w:p>
    <w:bookmarkEnd w:id="488"/>
    <w:bookmarkStart w:name="z516" w:id="489"/>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ЭЦҚ көмегімен авторландыру процесі;</w:t>
      </w:r>
    </w:p>
    <w:bookmarkEnd w:id="489"/>
    <w:bookmarkStart w:name="z517" w:id="490"/>
    <w:p>
      <w:pPr>
        <w:spacing w:after="0"/>
        <w:ind w:left="0"/>
        <w:jc w:val="both"/>
      </w:pPr>
      <w:r>
        <w:rPr>
          <w:rFonts w:ascii="Times New Roman"/>
          <w:b w:val="false"/>
          <w:i w:val="false"/>
          <w:color w:val="000000"/>
          <w:sz w:val="28"/>
        </w:rPr>
        <w:t>
      1 шарт – тіркелген көрсетілетін қызметті алушы туралы деректерінің түпнұсқалығын ЭЦҚ арқылы тексеру;</w:t>
      </w:r>
    </w:p>
    <w:bookmarkEnd w:id="490"/>
    <w:bookmarkStart w:name="z518" w:id="491"/>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bookmarkEnd w:id="491"/>
    <w:bookmarkStart w:name="z519" w:id="492"/>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bookmarkEnd w:id="492"/>
    <w:bookmarkStart w:name="z520" w:id="493"/>
    <w:p>
      <w:pPr>
        <w:spacing w:after="0"/>
        <w:ind w:left="0"/>
        <w:jc w:val="both"/>
      </w:pPr>
      <w:r>
        <w:rPr>
          <w:rFonts w:ascii="Times New Roman"/>
          <w:b w:val="false"/>
          <w:i w:val="false"/>
          <w:color w:val="000000"/>
          <w:sz w:val="28"/>
        </w:rPr>
        <w:t>
      4 процесс – көрсетілетін қызметті алушының ЭЦҚ арқылы мемлекеттік қызмет көрсетуге сұратудың толтырылған нысанына қол қою;</w:t>
      </w:r>
    </w:p>
    <w:bookmarkEnd w:id="493"/>
    <w:bookmarkStart w:name="z521" w:id="494"/>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bookmarkEnd w:id="494"/>
    <w:bookmarkStart w:name="z522" w:id="495"/>
    <w:p>
      <w:pPr>
        <w:spacing w:after="0"/>
        <w:ind w:left="0"/>
        <w:jc w:val="both"/>
      </w:pPr>
      <w:r>
        <w:rPr>
          <w:rFonts w:ascii="Times New Roman"/>
          <w:b w:val="false"/>
          <w:i w:val="false"/>
          <w:color w:val="000000"/>
          <w:sz w:val="28"/>
        </w:rPr>
        <w:t>
      6 процесс – бөлім маманының мемлекеттік қызмет көрсету нәтижесін қалыптастыруы (өтінішті қабылданғанын растау туралы хабарлама). Электронды құжат ЭЦҚ қолдану арқылы бөлім маманымен қалыптастырылады және порталдағы жеке кабинетіне жолданады;</w:t>
      </w:r>
    </w:p>
    <w:bookmarkEnd w:id="495"/>
    <w:bookmarkStart w:name="z523" w:id="496"/>
    <w:p>
      <w:pPr>
        <w:spacing w:after="0"/>
        <w:ind w:left="0"/>
        <w:jc w:val="both"/>
      </w:pPr>
      <w:r>
        <w:rPr>
          <w:rFonts w:ascii="Times New Roman"/>
          <w:b w:val="false"/>
          <w:i w:val="false"/>
          <w:color w:val="000000"/>
          <w:sz w:val="28"/>
        </w:rPr>
        <w:t>
      7 процесс – көрсетілетін қызметті алушының "жеке кабинетінде" мемлекеттік қызмет көрсету нәтижесін алу тәртібі туралы сұратудың қабылданғаны туралы мәртебесін көрсету.</w:t>
      </w:r>
    </w:p>
    <w:bookmarkEnd w:id="496"/>
    <w:bookmarkStart w:name="z524" w:id="497"/>
    <w:p>
      <w:pPr>
        <w:spacing w:after="0"/>
        <w:ind w:left="0"/>
        <w:jc w:val="both"/>
      </w:pPr>
      <w:r>
        <w:rPr>
          <w:rFonts w:ascii="Times New Roman"/>
          <w:b w:val="false"/>
          <w:i w:val="false"/>
          <w:color w:val="000000"/>
          <w:sz w:val="28"/>
        </w:rPr>
        <w:t>
      Құжаттарды тапсырған сәттен бастап мемлекеттік қызметті порталда көрсету – өтінішті қабылдағанын растау бөлігінде хабарламаны алу мерзімі –   1 (бір) жұмыс күні.</w:t>
      </w:r>
    </w:p>
    <w:bookmarkEnd w:id="497"/>
    <w:bookmarkStart w:name="z525" w:id="498"/>
    <w:p>
      <w:pPr>
        <w:spacing w:after="0"/>
        <w:ind w:left="0"/>
        <w:jc w:val="both"/>
      </w:pPr>
      <w:r>
        <w:rPr>
          <w:rFonts w:ascii="Times New Roman"/>
          <w:b w:val="false"/>
          <w:i w:val="false"/>
          <w:color w:val="000000"/>
          <w:sz w:val="28"/>
        </w:rPr>
        <w:t xml:space="preserve">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498"/>
    <w:bookmarkStart w:name="z526" w:id="499"/>
    <w:p>
      <w:pPr>
        <w:spacing w:after="0"/>
        <w:ind w:left="0"/>
        <w:jc w:val="both"/>
      </w:pPr>
      <w:r>
        <w:rPr>
          <w:rFonts w:ascii="Times New Roman"/>
          <w:b w:val="false"/>
          <w:i w:val="false"/>
          <w:color w:val="000000"/>
          <w:sz w:val="28"/>
        </w:rPr>
        <w:t>
      14.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процесінің құрамына кіретін рәсімдердің (іс-қимылдардың) мазмұны:</w:t>
      </w:r>
    </w:p>
    <w:bookmarkEnd w:id="499"/>
    <w:bookmarkStart w:name="z527" w:id="500"/>
    <w:p>
      <w:pPr>
        <w:spacing w:after="0"/>
        <w:ind w:left="0"/>
        <w:jc w:val="both"/>
      </w:pPr>
      <w:r>
        <w:rPr>
          <w:rFonts w:ascii="Times New Roman"/>
          <w:b w:val="false"/>
          <w:i w:val="false"/>
          <w:color w:val="000000"/>
          <w:sz w:val="28"/>
        </w:rPr>
        <w:t>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9 тармағына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500"/>
    <w:bookmarkStart w:name="z528" w:id="501"/>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тармақтарында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bookmarkEnd w:id="501"/>
    <w:bookmarkStart w:name="z529" w:id="502"/>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502"/>
    <w:bookmarkStart w:name="z530" w:id="503"/>
    <w:p>
      <w:pPr>
        <w:spacing w:after="0"/>
        <w:ind w:left="0"/>
        <w:jc w:val="both"/>
      </w:pPr>
      <w:r>
        <w:rPr>
          <w:rFonts w:ascii="Times New Roman"/>
          <w:b w:val="false"/>
          <w:i w:val="false"/>
          <w:color w:val="000000"/>
          <w:sz w:val="28"/>
        </w:rPr>
        <w:t xml:space="preserve">
      15.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-6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5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532" w:id="504"/>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504"/>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505"/>
    <w:p>
      <w:pPr>
        <w:spacing w:after="0"/>
        <w:ind w:left="0"/>
        <w:jc w:val="left"/>
      </w:pPr>
      <w:r>
        <w:rPr>
          <w:rFonts w:ascii="Times New Roman"/>
          <w:b/>
          <w:i w:val="false"/>
          <w:color w:val="000000"/>
        </w:rPr>
        <w:t xml:space="preserve"> Шартты белгілер:</w:t>
      </w:r>
    </w:p>
    <w:bookmarkEnd w:id="505"/>
    <w:bookmarkStart w:name="z534"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41529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1529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536" w:id="507"/>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507"/>
    <w:bookmarkStart w:name="z537" w:id="508"/>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508"/>
    <w:bookmarkStart w:name="z538"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540" w:id="510"/>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510"/>
    <w:bookmarkStart w:name="z541"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4 қосымша</w:t>
            </w:r>
          </w:p>
        </w:tc>
      </w:tr>
    </w:tbl>
    <w:bookmarkStart w:name="z543" w:id="512"/>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512"/>
    <w:bookmarkStart w:name="z544"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5 қосымша</w:t>
            </w:r>
          </w:p>
        </w:tc>
      </w:tr>
    </w:tbl>
    <w:bookmarkStart w:name="z546" w:id="514"/>
    <w:p>
      <w:pPr>
        <w:spacing w:after="0"/>
        <w:ind w:left="0"/>
        <w:jc w:val="left"/>
      </w:pPr>
      <w:r>
        <w:rPr>
          <w:rFonts w:ascii="Times New Roman"/>
          <w:b/>
          <w:i w:val="false"/>
          <w:color w:val="000000"/>
        </w:rPr>
        <w:t xml:space="preserve"> 4) портал арқылы мемлекеттік қызмет көрсету кезінде</w:t>
      </w:r>
    </w:p>
    <w:bookmarkEnd w:id="514"/>
    <w:bookmarkStart w:name="z547"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w:t>
            </w:r>
            <w:r>
              <w:br/>
            </w:r>
            <w:r>
              <w:rPr>
                <w:rFonts w:ascii="Times New Roman"/>
                <w:b w:val="false"/>
                <w:i w:val="false"/>
                <w:color w:val="000000"/>
                <w:sz w:val="20"/>
              </w:rPr>
              <w:t xml:space="preserve">ауыстыруды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6 қосымша</w:t>
            </w:r>
          </w:p>
        </w:tc>
      </w:tr>
    </w:tbl>
    <w:bookmarkStart w:name="z549" w:id="516"/>
    <w:p>
      <w:pPr>
        <w:spacing w:after="0"/>
        <w:ind w:left="0"/>
        <w:jc w:val="left"/>
      </w:pPr>
      <w:r>
        <w:rPr>
          <w:rFonts w:ascii="Times New Roman"/>
          <w:b/>
          <w:i w:val="false"/>
          <w:color w:val="000000"/>
        </w:rPr>
        <w:t xml:space="preserve"> 5)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516"/>
    <w:bookmarkStart w:name="z550" w:id="517"/>
    <w:p>
      <w:pPr>
        <w:spacing w:after="0"/>
        <w:ind w:left="0"/>
        <w:jc w:val="both"/>
      </w:pPr>
      <w:r>
        <w:rPr>
          <w:rFonts w:ascii="Times New Roman"/>
          <w:b w:val="false"/>
          <w:i w:val="false"/>
          <w:color w:val="000000"/>
          <w:sz w:val="28"/>
        </w:rPr>
        <w:t xml:space="preserve">
      </w:t>
      </w:r>
    </w:p>
    <w:bookmarkEnd w:id="517"/>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 w:id="518"/>
    <w:p>
      <w:pPr>
        <w:spacing w:after="0"/>
        <w:ind w:left="0"/>
        <w:jc w:val="left"/>
      </w:pPr>
      <w:r>
        <w:rPr>
          <w:rFonts w:ascii="Times New Roman"/>
          <w:b/>
          <w:i w:val="false"/>
          <w:color w:val="000000"/>
        </w:rPr>
        <w:t xml:space="preserve"> Шартты белгілер:</w:t>
      </w:r>
    </w:p>
    <w:bookmarkEnd w:id="518"/>
    <w:bookmarkStart w:name="z552" w:id="519"/>
    <w:p>
      <w:pPr>
        <w:spacing w:after="0"/>
        <w:ind w:left="0"/>
        <w:jc w:val="both"/>
      </w:pPr>
      <w:r>
        <w:rPr>
          <w:rFonts w:ascii="Times New Roman"/>
          <w:b w:val="false"/>
          <w:i w:val="false"/>
          <w:color w:val="000000"/>
          <w:sz w:val="28"/>
        </w:rPr>
        <w:t xml:space="preserve">
      </w:t>
      </w:r>
    </w:p>
    <w:bookmarkEnd w:id="519"/>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 xml:space="preserve">"29" желтоқсандағы № 362 </w:t>
            </w:r>
            <w:r>
              <w:br/>
            </w:r>
            <w:r>
              <w:rPr>
                <w:rFonts w:ascii="Times New Roman"/>
                <w:b w:val="false"/>
                <w:i w:val="false"/>
                <w:color w:val="000000"/>
                <w:sz w:val="20"/>
              </w:rPr>
              <w:t>қаулысына 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555" w:id="520"/>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520"/>
    <w:bookmarkStart w:name="z556" w:id="521"/>
    <w:p>
      <w:pPr>
        <w:spacing w:after="0"/>
        <w:ind w:left="0"/>
        <w:jc w:val="left"/>
      </w:pPr>
      <w:r>
        <w:rPr>
          <w:rFonts w:ascii="Times New Roman"/>
          <w:b/>
          <w:i w:val="false"/>
          <w:color w:val="000000"/>
        </w:rPr>
        <w:t xml:space="preserve"> 1. Жалпы ережелер</w:t>
      </w:r>
    </w:p>
    <w:bookmarkEnd w:id="521"/>
    <w:bookmarkStart w:name="z557" w:id="522"/>
    <w:p>
      <w:pPr>
        <w:spacing w:after="0"/>
        <w:ind w:left="0"/>
        <w:jc w:val="both"/>
      </w:pPr>
      <w:r>
        <w:rPr>
          <w:rFonts w:ascii="Times New Roman"/>
          <w:b w:val="false"/>
          <w:i w:val="false"/>
          <w:color w:val="000000"/>
          <w:sz w:val="28"/>
        </w:rPr>
        <w:t>
      1. "Азаматтық хал актілерінің жазбаларын қалпына келтіру"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522"/>
    <w:bookmarkStart w:name="z558" w:id="523"/>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523"/>
    <w:bookmarkStart w:name="z559" w:id="524"/>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524"/>
    <w:bookmarkStart w:name="z560" w:id="525"/>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 арқылы жүзеге асырылады.</w:t>
      </w:r>
    </w:p>
    <w:bookmarkEnd w:id="525"/>
    <w:bookmarkStart w:name="z561" w:id="526"/>
    <w:p>
      <w:pPr>
        <w:spacing w:after="0"/>
        <w:ind w:left="0"/>
        <w:jc w:val="both"/>
      </w:pPr>
      <w:r>
        <w:rPr>
          <w:rFonts w:ascii="Times New Roman"/>
          <w:b w:val="false"/>
          <w:i w:val="false"/>
          <w:color w:val="000000"/>
          <w:sz w:val="28"/>
        </w:rPr>
        <w:t>
      2. Мемлекеттік қызмет көрсету нысаны: қағаз түрінде.</w:t>
      </w:r>
    </w:p>
    <w:bookmarkEnd w:id="526"/>
    <w:bookmarkStart w:name="z562" w:id="527"/>
    <w:p>
      <w:pPr>
        <w:spacing w:after="0"/>
        <w:ind w:left="0"/>
        <w:jc w:val="both"/>
      </w:pPr>
      <w:r>
        <w:rPr>
          <w:rFonts w:ascii="Times New Roman"/>
          <w:b w:val="false"/>
          <w:i w:val="false"/>
          <w:color w:val="000000"/>
          <w:sz w:val="28"/>
        </w:rPr>
        <w:t>
      3. Мемлекеттік қызметті көрсетудің нәтижесі:</w:t>
      </w:r>
    </w:p>
    <w:bookmarkEnd w:id="527"/>
    <w:bookmarkStart w:name="z563" w:id="528"/>
    <w:p>
      <w:pPr>
        <w:spacing w:after="0"/>
        <w:ind w:left="0"/>
        <w:jc w:val="both"/>
      </w:pPr>
      <w:r>
        <w:rPr>
          <w:rFonts w:ascii="Times New Roman"/>
          <w:b w:val="false"/>
          <w:i w:val="false"/>
          <w:color w:val="000000"/>
          <w:sz w:val="28"/>
        </w:rPr>
        <w:t xml:space="preserve">
      жеке басын куәландыратын құжатты көрсету кезінде азаматтық хал актісін мемлекеттік тіркеу туралы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"Азаматтық хал актілерінің жазбаларын қалпына келтіру"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bookmarkEnd w:id="528"/>
    <w:bookmarkStart w:name="z564" w:id="529"/>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529"/>
    <w:bookmarkStart w:name="z565" w:id="530"/>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530"/>
    <w:bookmarkStart w:name="z566" w:id="531"/>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стандарттың 9 тармағында көрсетілген құжаттар топтамасының болуы негіздеме болып табылады.</w:t>
      </w:r>
    </w:p>
    <w:bookmarkEnd w:id="531"/>
    <w:bookmarkStart w:name="z567" w:id="532"/>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532"/>
    <w:bookmarkStart w:name="z568" w:id="533"/>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533"/>
    <w:bookmarkStart w:name="z569" w:id="534"/>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534"/>
    <w:bookmarkStart w:name="z570" w:id="535"/>
    <w:p>
      <w:pPr>
        <w:spacing w:after="0"/>
        <w:ind w:left="0"/>
        <w:jc w:val="both"/>
      </w:pPr>
      <w:r>
        <w:rPr>
          <w:rFonts w:ascii="Times New Roman"/>
          <w:b w:val="false"/>
          <w:i w:val="false"/>
          <w:color w:val="000000"/>
          <w:sz w:val="28"/>
        </w:rPr>
        <w:t>
      3 іс-қимыл – көрсетілетін қызметті берушінің маманы өтініш пен құжаттар топтамасын қарайды, акт жазбасын қалпына келтіру туралы қорытынды ресімдейді – 3 (үш) жұмыс күні;</w:t>
      </w:r>
    </w:p>
    <w:bookmarkEnd w:id="535"/>
    <w:bookmarkStart w:name="z571" w:id="536"/>
    <w:p>
      <w:pPr>
        <w:spacing w:after="0"/>
        <w:ind w:left="0"/>
        <w:jc w:val="both"/>
      </w:pPr>
      <w:r>
        <w:rPr>
          <w:rFonts w:ascii="Times New Roman"/>
          <w:b w:val="false"/>
          <w:i w:val="false"/>
          <w:color w:val="000000"/>
          <w:sz w:val="28"/>
        </w:rPr>
        <w:t>
      1 шарт – басқа мемлекеттік органдарға сұрау салу және қосымша зерделеу немесе тексеру қажет болған кезде қызметті берушінің маманы көрсетілетін қызметті алушыны мемлекеттік қызметті көрсету мерзімі ұзартылғаны туралы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536"/>
    <w:bookmarkStart w:name="z572" w:id="537"/>
    <w:p>
      <w:pPr>
        <w:spacing w:after="0"/>
        <w:ind w:left="0"/>
        <w:jc w:val="both"/>
      </w:pPr>
      <w:r>
        <w:rPr>
          <w:rFonts w:ascii="Times New Roman"/>
          <w:b w:val="false"/>
          <w:i w:val="false"/>
          <w:color w:val="000000"/>
          <w:sz w:val="28"/>
        </w:rPr>
        <w:t>
      4 іс-қимыл – көрсетілетін қызметті берушінің басшысы актілік жазбаларын қалпына келтіру туралы қорытындыны бекітеді – 20 (жиырма) минут;</w:t>
      </w:r>
    </w:p>
    <w:bookmarkEnd w:id="537"/>
    <w:bookmarkStart w:name="z573" w:id="538"/>
    <w:p>
      <w:pPr>
        <w:spacing w:after="0"/>
        <w:ind w:left="0"/>
        <w:jc w:val="both"/>
      </w:pPr>
      <w:r>
        <w:rPr>
          <w:rFonts w:ascii="Times New Roman"/>
          <w:b w:val="false"/>
          <w:i w:val="false"/>
          <w:color w:val="000000"/>
          <w:sz w:val="28"/>
        </w:rPr>
        <w:t>
      5 іс-қимыл – көрсетілетін қызметті берушінің маманы қалпына келтірілген жазбаны тіркеу үшін азаматтық хал актісі жазбасын қалпына келтіру туралы қорытындыны жоғалтылған жазба болған жер бойынша тіркеуші органға жолдайды – 1 (бір) жұмыс күні;</w:t>
      </w:r>
    </w:p>
    <w:bookmarkEnd w:id="538"/>
    <w:bookmarkStart w:name="z574" w:id="539"/>
    <w:p>
      <w:pPr>
        <w:spacing w:after="0"/>
        <w:ind w:left="0"/>
        <w:jc w:val="both"/>
      </w:pPr>
      <w:r>
        <w:rPr>
          <w:rFonts w:ascii="Times New Roman"/>
          <w:b w:val="false"/>
          <w:i w:val="false"/>
          <w:color w:val="000000"/>
          <w:sz w:val="28"/>
        </w:rPr>
        <w:t>
      6 іс-қимыл – жоғалтылған жазба болған жер бойынша тіркеуші орган қалпына келтірілген жазбаны мемлекеттік тіркеуден өткізеді, куәлікті ресімдейді,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куәлікті көрсетілетін қызметті берушіге жолдайды – 2 (екі) жұмыс күні;</w:t>
      </w:r>
    </w:p>
    <w:bookmarkEnd w:id="539"/>
    <w:bookmarkStart w:name="z575" w:id="540"/>
    <w:p>
      <w:pPr>
        <w:spacing w:after="0"/>
        <w:ind w:left="0"/>
        <w:jc w:val="both"/>
      </w:pPr>
      <w:r>
        <w:rPr>
          <w:rFonts w:ascii="Times New Roman"/>
          <w:b w:val="false"/>
          <w:i w:val="false"/>
          <w:color w:val="000000"/>
          <w:sz w:val="28"/>
        </w:rPr>
        <w:t>
      7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540"/>
    <w:bookmarkStart w:name="z576" w:id="541"/>
    <w:p>
      <w:pPr>
        <w:spacing w:after="0"/>
        <w:ind w:left="0"/>
        <w:jc w:val="both"/>
      </w:pPr>
      <w:r>
        <w:rPr>
          <w:rFonts w:ascii="Times New Roman"/>
          <w:b w:val="false"/>
          <w:i w:val="false"/>
          <w:color w:val="000000"/>
          <w:sz w:val="28"/>
        </w:rPr>
        <w:t>
      Мемлекеттік қызмет көрсету мерзімі:</w:t>
      </w:r>
    </w:p>
    <w:bookmarkEnd w:id="541"/>
    <w:bookmarkStart w:name="z577" w:id="542"/>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 "АХАЖ" ТП ақпараттық жүйесінде акт жазбаларының электрондық нұсқалары болған кезде – 7 (жеті) жұмыс күн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542"/>
    <w:bookmarkStart w:name="z578" w:id="543"/>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543"/>
    <w:bookmarkStart w:name="z579" w:id="544"/>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544"/>
    <w:bookmarkStart w:name="z580" w:id="545"/>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акт жазбасын қалпына келтіру туралы қорытынды болып табылады, ол осы Регламенттің 5 тармағында көрсетілген 4 іс-қимылды орындауды бастау үшін негіз болады.</w:t>
      </w:r>
    </w:p>
    <w:bookmarkEnd w:id="545"/>
    <w:bookmarkStart w:name="z581" w:id="546"/>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акт жазбасын қалпына келтіру туралы бекітілген қорытынды болып табылады, ол осы Регламенттің 5 тармағында көрсетілген 5 іс-қимылды орындауды бастау үшін негіз болады.</w:t>
      </w:r>
    </w:p>
    <w:bookmarkEnd w:id="546"/>
    <w:bookmarkStart w:name="z582" w:id="547"/>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акт жазбасын қалпына келтіру туралы қорытындыны жоғалтылған жазба болған жер бойынша тіркеуші органға жолдау болып табылады, олар осы Регламенттің 5 тармағында көрсетілген 6 іс-қимылды орындауды бастау үшін негіз болады.</w:t>
      </w:r>
    </w:p>
    <w:bookmarkEnd w:id="547"/>
    <w:bookmarkStart w:name="z583" w:id="548"/>
    <w:p>
      <w:pPr>
        <w:spacing w:after="0"/>
        <w:ind w:left="0"/>
        <w:jc w:val="both"/>
      </w:pPr>
      <w:r>
        <w:rPr>
          <w:rFonts w:ascii="Times New Roman"/>
          <w:b w:val="false"/>
          <w:i w:val="false"/>
          <w:color w:val="000000"/>
          <w:sz w:val="28"/>
        </w:rPr>
        <w:t>
      Осы Регламенттің 5 тармағында көрсетілген 6 іс-қимыл бойынша мемлекеттік қызмет көрсету рәсімінің (іс-қимылының) нәтижесі азаматтық хал актісін тіркеу туралы кол қойылған куәлік және оны көрсетілетін қызметті берушіге жолдау болып табылады, ол осы Регламенттің 5 тармағында көрсетілген 7 іс-қимылды орындауды бастау үшін негіз болады.</w:t>
      </w:r>
    </w:p>
    <w:bookmarkEnd w:id="548"/>
    <w:bookmarkStart w:name="z584" w:id="549"/>
    <w:p>
      <w:pPr>
        <w:spacing w:after="0"/>
        <w:ind w:left="0"/>
        <w:jc w:val="both"/>
      </w:pPr>
      <w:r>
        <w:rPr>
          <w:rFonts w:ascii="Times New Roman"/>
          <w:b w:val="false"/>
          <w:i w:val="false"/>
          <w:color w:val="000000"/>
          <w:sz w:val="28"/>
        </w:rPr>
        <w:t>
      Осы Регламенттің 5 тармағында көрсетілген 7 іс-қимыл бойынша мемлекеттік қызмет көрсету рәсімінің (іс-қимылының) нәтижесі көрсетілетін қызметті алушыға куәлік беру болып табылады.</w:t>
      </w:r>
    </w:p>
    <w:bookmarkEnd w:id="549"/>
    <w:bookmarkStart w:name="z585" w:id="55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550"/>
    <w:bookmarkStart w:name="z586" w:id="55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51"/>
    <w:bookmarkStart w:name="z587" w:id="552"/>
    <w:p>
      <w:pPr>
        <w:spacing w:after="0"/>
        <w:ind w:left="0"/>
        <w:jc w:val="both"/>
      </w:pPr>
      <w:r>
        <w:rPr>
          <w:rFonts w:ascii="Times New Roman"/>
          <w:b w:val="false"/>
          <w:i w:val="false"/>
          <w:color w:val="000000"/>
          <w:sz w:val="28"/>
        </w:rPr>
        <w:t>
      1) көрсетілетін қызметті берушінің кеңсесі;</w:t>
      </w:r>
    </w:p>
    <w:bookmarkEnd w:id="552"/>
    <w:bookmarkStart w:name="z588" w:id="553"/>
    <w:p>
      <w:pPr>
        <w:spacing w:after="0"/>
        <w:ind w:left="0"/>
        <w:jc w:val="both"/>
      </w:pPr>
      <w:r>
        <w:rPr>
          <w:rFonts w:ascii="Times New Roman"/>
          <w:b w:val="false"/>
          <w:i w:val="false"/>
          <w:color w:val="000000"/>
          <w:sz w:val="28"/>
        </w:rPr>
        <w:t>
      2) көрсетілетін қызметті берушінің басшысы;</w:t>
      </w:r>
    </w:p>
    <w:bookmarkEnd w:id="553"/>
    <w:bookmarkStart w:name="z589" w:id="554"/>
    <w:p>
      <w:pPr>
        <w:spacing w:after="0"/>
        <w:ind w:left="0"/>
        <w:jc w:val="both"/>
      </w:pPr>
      <w:r>
        <w:rPr>
          <w:rFonts w:ascii="Times New Roman"/>
          <w:b w:val="false"/>
          <w:i w:val="false"/>
          <w:color w:val="000000"/>
          <w:sz w:val="28"/>
        </w:rPr>
        <w:t>
      3) көрсетілетін қызметті берушінің маманы.</w:t>
      </w:r>
    </w:p>
    <w:bookmarkEnd w:id="554"/>
    <w:bookmarkStart w:name="z590" w:id="555"/>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555"/>
    <w:bookmarkStart w:name="z591" w:id="556"/>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556"/>
    <w:bookmarkStart w:name="z592" w:id="557"/>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557"/>
    <w:bookmarkStart w:name="z593" w:id="558"/>
    <w:p>
      <w:pPr>
        <w:spacing w:after="0"/>
        <w:ind w:left="0"/>
        <w:jc w:val="both"/>
      </w:pPr>
      <w:r>
        <w:rPr>
          <w:rFonts w:ascii="Times New Roman"/>
          <w:b w:val="false"/>
          <w:i w:val="false"/>
          <w:color w:val="000000"/>
          <w:sz w:val="28"/>
        </w:rPr>
        <w:t>
      3 іс-қимыл – көрсетілетін қызметті берушінің маманы өтініш пен құжаттар топтамасын қарайды, акт жазбасын қалпына келтіру туралы қорытынды ресімдейді – 3 (үш) жұмыс күн;</w:t>
      </w:r>
    </w:p>
    <w:bookmarkEnd w:id="558"/>
    <w:bookmarkStart w:name="z594" w:id="559"/>
    <w:p>
      <w:pPr>
        <w:spacing w:after="0"/>
        <w:ind w:left="0"/>
        <w:jc w:val="both"/>
      </w:pPr>
      <w:r>
        <w:rPr>
          <w:rFonts w:ascii="Times New Roman"/>
          <w:b w:val="false"/>
          <w:i w:val="false"/>
          <w:color w:val="000000"/>
          <w:sz w:val="28"/>
        </w:rPr>
        <w:t>
      1 шарт – басқа мемлекеттік органдарға сұрау салу және қосымша зерделеу немесе тексеру қажет болған кезде қызметті берушінің маманы көрсетілетін қызметті алушыны мемлекеттік қызметті көрсету мерзімі ұзартылғаны туралы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559"/>
    <w:bookmarkStart w:name="z595" w:id="560"/>
    <w:p>
      <w:pPr>
        <w:spacing w:after="0"/>
        <w:ind w:left="0"/>
        <w:jc w:val="both"/>
      </w:pPr>
      <w:r>
        <w:rPr>
          <w:rFonts w:ascii="Times New Roman"/>
          <w:b w:val="false"/>
          <w:i w:val="false"/>
          <w:color w:val="000000"/>
          <w:sz w:val="28"/>
        </w:rPr>
        <w:t>
      4 іс-қимыл – көрсетілетін қызметті берушінің басшысы актілік жазбаларын қалпына келтіру туралы қорытындыны бекітеді – 20 (жиырма) минут;</w:t>
      </w:r>
    </w:p>
    <w:bookmarkEnd w:id="560"/>
    <w:bookmarkStart w:name="z596" w:id="561"/>
    <w:p>
      <w:pPr>
        <w:spacing w:after="0"/>
        <w:ind w:left="0"/>
        <w:jc w:val="both"/>
      </w:pPr>
      <w:r>
        <w:rPr>
          <w:rFonts w:ascii="Times New Roman"/>
          <w:b w:val="false"/>
          <w:i w:val="false"/>
          <w:color w:val="000000"/>
          <w:sz w:val="28"/>
        </w:rPr>
        <w:t>
      5 іс-қимыл – көрсетілетін қызметті берушінің маманы қалпына келтірілген жазбаны тіркеу үшін азаматтық хал актісі жазбасын қалпына келтіру туралы қорытындыны жоғалтылған жазба болған жер бойынша тіркеуші органға жолдайды – 1 (бір) жұмыс күн;</w:t>
      </w:r>
    </w:p>
    <w:bookmarkEnd w:id="561"/>
    <w:bookmarkStart w:name="z597" w:id="562"/>
    <w:p>
      <w:pPr>
        <w:spacing w:after="0"/>
        <w:ind w:left="0"/>
        <w:jc w:val="both"/>
      </w:pPr>
      <w:r>
        <w:rPr>
          <w:rFonts w:ascii="Times New Roman"/>
          <w:b w:val="false"/>
          <w:i w:val="false"/>
          <w:color w:val="000000"/>
          <w:sz w:val="28"/>
        </w:rPr>
        <w:t>
      6 іс-қимыл – жоғалтылған жазба болған жер бойынша тіркеуші орган қалпына келтірілген жазбаны мемлекеттік тіркеуден өткізеді, куәлікті ресімдейді,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куәлікті көрсетілетін қызметті берушіге жолдайды – 2 (екі) жұмыс күні;</w:t>
      </w:r>
    </w:p>
    <w:bookmarkEnd w:id="562"/>
    <w:bookmarkStart w:name="z598" w:id="563"/>
    <w:p>
      <w:pPr>
        <w:spacing w:after="0"/>
        <w:ind w:left="0"/>
        <w:jc w:val="both"/>
      </w:pPr>
      <w:r>
        <w:rPr>
          <w:rFonts w:ascii="Times New Roman"/>
          <w:b w:val="false"/>
          <w:i w:val="false"/>
          <w:color w:val="000000"/>
          <w:sz w:val="28"/>
        </w:rPr>
        <w:t>
      7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563"/>
    <w:bookmarkStart w:name="z599" w:id="564"/>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bookmarkEnd w:id="564"/>
    <w:bookmarkStart w:name="z600" w:id="565"/>
    <w:p>
      <w:pPr>
        <w:spacing w:after="0"/>
        <w:ind w:left="0"/>
        <w:jc w:val="both"/>
      </w:pPr>
      <w:r>
        <w:rPr>
          <w:rFonts w:ascii="Times New Roman"/>
          <w:b w:val="false"/>
          <w:i w:val="false"/>
          <w:color w:val="000000"/>
          <w:sz w:val="28"/>
        </w:rPr>
        <w:t xml:space="preserve">
      9.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565"/>
    <w:bookmarkStart w:name="z601" w:id="566"/>
    <w:p>
      <w:pPr>
        <w:spacing w:after="0"/>
        <w:ind w:left="0"/>
        <w:jc w:val="both"/>
      </w:pPr>
      <w:r>
        <w:rPr>
          <w:rFonts w:ascii="Times New Roman"/>
          <w:b w:val="false"/>
          <w:i w:val="false"/>
          <w:color w:val="000000"/>
          <w:sz w:val="28"/>
        </w:rPr>
        <w:t xml:space="preserve">
      Көрсетілетін қызметті алушы осы мемлекеттік көрсетілетін қызмет стандартының 9-тармағында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566"/>
    <w:bookmarkStart w:name="z602" w:id="567"/>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567"/>
    <w:bookmarkStart w:name="z603" w:id="568"/>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568"/>
    <w:bookmarkStart w:name="z604" w:id="569"/>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569"/>
    <w:bookmarkStart w:name="z605" w:id="570"/>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570"/>
    <w:bookmarkStart w:name="z606" w:id="571"/>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bookmarkEnd w:id="571"/>
    <w:bookmarkStart w:name="z607" w:id="572"/>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572"/>
    <w:bookmarkStart w:name="z608" w:id="573"/>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573"/>
    <w:bookmarkStart w:name="z609" w:id="574"/>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574"/>
    <w:bookmarkStart w:name="z610" w:id="575"/>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575"/>
    <w:bookmarkStart w:name="z611" w:id="576"/>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576"/>
    <w:bookmarkStart w:name="z612" w:id="577"/>
    <w:p>
      <w:pPr>
        <w:spacing w:after="0"/>
        <w:ind w:left="0"/>
        <w:jc w:val="both"/>
      </w:pPr>
      <w:r>
        <w:rPr>
          <w:rFonts w:ascii="Times New Roman"/>
          <w:b w:val="false"/>
          <w:i w:val="false"/>
          <w:color w:val="000000"/>
          <w:sz w:val="28"/>
        </w:rPr>
        <w:t>
      7 процесс – көрсетілетін қызметті алушыға қолхат беру;</w:t>
      </w:r>
    </w:p>
    <w:bookmarkEnd w:id="577"/>
    <w:bookmarkStart w:name="z613" w:id="578"/>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578"/>
    <w:bookmarkStart w:name="z614" w:id="579"/>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w:t>
      </w:r>
    </w:p>
    <w:bookmarkEnd w:id="579"/>
    <w:bookmarkStart w:name="z615" w:id="580"/>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580"/>
    <w:bookmarkStart w:name="z616" w:id="581"/>
    <w:p>
      <w:pPr>
        <w:spacing w:after="0"/>
        <w:ind w:left="0"/>
        <w:jc w:val="both"/>
      </w:pPr>
      <w:r>
        <w:rPr>
          <w:rFonts w:ascii="Times New Roman"/>
          <w:b w:val="false"/>
          <w:i w:val="false"/>
          <w:color w:val="000000"/>
          <w:sz w:val="28"/>
        </w:rPr>
        <w:t>
      Мемлекеттік қызмет көрсету мерзімдері:</w:t>
      </w:r>
    </w:p>
    <w:bookmarkEnd w:id="581"/>
    <w:bookmarkStart w:name="z617" w:id="582"/>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 "АХАЖ" ТП ақпараттық жүйесінде акт жазбаларының электрондық нұсқалары болған кезде – 7 (жеті) жұмыс күн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582"/>
    <w:bookmarkStart w:name="z618" w:id="583"/>
    <w:p>
      <w:pPr>
        <w:spacing w:after="0"/>
        <w:ind w:left="0"/>
        <w:jc w:val="both"/>
      </w:pPr>
      <w:r>
        <w:rPr>
          <w:rFonts w:ascii="Times New Roman"/>
          <w:b w:val="false"/>
          <w:i w:val="false"/>
          <w:color w:val="000000"/>
          <w:sz w:val="28"/>
        </w:rPr>
        <w:t>
      10.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w:t>
      </w:r>
    </w:p>
    <w:bookmarkEnd w:id="583"/>
    <w:bookmarkStart w:name="z619" w:id="584"/>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584"/>
    <w:bookmarkStart w:name="z620" w:id="585"/>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bookmarkEnd w:id="585"/>
    <w:bookmarkStart w:name="z621" w:id="586"/>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586"/>
    <w:bookmarkStart w:name="z622" w:id="587"/>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-3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5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1 қосымша</w:t>
            </w:r>
          </w:p>
        </w:tc>
      </w:tr>
    </w:tbl>
    <w:bookmarkStart w:name="z624" w:id="588"/>
    <w:p>
      <w:pPr>
        <w:spacing w:after="0"/>
        <w:ind w:left="0"/>
        <w:jc w:val="left"/>
      </w:pPr>
      <w:r>
        <w:rPr>
          <w:rFonts w:ascii="Times New Roman"/>
          <w:b/>
          <w:i w:val="false"/>
          <w:color w:val="000000"/>
        </w:rPr>
        <w:t xml:space="preserve"> Мемлекеттік қызмет көрсету бизнес-процестерінің анықтамалығы </w:t>
      </w:r>
    </w:p>
    <w:bookmarkEnd w:id="588"/>
    <w:bookmarkStart w:name="z625" w:id="589"/>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589"/>
    <w:bookmarkStart w:name="z626"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2 қосымша</w:t>
            </w:r>
          </w:p>
        </w:tc>
      </w:tr>
    </w:tbl>
    <w:bookmarkStart w:name="z628" w:id="591"/>
    <w:p>
      <w:pPr>
        <w:spacing w:after="0"/>
        <w:ind w:left="0"/>
        <w:jc w:val="left"/>
      </w:pPr>
      <w:r>
        <w:rPr>
          <w:rFonts w:ascii="Times New Roman"/>
          <w:b/>
          <w:i w:val="false"/>
          <w:color w:val="000000"/>
        </w:rPr>
        <w:t xml:space="preserve"> 2) Мемлекеттік корпорация арқылы мемлекеттік қызмет көрсету кезінде</w:t>
      </w:r>
    </w:p>
    <w:bookmarkEnd w:id="591"/>
    <w:bookmarkStart w:name="z629"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w:t>
            </w:r>
            <w:r>
              <w:br/>
            </w:r>
            <w:r>
              <w:rPr>
                <w:rFonts w:ascii="Times New Roman"/>
                <w:b w:val="false"/>
                <w:i w:val="false"/>
                <w:color w:val="000000"/>
                <w:sz w:val="20"/>
              </w:rPr>
              <w:t xml:space="preserve">жазбаларын қалпына келтіру" </w:t>
            </w:r>
            <w:r>
              <w:br/>
            </w:r>
            <w:r>
              <w:rPr>
                <w:rFonts w:ascii="Times New Roman"/>
                <w:b w:val="false"/>
                <w:i w:val="false"/>
                <w:color w:val="000000"/>
                <w:sz w:val="20"/>
              </w:rPr>
              <w:t xml:space="preserve">мемлекеттік көрсетілетін </w:t>
            </w:r>
            <w:r>
              <w:br/>
            </w:r>
            <w:r>
              <w:rPr>
                <w:rFonts w:ascii="Times New Roman"/>
                <w:b w:val="false"/>
                <w:i w:val="false"/>
                <w:color w:val="000000"/>
                <w:sz w:val="20"/>
              </w:rPr>
              <w:t>қызмет регламентіне 3 қосымша</w:t>
            </w:r>
          </w:p>
        </w:tc>
      </w:tr>
    </w:tbl>
    <w:bookmarkStart w:name="z631" w:id="593"/>
    <w:p>
      <w:pPr>
        <w:spacing w:after="0"/>
        <w:ind w:left="0"/>
        <w:jc w:val="left"/>
      </w:pPr>
      <w:r>
        <w:rPr>
          <w:rFonts w:ascii="Times New Roman"/>
          <w:b/>
          <w:i w:val="false"/>
          <w:color w:val="000000"/>
        </w:rPr>
        <w:t xml:space="preserve"> 3)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593"/>
    <w:bookmarkStart w:name="z632"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595"/>
    <w:p>
      <w:pPr>
        <w:spacing w:after="0"/>
        <w:ind w:left="0"/>
        <w:jc w:val="left"/>
      </w:pPr>
      <w:r>
        <w:rPr>
          <w:rFonts w:ascii="Times New Roman"/>
          <w:b/>
          <w:i w:val="false"/>
          <w:color w:val="000000"/>
        </w:rPr>
        <w:t xml:space="preserve"> Шартты белгілер:</w:t>
      </w:r>
    </w:p>
    <w:bookmarkEnd w:id="595"/>
    <w:bookmarkStart w:name="z634"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 xml:space="preserve">"29" желтоқсандағы </w:t>
            </w:r>
            <w:r>
              <w:br/>
            </w:r>
            <w:r>
              <w:rPr>
                <w:rFonts w:ascii="Times New Roman"/>
                <w:b w:val="false"/>
                <w:i w:val="false"/>
                <w:color w:val="000000"/>
                <w:sz w:val="20"/>
              </w:rPr>
              <w:t>№ 362 қаулысына 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 228 </w:t>
            </w:r>
            <w:r>
              <w:br/>
            </w:r>
            <w:r>
              <w:rPr>
                <w:rFonts w:ascii="Times New Roman"/>
                <w:b w:val="false"/>
                <w:i w:val="false"/>
                <w:color w:val="000000"/>
                <w:sz w:val="20"/>
              </w:rPr>
              <w:t>қаулысымен бекітілген</w:t>
            </w:r>
          </w:p>
        </w:tc>
      </w:tr>
    </w:tbl>
    <w:bookmarkStart w:name="z637" w:id="597"/>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97"/>
    <w:bookmarkStart w:name="z638" w:id="598"/>
    <w:p>
      <w:pPr>
        <w:spacing w:after="0"/>
        <w:ind w:left="0"/>
        <w:jc w:val="left"/>
      </w:pPr>
      <w:r>
        <w:rPr>
          <w:rFonts w:ascii="Times New Roman"/>
          <w:b/>
          <w:i w:val="false"/>
          <w:color w:val="000000"/>
        </w:rPr>
        <w:t xml:space="preserve"> 1. Жалпы ережелер</w:t>
      </w:r>
    </w:p>
    <w:bookmarkEnd w:id="598"/>
    <w:bookmarkStart w:name="z639" w:id="599"/>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599"/>
    <w:bookmarkStart w:name="z640" w:id="600"/>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600"/>
    <w:bookmarkStart w:name="z641" w:id="601"/>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601"/>
    <w:bookmarkStart w:name="z642" w:id="602"/>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 арқылы жүзеге асырылады.</w:t>
      </w:r>
    </w:p>
    <w:bookmarkEnd w:id="602"/>
    <w:bookmarkStart w:name="z643" w:id="603"/>
    <w:p>
      <w:pPr>
        <w:spacing w:after="0"/>
        <w:ind w:left="0"/>
        <w:jc w:val="both"/>
      </w:pPr>
      <w:r>
        <w:rPr>
          <w:rFonts w:ascii="Times New Roman"/>
          <w:b w:val="false"/>
          <w:i w:val="false"/>
          <w:color w:val="000000"/>
          <w:sz w:val="28"/>
        </w:rPr>
        <w:t>
      2. Мемлекеттік қызмет көрсету нысаны: қағаз түрінде.</w:t>
      </w:r>
    </w:p>
    <w:bookmarkEnd w:id="603"/>
    <w:bookmarkStart w:name="z644" w:id="604"/>
    <w:p>
      <w:pPr>
        <w:spacing w:after="0"/>
        <w:ind w:left="0"/>
        <w:jc w:val="both"/>
      </w:pPr>
      <w:r>
        <w:rPr>
          <w:rFonts w:ascii="Times New Roman"/>
          <w:b w:val="false"/>
          <w:i w:val="false"/>
          <w:color w:val="000000"/>
          <w:sz w:val="28"/>
        </w:rPr>
        <w:t>
      3. Мемлекеттік қызметті көрсетудің нәтижесі:</w:t>
      </w:r>
    </w:p>
    <w:bookmarkEnd w:id="604"/>
    <w:bookmarkStart w:name="z645" w:id="605"/>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605"/>
    <w:bookmarkStart w:name="z646" w:id="60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606"/>
    <w:bookmarkStart w:name="z647" w:id="607"/>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607"/>
    <w:bookmarkStart w:name="z648" w:id="60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608"/>
    <w:bookmarkStart w:name="z649" w:id="609"/>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609"/>
    <w:bookmarkStart w:name="z650" w:id="610"/>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610"/>
    <w:bookmarkStart w:name="z651" w:id="611"/>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611"/>
    <w:bookmarkStart w:name="z652" w:id="612"/>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АХАЖ ТП-да акт жазбасын тіркеуді жүзеге асырады, азаматтық хал актілерін тіркеу туралы тиісті куәлік – 1 (бір) сағат ішінде;</w:t>
      </w:r>
    </w:p>
    <w:bookmarkEnd w:id="612"/>
    <w:bookmarkStart w:name="z653" w:id="613"/>
    <w:p>
      <w:pPr>
        <w:spacing w:after="0"/>
        <w:ind w:left="0"/>
        <w:jc w:val="both"/>
      </w:pPr>
      <w:r>
        <w:rPr>
          <w:rFonts w:ascii="Times New Roman"/>
          <w:b w:val="false"/>
          <w:i w:val="false"/>
          <w:color w:val="000000"/>
          <w:sz w:val="28"/>
        </w:rPr>
        <w:t xml:space="preserve">
      1-шарт – стандарттың </w:t>
      </w:r>
      <w:r>
        <w:rPr>
          <w:rFonts w:ascii="Times New Roman"/>
          <w:b w:val="false"/>
          <w:i w:val="false"/>
          <w:color w:val="000000"/>
          <w:sz w:val="28"/>
        </w:rPr>
        <w:t>9 тармағы</w:t>
      </w:r>
      <w:r>
        <w:rPr>
          <w:rFonts w:ascii="Times New Roman"/>
          <w:b w:val="false"/>
          <w:i w:val="false"/>
          <w:color w:val="000000"/>
          <w:sz w:val="28"/>
        </w:rPr>
        <w:t>мен белгіленген құжаттарды қайта тексеру қажет болған жағдайда көрсетілетін қызметті берушінің маманы көрсетілетін қызметті алушынға мемлекеттік қызмет көрсету мерзімі күнтізбелік 30 (отыз) күнге дейін ұзартылғандығы туралы хабарлайды – қарау мерзімі ұзартылған сәттен бастап 3 (үш) күнтізбелік күн ішінде;</w:t>
      </w:r>
    </w:p>
    <w:bookmarkEnd w:id="613"/>
    <w:bookmarkStart w:name="z654" w:id="614"/>
    <w:p>
      <w:pPr>
        <w:spacing w:after="0"/>
        <w:ind w:left="0"/>
        <w:jc w:val="both"/>
      </w:pPr>
      <w:r>
        <w:rPr>
          <w:rFonts w:ascii="Times New Roman"/>
          <w:b w:val="false"/>
          <w:i w:val="false"/>
          <w:color w:val="000000"/>
          <w:sz w:val="28"/>
        </w:rPr>
        <w:t>
      4 іс-қимыл – көрсетілетін қызметті берушінің басшысы қайтыс болу туралы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614"/>
    <w:bookmarkStart w:name="z655" w:id="615"/>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615"/>
    <w:bookmarkStart w:name="z656" w:id="616"/>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616"/>
    <w:bookmarkStart w:name="z657" w:id="617"/>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617"/>
    <w:bookmarkStart w:name="z658" w:id="618"/>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618"/>
    <w:bookmarkStart w:name="z659" w:id="619"/>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"АХАЖ" ТП-да акт жазбасына өзгерістер, толықтырулар мен түзетулер енгізеді, қайталама куәлікті ресімдейді  –  6 (алты) жүмыс күн ішінде;</w:t>
      </w:r>
    </w:p>
    <w:bookmarkEnd w:id="619"/>
    <w:bookmarkStart w:name="z660" w:id="620"/>
    <w:p>
      <w:pPr>
        <w:spacing w:after="0"/>
        <w:ind w:left="0"/>
        <w:jc w:val="both"/>
      </w:pPr>
      <w:r>
        <w:rPr>
          <w:rFonts w:ascii="Times New Roman"/>
          <w:b w:val="false"/>
          <w:i w:val="false"/>
          <w:color w:val="000000"/>
          <w:sz w:val="28"/>
        </w:rPr>
        <w:t>
      1 шарт – қажет болған жағдайда көрсетілетін қызметті берушінің маманы басқа мемлекеттік органдарға сұрату жібереді және көрсетілетін қызметті алушыға өтінішті қарау мерзімі күнтізбелік 30 (отыз) күнге дейін ұзартылғандығы туралы хабарлайды – қарау мерзімі ұзартылған сәттен бастап  3 (үш) күнтізбелік күн ішінде;</w:t>
      </w:r>
    </w:p>
    <w:bookmarkEnd w:id="620"/>
    <w:bookmarkStart w:name="z661" w:id="621"/>
    <w:p>
      <w:pPr>
        <w:spacing w:after="0"/>
        <w:ind w:left="0"/>
        <w:jc w:val="both"/>
      </w:pPr>
      <w:r>
        <w:rPr>
          <w:rFonts w:ascii="Times New Roman"/>
          <w:b w:val="false"/>
          <w:i w:val="false"/>
          <w:color w:val="000000"/>
          <w:sz w:val="28"/>
        </w:rPr>
        <w:t>
      4 іс-қимыл – көрсетілетін қызметті берушінің басшысы немесе өзгерістер, толықтырулар мен түзетулер енгізілген қайтыс болу туралы қайталама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621"/>
    <w:bookmarkStart w:name="z662" w:id="622"/>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622"/>
    <w:bookmarkStart w:name="z663" w:id="623"/>
    <w:p>
      <w:pPr>
        <w:spacing w:after="0"/>
        <w:ind w:left="0"/>
        <w:jc w:val="both"/>
      </w:pPr>
      <w:r>
        <w:rPr>
          <w:rFonts w:ascii="Times New Roman"/>
          <w:b w:val="false"/>
          <w:i w:val="false"/>
          <w:color w:val="000000"/>
          <w:sz w:val="28"/>
        </w:rPr>
        <w:t>
      Мемлекеттік қызмет көрсету мерзімі:</w:t>
      </w:r>
    </w:p>
    <w:bookmarkEnd w:id="623"/>
    <w:bookmarkStart w:name="z664" w:id="624"/>
    <w:p>
      <w:pPr>
        <w:spacing w:after="0"/>
        <w:ind w:left="0"/>
        <w:jc w:val="both"/>
      </w:pPr>
      <w:r>
        <w:rPr>
          <w:rFonts w:ascii="Times New Roman"/>
          <w:b w:val="false"/>
          <w:i w:val="false"/>
          <w:color w:val="000000"/>
          <w:sz w:val="28"/>
        </w:rPr>
        <w:t>
      құжаттарды көрсетілетін қызметті берушіге тапсырған сәттен бастап – 1 (бір) жұмыс күні (қабылдау күні мемлекеттік қызмет көрсету мерзіміне кірмейді).</w:t>
      </w:r>
    </w:p>
    <w:bookmarkEnd w:id="624"/>
    <w:bookmarkStart w:name="z665" w:id="625"/>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25"/>
    <w:bookmarkStart w:name="z666" w:id="626"/>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26"/>
    <w:bookmarkStart w:name="z667" w:id="627"/>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627"/>
    <w:bookmarkStart w:name="z668" w:id="628"/>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628"/>
    <w:bookmarkStart w:name="z669" w:id="629"/>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қайтыс болу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4 іс-қимылды орындауды бастау үшін негіз болады.</w:t>
      </w:r>
    </w:p>
    <w:bookmarkEnd w:id="629"/>
    <w:bookmarkStart w:name="z670" w:id="630"/>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қол қойылған қайтыс болу туралы куәлік немесе мемлекеттік қызметті көрсетуден дәлелді бас тарту туралы жауабы болып табылады, ол осы Регламенттің 5 тармағында көрсетілген 5 іс-қимылды орындауды бастау үшін негіз болады.</w:t>
      </w:r>
    </w:p>
    <w:bookmarkEnd w:id="630"/>
    <w:bookmarkStart w:name="z671" w:id="631"/>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631"/>
    <w:bookmarkStart w:name="z672" w:id="632"/>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632"/>
    <w:bookmarkStart w:name="z673" w:id="633"/>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633"/>
    <w:bookmarkStart w:name="z674" w:id="634"/>
    <w:p>
      <w:pPr>
        <w:spacing w:after="0"/>
        <w:ind w:left="0"/>
        <w:jc w:val="both"/>
      </w:pPr>
      <w:r>
        <w:rPr>
          <w:rFonts w:ascii="Times New Roman"/>
          <w:b w:val="false"/>
          <w:i w:val="false"/>
          <w:color w:val="000000"/>
          <w:sz w:val="28"/>
        </w:rPr>
        <w:t>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bookmarkEnd w:id="634"/>
    <w:bookmarkStart w:name="z675" w:id="635"/>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қол қойылған өзгерістер, толықтырулар мен түзетулер енгізілген қайтыс болу туралы қайталама куәлігі немесе мемлекеттік қызметті көрсетуден дәлелді бас тарту туралы жауабы болып табылады, ол осы Регламенттің 6 тармағында көрсетілген 5 іс-қимылды орындауды бастау үшін негіз болады.</w:t>
      </w:r>
    </w:p>
    <w:bookmarkEnd w:id="635"/>
    <w:bookmarkStart w:name="z676" w:id="636"/>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636"/>
    <w:bookmarkStart w:name="z677" w:id="637"/>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637"/>
    <w:bookmarkStart w:name="z678" w:id="638"/>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638"/>
    <w:bookmarkStart w:name="z679" w:id="639"/>
    <w:p>
      <w:pPr>
        <w:spacing w:after="0"/>
        <w:ind w:left="0"/>
        <w:jc w:val="both"/>
      </w:pPr>
      <w:r>
        <w:rPr>
          <w:rFonts w:ascii="Times New Roman"/>
          <w:b w:val="false"/>
          <w:i w:val="false"/>
          <w:color w:val="000000"/>
          <w:sz w:val="28"/>
        </w:rPr>
        <w:t>
      1) көрсетілетін қызметті берушінің кеңсесі;</w:t>
      </w:r>
    </w:p>
    <w:bookmarkEnd w:id="639"/>
    <w:bookmarkStart w:name="z680" w:id="640"/>
    <w:p>
      <w:pPr>
        <w:spacing w:after="0"/>
        <w:ind w:left="0"/>
        <w:jc w:val="both"/>
      </w:pPr>
      <w:r>
        <w:rPr>
          <w:rFonts w:ascii="Times New Roman"/>
          <w:b w:val="false"/>
          <w:i w:val="false"/>
          <w:color w:val="000000"/>
          <w:sz w:val="28"/>
        </w:rPr>
        <w:t>
      2) көрсетілетін қызметті берушінің басшысы;</w:t>
      </w:r>
    </w:p>
    <w:bookmarkEnd w:id="640"/>
    <w:bookmarkStart w:name="z681" w:id="641"/>
    <w:p>
      <w:pPr>
        <w:spacing w:after="0"/>
        <w:ind w:left="0"/>
        <w:jc w:val="both"/>
      </w:pPr>
      <w:r>
        <w:rPr>
          <w:rFonts w:ascii="Times New Roman"/>
          <w:b w:val="false"/>
          <w:i w:val="false"/>
          <w:color w:val="000000"/>
          <w:sz w:val="28"/>
        </w:rPr>
        <w:t>
      3) көрсетілетін қызметті берушінің маманы.</w:t>
      </w:r>
    </w:p>
    <w:bookmarkEnd w:id="641"/>
    <w:bookmarkStart w:name="z682" w:id="642"/>
    <w:p>
      <w:pPr>
        <w:spacing w:after="0"/>
        <w:ind w:left="0"/>
        <w:jc w:val="both"/>
      </w:pPr>
      <w:r>
        <w:rPr>
          <w:rFonts w:ascii="Times New Roman"/>
          <w:b w:val="false"/>
          <w:i w:val="false"/>
          <w:color w:val="000000"/>
          <w:sz w:val="28"/>
        </w:rPr>
        <w:t>
      10. Мемлекеттік қызметті көрсету үшін қажетті рәсімдердің (іс-қимылдардың) сипаттамасы:</w:t>
      </w:r>
    </w:p>
    <w:bookmarkEnd w:id="642"/>
    <w:bookmarkStart w:name="z683" w:id="643"/>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643"/>
    <w:bookmarkStart w:name="z684" w:id="644"/>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644"/>
    <w:bookmarkStart w:name="z685" w:id="645"/>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АХАЖ ТП-да акт жазбасын тіркеуді жүзеге асырады, азаматтық хал актілерін тіркеу туралы тиісті куәлік – 1 (бір) сағат ішінде;</w:t>
      </w:r>
    </w:p>
    <w:bookmarkEnd w:id="645"/>
    <w:bookmarkStart w:name="z686" w:id="646"/>
    <w:p>
      <w:pPr>
        <w:spacing w:after="0"/>
        <w:ind w:left="0"/>
        <w:jc w:val="both"/>
      </w:pPr>
      <w:r>
        <w:rPr>
          <w:rFonts w:ascii="Times New Roman"/>
          <w:b w:val="false"/>
          <w:i w:val="false"/>
          <w:color w:val="000000"/>
          <w:sz w:val="28"/>
        </w:rPr>
        <w:t>
      1-шарт – стандарттың 9 тармағымен белгіленген құжаттарды қайта тексеру қажет болған жағдайда көрсетілетін қызметті берушінің маманы көрсетілетін қызметті алушынға мемлекеттік қызмет көрсету мерзімі күнтізбелік 30 (отыз) күнге дейін ұзартылғандығы туралы хабарлайды – қарау мерзімі ұзартылған сәттен бастап 3 (үш) күнтізбелік күн ішінде;</w:t>
      </w:r>
    </w:p>
    <w:bookmarkEnd w:id="646"/>
    <w:bookmarkStart w:name="z687" w:id="647"/>
    <w:p>
      <w:pPr>
        <w:spacing w:after="0"/>
        <w:ind w:left="0"/>
        <w:jc w:val="both"/>
      </w:pPr>
      <w:r>
        <w:rPr>
          <w:rFonts w:ascii="Times New Roman"/>
          <w:b w:val="false"/>
          <w:i w:val="false"/>
          <w:color w:val="000000"/>
          <w:sz w:val="28"/>
        </w:rPr>
        <w:t>
      4 іс-қимыл – көрсетілетін қызметті берушінің басшысы қайтыс болу туралы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647"/>
    <w:bookmarkStart w:name="z688" w:id="648"/>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648"/>
    <w:bookmarkStart w:name="z689" w:id="649"/>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649"/>
    <w:bookmarkStart w:name="z690" w:id="650"/>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Өтінішке белгі қояды.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650"/>
    <w:bookmarkStart w:name="z691" w:id="651"/>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651"/>
    <w:bookmarkStart w:name="z692" w:id="652"/>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 "АХАЖ" ТП-да акт жазбасына өзгерістер, толықтырулар мен түзетулер енгізеді, қайталама куәлікті ресімдейді  – 6 (алты) жүмыс күн ішінде;</w:t>
      </w:r>
    </w:p>
    <w:bookmarkEnd w:id="652"/>
    <w:bookmarkStart w:name="z693" w:id="653"/>
    <w:p>
      <w:pPr>
        <w:spacing w:after="0"/>
        <w:ind w:left="0"/>
        <w:jc w:val="both"/>
      </w:pPr>
      <w:r>
        <w:rPr>
          <w:rFonts w:ascii="Times New Roman"/>
          <w:b w:val="false"/>
          <w:i w:val="false"/>
          <w:color w:val="000000"/>
          <w:sz w:val="28"/>
        </w:rPr>
        <w:t>
      1 шарт – қажет болған жағдайда көрсетілетін қызметті берушінің маманы басқа мемлекеттік органдарға сұрату жібереді және көрсетілетін қызметті алушыға өтінішті қарау мерзімі күнтізбелік 30 (отыз) күнге дейін ұзартылғандығы туралы хабарлайды – қарау мерзімі ұзартылған сәттен бастап  3 (үш) күнтізбелік күн ішінде;</w:t>
      </w:r>
    </w:p>
    <w:bookmarkEnd w:id="653"/>
    <w:bookmarkStart w:name="z694" w:id="654"/>
    <w:p>
      <w:pPr>
        <w:spacing w:after="0"/>
        <w:ind w:left="0"/>
        <w:jc w:val="both"/>
      </w:pPr>
      <w:r>
        <w:rPr>
          <w:rFonts w:ascii="Times New Roman"/>
          <w:b w:val="false"/>
          <w:i w:val="false"/>
          <w:color w:val="000000"/>
          <w:sz w:val="28"/>
        </w:rPr>
        <w:t>
      4 іс-қимыл – көрсетілетін қызметті берушінің басшысы немесе өзгерістер, толықтырулар мен түзетулер енгізілген қайтыс болу туралы қайталама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654"/>
    <w:bookmarkStart w:name="z695" w:id="655"/>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655"/>
    <w:bookmarkStart w:name="z696" w:id="656"/>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bookmarkEnd w:id="656"/>
    <w:bookmarkStart w:name="z697" w:id="657"/>
    <w:p>
      <w:pPr>
        <w:spacing w:after="0"/>
        <w:ind w:left="0"/>
        <w:jc w:val="both"/>
      </w:pPr>
      <w:r>
        <w:rPr>
          <w:rFonts w:ascii="Times New Roman"/>
          <w:b w:val="false"/>
          <w:i w:val="false"/>
          <w:color w:val="000000"/>
          <w:sz w:val="28"/>
        </w:rPr>
        <w:t>
      12.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657"/>
    <w:bookmarkStart w:name="z698" w:id="658"/>
    <w:p>
      <w:pPr>
        <w:spacing w:after="0"/>
        <w:ind w:left="0"/>
        <w:jc w:val="both"/>
      </w:pPr>
      <w:r>
        <w:rPr>
          <w:rFonts w:ascii="Times New Roman"/>
          <w:b w:val="false"/>
          <w:i w:val="false"/>
          <w:color w:val="000000"/>
          <w:sz w:val="28"/>
        </w:rPr>
        <w:t xml:space="preserve">
      Көрсетілетін қызметті алушы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658"/>
    <w:bookmarkStart w:name="z699" w:id="659"/>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659"/>
    <w:bookmarkStart w:name="z700" w:id="660"/>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660"/>
    <w:bookmarkStart w:name="z701" w:id="661"/>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661"/>
    <w:bookmarkStart w:name="z702" w:id="662"/>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662"/>
    <w:bookmarkStart w:name="z703" w:id="663"/>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bookmarkEnd w:id="663"/>
    <w:bookmarkStart w:name="z704" w:id="664"/>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664"/>
    <w:bookmarkStart w:name="z705" w:id="665"/>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665"/>
    <w:bookmarkStart w:name="z706" w:id="666"/>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666"/>
    <w:bookmarkStart w:name="z707" w:id="667"/>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667"/>
    <w:bookmarkStart w:name="z708" w:id="668"/>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668"/>
    <w:bookmarkStart w:name="z709" w:id="669"/>
    <w:p>
      <w:pPr>
        <w:spacing w:after="0"/>
        <w:ind w:left="0"/>
        <w:jc w:val="both"/>
      </w:pPr>
      <w:r>
        <w:rPr>
          <w:rFonts w:ascii="Times New Roman"/>
          <w:b w:val="false"/>
          <w:i w:val="false"/>
          <w:color w:val="000000"/>
          <w:sz w:val="28"/>
        </w:rPr>
        <w:t>
      7 процесс  –  көрсетілетін қызметті алушыға қолхат беру;</w:t>
      </w:r>
    </w:p>
    <w:bookmarkEnd w:id="669"/>
    <w:bookmarkStart w:name="z710" w:id="670"/>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670"/>
    <w:bookmarkStart w:name="z711" w:id="671"/>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bookmarkEnd w:id="671"/>
    <w:bookmarkStart w:name="z712" w:id="672"/>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672"/>
    <w:bookmarkStart w:name="z713" w:id="673"/>
    <w:p>
      <w:pPr>
        <w:spacing w:after="0"/>
        <w:ind w:left="0"/>
        <w:jc w:val="both"/>
      </w:pPr>
      <w:r>
        <w:rPr>
          <w:rFonts w:ascii="Times New Roman"/>
          <w:b w:val="false"/>
          <w:i w:val="false"/>
          <w:color w:val="000000"/>
          <w:sz w:val="28"/>
        </w:rPr>
        <w:t>
      Мемлекеттік қызмет көрсету мерзімдері:</w:t>
      </w:r>
    </w:p>
    <w:bookmarkEnd w:id="673"/>
    <w:bookmarkStart w:name="z714" w:id="674"/>
    <w:p>
      <w:pPr>
        <w:spacing w:after="0"/>
        <w:ind w:left="0"/>
        <w:jc w:val="both"/>
      </w:pPr>
      <w:r>
        <w:rPr>
          <w:rFonts w:ascii="Times New Roman"/>
          <w:b w:val="false"/>
          <w:i w:val="false"/>
          <w:color w:val="000000"/>
          <w:sz w:val="28"/>
        </w:rPr>
        <w:t>
      құжаттарды көрсетілетін қызметті берушіге тапсырған сәттен бастап – 1 (бір) жұмыс күні (қабылдау күні мемлекеттік қызмет көрсету мерзіміне кірмейді).</w:t>
      </w:r>
    </w:p>
    <w:bookmarkEnd w:id="674"/>
    <w:bookmarkStart w:name="z715" w:id="675"/>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75"/>
    <w:bookmarkStart w:name="z716" w:id="676"/>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676"/>
    <w:bookmarkStart w:name="z717" w:id="677"/>
    <w:p>
      <w:pPr>
        <w:spacing w:after="0"/>
        <w:ind w:left="0"/>
        <w:jc w:val="both"/>
      </w:pPr>
      <w:r>
        <w:rPr>
          <w:rFonts w:ascii="Times New Roman"/>
          <w:b w:val="false"/>
          <w:i w:val="false"/>
          <w:color w:val="000000"/>
          <w:sz w:val="28"/>
        </w:rPr>
        <w:t>
      13.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w:t>
      </w:r>
    </w:p>
    <w:bookmarkEnd w:id="677"/>
    <w:bookmarkStart w:name="z718" w:id="678"/>
    <w:p>
      <w:pPr>
        <w:spacing w:after="0"/>
        <w:ind w:left="0"/>
        <w:jc w:val="both"/>
      </w:pPr>
      <w:r>
        <w:rPr>
          <w:rFonts w:ascii="Times New Roman"/>
          <w:b w:val="false"/>
          <w:i w:val="false"/>
          <w:color w:val="000000"/>
          <w:sz w:val="28"/>
        </w:rPr>
        <w:t>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9 тармағына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678"/>
    <w:bookmarkStart w:name="z719" w:id="679"/>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тармақтарында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bookmarkEnd w:id="679"/>
    <w:bookmarkStart w:name="z720" w:id="680"/>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680"/>
    <w:bookmarkStart w:name="z721" w:id="681"/>
    <w:p>
      <w:pPr>
        <w:spacing w:after="0"/>
        <w:ind w:left="0"/>
        <w:jc w:val="both"/>
      </w:pPr>
      <w:r>
        <w:rPr>
          <w:rFonts w:ascii="Times New Roman"/>
          <w:b w:val="false"/>
          <w:i w:val="false"/>
          <w:color w:val="000000"/>
          <w:sz w:val="28"/>
        </w:rPr>
        <w:t xml:space="preserve">
      14.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1</w:t>
      </w:r>
      <w:r>
        <w:rPr>
          <w:rFonts w:ascii="Times New Roman"/>
          <w:b w:val="false"/>
          <w:i w:val="false"/>
          <w:color w:val="000000"/>
          <w:sz w:val="28"/>
        </w:rPr>
        <w:t>-4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723" w:id="68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682"/>
    <w:bookmarkStart w:name="z724" w:id="683"/>
    <w:p>
      <w:pPr>
        <w:spacing w:after="0"/>
        <w:ind w:left="0"/>
        <w:jc w:val="left"/>
      </w:pPr>
      <w:r>
        <w:rPr>
          <w:rFonts w:ascii="Times New Roman"/>
          <w:b/>
          <w:i w:val="false"/>
          <w:color w:val="000000"/>
        </w:rPr>
        <w:t xml:space="preserve"> 1) көрсетілетін қызметті беруші арқылы мемлекеттік қызметті көрсету</w:t>
      </w:r>
    </w:p>
    <w:bookmarkEnd w:id="683"/>
    <w:bookmarkStart w:name="z725" w:id="684"/>
    <w:p>
      <w:pPr>
        <w:spacing w:after="0"/>
        <w:ind w:left="0"/>
        <w:jc w:val="both"/>
      </w:pPr>
      <w:r>
        <w:rPr>
          <w:rFonts w:ascii="Times New Roman"/>
          <w:b w:val="false"/>
          <w:i w:val="false"/>
          <w:color w:val="000000"/>
          <w:sz w:val="28"/>
        </w:rPr>
        <w:t xml:space="preserve">
      </w:t>
      </w:r>
    </w:p>
    <w:bookmarkEnd w:id="684"/>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727" w:id="685"/>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685"/>
    <w:bookmarkStart w:name="z728" w:id="686"/>
    <w:p>
      <w:pPr>
        <w:spacing w:after="0"/>
        <w:ind w:left="0"/>
        <w:jc w:val="both"/>
      </w:pPr>
      <w:r>
        <w:rPr>
          <w:rFonts w:ascii="Times New Roman"/>
          <w:b w:val="false"/>
          <w:i w:val="false"/>
          <w:color w:val="000000"/>
          <w:sz w:val="28"/>
        </w:rPr>
        <w:t xml:space="preserve">
      </w:t>
      </w:r>
    </w:p>
    <w:bookmarkEnd w:id="686"/>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730" w:id="687"/>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687"/>
    <w:bookmarkStart w:name="z731"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w:t>
            </w:r>
            <w:r>
              <w:br/>
            </w:r>
            <w:r>
              <w:rPr>
                <w:rFonts w:ascii="Times New Roman"/>
                <w:b w:val="false"/>
                <w:i w:val="false"/>
                <w:color w:val="000000"/>
                <w:sz w:val="20"/>
              </w:rPr>
              <w:t xml:space="preserve">ішінде 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4 қосымша</w:t>
            </w:r>
          </w:p>
        </w:tc>
      </w:tr>
    </w:tbl>
    <w:bookmarkStart w:name="z733" w:id="689"/>
    <w:p>
      <w:pPr>
        <w:spacing w:after="0"/>
        <w:ind w:left="0"/>
        <w:jc w:val="left"/>
      </w:pPr>
      <w:r>
        <w:rPr>
          <w:rFonts w:ascii="Times New Roman"/>
          <w:b/>
          <w:i w:val="false"/>
          <w:color w:val="000000"/>
        </w:rPr>
        <w:t xml:space="preserve"> 4)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689"/>
    <w:bookmarkStart w:name="z734" w:id="690"/>
    <w:p>
      <w:pPr>
        <w:spacing w:after="0"/>
        <w:ind w:left="0"/>
        <w:jc w:val="both"/>
      </w:pPr>
      <w:r>
        <w:rPr>
          <w:rFonts w:ascii="Times New Roman"/>
          <w:b w:val="false"/>
          <w:i w:val="false"/>
          <w:color w:val="000000"/>
          <w:sz w:val="28"/>
        </w:rPr>
        <w:t xml:space="preserve">
      </w:t>
      </w:r>
    </w:p>
    <w:bookmarkEnd w:id="690"/>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 w:id="691"/>
    <w:p>
      <w:pPr>
        <w:spacing w:after="0"/>
        <w:ind w:left="0"/>
        <w:jc w:val="left"/>
      </w:pPr>
      <w:r>
        <w:rPr>
          <w:rFonts w:ascii="Times New Roman"/>
          <w:b/>
          <w:i w:val="false"/>
          <w:color w:val="000000"/>
        </w:rPr>
        <w:t xml:space="preserve"> Шартты белгілер:</w:t>
      </w:r>
    </w:p>
    <w:bookmarkEnd w:id="691"/>
    <w:bookmarkStart w:name="z736" w:id="692"/>
    <w:p>
      <w:pPr>
        <w:spacing w:after="0"/>
        <w:ind w:left="0"/>
        <w:jc w:val="both"/>
      </w:pPr>
      <w:r>
        <w:rPr>
          <w:rFonts w:ascii="Times New Roman"/>
          <w:b w:val="false"/>
          <w:i w:val="false"/>
          <w:color w:val="000000"/>
          <w:sz w:val="28"/>
        </w:rPr>
        <w:t xml:space="preserve">
      </w:t>
      </w:r>
    </w:p>
    <w:bookmarkEnd w:id="692"/>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 xml:space="preserve">"29" желтоқсандағы </w:t>
            </w:r>
            <w:r>
              <w:br/>
            </w:r>
            <w:r>
              <w:rPr>
                <w:rFonts w:ascii="Times New Roman"/>
                <w:b w:val="false"/>
                <w:i w:val="false"/>
                <w:color w:val="000000"/>
                <w:sz w:val="20"/>
              </w:rPr>
              <w:t>№ 362 қаулысына 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w:t>
            </w:r>
            <w:r>
              <w:br/>
            </w:r>
            <w:r>
              <w:rPr>
                <w:rFonts w:ascii="Times New Roman"/>
                <w:b w:val="false"/>
                <w:i w:val="false"/>
                <w:color w:val="000000"/>
                <w:sz w:val="20"/>
              </w:rPr>
              <w:t>№ 228 қаулысымен бекітілген</w:t>
            </w:r>
          </w:p>
        </w:tc>
      </w:tr>
    </w:tbl>
    <w:bookmarkStart w:name="z739" w:id="69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693"/>
    <w:bookmarkStart w:name="z740" w:id="694"/>
    <w:p>
      <w:pPr>
        <w:spacing w:after="0"/>
        <w:ind w:left="0"/>
        <w:jc w:val="left"/>
      </w:pPr>
      <w:r>
        <w:rPr>
          <w:rFonts w:ascii="Times New Roman"/>
          <w:b/>
          <w:i w:val="false"/>
          <w:color w:val="000000"/>
        </w:rPr>
        <w:t xml:space="preserve"> 1. Жалпы ережелер</w:t>
      </w:r>
    </w:p>
    <w:bookmarkEnd w:id="694"/>
    <w:bookmarkStart w:name="z741" w:id="695"/>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695"/>
    <w:bookmarkStart w:name="z742" w:id="696"/>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аудандық маңызы бар қалалардың ЖАО, кенттердің, ауылдардың, ауылдық округтердің әкімдері арқылы жүзеге асырылады.</w:t>
      </w:r>
    </w:p>
    <w:bookmarkEnd w:id="696"/>
    <w:bookmarkStart w:name="z743" w:id="697"/>
    <w:p>
      <w:pPr>
        <w:spacing w:after="0"/>
        <w:ind w:left="0"/>
        <w:jc w:val="both"/>
      </w:pPr>
      <w:r>
        <w:rPr>
          <w:rFonts w:ascii="Times New Roman"/>
          <w:b w:val="false"/>
          <w:i w:val="false"/>
          <w:color w:val="000000"/>
          <w:sz w:val="28"/>
        </w:rPr>
        <w:t>
      2. Мемлекеттік қызмет көрсету нысаны: қағаз түрінде.</w:t>
      </w:r>
    </w:p>
    <w:bookmarkEnd w:id="697"/>
    <w:bookmarkStart w:name="z744" w:id="698"/>
    <w:p>
      <w:pPr>
        <w:spacing w:after="0"/>
        <w:ind w:left="0"/>
        <w:jc w:val="both"/>
      </w:pPr>
      <w:r>
        <w:rPr>
          <w:rFonts w:ascii="Times New Roman"/>
          <w:b w:val="false"/>
          <w:i w:val="false"/>
          <w:color w:val="000000"/>
          <w:sz w:val="28"/>
        </w:rPr>
        <w:t>
      3. Мемлекеттік қызметті көрсетудің нәтижесі:</w:t>
      </w:r>
    </w:p>
    <w:bookmarkEnd w:id="698"/>
    <w:bookmarkStart w:name="z745" w:id="699"/>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p>
    <w:bookmarkEnd w:id="699"/>
    <w:bookmarkStart w:name="z746" w:id="700"/>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700"/>
    <w:bookmarkStart w:name="z747" w:id="701"/>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701"/>
    <w:bookmarkStart w:name="z748" w:id="70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702"/>
    <w:bookmarkStart w:name="z749" w:id="703"/>
    <w:p>
      <w:pPr>
        <w:spacing w:after="0"/>
        <w:ind w:left="0"/>
        <w:jc w:val="both"/>
      </w:pPr>
      <w:r>
        <w:rPr>
          <w:rFonts w:ascii="Times New Roman"/>
          <w:b w:val="false"/>
          <w:i w:val="false"/>
          <w:color w:val="000000"/>
          <w:sz w:val="28"/>
        </w:rPr>
        <w:t>
      5. Бала асырап алуды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703"/>
    <w:bookmarkStart w:name="z750" w:id="704"/>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704"/>
    <w:bookmarkStart w:name="z751" w:id="705"/>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705"/>
    <w:bookmarkStart w:name="z752" w:id="706"/>
    <w:p>
      <w:pPr>
        <w:spacing w:after="0"/>
        <w:ind w:left="0"/>
        <w:jc w:val="both"/>
      </w:pPr>
      <w:r>
        <w:rPr>
          <w:rFonts w:ascii="Times New Roman"/>
          <w:b w:val="false"/>
          <w:i w:val="false"/>
          <w:color w:val="000000"/>
          <w:sz w:val="28"/>
        </w:rPr>
        <w:t>
      3 іс-қимыл – көрсетілетін қызметті берушінің маманы өтініш пен ұсынылған құжаттар топтамасын қарайды, бала асырап алу туралы акт жазбасын тіркеуді жүзеге асырады, негізгі акт жазбсына бала асырап алу туралы белгі қояды, АХАЖ ТП-да акт жазбасын қалпына келтіруді жүргізеді, бала асырап алу туралы куәлікті ресімдейді, туу туралы жаңа куәлікті ресімдейді  – 4 (төрт) сағат;</w:t>
      </w:r>
    </w:p>
    <w:bookmarkEnd w:id="706"/>
    <w:bookmarkStart w:name="z753" w:id="707"/>
    <w:p>
      <w:pPr>
        <w:spacing w:after="0"/>
        <w:ind w:left="0"/>
        <w:jc w:val="both"/>
      </w:pPr>
      <w:r>
        <w:rPr>
          <w:rFonts w:ascii="Times New Roman"/>
          <w:b w:val="false"/>
          <w:i w:val="false"/>
          <w:color w:val="000000"/>
          <w:sz w:val="28"/>
        </w:rPr>
        <w:t>
      4 іс-қимыл – көрсетілетін қызметті берушінің басшысы бала асырап алу туралы және туу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707"/>
    <w:bookmarkStart w:name="z754" w:id="708"/>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10 (он) минут.</w:t>
      </w:r>
    </w:p>
    <w:bookmarkEnd w:id="708"/>
    <w:bookmarkStart w:name="z755" w:id="709"/>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709"/>
    <w:bookmarkStart w:name="z756" w:id="710"/>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710"/>
    <w:bookmarkStart w:name="z757" w:id="711"/>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711"/>
    <w:bookmarkStart w:name="z758" w:id="712"/>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712"/>
    <w:bookmarkStart w:name="z759" w:id="713"/>
    <w:p>
      <w:pPr>
        <w:spacing w:after="0"/>
        <w:ind w:left="0"/>
        <w:jc w:val="both"/>
      </w:pPr>
      <w:r>
        <w:rPr>
          <w:rFonts w:ascii="Times New Roman"/>
          <w:b w:val="false"/>
          <w:i w:val="false"/>
          <w:color w:val="000000"/>
          <w:sz w:val="28"/>
        </w:rPr>
        <w:t xml:space="preserve">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 </w:t>
      </w:r>
    </w:p>
    <w:bookmarkEnd w:id="713"/>
    <w:bookmarkStart w:name="z760" w:id="714"/>
    <w:p>
      <w:pPr>
        <w:spacing w:after="0"/>
        <w:ind w:left="0"/>
        <w:jc w:val="both"/>
      </w:pPr>
      <w:r>
        <w:rPr>
          <w:rFonts w:ascii="Times New Roman"/>
          <w:b w:val="false"/>
          <w:i w:val="false"/>
          <w:color w:val="000000"/>
          <w:sz w:val="28"/>
        </w:rPr>
        <w:t>
      "АХАЖ" ТП-да актілік жазбаға өзгерістер, толықтырулар мен түзетулер енгізеді, қайталама куәлікті ресімдейді – 6 (алты) жұмыс күн ішінде;</w:t>
      </w:r>
    </w:p>
    <w:bookmarkEnd w:id="714"/>
    <w:bookmarkStart w:name="z761" w:id="715"/>
    <w:p>
      <w:pPr>
        <w:spacing w:after="0"/>
        <w:ind w:left="0"/>
        <w:jc w:val="both"/>
      </w:pPr>
      <w:r>
        <w:rPr>
          <w:rFonts w:ascii="Times New Roman"/>
          <w:b w:val="false"/>
          <w:i w:val="false"/>
          <w:color w:val="000000"/>
          <w:sz w:val="28"/>
        </w:rPr>
        <w:t>
      4 іс-қимыл – көрсетілетін қызметті берушінің басшысы енгізілген өзгерістерімен, толықтырулармен және түзетулерімен бала асырап алу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715"/>
    <w:bookmarkStart w:name="z762" w:id="716"/>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716"/>
    <w:bookmarkStart w:name="z763" w:id="717"/>
    <w:p>
      <w:pPr>
        <w:spacing w:after="0"/>
        <w:ind w:left="0"/>
        <w:jc w:val="both"/>
      </w:pPr>
      <w:r>
        <w:rPr>
          <w:rFonts w:ascii="Times New Roman"/>
          <w:b w:val="false"/>
          <w:i w:val="false"/>
          <w:color w:val="000000"/>
          <w:sz w:val="28"/>
        </w:rPr>
        <w:t>
      Мемлекеттік қызмет көрсету мерзімі:</w:t>
      </w:r>
    </w:p>
    <w:bookmarkEnd w:id="717"/>
    <w:bookmarkStart w:name="z764" w:id="718"/>
    <w:p>
      <w:pPr>
        <w:spacing w:after="0"/>
        <w:ind w:left="0"/>
        <w:jc w:val="both"/>
      </w:pPr>
      <w:r>
        <w:rPr>
          <w:rFonts w:ascii="Times New Roman"/>
          <w:b w:val="false"/>
          <w:i w:val="false"/>
          <w:color w:val="000000"/>
          <w:sz w:val="28"/>
        </w:rPr>
        <w:t>
      бала асырап алуды тіркеу  – 1 (бір) жұмыс күні;</w:t>
      </w:r>
    </w:p>
    <w:bookmarkEnd w:id="718"/>
    <w:bookmarkStart w:name="z765" w:id="719"/>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күнтізбелік 7 (жеті) күн ішінде қаралады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End w:id="719"/>
    <w:bookmarkStart w:name="z766" w:id="720"/>
    <w:p>
      <w:pPr>
        <w:spacing w:after="0"/>
        <w:ind w:left="0"/>
        <w:jc w:val="both"/>
      </w:pPr>
      <w:r>
        <w:rPr>
          <w:rFonts w:ascii="Times New Roman"/>
          <w:b w:val="false"/>
          <w:i w:val="false"/>
          <w:color w:val="000000"/>
          <w:sz w:val="28"/>
        </w:rPr>
        <w:t xml:space="preserve">
      7. Осы Регламенттің 5 тармағында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 </w:t>
      </w:r>
    </w:p>
    <w:bookmarkEnd w:id="720"/>
    <w:bookmarkStart w:name="z767" w:id="721"/>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 </w:t>
      </w:r>
    </w:p>
    <w:bookmarkEnd w:id="721"/>
    <w:bookmarkStart w:name="z768" w:id="722"/>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азаматтық хал актісін тіркеу туралы куәліктің толтырылған бланкі болып табылады, олар осы Регламенттің 5 тармағында көрсетілген 4 іс-қимылды орындауды бастау үшін негіз болады.</w:t>
      </w:r>
    </w:p>
    <w:bookmarkEnd w:id="722"/>
    <w:bookmarkStart w:name="z769" w:id="723"/>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бала асырап алу туралы және туу туралы қол қойылған куәлік немесе мемлекеттік қызметті көрсетуден дәлелді бас тарту туралы жауабы болып табылады, ол осы Регламенттің 5 тармағында көрсетілген 5 іс-қимылды орындауды бастау үшін негіз болады.</w:t>
      </w:r>
    </w:p>
    <w:bookmarkEnd w:id="723"/>
    <w:bookmarkStart w:name="z770" w:id="724"/>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көрсетілетін қызметті алушыға бала асырап алу туралы және туу туралы қол қойылған куәлік немесе мемлекеттік қызметті көрсетуден дәлелді бас тарту туралы жауабы болып табылады.</w:t>
      </w:r>
    </w:p>
    <w:bookmarkEnd w:id="724"/>
    <w:bookmarkStart w:name="z771" w:id="725"/>
    <w:p>
      <w:pPr>
        <w:spacing w:after="0"/>
        <w:ind w:left="0"/>
        <w:jc w:val="both"/>
      </w:pPr>
      <w:r>
        <w:rPr>
          <w:rFonts w:ascii="Times New Roman"/>
          <w:b w:val="false"/>
          <w:i w:val="false"/>
          <w:color w:val="000000"/>
          <w:sz w:val="28"/>
        </w:rPr>
        <w:t xml:space="preserve">
      8.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1 іс-қимыл бойынша азаматтық хал актілері жазбаларына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725"/>
    <w:bookmarkStart w:name="z772" w:id="726"/>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726"/>
    <w:bookmarkStart w:name="z773" w:id="727"/>
    <w:p>
      <w:pPr>
        <w:spacing w:after="0"/>
        <w:ind w:left="0"/>
        <w:jc w:val="both"/>
      </w:pPr>
      <w:r>
        <w:rPr>
          <w:rFonts w:ascii="Times New Roman"/>
          <w:b w:val="false"/>
          <w:i w:val="false"/>
          <w:color w:val="000000"/>
          <w:sz w:val="28"/>
        </w:rPr>
        <w:t xml:space="preserve">
      Осы Регламенттің 6 тармағында көрсетілген 3 іс-қимыл бойынша мемлекеттік қызмет көрсету рәсімінің (іс-қимылының) нәтижесі акт жазбасына өзгерістер, толықтырулар мен түзетулер енгізу және енгізілген өзгерістерімен, толықтырулармен және түзетулерімен бала асырап алу туралы қайталама куәліктің толтырылған бланкі немесе мемлекеттік қызметті көрсетуден дәлелді бас тарту жауабы болып табылады, олар осы Регламенттің 6 тармағында көрсетілген 4 іс-қимылды орындауды бастау үшін негіз болады. </w:t>
      </w:r>
    </w:p>
    <w:bookmarkEnd w:id="727"/>
    <w:bookmarkStart w:name="z774" w:id="728"/>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енгізілген өзгерістерімен, толықтырулармен және түзетулерімен бала асырап алу туралы қол қойылған қайталама куәлік немесе мемлекеттік қызметті көрсетуден дәлелді бас тарту туралы жауабы болып табылады, ол осы Регламенттің 6 тармағында көрсетілген 5 іс-қимылды орындауды бастау үшін негіз болады.</w:t>
      </w:r>
    </w:p>
    <w:bookmarkEnd w:id="728"/>
    <w:bookmarkStart w:name="z775" w:id="729"/>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енгізілген өзгерістерімен, толықтырулармен және түзетулерімен бала асырап алу туралы қол қойылған қайталама куәлік немесе мемлекеттік қызметті көрсетуден дәлелді бас тарту туралы жауабы болып табылады.</w:t>
      </w:r>
    </w:p>
    <w:bookmarkEnd w:id="729"/>
    <w:bookmarkStart w:name="z776" w:id="73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730"/>
    <w:bookmarkStart w:name="z777" w:id="731"/>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731"/>
    <w:bookmarkStart w:name="z778" w:id="732"/>
    <w:p>
      <w:pPr>
        <w:spacing w:after="0"/>
        <w:ind w:left="0"/>
        <w:jc w:val="both"/>
      </w:pPr>
      <w:r>
        <w:rPr>
          <w:rFonts w:ascii="Times New Roman"/>
          <w:b w:val="false"/>
          <w:i w:val="false"/>
          <w:color w:val="000000"/>
          <w:sz w:val="28"/>
        </w:rPr>
        <w:t>
      1) көрсетілетін қызметті берушінің кеңсесі;</w:t>
      </w:r>
    </w:p>
    <w:bookmarkEnd w:id="732"/>
    <w:bookmarkStart w:name="z779" w:id="733"/>
    <w:p>
      <w:pPr>
        <w:spacing w:after="0"/>
        <w:ind w:left="0"/>
        <w:jc w:val="both"/>
      </w:pPr>
      <w:r>
        <w:rPr>
          <w:rFonts w:ascii="Times New Roman"/>
          <w:b w:val="false"/>
          <w:i w:val="false"/>
          <w:color w:val="000000"/>
          <w:sz w:val="28"/>
        </w:rPr>
        <w:t>
      2) көрсетілетін қызметті берушінің басшысы;</w:t>
      </w:r>
    </w:p>
    <w:bookmarkEnd w:id="733"/>
    <w:bookmarkStart w:name="z780" w:id="734"/>
    <w:p>
      <w:pPr>
        <w:spacing w:after="0"/>
        <w:ind w:left="0"/>
        <w:jc w:val="both"/>
      </w:pPr>
      <w:r>
        <w:rPr>
          <w:rFonts w:ascii="Times New Roman"/>
          <w:b w:val="false"/>
          <w:i w:val="false"/>
          <w:color w:val="000000"/>
          <w:sz w:val="28"/>
        </w:rPr>
        <w:t>
      3) көрсетілетін қызметті берушінің маманы.</w:t>
      </w:r>
    </w:p>
    <w:bookmarkEnd w:id="734"/>
    <w:bookmarkStart w:name="z781" w:id="735"/>
    <w:p>
      <w:pPr>
        <w:spacing w:after="0"/>
        <w:ind w:left="0"/>
        <w:jc w:val="both"/>
      </w:pPr>
      <w:r>
        <w:rPr>
          <w:rFonts w:ascii="Times New Roman"/>
          <w:b w:val="false"/>
          <w:i w:val="false"/>
          <w:color w:val="000000"/>
          <w:sz w:val="28"/>
        </w:rPr>
        <w:t>
      10. Мемлекеттік қызметті көрсету үшін қажетті рәсімдердің (іс-қимылдардың) сипаттамасы:</w:t>
      </w:r>
    </w:p>
    <w:bookmarkEnd w:id="735"/>
    <w:bookmarkStart w:name="z782" w:id="736"/>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736"/>
    <w:bookmarkStart w:name="z783" w:id="737"/>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737"/>
    <w:bookmarkStart w:name="z784" w:id="738"/>
    <w:p>
      <w:pPr>
        <w:spacing w:after="0"/>
        <w:ind w:left="0"/>
        <w:jc w:val="both"/>
      </w:pPr>
      <w:r>
        <w:rPr>
          <w:rFonts w:ascii="Times New Roman"/>
          <w:b w:val="false"/>
          <w:i w:val="false"/>
          <w:color w:val="000000"/>
          <w:sz w:val="28"/>
        </w:rPr>
        <w:t>
      3 іс-қимыл – көрсетілетін қызметті берушінің маманы өтініш пен ұсынылған құжаттар топтамасын қарайды, бала асырап алу туралы акт жазбасын тіркеуді жүзеге асырады, негізгі акт жазбсына бала асырап алу туралы белгі қояды, АХАЖ ТП-да акт жазбасын қалпына келтіруді жүргізеді, бала асырап алу туралы куәлікті ресімдейді, туу туралы жаңа куәлікті ресімдейді  –  4 (төрт) сағат;</w:t>
      </w:r>
    </w:p>
    <w:bookmarkEnd w:id="738"/>
    <w:bookmarkStart w:name="z785" w:id="739"/>
    <w:p>
      <w:pPr>
        <w:spacing w:after="0"/>
        <w:ind w:left="0"/>
        <w:jc w:val="both"/>
      </w:pPr>
      <w:r>
        <w:rPr>
          <w:rFonts w:ascii="Times New Roman"/>
          <w:b w:val="false"/>
          <w:i w:val="false"/>
          <w:color w:val="000000"/>
          <w:sz w:val="28"/>
        </w:rPr>
        <w:t>
      4 іс-қимыл – көрсетілетін қызметті берушінің басшысы бала асырап алу туралы және туу туралы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739"/>
    <w:bookmarkStart w:name="z786" w:id="740"/>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10 (он) минут.</w:t>
      </w:r>
    </w:p>
    <w:bookmarkEnd w:id="740"/>
    <w:bookmarkStart w:name="z787" w:id="741"/>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741"/>
    <w:bookmarkStart w:name="z788" w:id="742"/>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"АХАЖ" ТП-да тіркеуді жүзеге асырады. Өтініштің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742"/>
    <w:bookmarkStart w:name="z789" w:id="743"/>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743"/>
    <w:bookmarkStart w:name="z790" w:id="744"/>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744"/>
    <w:bookmarkStart w:name="z791" w:id="745"/>
    <w:p>
      <w:pPr>
        <w:spacing w:after="0"/>
        <w:ind w:left="0"/>
        <w:jc w:val="both"/>
      </w:pPr>
      <w:r>
        <w:rPr>
          <w:rFonts w:ascii="Times New Roman"/>
          <w:b w:val="false"/>
          <w:i w:val="false"/>
          <w:color w:val="000000"/>
          <w:sz w:val="28"/>
        </w:rPr>
        <w:t xml:space="preserve">
      Қажет болған жағдайда басқа мемлекеттік органдарға сұрату жібереді және көрсетілетін қызметті алушыға өтінішті қарау мерзімінің ұзартылғандығы туралы хабарлайды. </w:t>
      </w:r>
    </w:p>
    <w:bookmarkEnd w:id="745"/>
    <w:bookmarkStart w:name="z792" w:id="746"/>
    <w:p>
      <w:pPr>
        <w:spacing w:after="0"/>
        <w:ind w:left="0"/>
        <w:jc w:val="both"/>
      </w:pPr>
      <w:r>
        <w:rPr>
          <w:rFonts w:ascii="Times New Roman"/>
          <w:b w:val="false"/>
          <w:i w:val="false"/>
          <w:color w:val="000000"/>
          <w:sz w:val="28"/>
        </w:rPr>
        <w:t>
      "АХАЖ" ТП-да актілік жазбаға өзгерістер, толықтырулар мен түзетулер енгізеді, қайталама куәлікті ресімдейді –  6 (алты) жұмыс күн ішінде;</w:t>
      </w:r>
    </w:p>
    <w:bookmarkEnd w:id="746"/>
    <w:bookmarkStart w:name="z793" w:id="747"/>
    <w:p>
      <w:pPr>
        <w:spacing w:after="0"/>
        <w:ind w:left="0"/>
        <w:jc w:val="both"/>
      </w:pPr>
      <w:r>
        <w:rPr>
          <w:rFonts w:ascii="Times New Roman"/>
          <w:b w:val="false"/>
          <w:i w:val="false"/>
          <w:color w:val="000000"/>
          <w:sz w:val="28"/>
        </w:rPr>
        <w:t>
      4 іс-қимыл – көрсетілетін қызметті берушінің басшысы енгізілген өзгерістерімен, толықтырулармен және түзетулерімен бала асырап алу туралы қайталама куәлікке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747"/>
    <w:bookmarkStart w:name="z794" w:id="748"/>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748"/>
    <w:bookmarkStart w:name="z795" w:id="749"/>
    <w:p>
      <w:pPr>
        <w:spacing w:after="0"/>
        <w:ind w:left="0"/>
        <w:jc w:val="left"/>
      </w:pPr>
      <w:r>
        <w:rPr>
          <w:rFonts w:ascii="Times New Roman"/>
          <w:b/>
          <w:i w:val="false"/>
          <w:color w:val="000000"/>
        </w:rPr>
        <w:t xml:space="preserve"> 4. Мемлекеттiк қызмет көрсету процесiнде өзге де көрсетiлетiн қызметтi берушiлермен өзара iс-қимыл тәртiбiн сипаттау</w:t>
      </w:r>
    </w:p>
    <w:bookmarkEnd w:id="749"/>
    <w:bookmarkStart w:name="z796" w:id="750"/>
    <w:p>
      <w:pPr>
        <w:spacing w:after="0"/>
        <w:ind w:left="0"/>
        <w:jc w:val="both"/>
      </w:pPr>
      <w:r>
        <w:rPr>
          <w:rFonts w:ascii="Times New Roman"/>
          <w:b w:val="false"/>
          <w:i w:val="false"/>
          <w:color w:val="000000"/>
          <w:sz w:val="28"/>
        </w:rPr>
        <w:t>
      12. Аудандық маңызы бар қалалардың ЖАО, кенттердің, ауылдардың, ауылдық округтер әкімдері арқылы мемлекеттік қызмет көрсету кезінде мемлекеттік қызметті көрсету процесінің құрамына кіретін рәсімдердің (іс-қимылдардың) мазмұны:</w:t>
      </w:r>
    </w:p>
    <w:bookmarkEnd w:id="750"/>
    <w:bookmarkStart w:name="z797" w:id="751"/>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751"/>
    <w:bookmarkStart w:name="z798" w:id="752"/>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тармағында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bookmarkEnd w:id="752"/>
    <w:bookmarkStart w:name="z799" w:id="753"/>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753"/>
    <w:bookmarkStart w:name="z800" w:id="754"/>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w:t>
      </w:r>
      <w:r>
        <w:rPr>
          <w:rFonts w:ascii="Times New Roman"/>
          <w:b w:val="false"/>
          <w:i w:val="false"/>
          <w:color w:val="000000"/>
          <w:sz w:val="28"/>
        </w:rPr>
        <w:t>-3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7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802" w:id="755"/>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755"/>
    <w:bookmarkStart w:name="z803" w:id="756"/>
    <w:p>
      <w:pPr>
        <w:spacing w:after="0"/>
        <w:ind w:left="0"/>
        <w:jc w:val="left"/>
      </w:pPr>
      <w:r>
        <w:rPr>
          <w:rFonts w:ascii="Times New Roman"/>
          <w:b/>
          <w:i w:val="false"/>
          <w:color w:val="000000"/>
        </w:rPr>
        <w:t xml:space="preserve"> 1) көрсетілетін қызметті беруші арқылы мемлекеттік қызметті көрсету</w:t>
      </w:r>
    </w:p>
    <w:bookmarkEnd w:id="756"/>
    <w:bookmarkStart w:name="z804" w:id="757"/>
    <w:p>
      <w:pPr>
        <w:spacing w:after="0"/>
        <w:ind w:left="0"/>
        <w:jc w:val="both"/>
      </w:pPr>
      <w:r>
        <w:rPr>
          <w:rFonts w:ascii="Times New Roman"/>
          <w:b w:val="false"/>
          <w:i w:val="false"/>
          <w:color w:val="000000"/>
          <w:sz w:val="28"/>
        </w:rPr>
        <w:t xml:space="preserve">
      </w:t>
      </w:r>
    </w:p>
    <w:bookmarkEnd w:id="757"/>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806" w:id="758"/>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758"/>
    <w:bookmarkStart w:name="z807" w:id="759"/>
    <w:p>
      <w:pPr>
        <w:spacing w:after="0"/>
        <w:ind w:left="0"/>
        <w:jc w:val="both"/>
      </w:pPr>
      <w:r>
        <w:rPr>
          <w:rFonts w:ascii="Times New Roman"/>
          <w:b w:val="false"/>
          <w:i w:val="false"/>
          <w:color w:val="000000"/>
          <w:sz w:val="28"/>
        </w:rPr>
        <w:t xml:space="preserve">
      </w:t>
      </w:r>
    </w:p>
    <w:bookmarkEnd w:id="759"/>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w:t>
            </w:r>
            <w:r>
              <w:br/>
            </w:r>
            <w:r>
              <w:rPr>
                <w:rFonts w:ascii="Times New Roman"/>
                <w:b w:val="false"/>
                <w:i w:val="false"/>
                <w:color w:val="000000"/>
                <w:sz w:val="20"/>
              </w:rPr>
              <w:t xml:space="preserve">оның ішінде азаматтық хал </w:t>
            </w:r>
            <w:r>
              <w:br/>
            </w:r>
            <w:r>
              <w:rPr>
                <w:rFonts w:ascii="Times New Roman"/>
                <w:b w:val="false"/>
                <w:i w:val="false"/>
                <w:color w:val="000000"/>
                <w:sz w:val="20"/>
              </w:rPr>
              <w:t xml:space="preserve">актілері 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809" w:id="760"/>
    <w:p>
      <w:pPr>
        <w:spacing w:after="0"/>
        <w:ind w:left="0"/>
        <w:jc w:val="left"/>
      </w:pPr>
      <w:r>
        <w:rPr>
          <w:rFonts w:ascii="Times New Roman"/>
          <w:b/>
          <w:i w:val="false"/>
          <w:color w:val="000000"/>
        </w:rPr>
        <w:t xml:space="preserve"> 3) облыстық маңызы бар қалалар мен аудандардың,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760"/>
    <w:bookmarkStart w:name="z810"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1" w:id="762"/>
    <w:p>
      <w:pPr>
        <w:spacing w:after="0"/>
        <w:ind w:left="0"/>
        <w:jc w:val="left"/>
      </w:pPr>
      <w:r>
        <w:rPr>
          <w:rFonts w:ascii="Times New Roman"/>
          <w:b/>
          <w:i w:val="false"/>
          <w:color w:val="000000"/>
        </w:rPr>
        <w:t xml:space="preserve"> Шартты белгілер:</w:t>
      </w:r>
    </w:p>
    <w:bookmarkEnd w:id="762"/>
    <w:bookmarkStart w:name="z812" w:id="763"/>
    <w:p>
      <w:pPr>
        <w:spacing w:after="0"/>
        <w:ind w:left="0"/>
        <w:jc w:val="both"/>
      </w:pPr>
      <w:r>
        <w:rPr>
          <w:rFonts w:ascii="Times New Roman"/>
          <w:b w:val="false"/>
          <w:i w:val="false"/>
          <w:color w:val="000000"/>
          <w:sz w:val="28"/>
        </w:rPr>
        <w:t xml:space="preserve">
      </w:t>
      </w:r>
    </w:p>
    <w:bookmarkEnd w:id="763"/>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 xml:space="preserve">"29" желтоқсандағы </w:t>
            </w:r>
            <w:r>
              <w:br/>
            </w:r>
            <w:r>
              <w:rPr>
                <w:rFonts w:ascii="Times New Roman"/>
                <w:b w:val="false"/>
                <w:i w:val="false"/>
                <w:color w:val="000000"/>
                <w:sz w:val="20"/>
              </w:rPr>
              <w:t>№ 362 қаулысына 9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w:t>
            </w:r>
            <w:r>
              <w:br/>
            </w:r>
            <w:r>
              <w:rPr>
                <w:rFonts w:ascii="Times New Roman"/>
                <w:b w:val="false"/>
                <w:i w:val="false"/>
                <w:color w:val="000000"/>
                <w:sz w:val="20"/>
              </w:rPr>
              <w:t>№ 228 қаулысымен бекітілген</w:t>
            </w:r>
          </w:p>
        </w:tc>
      </w:tr>
    </w:tbl>
    <w:bookmarkStart w:name="z815" w:id="764"/>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764"/>
    <w:bookmarkStart w:name="z816" w:id="765"/>
    <w:p>
      <w:pPr>
        <w:spacing w:after="0"/>
        <w:ind w:left="0"/>
        <w:jc w:val="left"/>
      </w:pPr>
      <w:r>
        <w:rPr>
          <w:rFonts w:ascii="Times New Roman"/>
          <w:b/>
          <w:i w:val="false"/>
          <w:color w:val="000000"/>
        </w:rPr>
        <w:t xml:space="preserve"> 1. Жалпы ережелер</w:t>
      </w:r>
    </w:p>
    <w:bookmarkEnd w:id="765"/>
    <w:bookmarkStart w:name="z817" w:id="766"/>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766"/>
    <w:bookmarkStart w:name="z818" w:id="767"/>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767"/>
    <w:bookmarkStart w:name="z819" w:id="768"/>
    <w:p>
      <w:pPr>
        <w:spacing w:after="0"/>
        <w:ind w:left="0"/>
        <w:jc w:val="both"/>
      </w:pPr>
      <w:r>
        <w:rPr>
          <w:rFonts w:ascii="Times New Roman"/>
          <w:b w:val="false"/>
          <w:i w:val="false"/>
          <w:color w:val="000000"/>
          <w:sz w:val="28"/>
        </w:rPr>
        <w:t>
      1) көрсетілетін қызметті беруші, аудандық маңызы бар қалалардың ЖАО, кенттердің, ауылдардың, ауылдық округтердің әкімдері;</w:t>
      </w:r>
    </w:p>
    <w:bookmarkEnd w:id="768"/>
    <w:bookmarkStart w:name="z820" w:id="769"/>
    <w:p>
      <w:pPr>
        <w:spacing w:after="0"/>
        <w:ind w:left="0"/>
        <w:jc w:val="both"/>
      </w:pPr>
      <w:r>
        <w:rPr>
          <w:rFonts w:ascii="Times New Roman"/>
          <w:b w:val="false"/>
          <w:i w:val="false"/>
          <w:color w:val="000000"/>
          <w:sz w:val="28"/>
        </w:rPr>
        <w:t>
      2) "Азаматтарға арналған үкімет" мемлекеттік корпорациясы (бұдан әрі – Мемлекеттік корпорация);</w:t>
      </w:r>
    </w:p>
    <w:bookmarkEnd w:id="769"/>
    <w:bookmarkStart w:name="z821" w:id="770"/>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770"/>
    <w:bookmarkStart w:name="z822" w:id="771"/>
    <w:p>
      <w:pPr>
        <w:spacing w:after="0"/>
        <w:ind w:left="0"/>
        <w:jc w:val="both"/>
      </w:pPr>
      <w:r>
        <w:rPr>
          <w:rFonts w:ascii="Times New Roman"/>
          <w:b w:val="false"/>
          <w:i w:val="false"/>
          <w:color w:val="000000"/>
          <w:sz w:val="28"/>
        </w:rPr>
        <w:t>
      2. Мемлекеттік қызмет көрсету нысаны: электрондық/қағаз түрінде.</w:t>
      </w:r>
    </w:p>
    <w:bookmarkEnd w:id="771"/>
    <w:bookmarkStart w:name="z823" w:id="772"/>
    <w:p>
      <w:pPr>
        <w:spacing w:after="0"/>
        <w:ind w:left="0"/>
        <w:jc w:val="both"/>
      </w:pPr>
      <w:r>
        <w:rPr>
          <w:rFonts w:ascii="Times New Roman"/>
          <w:b w:val="false"/>
          <w:i w:val="false"/>
          <w:color w:val="000000"/>
          <w:sz w:val="28"/>
        </w:rPr>
        <w:t>
      3. Мемлекеттік қызметті көрсетудің нәтижесі:</w:t>
      </w:r>
    </w:p>
    <w:bookmarkEnd w:id="772"/>
    <w:bookmarkStart w:name="z824" w:id="773"/>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дәлелді жауап.</w:t>
      </w:r>
    </w:p>
    <w:bookmarkEnd w:id="773"/>
    <w:bookmarkStart w:name="z825" w:id="774"/>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қызмет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некені (ерлі-зайыптылықты) бұзуды тіркеу күнінің тағайындалғаны туралы хабарлама немесе стандарттың 10 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 </w:t>
      </w:r>
    </w:p>
    <w:bookmarkEnd w:id="774"/>
    <w:bookmarkStart w:name="z826" w:id="775"/>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775"/>
    <w:bookmarkStart w:name="z827" w:id="776"/>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776"/>
    <w:bookmarkStart w:name="z828" w:id="77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топтамасының болуы негіздеме болып табылады.</w:t>
      </w:r>
    </w:p>
    <w:bookmarkEnd w:id="777"/>
    <w:bookmarkStart w:name="z829" w:id="778"/>
    <w:p>
      <w:pPr>
        <w:spacing w:after="0"/>
        <w:ind w:left="0"/>
        <w:jc w:val="both"/>
      </w:pPr>
      <w:r>
        <w:rPr>
          <w:rFonts w:ascii="Times New Roman"/>
          <w:b w:val="false"/>
          <w:i w:val="false"/>
          <w:color w:val="000000"/>
          <w:sz w:val="28"/>
        </w:rPr>
        <w:t>
      5. Некені (ерлі-зайыптылықты) бұзуды тіркеу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778"/>
    <w:bookmarkStart w:name="z830" w:id="779"/>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779"/>
    <w:bookmarkStart w:name="z831" w:id="780"/>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780"/>
    <w:bookmarkStart w:name="z832" w:id="781"/>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781"/>
    <w:bookmarkStart w:name="z833" w:id="782"/>
    <w:p>
      <w:pPr>
        <w:spacing w:after="0"/>
        <w:ind w:left="0"/>
        <w:jc w:val="both"/>
      </w:pPr>
      <w:r>
        <w:rPr>
          <w:rFonts w:ascii="Times New Roman"/>
          <w:b w:val="false"/>
          <w:i w:val="false"/>
          <w:color w:val="000000"/>
          <w:sz w:val="28"/>
        </w:rPr>
        <w:t>
      құжаттарды қайта тексеру қажет болған жағдайда көрсетілетін қызметті алушыға 3 (үш) күнтізбелік күн ішінде мемлекеттік қызмет көрсету мерзімі күнтізбелік 30 (отыз) күнге дейін ұзартылғандығы туралы хабарлайды;</w:t>
      </w:r>
    </w:p>
    <w:bookmarkEnd w:id="782"/>
    <w:bookmarkStart w:name="z834" w:id="783"/>
    <w:p>
      <w:pPr>
        <w:spacing w:after="0"/>
        <w:ind w:left="0"/>
        <w:jc w:val="both"/>
      </w:pPr>
      <w:r>
        <w:rPr>
          <w:rFonts w:ascii="Times New Roman"/>
          <w:b w:val="false"/>
          <w:i w:val="false"/>
          <w:color w:val="000000"/>
          <w:sz w:val="28"/>
        </w:rPr>
        <w:t>
      АХАЖ ТП-да некені (ерлі-зайыптылықты) бұзуды тіркеуді жүзеге асырады, азаматтық хал актісін тіркеу туралы тиісті куәлікті ресімдейді:</w:t>
      </w:r>
    </w:p>
    <w:bookmarkEnd w:id="783"/>
    <w:bookmarkStart w:name="z835" w:id="784"/>
    <w:p>
      <w:pPr>
        <w:spacing w:after="0"/>
        <w:ind w:left="0"/>
        <w:jc w:val="both"/>
      </w:pPr>
      <w:r>
        <w:rPr>
          <w:rFonts w:ascii="Times New Roman"/>
          <w:b w:val="false"/>
          <w:i w:val="false"/>
          <w:color w:val="000000"/>
          <w:sz w:val="28"/>
        </w:rPr>
        <w:t>
      некені бұзу туралы заңды күшіне енген сот шешімінің негізінде некені (ерлі-зайыптылықты) бұзуды тіркеген жағдайда – 1 (бір) күнтізбелік күн. Басқа аумақтық бірлікте шығару орны бойынша заңды күшіне енген сот шешімінің негізінде, неке бұзуды тіркеу туралы өтінішті жолдау қажет болған кезде –      29 (жиырма тоғыз) күнтізбелік күн:</w:t>
      </w:r>
    </w:p>
    <w:bookmarkEnd w:id="784"/>
    <w:bookmarkStart w:name="z836" w:id="785"/>
    <w:p>
      <w:pPr>
        <w:spacing w:after="0"/>
        <w:ind w:left="0"/>
        <w:jc w:val="both"/>
      </w:pPr>
      <w:r>
        <w:rPr>
          <w:rFonts w:ascii="Times New Roman"/>
          <w:b w:val="false"/>
          <w:i w:val="false"/>
          <w:color w:val="000000"/>
          <w:sz w:val="28"/>
        </w:rPr>
        <w:t>
      заңды күшіне енген сот шешімінің негізінде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тіркеген жағдайда өтініш түскен күннен бастап бір апта мерзімде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45 (қырық бес) күнтізбелік күн;</w:t>
      </w:r>
    </w:p>
    <w:bookmarkEnd w:id="785"/>
    <w:bookmarkStart w:name="z837" w:id="786"/>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тіркеген жағдайда – бір ай мерзім өткеннен кейін;</w:t>
      </w:r>
    </w:p>
    <w:bookmarkEnd w:id="786"/>
    <w:bookmarkStart w:name="z838" w:id="787"/>
    <w:p>
      <w:pPr>
        <w:spacing w:after="0"/>
        <w:ind w:left="0"/>
        <w:jc w:val="both"/>
      </w:pPr>
      <w:r>
        <w:rPr>
          <w:rFonts w:ascii="Times New Roman"/>
          <w:b w:val="false"/>
          <w:i w:val="false"/>
          <w:color w:val="000000"/>
          <w:sz w:val="28"/>
        </w:rPr>
        <w:t>
      4 іс-қимыл – көрсетілетін қызметті берушінің басшысы некені (ерлі-зайыптылықты) бұзуды мемлекеттік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787"/>
    <w:bookmarkStart w:name="z839" w:id="788"/>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788"/>
    <w:bookmarkStart w:name="z840" w:id="789"/>
    <w:p>
      <w:pPr>
        <w:spacing w:after="0"/>
        <w:ind w:left="0"/>
        <w:jc w:val="both"/>
      </w:pPr>
      <w:r>
        <w:rPr>
          <w:rFonts w:ascii="Times New Roman"/>
          <w:b w:val="false"/>
          <w:i w:val="false"/>
          <w:color w:val="000000"/>
          <w:sz w:val="28"/>
        </w:rPr>
        <w:t>
      6. Азаматтық хал акт жазбасына өзгерістер, толықтырулар мен түзетулер енгізу кезінде көрсетілетін қызметті беруші арқылы мемлекеттік қызмет көрсету процесінің құрамына кіретін рәсімдердің (іс-қимылдардың) мазмұны, орындалу ұзақтығы:</w:t>
      </w:r>
    </w:p>
    <w:bookmarkEnd w:id="789"/>
    <w:bookmarkStart w:name="z841" w:id="790"/>
    <w:p>
      <w:pPr>
        <w:spacing w:after="0"/>
        <w:ind w:left="0"/>
        <w:jc w:val="both"/>
      </w:pPr>
      <w:r>
        <w:rPr>
          <w:rFonts w:ascii="Times New Roman"/>
          <w:b w:val="false"/>
          <w:i w:val="false"/>
          <w:color w:val="000000"/>
          <w:sz w:val="28"/>
        </w:rPr>
        <w:t>
      1 іс-қимыл – көрсетілетін қызметті берушінің кеңсесі көрсетілетін қызметті алушы ұсынған құжаттардың стандарттың 9 тармағына сәйкестігін тексереді. Құжаттарды қабылдауды және тіркеуді жүзеге асырады. Көрсетілетін қызметті алушының құжаттарын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20 (жиырма) минут;</w:t>
      </w:r>
    </w:p>
    <w:bookmarkEnd w:id="790"/>
    <w:bookmarkStart w:name="z842" w:id="791"/>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791"/>
    <w:bookmarkStart w:name="z843" w:id="792"/>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792"/>
    <w:bookmarkStart w:name="z844" w:id="793"/>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30 (отыз) күнтізбелік күнге ұзартылғандығы туралы хабарлайды – 3 (үш) күнтізбелік күн ішінде.</w:t>
      </w:r>
    </w:p>
    <w:bookmarkEnd w:id="793"/>
    <w:bookmarkStart w:name="z845" w:id="794"/>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куәлікті рәсімдейді – 6 (алты) жұмыс күн ішінде;</w:t>
      </w:r>
    </w:p>
    <w:bookmarkEnd w:id="794"/>
    <w:bookmarkStart w:name="z846" w:id="795"/>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некені (ерлі-зайыптылықты) бұзуды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туралы жауап береді – 10 (он) минут;</w:t>
      </w:r>
    </w:p>
    <w:bookmarkEnd w:id="795"/>
    <w:bookmarkStart w:name="z847" w:id="796"/>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796"/>
    <w:bookmarkStart w:name="z848" w:id="797"/>
    <w:p>
      <w:pPr>
        <w:spacing w:after="0"/>
        <w:ind w:left="0"/>
        <w:jc w:val="both"/>
      </w:pPr>
      <w:r>
        <w:rPr>
          <w:rFonts w:ascii="Times New Roman"/>
          <w:b w:val="false"/>
          <w:i w:val="false"/>
          <w:color w:val="000000"/>
          <w:sz w:val="28"/>
        </w:rPr>
        <w:t>
      Мемлекеттік қызмет көрсету мерзімі көрсетілетін қызметті берушіге құжаттар топтамасын тапсырған сәттен бастап:</w:t>
      </w:r>
    </w:p>
    <w:bookmarkEnd w:id="797"/>
    <w:bookmarkStart w:name="z849" w:id="798"/>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жөніндегі мемлекеттік қызмет сот шешімінің негізінде 2 (екі) жұмыс күн ішінде (құжаттарды қабылдау күні мемлекеттік қызмет көрсету мерзіміне кірмейді) көрсетіледі;</w:t>
      </w:r>
    </w:p>
    <w:bookmarkEnd w:id="798"/>
    <w:bookmarkStart w:name="z850" w:id="799"/>
    <w:p>
      <w:pPr>
        <w:spacing w:after="0"/>
        <w:ind w:left="0"/>
        <w:jc w:val="both"/>
      </w:pPr>
      <w:r>
        <w:rPr>
          <w:rFonts w:ascii="Times New Roman"/>
          <w:b w:val="false"/>
          <w:i w:val="false"/>
          <w:color w:val="000000"/>
          <w:sz w:val="28"/>
        </w:rPr>
        <w:t>
      басқа аумақтық бірлікте шығару орны боынша заңды күшіне енген сот шешімінің негізінде, неке бұзуды тіркеу туралы өтінішті жолдау қажет болған кезде – күнтізбелік 30 (отыз) күн;</w:t>
      </w:r>
    </w:p>
    <w:bookmarkEnd w:id="799"/>
    <w:bookmarkStart w:name="z851" w:id="800"/>
    <w:p>
      <w:pPr>
        <w:spacing w:after="0"/>
        <w:ind w:left="0"/>
        <w:jc w:val="both"/>
      </w:pPr>
      <w:r>
        <w:rPr>
          <w:rFonts w:ascii="Times New Roman"/>
          <w:b w:val="false"/>
          <w:i w:val="false"/>
          <w:color w:val="000000"/>
          <w:sz w:val="28"/>
        </w:rPr>
        <w:t>
      заңды күшіне енген сот шешімінің негізінде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800"/>
    <w:bookmarkStart w:name="z852" w:id="801"/>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801"/>
    <w:bookmarkStart w:name="z853" w:id="80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 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802"/>
    <w:bookmarkStart w:name="z854" w:id="803"/>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7 (жеті)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803"/>
    <w:bookmarkStart w:name="z855" w:id="804"/>
    <w:p>
      <w:pPr>
        <w:spacing w:after="0"/>
        <w:ind w:left="0"/>
        <w:jc w:val="both"/>
      </w:pPr>
      <w:r>
        <w:rPr>
          <w:rFonts w:ascii="Times New Roman"/>
          <w:b w:val="false"/>
          <w:i w:val="false"/>
          <w:color w:val="000000"/>
          <w:sz w:val="28"/>
        </w:rPr>
        <w:t xml:space="preserve">
      7.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804"/>
    <w:bookmarkStart w:name="z856" w:id="805"/>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805"/>
    <w:bookmarkStart w:name="z857" w:id="806"/>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некені (ерлі-зайыптылықты) бұзу туралы акт жазбасын тіркеу және азаматтық хал актісін тіркеу туралы куәліктің толтырылған бланкі болып табылады, ол осы Регламенттің 5 тармағында көрсетілген 4 іс-қимылды орындауды бастау үшін негіз болады.</w:t>
      </w:r>
    </w:p>
    <w:bookmarkEnd w:id="806"/>
    <w:bookmarkStart w:name="z858" w:id="807"/>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нәтижесі қол қойылған некені (ерлі-зайыптылықты) бұзу туралы мемлекеттік тіркеу куәлігі немесе мемлекеттік қызметті көрсетуден дәлелді бас тарту туралы жауап болып табылады, ол осы Регламенттің 5 тармағында көрсетілген 5-іс-қимылды орындауды бастау үшін негіз болады.</w:t>
      </w:r>
    </w:p>
    <w:bookmarkEnd w:id="807"/>
    <w:bookmarkStart w:name="z859" w:id="808"/>
    <w:p>
      <w:pPr>
        <w:spacing w:after="0"/>
        <w:ind w:left="0"/>
        <w:jc w:val="both"/>
      </w:pPr>
      <w:r>
        <w:rPr>
          <w:rFonts w:ascii="Times New Roman"/>
          <w:b w:val="false"/>
          <w:i w:val="false"/>
          <w:color w:val="000000"/>
          <w:sz w:val="28"/>
        </w:rPr>
        <w:t xml:space="preserve">
      Осы Регламенттің 5 тармағында көрсетілген 5 іс-қимыл бойынша мемлекеттік қызмет көрсету рәсімінің (іс-қимылының) нәтижесі көрсетілетін қызметті алушыға куәлікті беру болып табылады. </w:t>
      </w:r>
    </w:p>
    <w:bookmarkEnd w:id="808"/>
    <w:bookmarkStart w:name="z860" w:id="809"/>
    <w:p>
      <w:pPr>
        <w:spacing w:after="0"/>
        <w:ind w:left="0"/>
        <w:jc w:val="both"/>
      </w:pPr>
      <w:r>
        <w:rPr>
          <w:rFonts w:ascii="Times New Roman"/>
          <w:b w:val="false"/>
          <w:i w:val="false"/>
          <w:color w:val="000000"/>
          <w:sz w:val="28"/>
        </w:rPr>
        <w:t>
      8. Осы Регламенттің 6 тармағында көрсетілген 1 іс-қимыл бойынша азаматтық хал акт жазбасына өзгерістер, толықтырулар мен түзетулер енгізу кезінде мемлекеттік қызмет көрсету рәсімінің (іс-қимылының) нәтижесі тіркелген құжаттар болып табылады, олар осы Регламенттің 6 тармағында көрсетілген 2 іс-қимылды орындауды бастау үшін негіз болады.</w:t>
      </w:r>
    </w:p>
    <w:bookmarkEnd w:id="809"/>
    <w:bookmarkStart w:name="z861" w:id="810"/>
    <w:p>
      <w:pPr>
        <w:spacing w:after="0"/>
        <w:ind w:left="0"/>
        <w:jc w:val="both"/>
      </w:pPr>
      <w:r>
        <w:rPr>
          <w:rFonts w:ascii="Times New Roman"/>
          <w:b w:val="false"/>
          <w:i w:val="false"/>
          <w:color w:val="000000"/>
          <w:sz w:val="28"/>
        </w:rPr>
        <w:t>
      Осы Регламенттің 6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6 тармағында көрсетілген 3 іс-қимылды орындауды бастау үшін негіз болады.</w:t>
      </w:r>
    </w:p>
    <w:bookmarkEnd w:id="810"/>
    <w:bookmarkStart w:name="z862" w:id="811"/>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6 тармағында</w:t>
      </w:r>
      <w:r>
        <w:rPr>
          <w:rFonts w:ascii="Times New Roman"/>
          <w:b w:val="false"/>
          <w:i w:val="false"/>
          <w:color w:val="000000"/>
          <w:sz w:val="28"/>
        </w:rPr>
        <w:t xml:space="preserve"> көрсетілген 3 іс-қимыл бойынша мемлекеттік қызмет көрсету рәсімінің (іс-қимылының) нәтижесі некені бұзуды (ерлі-зайыптылықты) тіркеу туралы акт жазбасына өзгерістер, толықтырулар мен түзетулер енгізу және азаматтық хал актісін тіркеу туралы қайталама куәліктің толтырылған бланкі болып табылады, олар осы Регламенттің 6 тармағында көрсетілген 4 іс-қимылды орындауды бастау үшін негіз болады.</w:t>
      </w:r>
    </w:p>
    <w:bookmarkEnd w:id="811"/>
    <w:bookmarkStart w:name="z863" w:id="812"/>
    <w:p>
      <w:pPr>
        <w:spacing w:after="0"/>
        <w:ind w:left="0"/>
        <w:jc w:val="both"/>
      </w:pPr>
      <w:r>
        <w:rPr>
          <w:rFonts w:ascii="Times New Roman"/>
          <w:b w:val="false"/>
          <w:i w:val="false"/>
          <w:color w:val="000000"/>
          <w:sz w:val="28"/>
        </w:rPr>
        <w:t>
      Осы Регламенттің 6 тармағында көрсетілген 4 іс-қимыл бойынша мемлекеттік қызмет көрсету рәсімінің (іс-қимылының) нәтижесі азаматтық хал актісін тіркеу туралы қайталама куәлікке қол қою немесе мемлекеттік қызметті көрсетуден дәлелді бас тарту туралы жауап болып табылады болып табылады, ол осы Регламенттің 6 тармағында көрсетілген 5 іс-қимылды орындауды бастау үшін негіз болады.</w:t>
      </w:r>
    </w:p>
    <w:bookmarkEnd w:id="812"/>
    <w:bookmarkStart w:name="z864" w:id="813"/>
    <w:p>
      <w:pPr>
        <w:spacing w:after="0"/>
        <w:ind w:left="0"/>
        <w:jc w:val="both"/>
      </w:pPr>
      <w:r>
        <w:rPr>
          <w:rFonts w:ascii="Times New Roman"/>
          <w:b w:val="false"/>
          <w:i w:val="false"/>
          <w:color w:val="000000"/>
          <w:sz w:val="28"/>
        </w:rPr>
        <w:t>
      Осы Регламенттің 6 тармағында көрсетілген 5 іс-қимыл бойынша мемлекеттік қызмет көрсету рәсімінің (іс-қимылының) нәтижесі көрсетілетін қызметті алушыға куәлік беру болып табылады.</w:t>
      </w:r>
    </w:p>
    <w:bookmarkEnd w:id="813"/>
    <w:bookmarkStart w:name="z865" w:id="81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814"/>
    <w:bookmarkStart w:name="z866" w:id="815"/>
    <w:p>
      <w:pPr>
        <w:spacing w:after="0"/>
        <w:ind w:left="0"/>
        <w:jc w:val="both"/>
      </w:pPr>
      <w:r>
        <w:rPr>
          <w:rFonts w:ascii="Times New Roman"/>
          <w:b w:val="false"/>
          <w:i w:val="false"/>
          <w:color w:val="000000"/>
          <w:sz w:val="28"/>
        </w:rPr>
        <w:t>
      9. Мемлекеттік қызмет көрсету процесіне қатысатын көрсетілетін қызметті берушінің құрылымдық бөлімшелерінің (қызметкерлерінің) тізбесі:</w:t>
      </w:r>
    </w:p>
    <w:bookmarkEnd w:id="815"/>
    <w:bookmarkStart w:name="z867" w:id="816"/>
    <w:p>
      <w:pPr>
        <w:spacing w:after="0"/>
        <w:ind w:left="0"/>
        <w:jc w:val="both"/>
      </w:pPr>
      <w:r>
        <w:rPr>
          <w:rFonts w:ascii="Times New Roman"/>
          <w:b w:val="false"/>
          <w:i w:val="false"/>
          <w:color w:val="000000"/>
          <w:sz w:val="28"/>
        </w:rPr>
        <w:t>
      1) көрсетілетін қызметті берушінің кеңсесі;</w:t>
      </w:r>
    </w:p>
    <w:bookmarkEnd w:id="816"/>
    <w:bookmarkStart w:name="z868" w:id="817"/>
    <w:p>
      <w:pPr>
        <w:spacing w:after="0"/>
        <w:ind w:left="0"/>
        <w:jc w:val="both"/>
      </w:pPr>
      <w:r>
        <w:rPr>
          <w:rFonts w:ascii="Times New Roman"/>
          <w:b w:val="false"/>
          <w:i w:val="false"/>
          <w:color w:val="000000"/>
          <w:sz w:val="28"/>
        </w:rPr>
        <w:t>
      2) көрсетілетін қызметті берушінің басшысы;</w:t>
      </w:r>
    </w:p>
    <w:bookmarkEnd w:id="817"/>
    <w:bookmarkStart w:name="z869" w:id="818"/>
    <w:p>
      <w:pPr>
        <w:spacing w:after="0"/>
        <w:ind w:left="0"/>
        <w:jc w:val="both"/>
      </w:pPr>
      <w:r>
        <w:rPr>
          <w:rFonts w:ascii="Times New Roman"/>
          <w:b w:val="false"/>
          <w:i w:val="false"/>
          <w:color w:val="000000"/>
          <w:sz w:val="28"/>
        </w:rPr>
        <w:t>
      3) көрсетілетін қызметті берушінің маманы.</w:t>
      </w:r>
    </w:p>
    <w:bookmarkEnd w:id="818"/>
    <w:bookmarkStart w:name="z870" w:id="819"/>
    <w:p>
      <w:pPr>
        <w:spacing w:after="0"/>
        <w:ind w:left="0"/>
        <w:jc w:val="both"/>
      </w:pPr>
      <w:r>
        <w:rPr>
          <w:rFonts w:ascii="Times New Roman"/>
          <w:b w:val="false"/>
          <w:i w:val="false"/>
          <w:color w:val="000000"/>
          <w:sz w:val="28"/>
        </w:rPr>
        <w:t>
      10. Некені бұзуды (ерлі-зайыптылықты) тіркеу кезінде мемлекеттік қызметті көрсету үшін қажетті рәсімдердің (іс-қимылдардың) сипаттамасы:</w:t>
      </w:r>
    </w:p>
    <w:bookmarkEnd w:id="819"/>
    <w:bookmarkStart w:name="z871" w:id="820"/>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"АХАЖ" ТП-да тіркеуді жүзеге асырады. Көрсетілетін қызметті алушының құжаттарын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 20 (жиырма) минут;</w:t>
      </w:r>
    </w:p>
    <w:bookmarkEnd w:id="820"/>
    <w:bookmarkStart w:name="z872" w:id="821"/>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821"/>
    <w:bookmarkStart w:name="z873" w:id="822"/>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822"/>
    <w:bookmarkStart w:name="z874" w:id="823"/>
    <w:p>
      <w:pPr>
        <w:spacing w:after="0"/>
        <w:ind w:left="0"/>
        <w:jc w:val="both"/>
      </w:pPr>
      <w:r>
        <w:rPr>
          <w:rFonts w:ascii="Times New Roman"/>
          <w:b w:val="false"/>
          <w:i w:val="false"/>
          <w:color w:val="000000"/>
          <w:sz w:val="28"/>
        </w:rPr>
        <w:t>
      құжаттарды қайта тексеру қажет болған жағдайда көрсетілетін қызметті алушыға 3 (үш) күнтізбелік күн ішінде мемлекеттік қызмет көрсету мерзімі күнтізбелік 30 (отыз) күнге дейін ұзартылғандығы туралы хабарлайды;</w:t>
      </w:r>
    </w:p>
    <w:bookmarkEnd w:id="823"/>
    <w:bookmarkStart w:name="z875" w:id="824"/>
    <w:p>
      <w:pPr>
        <w:spacing w:after="0"/>
        <w:ind w:left="0"/>
        <w:jc w:val="both"/>
      </w:pPr>
      <w:r>
        <w:rPr>
          <w:rFonts w:ascii="Times New Roman"/>
          <w:b w:val="false"/>
          <w:i w:val="false"/>
          <w:color w:val="000000"/>
          <w:sz w:val="28"/>
        </w:rPr>
        <w:t>
      АХАЖ ТП-да некені (ерлі-зайыптылықты) бұзуды тіркеуді жүзеге асырады, азаматтық хал актісін тіркеу туралы тиісті куәлікті ресімдейді:</w:t>
      </w:r>
    </w:p>
    <w:bookmarkEnd w:id="824"/>
    <w:bookmarkStart w:name="z876" w:id="825"/>
    <w:p>
      <w:pPr>
        <w:spacing w:after="0"/>
        <w:ind w:left="0"/>
        <w:jc w:val="both"/>
      </w:pPr>
      <w:r>
        <w:rPr>
          <w:rFonts w:ascii="Times New Roman"/>
          <w:b w:val="false"/>
          <w:i w:val="false"/>
          <w:color w:val="000000"/>
          <w:sz w:val="28"/>
        </w:rPr>
        <w:t>
      некені бұзу туралы заңды күшіне енген сот шешімінің негізінде некені (ерлі-зайыптылықты) бұзуды тіркеген жағдайда – 1 (бір) күнтізбелік күн. Басқа аумақтық бірлікте шығару орны бойынша заңды күшіне енген сот шешімінің негізінде, неке бұзуды тіркеу туралы өтінішті жолдау қажет болған кезде –      29 (жиырма тоғыз) күнтізбелік күн:</w:t>
      </w:r>
    </w:p>
    <w:bookmarkEnd w:id="825"/>
    <w:bookmarkStart w:name="z877" w:id="826"/>
    <w:p>
      <w:pPr>
        <w:spacing w:after="0"/>
        <w:ind w:left="0"/>
        <w:jc w:val="both"/>
      </w:pPr>
      <w:r>
        <w:rPr>
          <w:rFonts w:ascii="Times New Roman"/>
          <w:b w:val="false"/>
          <w:i w:val="false"/>
          <w:color w:val="000000"/>
          <w:sz w:val="28"/>
        </w:rPr>
        <w:t>
      заңды күшіне енген сот шешімінің негізінде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тіркеген жағдайда өтініш түскен күннен бастап бір апта мерзімде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45 (қырық бес) күнтізбелік күн;</w:t>
      </w:r>
    </w:p>
    <w:bookmarkEnd w:id="826"/>
    <w:bookmarkStart w:name="z878" w:id="827"/>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тіркеген жағдайда – бір ай мерзім өткеннен кейін;</w:t>
      </w:r>
    </w:p>
    <w:bookmarkEnd w:id="827"/>
    <w:bookmarkStart w:name="z879" w:id="828"/>
    <w:p>
      <w:pPr>
        <w:spacing w:after="0"/>
        <w:ind w:left="0"/>
        <w:jc w:val="both"/>
      </w:pPr>
      <w:r>
        <w:rPr>
          <w:rFonts w:ascii="Times New Roman"/>
          <w:b w:val="false"/>
          <w:i w:val="false"/>
          <w:color w:val="000000"/>
          <w:sz w:val="28"/>
        </w:rPr>
        <w:t>
      4 іс-қимыл – көрсетілетін қызметті берушінің басшысы некені (ерлі-зайыптылықты) бұзуды мемлекеттік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жауабы  – 10 (он) минут;</w:t>
      </w:r>
    </w:p>
    <w:bookmarkEnd w:id="828"/>
    <w:bookmarkStart w:name="z880" w:id="829"/>
    <w:p>
      <w:pPr>
        <w:spacing w:after="0"/>
        <w:ind w:left="0"/>
        <w:jc w:val="both"/>
      </w:pPr>
      <w:r>
        <w:rPr>
          <w:rFonts w:ascii="Times New Roman"/>
          <w:b w:val="false"/>
          <w:i w:val="false"/>
          <w:color w:val="000000"/>
          <w:sz w:val="28"/>
        </w:rPr>
        <w:t>
      5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829"/>
    <w:bookmarkStart w:name="z881" w:id="830"/>
    <w:p>
      <w:pPr>
        <w:spacing w:after="0"/>
        <w:ind w:left="0"/>
        <w:jc w:val="both"/>
      </w:pPr>
      <w:r>
        <w:rPr>
          <w:rFonts w:ascii="Times New Roman"/>
          <w:b w:val="false"/>
          <w:i w:val="false"/>
          <w:color w:val="000000"/>
          <w:sz w:val="28"/>
        </w:rPr>
        <w:t>
      11. Азаматтық хал актілері жазбаларына өзгерістер, толықтырулар мен түзетулер енгізу кезінде мемлекеттік қызметті көрсету үшін қажетті рәсімдердің (іс-қимылдардың) сипаттамасы:</w:t>
      </w:r>
    </w:p>
    <w:bookmarkEnd w:id="830"/>
    <w:bookmarkStart w:name="z882" w:id="831"/>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Құжаттарды қабылдауды және тіркеуді жүзеге асырады. Көрсетілетін қызметті алушының құжаттарын қабылданғанын растайтын белгі болып табылады.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Орындалу ұзақтығы 20 (жиырма) минут;</w:t>
      </w:r>
    </w:p>
    <w:bookmarkEnd w:id="831"/>
    <w:bookmarkStart w:name="z883" w:id="832"/>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832"/>
    <w:bookmarkStart w:name="z884" w:id="833"/>
    <w:p>
      <w:pPr>
        <w:spacing w:after="0"/>
        <w:ind w:left="0"/>
        <w:jc w:val="both"/>
      </w:pPr>
      <w:r>
        <w:rPr>
          <w:rFonts w:ascii="Times New Roman"/>
          <w:b w:val="false"/>
          <w:i w:val="false"/>
          <w:color w:val="000000"/>
          <w:sz w:val="28"/>
        </w:rPr>
        <w:t>
      3 іс-қимыл – көрсетілетін қызметті берушінің маманы өтінішті қарайды.</w:t>
      </w:r>
    </w:p>
    <w:bookmarkEnd w:id="833"/>
    <w:bookmarkStart w:name="z885" w:id="834"/>
    <w:p>
      <w:pPr>
        <w:spacing w:after="0"/>
        <w:ind w:left="0"/>
        <w:jc w:val="both"/>
      </w:pPr>
      <w:r>
        <w:rPr>
          <w:rFonts w:ascii="Times New Roman"/>
          <w:b w:val="false"/>
          <w:i w:val="false"/>
          <w:color w:val="000000"/>
          <w:sz w:val="28"/>
        </w:rPr>
        <w:t>
      Қажет болған жағдайда басқа мемлекеттік органдарға сұрату жібереді және көрсетілетін қызметті алушыға өтінішті қарау мерзімінің 30 (отыз) күнтізбелік күнге ұзартылғандығы туралы хабарлайды – 3 (үш) күнтізбелік күн ішінде.</w:t>
      </w:r>
    </w:p>
    <w:bookmarkEnd w:id="834"/>
    <w:bookmarkStart w:name="z886" w:id="835"/>
    <w:p>
      <w:pPr>
        <w:spacing w:after="0"/>
        <w:ind w:left="0"/>
        <w:jc w:val="both"/>
      </w:pPr>
      <w:r>
        <w:rPr>
          <w:rFonts w:ascii="Times New Roman"/>
          <w:b w:val="false"/>
          <w:i w:val="false"/>
          <w:color w:val="000000"/>
          <w:sz w:val="28"/>
        </w:rPr>
        <w:t>
      "АХАЖ" ТП-да акт жазбасына өзгерістер, толықтырулар мен түзетулер енгізеді, қайталама куәлікті рәсімдейді – 6 (алты) жұмыс күн ішінде;</w:t>
      </w:r>
    </w:p>
    <w:bookmarkEnd w:id="835"/>
    <w:bookmarkStart w:name="z887" w:id="836"/>
    <w:p>
      <w:pPr>
        <w:spacing w:after="0"/>
        <w:ind w:left="0"/>
        <w:jc w:val="both"/>
      </w:pPr>
      <w:r>
        <w:rPr>
          <w:rFonts w:ascii="Times New Roman"/>
          <w:b w:val="false"/>
          <w:i w:val="false"/>
          <w:color w:val="000000"/>
          <w:sz w:val="28"/>
        </w:rPr>
        <w:t>
      4 іс-қимыл – көрсетілетін қызметті берушінің басшысы өзгерістер, толықтырулар мен түзетулер енгізілген некені (ерлі-зайыптылықты) бұзуды тіркеу куәлігіне қол қояды және көрсетілетін қызметті берушінің елтаңбалы мөрімен куәландырады немесе мемлекеттік қызметті көрсетуден дәлелді бас тарту жауабы – 10 (он) минут;</w:t>
      </w:r>
    </w:p>
    <w:bookmarkEnd w:id="836"/>
    <w:bookmarkStart w:name="z888" w:id="837"/>
    <w:p>
      <w:pPr>
        <w:spacing w:after="0"/>
        <w:ind w:left="0"/>
        <w:jc w:val="both"/>
      </w:pPr>
      <w:r>
        <w:rPr>
          <w:rFonts w:ascii="Times New Roman"/>
          <w:b w:val="false"/>
          <w:i w:val="false"/>
          <w:color w:val="000000"/>
          <w:sz w:val="28"/>
        </w:rPr>
        <w:t>
      5 іс-қимыл – көрсетілетін қызметті берушінің кеңсесі мемлекеттік қызмет көрсету нәтижесін береді – 20 (жиырма) минут.</w:t>
      </w:r>
    </w:p>
    <w:bookmarkEnd w:id="837"/>
    <w:bookmarkStart w:name="z889" w:id="838"/>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сипаттау, сондай-ақ мемлекеттiк қызмет көрсету процесiнде ақпараттық жүйелердi пайдалану тәртiбi</w:t>
      </w:r>
    </w:p>
    <w:bookmarkEnd w:id="838"/>
    <w:bookmarkStart w:name="z890" w:id="839"/>
    <w:p>
      <w:pPr>
        <w:spacing w:after="0"/>
        <w:ind w:left="0"/>
        <w:jc w:val="both"/>
      </w:pPr>
      <w:r>
        <w:rPr>
          <w:rFonts w:ascii="Times New Roman"/>
          <w:b w:val="false"/>
          <w:i w:val="false"/>
          <w:color w:val="000000"/>
          <w:sz w:val="28"/>
        </w:rPr>
        <w:t xml:space="preserve">
      12.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839"/>
    <w:bookmarkStart w:name="z891" w:id="840"/>
    <w:p>
      <w:pPr>
        <w:spacing w:after="0"/>
        <w:ind w:left="0"/>
        <w:jc w:val="both"/>
      </w:pPr>
      <w:r>
        <w:rPr>
          <w:rFonts w:ascii="Times New Roman"/>
          <w:b w:val="false"/>
          <w:i w:val="false"/>
          <w:color w:val="000000"/>
          <w:sz w:val="28"/>
        </w:rPr>
        <w:t>
      Көрсетілетін қызметті алушы осы мемлекеттік көрсетілетін қызмет стандартының 9 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осы мемлекеттік көрсетілетін қызмет стандартына 3-қосымшасына сәйкес нысан бойынша құжаттарды қабылдаудан бас тарту туралы қолхат береді.</w:t>
      </w:r>
    </w:p>
    <w:bookmarkEnd w:id="840"/>
    <w:bookmarkStart w:name="z892" w:id="841"/>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841"/>
    <w:bookmarkStart w:name="z893" w:id="842"/>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842"/>
    <w:bookmarkStart w:name="z894" w:id="843"/>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843"/>
    <w:bookmarkStart w:name="z895" w:id="844"/>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ЭЦҚ арқылы тексеру;</w:t>
      </w:r>
    </w:p>
    <w:bookmarkEnd w:id="844"/>
    <w:bookmarkStart w:name="z896" w:id="845"/>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АЖ-де авторландырудан бас тарту туралы хабарлама қалыптастыру;</w:t>
      </w:r>
    </w:p>
    <w:bookmarkEnd w:id="845"/>
    <w:bookmarkStart w:name="z897" w:id="846"/>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846"/>
    <w:bookmarkStart w:name="z898" w:id="847"/>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847"/>
    <w:bookmarkStart w:name="z899" w:id="848"/>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848"/>
    <w:bookmarkStart w:name="z900" w:id="849"/>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849"/>
    <w:bookmarkStart w:name="z901" w:id="850"/>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850"/>
    <w:bookmarkStart w:name="z902" w:id="851"/>
    <w:p>
      <w:pPr>
        <w:spacing w:after="0"/>
        <w:ind w:left="0"/>
        <w:jc w:val="both"/>
      </w:pPr>
      <w:r>
        <w:rPr>
          <w:rFonts w:ascii="Times New Roman"/>
          <w:b w:val="false"/>
          <w:i w:val="false"/>
          <w:color w:val="000000"/>
          <w:sz w:val="28"/>
        </w:rPr>
        <w:t>
      7 процесс  – көрсетілетін қызметті алушыға қолхат беру;</w:t>
      </w:r>
    </w:p>
    <w:bookmarkEnd w:id="851"/>
    <w:bookmarkStart w:name="z903" w:id="852"/>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852"/>
    <w:bookmarkStart w:name="z904" w:id="853"/>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 – куәлікті қалыптастыруы және мемлекеттік қызмет нәтижесін Мемлекеттік корпорацияға жеткізуді қамтамасыз ету (стандартта белгіленген мемлекеттік қызмет көрсету мерзімі аяқталғанға дейін бір тәулік бұрын);</w:t>
      </w:r>
    </w:p>
    <w:bookmarkEnd w:id="853"/>
    <w:bookmarkStart w:name="z905" w:id="854"/>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854"/>
    <w:bookmarkStart w:name="z906" w:id="855"/>
    <w:p>
      <w:pPr>
        <w:spacing w:after="0"/>
        <w:ind w:left="0"/>
        <w:jc w:val="both"/>
      </w:pPr>
      <w:r>
        <w:rPr>
          <w:rFonts w:ascii="Times New Roman"/>
          <w:b w:val="false"/>
          <w:i w:val="false"/>
          <w:color w:val="000000"/>
          <w:sz w:val="28"/>
        </w:rPr>
        <w:t>
      Мемлекеттік қызмет көрсету мерзімдері құжаттарды Мемлекеттік корпорацияға тапсырған сәттен бастап:</w:t>
      </w:r>
    </w:p>
    <w:bookmarkEnd w:id="855"/>
    <w:bookmarkStart w:name="z907" w:id="856"/>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жөніндегі мемлекеттік қызмет сот шешімінің негізінде 2 (екі) жұмыс күн ішінде (құжаттарды қабылдау күні мемлекеттік қызмет көрсету мерзіміне кірмейді) көрсетіледі;</w:t>
      </w:r>
    </w:p>
    <w:bookmarkEnd w:id="856"/>
    <w:bookmarkStart w:name="z908" w:id="857"/>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bookmarkEnd w:id="857"/>
    <w:bookmarkStart w:name="z909" w:id="858"/>
    <w:p>
      <w:pPr>
        <w:spacing w:after="0"/>
        <w:ind w:left="0"/>
        <w:jc w:val="both"/>
      </w:pPr>
      <w:r>
        <w:rPr>
          <w:rFonts w:ascii="Times New Roman"/>
          <w:b w:val="false"/>
          <w:i w:val="false"/>
          <w:color w:val="000000"/>
          <w:sz w:val="28"/>
        </w:rPr>
        <w:t>
      заңды күшіне енген сот шешімінің негізінде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858"/>
    <w:bookmarkStart w:name="z910" w:id="859"/>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859"/>
    <w:bookmarkStart w:name="z911" w:id="860"/>
    <w:p>
      <w:pPr>
        <w:spacing w:after="0"/>
        <w:ind w:left="0"/>
        <w:jc w:val="both"/>
      </w:pPr>
      <w:r>
        <w:rPr>
          <w:rFonts w:ascii="Times New Roman"/>
          <w:b w:val="false"/>
          <w:i w:val="false"/>
          <w:color w:val="000000"/>
          <w:sz w:val="28"/>
        </w:rPr>
        <w:t>
      осы мемлекеттік көрсетілетін қызмет стандартының 9 тармағында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860"/>
    <w:bookmarkStart w:name="z912" w:id="861"/>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861"/>
    <w:bookmarkStart w:name="z913" w:id="862"/>
    <w:p>
      <w:pPr>
        <w:spacing w:after="0"/>
        <w:ind w:left="0"/>
        <w:jc w:val="both"/>
      </w:pPr>
      <w:r>
        <w:rPr>
          <w:rFonts w:ascii="Times New Roman"/>
          <w:b w:val="false"/>
          <w:i w:val="false"/>
          <w:color w:val="000000"/>
          <w:sz w:val="28"/>
        </w:rPr>
        <w:t>
      13. Көрсетілетін қызметті алушының мемлекеттік көрсетілетін қызметті портал арқылы алуы үшін жүгіну тәртібі мен рәсімдерінің реттілігінің сипаттамасы:</w:t>
      </w:r>
    </w:p>
    <w:bookmarkEnd w:id="862"/>
    <w:bookmarkStart w:name="z914" w:id="863"/>
    <w:p>
      <w:pPr>
        <w:spacing w:after="0"/>
        <w:ind w:left="0"/>
        <w:jc w:val="both"/>
      </w:pPr>
      <w:r>
        <w:rPr>
          <w:rFonts w:ascii="Times New Roman"/>
          <w:b w:val="false"/>
          <w:i w:val="false"/>
          <w:color w:val="000000"/>
          <w:sz w:val="28"/>
        </w:rPr>
        <w:t>
      1 процесс – көрсетілетін қызметті алушының мемлекеттік қызметті алуы үшін порталда ЭЦҚ көмегімен авторландыру процесі;</w:t>
      </w:r>
    </w:p>
    <w:bookmarkEnd w:id="863"/>
    <w:bookmarkStart w:name="z915" w:id="864"/>
    <w:p>
      <w:pPr>
        <w:spacing w:after="0"/>
        <w:ind w:left="0"/>
        <w:jc w:val="both"/>
      </w:pPr>
      <w:r>
        <w:rPr>
          <w:rFonts w:ascii="Times New Roman"/>
          <w:b w:val="false"/>
          <w:i w:val="false"/>
          <w:color w:val="000000"/>
          <w:sz w:val="28"/>
        </w:rPr>
        <w:t>
      1 шарт – тіркелген көрсетілетін қызметті алушы туралы деректерінің түпнұсқалығын ЭЦҚ арқылы тексеру;</w:t>
      </w:r>
    </w:p>
    <w:bookmarkEnd w:id="864"/>
    <w:bookmarkStart w:name="z916" w:id="865"/>
    <w:p>
      <w:pPr>
        <w:spacing w:after="0"/>
        <w:ind w:left="0"/>
        <w:jc w:val="both"/>
      </w:pPr>
      <w:r>
        <w:rPr>
          <w:rFonts w:ascii="Times New Roman"/>
          <w:b w:val="false"/>
          <w:i w:val="false"/>
          <w:color w:val="000000"/>
          <w:sz w:val="28"/>
        </w:rPr>
        <w:t>
      2 процесс – көрсетілетін қызметті алушының деректерінде талап бұзушылықтардың болуына байланысты авторландырудан бас тарту туралы хабарлама қалыптастыру;</w:t>
      </w:r>
    </w:p>
    <w:bookmarkEnd w:id="865"/>
    <w:bookmarkStart w:name="z917" w:id="866"/>
    <w:p>
      <w:pPr>
        <w:spacing w:after="0"/>
        <w:ind w:left="0"/>
        <w:jc w:val="both"/>
      </w:pPr>
      <w:r>
        <w:rPr>
          <w:rFonts w:ascii="Times New Roman"/>
          <w:b w:val="false"/>
          <w:i w:val="false"/>
          <w:color w:val="000000"/>
          <w:sz w:val="28"/>
        </w:rPr>
        <w:t>
      3 процесс – көрсетілетін қызметті алушының мемлекеттік көрсетілетін қызметтi таңдауы, қызмет көрсету үшін сұрату нысанын экранға шығаруы және көрсетілетін қызметті алушының нысанды оның құрылымы мен форматтық талаптарын ескерумен толтыруы (деректер енгізу);</w:t>
      </w:r>
    </w:p>
    <w:bookmarkEnd w:id="866"/>
    <w:bookmarkStart w:name="z918" w:id="867"/>
    <w:p>
      <w:pPr>
        <w:spacing w:after="0"/>
        <w:ind w:left="0"/>
        <w:jc w:val="both"/>
      </w:pPr>
      <w:r>
        <w:rPr>
          <w:rFonts w:ascii="Times New Roman"/>
          <w:b w:val="false"/>
          <w:i w:val="false"/>
          <w:color w:val="000000"/>
          <w:sz w:val="28"/>
        </w:rPr>
        <w:t>
      4 процесс – көрсетілетін қызметті алушының ЭЦҚ арқылы мемлекеттік қызмет көрсетуге сұратудың толтырылған нысанына қол қою;</w:t>
      </w:r>
    </w:p>
    <w:bookmarkEnd w:id="867"/>
    <w:bookmarkStart w:name="z919" w:id="868"/>
    <w:p>
      <w:pPr>
        <w:spacing w:after="0"/>
        <w:ind w:left="0"/>
        <w:jc w:val="both"/>
      </w:pPr>
      <w:r>
        <w:rPr>
          <w:rFonts w:ascii="Times New Roman"/>
          <w:b w:val="false"/>
          <w:i w:val="false"/>
          <w:color w:val="000000"/>
          <w:sz w:val="28"/>
        </w:rPr>
        <w:t>
      5 процесс – көрсетілетін қызметті алушының ЭЦҚ қол қойылған электрондық құжатты (көрсетілетін қызметті алушының сұратуын) ЭҮШ арқылы ЭҮАШ АЖО-ға жіберу және көрсетілетін қызметті беруші маманының мемлекеттік көрсетілетін қызметті өңдеуі;</w:t>
      </w:r>
    </w:p>
    <w:bookmarkEnd w:id="868"/>
    <w:bookmarkStart w:name="z920" w:id="869"/>
    <w:p>
      <w:pPr>
        <w:spacing w:after="0"/>
        <w:ind w:left="0"/>
        <w:jc w:val="both"/>
      </w:pPr>
      <w:r>
        <w:rPr>
          <w:rFonts w:ascii="Times New Roman"/>
          <w:b w:val="false"/>
          <w:i w:val="false"/>
          <w:color w:val="000000"/>
          <w:sz w:val="28"/>
        </w:rPr>
        <w:t>
      6 процесс – бөлім маманының мемлекеттік қызмет көрсету нәтижесін (некені бұзуды тіркеу туралы хабарлама). Электронды құжат ЭЦҚ қолдану арқылы бөлім маманымен қалыптастырылады және порталдағы жеке кабинетіне жолданады;</w:t>
      </w:r>
    </w:p>
    <w:bookmarkEnd w:id="869"/>
    <w:bookmarkStart w:name="z921" w:id="870"/>
    <w:p>
      <w:pPr>
        <w:spacing w:after="0"/>
        <w:ind w:left="0"/>
        <w:jc w:val="both"/>
      </w:pPr>
      <w:r>
        <w:rPr>
          <w:rFonts w:ascii="Times New Roman"/>
          <w:b w:val="false"/>
          <w:i w:val="false"/>
          <w:color w:val="000000"/>
          <w:sz w:val="28"/>
        </w:rPr>
        <w:t>
      7 процесс – көрсетілетін қызметті алушының "жеке кабинетінде" сұратудың қабылданғаны туралы және некені бұзуды тіркеу күнінің белгіленуі туралы мәртебесін көрсету.</w:t>
      </w:r>
    </w:p>
    <w:bookmarkEnd w:id="870"/>
    <w:bookmarkStart w:name="z922" w:id="871"/>
    <w:p>
      <w:pPr>
        <w:spacing w:after="0"/>
        <w:ind w:left="0"/>
        <w:jc w:val="both"/>
      </w:pPr>
      <w:r>
        <w:rPr>
          <w:rFonts w:ascii="Times New Roman"/>
          <w:b w:val="false"/>
          <w:i w:val="false"/>
          <w:color w:val="000000"/>
          <w:sz w:val="28"/>
        </w:rPr>
        <w:t>
      Құжаттарды тапсырған сәттен бастап мемлекеттік қызметті порталда көрсету – некені бұзуды тіркеу күнінің белгіленуі туралы хабарламаны алу мерзімі – 1 (бір) жұмыс күні.</w:t>
      </w:r>
    </w:p>
    <w:bookmarkEnd w:id="871"/>
    <w:bookmarkStart w:name="z923" w:id="872"/>
    <w:p>
      <w:pPr>
        <w:spacing w:after="0"/>
        <w:ind w:left="0"/>
        <w:jc w:val="both"/>
      </w:pPr>
      <w:r>
        <w:rPr>
          <w:rFonts w:ascii="Times New Roman"/>
          <w:b w:val="false"/>
          <w:i w:val="false"/>
          <w:color w:val="000000"/>
          <w:sz w:val="28"/>
        </w:rPr>
        <w:t>
      Портал арқылы мемлекеттiк қызмет көрсету кезiнде жүгiну және көрсетілетін қызметті берушінің рәсiмдерінiң (iс-қимылдарының) реттiлiк тәртiбiнің сипаттамасы осы Регламентке 1 қосымшаға сәйкес мемлекеттiк қызмет көрсетуге қатысатын ақпараттық жүйелердiң функционалдық өзара          iс-қимыл диаграммасында көрсетілген.</w:t>
      </w:r>
    </w:p>
    <w:bookmarkEnd w:id="872"/>
    <w:bookmarkStart w:name="z924" w:id="873"/>
    <w:p>
      <w:pPr>
        <w:spacing w:after="0"/>
        <w:ind w:left="0"/>
        <w:jc w:val="both"/>
      </w:pPr>
      <w:r>
        <w:rPr>
          <w:rFonts w:ascii="Times New Roman"/>
          <w:b w:val="false"/>
          <w:i w:val="false"/>
          <w:color w:val="000000"/>
          <w:sz w:val="28"/>
        </w:rPr>
        <w:t>
      14.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w:t>
      </w:r>
    </w:p>
    <w:bookmarkEnd w:id="873"/>
    <w:bookmarkStart w:name="z925" w:id="874"/>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874"/>
    <w:bookmarkStart w:name="z926" w:id="875"/>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 тармақтарында</w:t>
      </w:r>
      <w:r>
        <w:rPr>
          <w:rFonts w:ascii="Times New Roman"/>
          <w:b w:val="false"/>
          <w:i w:val="false"/>
          <w:color w:val="000000"/>
          <w:sz w:val="28"/>
        </w:rPr>
        <w:t xml:space="preserve"> көзделген негіздер бойынша тиісті іс-қимыл жасалады. Орындалу ұзақтығы – 1 (бір) жұмыс күн;</w:t>
      </w:r>
    </w:p>
    <w:bookmarkEnd w:id="875"/>
    <w:bookmarkStart w:name="z927" w:id="876"/>
    <w:p>
      <w:pPr>
        <w:spacing w:after="0"/>
        <w:ind w:left="0"/>
        <w:jc w:val="both"/>
      </w:pPr>
      <w:r>
        <w:rPr>
          <w:rFonts w:ascii="Times New Roman"/>
          <w:b w:val="false"/>
          <w:i w:val="false"/>
          <w:color w:val="000000"/>
          <w:sz w:val="28"/>
        </w:rPr>
        <w:t>
      3-іс-қимыл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876"/>
    <w:bookmarkStart w:name="z928" w:id="877"/>
    <w:p>
      <w:pPr>
        <w:spacing w:after="0"/>
        <w:ind w:left="0"/>
        <w:jc w:val="both"/>
      </w:pPr>
      <w:r>
        <w:rPr>
          <w:rFonts w:ascii="Times New Roman"/>
          <w:b w:val="false"/>
          <w:i w:val="false"/>
          <w:color w:val="000000"/>
          <w:sz w:val="28"/>
        </w:rPr>
        <w:t xml:space="preserve">
      15.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w:t>
      </w:r>
      <w:r>
        <w:rPr>
          <w:rFonts w:ascii="Times New Roman"/>
          <w:b w:val="false"/>
          <w:i w:val="false"/>
          <w:color w:val="000000"/>
          <w:sz w:val="28"/>
        </w:rPr>
        <w:t>-6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8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1 қосымша</w:t>
            </w:r>
          </w:p>
        </w:tc>
      </w:tr>
    </w:tbl>
    <w:bookmarkStart w:name="z930" w:id="878"/>
    <w:p>
      <w:pPr>
        <w:spacing w:after="0"/>
        <w:ind w:left="0"/>
        <w:jc w:val="left"/>
      </w:pPr>
      <w:r>
        <w:rPr>
          <w:rFonts w:ascii="Times New Roman"/>
          <w:b/>
          <w:i w:val="false"/>
          <w:color w:val="000000"/>
        </w:rPr>
        <w:t xml:space="preserve"> Портал арқылы мемлекеттік қызмет көрсетуге әрекет етілген ақпараттық жүйелерінің функционалдық өзара іс-қимыл диаграммасы</w:t>
      </w:r>
    </w:p>
    <w:bookmarkEnd w:id="878"/>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31" w:id="879"/>
    <w:p>
      <w:pPr>
        <w:spacing w:after="0"/>
        <w:ind w:left="0"/>
        <w:jc w:val="left"/>
      </w:pPr>
      <w:r>
        <w:rPr>
          <w:rFonts w:ascii="Times New Roman"/>
          <w:b/>
          <w:i w:val="false"/>
          <w:color w:val="000000"/>
        </w:rPr>
        <w:t xml:space="preserve"> Шартты белгілер:</w:t>
      </w:r>
    </w:p>
    <w:bookmarkEnd w:id="879"/>
    <w:bookmarkStart w:name="z932"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4254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254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2 қосымша</w:t>
            </w:r>
          </w:p>
        </w:tc>
      </w:tr>
    </w:tbl>
    <w:bookmarkStart w:name="z934" w:id="881"/>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881"/>
    <w:bookmarkStart w:name="z935" w:id="882"/>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882"/>
    <w:bookmarkStart w:name="z936" w:id="883"/>
    <w:p>
      <w:pPr>
        <w:spacing w:after="0"/>
        <w:ind w:left="0"/>
        <w:jc w:val="both"/>
      </w:pPr>
      <w:r>
        <w:rPr>
          <w:rFonts w:ascii="Times New Roman"/>
          <w:b w:val="false"/>
          <w:i w:val="false"/>
          <w:color w:val="000000"/>
          <w:sz w:val="28"/>
        </w:rPr>
        <w:t xml:space="preserve">
      </w:t>
      </w:r>
    </w:p>
    <w:bookmarkEnd w:id="883"/>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3 қосымша</w:t>
            </w:r>
          </w:p>
        </w:tc>
      </w:tr>
    </w:tbl>
    <w:bookmarkStart w:name="z938" w:id="884"/>
    <w:p>
      <w:pPr>
        <w:spacing w:after="0"/>
        <w:ind w:left="0"/>
        <w:jc w:val="left"/>
      </w:pPr>
      <w:r>
        <w:rPr>
          <w:rFonts w:ascii="Times New Roman"/>
          <w:b/>
          <w:i w:val="false"/>
          <w:color w:val="000000"/>
        </w:rPr>
        <w:t xml:space="preserve"> 2) көрсетілетін қызметті беруші арқылы азаматтық хал актілері жазбаларына өзгерістер, толықтырулар мен түзетулер енгізу</w:t>
      </w:r>
    </w:p>
    <w:bookmarkEnd w:id="884"/>
    <w:bookmarkStart w:name="z939" w:id="885"/>
    <w:p>
      <w:pPr>
        <w:spacing w:after="0"/>
        <w:ind w:left="0"/>
        <w:jc w:val="both"/>
      </w:pPr>
      <w:r>
        <w:rPr>
          <w:rFonts w:ascii="Times New Roman"/>
          <w:b w:val="false"/>
          <w:i w:val="false"/>
          <w:color w:val="000000"/>
          <w:sz w:val="28"/>
        </w:rPr>
        <w:t xml:space="preserve">
      </w:t>
      </w:r>
    </w:p>
    <w:bookmarkEnd w:id="885"/>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4 қосымша</w:t>
            </w:r>
          </w:p>
        </w:tc>
      </w:tr>
    </w:tbl>
    <w:bookmarkStart w:name="z941" w:id="886"/>
    <w:p>
      <w:pPr>
        <w:spacing w:after="0"/>
        <w:ind w:left="0"/>
        <w:jc w:val="left"/>
      </w:pPr>
      <w:r>
        <w:rPr>
          <w:rFonts w:ascii="Times New Roman"/>
          <w:b/>
          <w:i w:val="false"/>
          <w:color w:val="000000"/>
        </w:rPr>
        <w:t xml:space="preserve"> 3) Мемлекеттік корпорация арқылы мемлекеттік қызмет көрсету кезінде</w:t>
      </w:r>
    </w:p>
    <w:bookmarkEnd w:id="886"/>
    <w:bookmarkStart w:name="z942" w:id="887"/>
    <w:p>
      <w:pPr>
        <w:spacing w:after="0"/>
        <w:ind w:left="0"/>
        <w:jc w:val="both"/>
      </w:pPr>
      <w:r>
        <w:rPr>
          <w:rFonts w:ascii="Times New Roman"/>
          <w:b w:val="false"/>
          <w:i w:val="false"/>
          <w:color w:val="000000"/>
          <w:sz w:val="28"/>
        </w:rPr>
        <w:t xml:space="preserve">
      </w:t>
      </w:r>
    </w:p>
    <w:bookmarkEnd w:id="887"/>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5 қосымша</w:t>
            </w:r>
          </w:p>
        </w:tc>
      </w:tr>
    </w:tbl>
    <w:bookmarkStart w:name="z944" w:id="888"/>
    <w:p>
      <w:pPr>
        <w:spacing w:after="0"/>
        <w:ind w:left="0"/>
        <w:jc w:val="left"/>
      </w:pPr>
      <w:r>
        <w:rPr>
          <w:rFonts w:ascii="Times New Roman"/>
          <w:b/>
          <w:i w:val="false"/>
          <w:color w:val="000000"/>
        </w:rPr>
        <w:t xml:space="preserve"> 4) портал арқылы мемлекеттік қызмет көрсету кезінде</w:t>
      </w:r>
    </w:p>
    <w:bookmarkEnd w:id="888"/>
    <w:bookmarkStart w:name="z945"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w:t>
            </w:r>
            <w:r>
              <w:br/>
            </w:r>
            <w:r>
              <w:rPr>
                <w:rFonts w:ascii="Times New Roman"/>
                <w:b w:val="false"/>
                <w:i w:val="false"/>
                <w:color w:val="000000"/>
                <w:sz w:val="20"/>
              </w:rPr>
              <w:t xml:space="preserve">бұзуды тіркеу, оның ішінде </w:t>
            </w:r>
            <w:r>
              <w:br/>
            </w: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жазбаларына өзгерістер, </w:t>
            </w:r>
            <w:r>
              <w:br/>
            </w:r>
            <w:r>
              <w:rPr>
                <w:rFonts w:ascii="Times New Roman"/>
                <w:b w:val="false"/>
                <w:i w:val="false"/>
                <w:color w:val="000000"/>
                <w:sz w:val="20"/>
              </w:rPr>
              <w:t xml:space="preserve">толықтырулар мен түзетулер </w:t>
            </w:r>
            <w:r>
              <w:br/>
            </w:r>
            <w:r>
              <w:rPr>
                <w:rFonts w:ascii="Times New Roman"/>
                <w:b w:val="false"/>
                <w:i w:val="false"/>
                <w:color w:val="000000"/>
                <w:sz w:val="20"/>
              </w:rPr>
              <w:t xml:space="preserve">енгізу" мемлекеттік көрсетілетін </w:t>
            </w:r>
            <w:r>
              <w:br/>
            </w:r>
            <w:r>
              <w:rPr>
                <w:rFonts w:ascii="Times New Roman"/>
                <w:b w:val="false"/>
                <w:i w:val="false"/>
                <w:color w:val="000000"/>
                <w:sz w:val="20"/>
              </w:rPr>
              <w:t>қызмет регламентіне 6 қосымша</w:t>
            </w:r>
          </w:p>
        </w:tc>
      </w:tr>
    </w:tbl>
    <w:bookmarkStart w:name="z947" w:id="890"/>
    <w:p>
      <w:pPr>
        <w:spacing w:after="0"/>
        <w:ind w:left="0"/>
        <w:jc w:val="left"/>
      </w:pPr>
      <w:r>
        <w:rPr>
          <w:rFonts w:ascii="Times New Roman"/>
          <w:b/>
          <w:i w:val="false"/>
          <w:color w:val="000000"/>
        </w:rPr>
        <w:t xml:space="preserve"> 5)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890"/>
    <w:bookmarkStart w:name="z948" w:id="891"/>
    <w:p>
      <w:pPr>
        <w:spacing w:after="0"/>
        <w:ind w:left="0"/>
        <w:jc w:val="both"/>
      </w:pPr>
      <w:r>
        <w:rPr>
          <w:rFonts w:ascii="Times New Roman"/>
          <w:b w:val="false"/>
          <w:i w:val="false"/>
          <w:color w:val="000000"/>
          <w:sz w:val="28"/>
        </w:rPr>
        <w:t xml:space="preserve">
      </w:t>
      </w:r>
    </w:p>
    <w:bookmarkEnd w:id="891"/>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9" w:id="892"/>
    <w:p>
      <w:pPr>
        <w:spacing w:after="0"/>
        <w:ind w:left="0"/>
        <w:jc w:val="left"/>
      </w:pPr>
      <w:r>
        <w:rPr>
          <w:rFonts w:ascii="Times New Roman"/>
          <w:b/>
          <w:i w:val="false"/>
          <w:color w:val="000000"/>
        </w:rPr>
        <w:t xml:space="preserve"> Шартты белгілер:</w:t>
      </w:r>
    </w:p>
    <w:bookmarkEnd w:id="892"/>
    <w:bookmarkStart w:name="z950" w:id="893"/>
    <w:p>
      <w:pPr>
        <w:spacing w:after="0"/>
        <w:ind w:left="0"/>
        <w:jc w:val="both"/>
      </w:pPr>
      <w:r>
        <w:rPr>
          <w:rFonts w:ascii="Times New Roman"/>
          <w:b w:val="false"/>
          <w:i w:val="false"/>
          <w:color w:val="000000"/>
          <w:sz w:val="28"/>
        </w:rPr>
        <w:t xml:space="preserve">
      </w:t>
      </w:r>
    </w:p>
    <w:bookmarkEnd w:id="893"/>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2017 жылғы </w:t>
            </w:r>
            <w:r>
              <w:br/>
            </w:r>
            <w:r>
              <w:rPr>
                <w:rFonts w:ascii="Times New Roman"/>
                <w:b w:val="false"/>
                <w:i w:val="false"/>
                <w:color w:val="000000"/>
                <w:sz w:val="20"/>
              </w:rPr>
              <w:t>"29" желтоқсандағы</w:t>
            </w:r>
            <w:r>
              <w:br/>
            </w:r>
            <w:r>
              <w:rPr>
                <w:rFonts w:ascii="Times New Roman"/>
                <w:b w:val="false"/>
                <w:i w:val="false"/>
                <w:color w:val="000000"/>
                <w:sz w:val="20"/>
              </w:rPr>
              <w:t>№ 362 қаулысына 10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2015 жылғы </w:t>
            </w:r>
            <w:r>
              <w:br/>
            </w:r>
            <w:r>
              <w:rPr>
                <w:rFonts w:ascii="Times New Roman"/>
                <w:b w:val="false"/>
                <w:i w:val="false"/>
                <w:color w:val="000000"/>
                <w:sz w:val="20"/>
              </w:rPr>
              <w:t xml:space="preserve">8 қыркүйектегі </w:t>
            </w:r>
            <w:r>
              <w:br/>
            </w:r>
            <w:r>
              <w:rPr>
                <w:rFonts w:ascii="Times New Roman"/>
                <w:b w:val="false"/>
                <w:i w:val="false"/>
                <w:color w:val="000000"/>
                <w:sz w:val="20"/>
              </w:rPr>
              <w:t>№ 228 қаулысымен бекітілген</w:t>
            </w:r>
          </w:p>
        </w:tc>
      </w:tr>
    </w:tbl>
    <w:bookmarkStart w:name="z953" w:id="894"/>
    <w:p>
      <w:pPr>
        <w:spacing w:after="0"/>
        <w:ind w:left="0"/>
        <w:jc w:val="left"/>
      </w:pPr>
      <w:r>
        <w:rPr>
          <w:rFonts w:ascii="Times New Roman"/>
          <w:b/>
          <w:i w:val="false"/>
          <w:color w:val="000000"/>
        </w:rPr>
        <w:t xml:space="preserve"> "Азаматтық хал актілері жазбаларын жою" мемлекеттік көрсетілетін қызмет регламенті</w:t>
      </w:r>
    </w:p>
    <w:bookmarkEnd w:id="894"/>
    <w:bookmarkStart w:name="z954" w:id="895"/>
    <w:p>
      <w:pPr>
        <w:spacing w:after="0"/>
        <w:ind w:left="0"/>
        <w:jc w:val="left"/>
      </w:pPr>
      <w:r>
        <w:rPr>
          <w:rFonts w:ascii="Times New Roman"/>
          <w:b/>
          <w:i w:val="false"/>
          <w:color w:val="000000"/>
        </w:rPr>
        <w:t xml:space="preserve"> 1. Жалпы ережелер</w:t>
      </w:r>
    </w:p>
    <w:bookmarkEnd w:id="895"/>
    <w:bookmarkStart w:name="z955" w:id="896"/>
    <w:p>
      <w:pPr>
        <w:spacing w:after="0"/>
        <w:ind w:left="0"/>
        <w:jc w:val="both"/>
      </w:pPr>
      <w:r>
        <w:rPr>
          <w:rFonts w:ascii="Times New Roman"/>
          <w:b w:val="false"/>
          <w:i w:val="false"/>
          <w:color w:val="000000"/>
          <w:sz w:val="28"/>
        </w:rPr>
        <w:t>
      1. "Азаматтық хал актілері жазбаларын жою" мемлекеттiк қызметiнің (бұдан әрi – мемлекеттiк көрсетілетін қызмет) көрсетілетін қызмет берушісі аудандардың және облыстық маңызы бар қалалардың жергілікті атқарушы органдары (бұдан әрі – ЖАО) (азаматтық хал актілерін тіркеу саласында функцияларды жүзеге асыруға уәкілетті құрылымдық бөлімшелер) (бұдан әрі – көрсетілетін қызметті беруші) болып табылады.</w:t>
      </w:r>
    </w:p>
    <w:bookmarkEnd w:id="896"/>
    <w:bookmarkStart w:name="z956" w:id="897"/>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аудандық маңызы бар қалалардың ЖАО, кенттердің, ауылдардың, ауылдық округтердің әкімдері арқылы жүзеге асырылады.</w:t>
      </w:r>
    </w:p>
    <w:bookmarkEnd w:id="897"/>
    <w:bookmarkStart w:name="z957" w:id="898"/>
    <w:p>
      <w:pPr>
        <w:spacing w:after="0"/>
        <w:ind w:left="0"/>
        <w:jc w:val="both"/>
      </w:pPr>
      <w:r>
        <w:rPr>
          <w:rFonts w:ascii="Times New Roman"/>
          <w:b w:val="false"/>
          <w:i w:val="false"/>
          <w:color w:val="000000"/>
          <w:sz w:val="28"/>
        </w:rPr>
        <w:t>
      2. Мемлекеттік қызмет көрсету нысаны: қағаз түрінде.</w:t>
      </w:r>
    </w:p>
    <w:bookmarkEnd w:id="898"/>
    <w:bookmarkStart w:name="z958" w:id="899"/>
    <w:p>
      <w:pPr>
        <w:spacing w:after="0"/>
        <w:ind w:left="0"/>
        <w:jc w:val="both"/>
      </w:pPr>
      <w:r>
        <w:rPr>
          <w:rFonts w:ascii="Times New Roman"/>
          <w:b w:val="false"/>
          <w:i w:val="false"/>
          <w:color w:val="000000"/>
          <w:sz w:val="28"/>
        </w:rPr>
        <w:t>
      3. Мемлекеттік қызметті көрсетудің нәтижесі:</w:t>
      </w:r>
    </w:p>
    <w:bookmarkEnd w:id="899"/>
    <w:bookmarkStart w:name="z959" w:id="900"/>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шешімі негізінді жойған кезде – азаматтық хал акті жазбасының күшін жою туралы тіркеуші органның жауабы;</w:t>
      </w:r>
    </w:p>
    <w:bookmarkEnd w:id="900"/>
    <w:bookmarkStart w:name="z960" w:id="901"/>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нөмерін қалпына келтірумен), атын, тегін, әкесінің атын өзгерту туралы жазбалардың күшін жойған кезде – бастапқы деректермен қайталама туу туралы куәлік, қажет болған жағдайда, туу туралы анықтама;</w:t>
      </w:r>
    </w:p>
    <w:bookmarkEnd w:id="901"/>
    <w:bookmarkStart w:name="z961" w:id="902"/>
    <w:p>
      <w:pPr>
        <w:spacing w:after="0"/>
        <w:ind w:left="0"/>
        <w:jc w:val="both"/>
      </w:pPr>
      <w:r>
        <w:rPr>
          <w:rFonts w:ascii="Times New Roman"/>
          <w:b w:val="false"/>
          <w:i w:val="false"/>
          <w:color w:val="000000"/>
          <w:sz w:val="28"/>
        </w:rPr>
        <w:t>
      неке бұзу туралы акт жазбасының күшін жойған кезде – тиісті некені қию туралы куәлік;</w:t>
      </w:r>
    </w:p>
    <w:bookmarkEnd w:id="902"/>
    <w:bookmarkStart w:name="z962" w:id="903"/>
    <w:p>
      <w:pPr>
        <w:spacing w:after="0"/>
        <w:ind w:left="0"/>
        <w:jc w:val="both"/>
      </w:pPr>
      <w:r>
        <w:rPr>
          <w:rFonts w:ascii="Times New Roman"/>
          <w:b w:val="false"/>
          <w:i w:val="false"/>
          <w:color w:val="000000"/>
          <w:sz w:val="28"/>
        </w:rPr>
        <w:t xml:space="preserve">
      жеке басын куәландыратын құжатты көрсету кезінде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(Нормативтік құқықтық актілерді мемлекеттік тіркеу тізілімінде тіркелген нөмірі 11374) бұйрығымен бекітілген "Азаматтық хал актілері жазбаларын жою"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bookmarkEnd w:id="903"/>
    <w:bookmarkStart w:name="z963" w:id="904"/>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904"/>
    <w:bookmarkStart w:name="z964" w:id="905"/>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905"/>
    <w:bookmarkStart w:name="z965" w:id="906"/>
    <w:p>
      <w:pPr>
        <w:spacing w:after="0"/>
        <w:ind w:left="0"/>
        <w:jc w:val="both"/>
      </w:pPr>
      <w:r>
        <w:rPr>
          <w:rFonts w:ascii="Times New Roman"/>
          <w:b w:val="false"/>
          <w:i w:val="false"/>
          <w:color w:val="000000"/>
          <w:sz w:val="28"/>
        </w:rPr>
        <w:t>
      4. Мемлекеттік қызмет көрсету бойынша рәсімді (іс-қимылды) бастауға стандарттың 9 тармағында көрсетілген құжаттар топтамасының болуы негіздеме болып табылады.</w:t>
      </w:r>
    </w:p>
    <w:bookmarkEnd w:id="906"/>
    <w:bookmarkStart w:name="z966" w:id="907"/>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907"/>
    <w:bookmarkStart w:name="z967" w:id="908"/>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Орындалу ұзақтығы  – 20 (жиырма) минут;</w:t>
      </w:r>
    </w:p>
    <w:bookmarkEnd w:id="908"/>
    <w:bookmarkStart w:name="z968" w:id="909"/>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909"/>
    <w:bookmarkStart w:name="z969" w:id="910"/>
    <w:p>
      <w:pPr>
        <w:spacing w:after="0"/>
        <w:ind w:left="0"/>
        <w:jc w:val="both"/>
      </w:pPr>
      <w:r>
        <w:rPr>
          <w:rFonts w:ascii="Times New Roman"/>
          <w:b w:val="false"/>
          <w:i w:val="false"/>
          <w:color w:val="000000"/>
          <w:sz w:val="28"/>
        </w:rPr>
        <w:t>
      3 іс-қимыл – көрсетілетін қызметті берушінің маманы өтініш пен құжаттар топтамасын қарайды, азаматтық хал актілері жазбаларын жою туралы қорытынды ресімдейді  – күнтізбелік 29 (жиырма тоғыз) күн;</w:t>
      </w:r>
    </w:p>
    <w:bookmarkEnd w:id="910"/>
    <w:bookmarkStart w:name="z970" w:id="911"/>
    <w:p>
      <w:pPr>
        <w:spacing w:after="0"/>
        <w:ind w:left="0"/>
        <w:jc w:val="both"/>
      </w:pPr>
      <w:r>
        <w:rPr>
          <w:rFonts w:ascii="Times New Roman"/>
          <w:b w:val="false"/>
          <w:i w:val="false"/>
          <w:color w:val="000000"/>
          <w:sz w:val="28"/>
        </w:rPr>
        <w:t>
      1 шарт – басқа мемлекеттік органдарға сұрау салу және қосымша зерделеу немесе тексеру қажет болған кезде қызметті берушінің маманы көрсетілетін қызметті алушыны мемлекеттік қызметті көрсету мерзімі ұзартылғаны туралы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911"/>
    <w:bookmarkStart w:name="z971" w:id="912"/>
    <w:p>
      <w:pPr>
        <w:spacing w:after="0"/>
        <w:ind w:left="0"/>
        <w:jc w:val="both"/>
      </w:pPr>
      <w:r>
        <w:rPr>
          <w:rFonts w:ascii="Times New Roman"/>
          <w:b w:val="false"/>
          <w:i w:val="false"/>
          <w:color w:val="000000"/>
          <w:sz w:val="28"/>
        </w:rPr>
        <w:t>
      4 іс-қимыл – көрсетілетін қызметті берушінің басшысы азаматтық хал актілері жазбаларын жою туралы қорытындыны бекітеді немесе мемлекеттік қызметті көрсетуден дәлелді бас тарту туралы жауап береді – 20 (жиырма) минут;</w:t>
      </w:r>
    </w:p>
    <w:bookmarkEnd w:id="912"/>
    <w:bookmarkStart w:name="z972" w:id="913"/>
    <w:p>
      <w:pPr>
        <w:spacing w:after="0"/>
        <w:ind w:left="0"/>
        <w:jc w:val="both"/>
      </w:pPr>
      <w:r>
        <w:rPr>
          <w:rFonts w:ascii="Times New Roman"/>
          <w:b w:val="false"/>
          <w:i w:val="false"/>
          <w:color w:val="000000"/>
          <w:sz w:val="28"/>
        </w:rPr>
        <w:t>
      5 іс-қимыл – көрсетілетін қызметті берушінің маманы азаматтық хал актілері жазбаларын жою туралы қорытындыны немесе мемлекеттік қызметті көрсетуден дәлелді бас тарту туралы жауапты береді  – күнтізбелік 1 (бір) күн;</w:t>
      </w:r>
    </w:p>
    <w:bookmarkEnd w:id="913"/>
    <w:bookmarkStart w:name="z973" w:id="914"/>
    <w:p>
      <w:pPr>
        <w:spacing w:after="0"/>
        <w:ind w:left="0"/>
        <w:jc w:val="both"/>
      </w:pPr>
      <w:r>
        <w:rPr>
          <w:rFonts w:ascii="Times New Roman"/>
          <w:b w:val="false"/>
          <w:i w:val="false"/>
          <w:color w:val="000000"/>
          <w:sz w:val="28"/>
        </w:rPr>
        <w:t>
      6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914"/>
    <w:bookmarkStart w:name="z974" w:id="915"/>
    <w:p>
      <w:pPr>
        <w:spacing w:after="0"/>
        <w:ind w:left="0"/>
        <w:jc w:val="both"/>
      </w:pPr>
      <w:r>
        <w:rPr>
          <w:rFonts w:ascii="Times New Roman"/>
          <w:b w:val="false"/>
          <w:i w:val="false"/>
          <w:color w:val="000000"/>
          <w:sz w:val="28"/>
        </w:rPr>
        <w:t>
      Мемлекеттік қызмет көрсету мерзімі:</w:t>
      </w:r>
    </w:p>
    <w:bookmarkEnd w:id="915"/>
    <w:bookmarkStart w:name="z975" w:id="916"/>
    <w:p>
      <w:pPr>
        <w:spacing w:after="0"/>
        <w:ind w:left="0"/>
        <w:jc w:val="both"/>
      </w:pPr>
      <w:r>
        <w:rPr>
          <w:rFonts w:ascii="Times New Roman"/>
          <w:b w:val="false"/>
          <w:i w:val="false"/>
          <w:color w:val="000000"/>
          <w:sz w:val="28"/>
        </w:rPr>
        <w:t>
      мүдделі тұлғалардың өтініші бойынша – ай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916"/>
    <w:bookmarkStart w:name="z976" w:id="917"/>
    <w:p>
      <w:pPr>
        <w:spacing w:after="0"/>
        <w:ind w:left="0"/>
        <w:jc w:val="both"/>
      </w:pPr>
      <w:r>
        <w:rPr>
          <w:rFonts w:ascii="Times New Roman"/>
          <w:b w:val="false"/>
          <w:i w:val="false"/>
          <w:color w:val="000000"/>
          <w:sz w:val="28"/>
        </w:rPr>
        <w:t>
      сот шешімінің негізінде – күтізбелік 15 (он бес) күн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917"/>
    <w:bookmarkStart w:name="z977" w:id="918"/>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 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 іс-қимылды орындауды бастау үшін негіз болады.</w:t>
      </w:r>
    </w:p>
    <w:bookmarkEnd w:id="918"/>
    <w:bookmarkStart w:name="z978" w:id="919"/>
    <w:p>
      <w:pPr>
        <w:spacing w:after="0"/>
        <w:ind w:left="0"/>
        <w:jc w:val="both"/>
      </w:pPr>
      <w:r>
        <w:rPr>
          <w:rFonts w:ascii="Times New Roman"/>
          <w:b w:val="false"/>
          <w:i w:val="false"/>
          <w:color w:val="000000"/>
          <w:sz w:val="28"/>
        </w:rPr>
        <w:t>
      Осы Регламенттің 5 тармағында көрсетілген 2 іс-қимыл бойынша мемлекеттік қызмет көрсету рәсімінің (іс-қимылының) нәтижесі көрсетілетін қызметті берушінің басшысының бұрыштамасы болып табылады, ол осы Регламенттің 5 тармағында көрсетілген 3 іс-қимылды орындауды бастау үшін негіз болады.</w:t>
      </w:r>
    </w:p>
    <w:bookmarkEnd w:id="919"/>
    <w:bookmarkStart w:name="z979" w:id="920"/>
    <w:p>
      <w:pPr>
        <w:spacing w:after="0"/>
        <w:ind w:left="0"/>
        <w:jc w:val="both"/>
      </w:pPr>
      <w:r>
        <w:rPr>
          <w:rFonts w:ascii="Times New Roman"/>
          <w:b w:val="false"/>
          <w:i w:val="false"/>
          <w:color w:val="000000"/>
          <w:sz w:val="28"/>
        </w:rPr>
        <w:t>
      Осы Регламенттің 5 тармағында көрсетілген 3 іс-қимыл бойынша мемлекеттік қызмет көрсету рәсімінің (іс-қимылының) нәтижесі азаматтық хал актілері жазбаларын жою туралы қорытынды болып табылады, ол осы Регламенттің 5 тармағында көрсетілген 4 іс-қимылды орындауды бастау үшін негіз болады.</w:t>
      </w:r>
    </w:p>
    <w:bookmarkEnd w:id="920"/>
    <w:bookmarkStart w:name="z980" w:id="921"/>
    <w:p>
      <w:pPr>
        <w:spacing w:after="0"/>
        <w:ind w:left="0"/>
        <w:jc w:val="both"/>
      </w:pPr>
      <w:r>
        <w:rPr>
          <w:rFonts w:ascii="Times New Roman"/>
          <w:b w:val="false"/>
          <w:i w:val="false"/>
          <w:color w:val="000000"/>
          <w:sz w:val="28"/>
        </w:rPr>
        <w:t>
      Осы Регламенттің 5 тармағында көрсетілген 4 іс-қимыл бойынша мемлекеттік қызмет көрсету рәсімінің (іс-қимылының) азаматтық хал актілері жазбаларын жою туралы бекітілген қорытынды немесе мемлекеттік қызметті көрсетуден дәлелді бас тарту туралы жауабы болып табылады, ол осы Регламенттің 5 тармағында көрсетілген 5 іс-қимылды орындауды бастау үшін негіз болады.</w:t>
      </w:r>
    </w:p>
    <w:bookmarkEnd w:id="921"/>
    <w:bookmarkStart w:name="z981" w:id="922"/>
    <w:p>
      <w:pPr>
        <w:spacing w:after="0"/>
        <w:ind w:left="0"/>
        <w:jc w:val="both"/>
      </w:pPr>
      <w:r>
        <w:rPr>
          <w:rFonts w:ascii="Times New Roman"/>
          <w:b w:val="false"/>
          <w:i w:val="false"/>
          <w:color w:val="000000"/>
          <w:sz w:val="28"/>
        </w:rPr>
        <w:t>
      Осы Регламенттің 5 тармағында көрсетілген 5 іс-қимыл бойынша мемлекеттік қызмет көрсету рәсімінің (іс-қимылының) нәтижесі азаматтық хал актілері жазбаларын жою туралы бекітілген қорытындыны немесе мемлекеттік қызметті көрсетуден дәлелді бас тарту туралы жауапты жолдау болып табылады, олар осы Регламенттің 5 тармағында көрсетілген 6 іс-қимылды орындауды бастау үшін негіз болады.</w:t>
      </w:r>
    </w:p>
    <w:bookmarkEnd w:id="922"/>
    <w:bookmarkStart w:name="z982" w:id="923"/>
    <w:p>
      <w:pPr>
        <w:spacing w:after="0"/>
        <w:ind w:left="0"/>
        <w:jc w:val="both"/>
      </w:pPr>
      <w:r>
        <w:rPr>
          <w:rFonts w:ascii="Times New Roman"/>
          <w:b w:val="false"/>
          <w:i w:val="false"/>
          <w:color w:val="000000"/>
          <w:sz w:val="28"/>
        </w:rPr>
        <w:t>
      Осы Регламенттің 5 тармағында көрсетілген 6 іс-қимыл бойынша мемлекеттік қызмет көрсету рәсімінің (іс-қимылының) нәтижесі азаматтық хал актілері жазбаларын жою туралы кол қойылған куәлік немесе мемлекеттік қызметті көрсетуден дәлелді бас тарту туралы жауап беру болып табылады.</w:t>
      </w:r>
    </w:p>
    <w:bookmarkEnd w:id="923"/>
    <w:bookmarkStart w:name="z983" w:id="92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924"/>
    <w:bookmarkStart w:name="z984" w:id="9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25"/>
    <w:bookmarkStart w:name="z985" w:id="926"/>
    <w:p>
      <w:pPr>
        <w:spacing w:after="0"/>
        <w:ind w:left="0"/>
        <w:jc w:val="both"/>
      </w:pPr>
      <w:r>
        <w:rPr>
          <w:rFonts w:ascii="Times New Roman"/>
          <w:b w:val="false"/>
          <w:i w:val="false"/>
          <w:color w:val="000000"/>
          <w:sz w:val="28"/>
        </w:rPr>
        <w:t>
      1) көрсетілетін қызметті берушінің кеңсесі;</w:t>
      </w:r>
    </w:p>
    <w:bookmarkEnd w:id="926"/>
    <w:bookmarkStart w:name="z986" w:id="927"/>
    <w:p>
      <w:pPr>
        <w:spacing w:after="0"/>
        <w:ind w:left="0"/>
        <w:jc w:val="both"/>
      </w:pPr>
      <w:r>
        <w:rPr>
          <w:rFonts w:ascii="Times New Roman"/>
          <w:b w:val="false"/>
          <w:i w:val="false"/>
          <w:color w:val="000000"/>
          <w:sz w:val="28"/>
        </w:rPr>
        <w:t>
      2) көрсетілетін қызметті берушінің басшысы;</w:t>
      </w:r>
    </w:p>
    <w:bookmarkEnd w:id="927"/>
    <w:bookmarkStart w:name="z987" w:id="928"/>
    <w:p>
      <w:pPr>
        <w:spacing w:after="0"/>
        <w:ind w:left="0"/>
        <w:jc w:val="both"/>
      </w:pPr>
      <w:r>
        <w:rPr>
          <w:rFonts w:ascii="Times New Roman"/>
          <w:b w:val="false"/>
          <w:i w:val="false"/>
          <w:color w:val="000000"/>
          <w:sz w:val="28"/>
        </w:rPr>
        <w:t>
      3) көрсетілетін қызметті берушінің маманы;</w:t>
      </w:r>
    </w:p>
    <w:bookmarkEnd w:id="928"/>
    <w:bookmarkStart w:name="z988" w:id="929"/>
    <w:p>
      <w:pPr>
        <w:spacing w:after="0"/>
        <w:ind w:left="0"/>
        <w:jc w:val="both"/>
      </w:pPr>
      <w:r>
        <w:rPr>
          <w:rFonts w:ascii="Times New Roman"/>
          <w:b w:val="false"/>
          <w:i w:val="false"/>
          <w:color w:val="000000"/>
          <w:sz w:val="28"/>
        </w:rPr>
        <w:t xml:space="preserve">
      4) жоғалған жазбаның болған жері бойынша тіркеуші орган. </w:t>
      </w:r>
    </w:p>
    <w:bookmarkEnd w:id="929"/>
    <w:bookmarkStart w:name="z989" w:id="930"/>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930"/>
    <w:bookmarkStart w:name="z990" w:id="931"/>
    <w:p>
      <w:pPr>
        <w:spacing w:after="0"/>
        <w:ind w:left="0"/>
        <w:jc w:val="both"/>
      </w:pPr>
      <w:r>
        <w:rPr>
          <w:rFonts w:ascii="Times New Roman"/>
          <w:b w:val="false"/>
          <w:i w:val="false"/>
          <w:color w:val="000000"/>
          <w:sz w:val="28"/>
        </w:rPr>
        <w:t xml:space="preserve">
      1 іс-қимыл – көрсетілетін қызметті берушінің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Көрсетілетін қызметті алушы стандарттың 9 тармағында көрсетілген құжаттарды толық топтамасынсыз және (немесе) мерзімі өткен құжаттарды ұсынған жағдайда көрсетілетін қызметті беруші өтінішті қабылдаудан бас тартады. Құжаттарды қабылдауды және "Азаматтық хал актісі жазбасы" тіркеу пункті ақпараттық жүйесінде (бұдан әрі – "АХАЖ" ТП) тіркеуді жүзеге асырады. Өтініштің қабылданғанын растайтын құжаттар топтамасының қабылданған күні мен уақыты көрсетілген тіркеу туралы белгі (бұдан әрі – белгі) болып табылады. Орындалу ұзақтығы  – 20 (жиырма) минут;</w:t>
      </w:r>
    </w:p>
    <w:bookmarkEnd w:id="931"/>
    <w:bookmarkStart w:name="z991" w:id="932"/>
    <w:p>
      <w:pPr>
        <w:spacing w:after="0"/>
        <w:ind w:left="0"/>
        <w:jc w:val="both"/>
      </w:pPr>
      <w:r>
        <w:rPr>
          <w:rFonts w:ascii="Times New Roman"/>
          <w:b w:val="false"/>
          <w:i w:val="false"/>
          <w:color w:val="000000"/>
          <w:sz w:val="28"/>
        </w:rPr>
        <w:t>
      2 іс-қимыл – көрсетілетін қызметті берушінің басшысы көрсетілетін қызметті алушының өтінішін орындау үшін көрсетілетін қызметті берушінің маманына береді – 10 (он) минут;</w:t>
      </w:r>
    </w:p>
    <w:bookmarkEnd w:id="932"/>
    <w:bookmarkStart w:name="z992" w:id="933"/>
    <w:p>
      <w:pPr>
        <w:spacing w:after="0"/>
        <w:ind w:left="0"/>
        <w:jc w:val="both"/>
      </w:pPr>
      <w:r>
        <w:rPr>
          <w:rFonts w:ascii="Times New Roman"/>
          <w:b w:val="false"/>
          <w:i w:val="false"/>
          <w:color w:val="000000"/>
          <w:sz w:val="28"/>
        </w:rPr>
        <w:t>
      3 іс-қимыл – көрсетілетін қызметті берушінің маманы өтініш пен құжаттар топтамасын қарайды, азаматтық хал актілері жазбаларын жою туралы қорытынды ресімдейді – күнтізбелік 29 (жиырма тоғыз) күн;</w:t>
      </w:r>
    </w:p>
    <w:bookmarkEnd w:id="933"/>
    <w:bookmarkStart w:name="z993" w:id="934"/>
    <w:p>
      <w:pPr>
        <w:spacing w:after="0"/>
        <w:ind w:left="0"/>
        <w:jc w:val="both"/>
      </w:pPr>
      <w:r>
        <w:rPr>
          <w:rFonts w:ascii="Times New Roman"/>
          <w:b w:val="false"/>
          <w:i w:val="false"/>
          <w:color w:val="000000"/>
          <w:sz w:val="28"/>
        </w:rPr>
        <w:t>
      1 шарт – басқа мемлекеттік органдарға сұрау салу және қосымша зерделеу немесе тексеру қажет болған кезде қызметті берушінің маманы көрсетілетін қызметті алушыны мемлекеттік қызметті көрсету мерзімі ұзартылғаны туралы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934"/>
    <w:bookmarkStart w:name="z994" w:id="935"/>
    <w:p>
      <w:pPr>
        <w:spacing w:after="0"/>
        <w:ind w:left="0"/>
        <w:jc w:val="both"/>
      </w:pPr>
      <w:r>
        <w:rPr>
          <w:rFonts w:ascii="Times New Roman"/>
          <w:b w:val="false"/>
          <w:i w:val="false"/>
          <w:color w:val="000000"/>
          <w:sz w:val="28"/>
        </w:rPr>
        <w:t>
      4 іс-қимыл – көрсетілетін қызметті берушінің басшысы азаматтық хал актілері жазбаларын жою туралы қорытындыны бекітеді немесе мемлекеттік қызметті көрсетуден дәлелді бас тарту туралы жауап береді – 20 (жиырма) минут;</w:t>
      </w:r>
    </w:p>
    <w:bookmarkEnd w:id="935"/>
    <w:bookmarkStart w:name="z995" w:id="936"/>
    <w:p>
      <w:pPr>
        <w:spacing w:after="0"/>
        <w:ind w:left="0"/>
        <w:jc w:val="both"/>
      </w:pPr>
      <w:r>
        <w:rPr>
          <w:rFonts w:ascii="Times New Roman"/>
          <w:b w:val="false"/>
          <w:i w:val="false"/>
          <w:color w:val="000000"/>
          <w:sz w:val="28"/>
        </w:rPr>
        <w:t>
      5 іс-қимыл – көрсетілетін қызметті берушінің маманы азаматтық хал актілері жазбаларын жою туралы қорытындыны немесе мемлекеттік қызметті көрсетуден дәлелді бас тарту туралы жауапты береді –  күнтізбелік 1 (бір) күн;</w:t>
      </w:r>
    </w:p>
    <w:bookmarkEnd w:id="936"/>
    <w:bookmarkStart w:name="z996" w:id="937"/>
    <w:p>
      <w:pPr>
        <w:spacing w:after="0"/>
        <w:ind w:left="0"/>
        <w:jc w:val="both"/>
      </w:pPr>
      <w:r>
        <w:rPr>
          <w:rFonts w:ascii="Times New Roman"/>
          <w:b w:val="false"/>
          <w:i w:val="false"/>
          <w:color w:val="000000"/>
          <w:sz w:val="28"/>
        </w:rPr>
        <w:t>
      6 іс-қимыл – көрсетілетін қызметті берушінің кеңсесі көрсетілетін қызметті алушыға мемлекеттік қызмет көрсету нәтижесін береді – 20 (жиырма) минут.</w:t>
      </w:r>
    </w:p>
    <w:bookmarkEnd w:id="937"/>
    <w:bookmarkStart w:name="z997" w:id="938"/>
    <w:p>
      <w:pPr>
        <w:spacing w:after="0"/>
        <w:ind w:left="0"/>
        <w:jc w:val="left"/>
      </w:pPr>
      <w:r>
        <w:rPr>
          <w:rFonts w:ascii="Times New Roman"/>
          <w:b/>
          <w:i w:val="false"/>
          <w:color w:val="000000"/>
        </w:rPr>
        <w:t xml:space="preserve"> 4. Өзге де көрсетiлетiн қызметтi берушiлермен өзара iс-қимыл тәртiбiн сипаттау </w:t>
      </w:r>
    </w:p>
    <w:bookmarkEnd w:id="938"/>
    <w:bookmarkStart w:name="z998" w:id="939"/>
    <w:p>
      <w:pPr>
        <w:spacing w:after="0"/>
        <w:ind w:left="0"/>
        <w:jc w:val="both"/>
      </w:pPr>
      <w:r>
        <w:rPr>
          <w:rFonts w:ascii="Times New Roman"/>
          <w:b w:val="false"/>
          <w:i w:val="false"/>
          <w:color w:val="000000"/>
          <w:sz w:val="28"/>
        </w:rPr>
        <w:t>
      9.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w:t>
      </w:r>
    </w:p>
    <w:bookmarkEnd w:id="939"/>
    <w:bookmarkStart w:name="z999" w:id="940"/>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Өтінішті қабылдайды, немесе стандарттың 10 тармағында көзделген негіздер бойынша қызмет алушылардың құжаттарын қабылдаудан бас тартады. Орындалу ұзақтығы  – 20 (жиырма) минут;</w:t>
      </w:r>
    </w:p>
    <w:bookmarkEnd w:id="940"/>
    <w:bookmarkStart w:name="z1000" w:id="941"/>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құжаттарды көрсетілетін қызметті берушіге жолдайды. Көрсетілетін қызметті берушімен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көзделген негіздер бойынша тиісті іс-қимыл жасалады. Орындалу ұзақтығы – күнтізбелік 1 (бір) күн;</w:t>
      </w:r>
    </w:p>
    <w:bookmarkEnd w:id="941"/>
    <w:bookmarkStart w:name="z1001" w:id="942"/>
    <w:p>
      <w:pPr>
        <w:spacing w:after="0"/>
        <w:ind w:left="0"/>
        <w:jc w:val="both"/>
      </w:pPr>
      <w:r>
        <w:rPr>
          <w:rFonts w:ascii="Times New Roman"/>
          <w:b w:val="false"/>
          <w:i w:val="false"/>
          <w:color w:val="000000"/>
          <w:sz w:val="28"/>
        </w:rPr>
        <w:t>
      3 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942"/>
    <w:bookmarkStart w:name="z1002" w:id="943"/>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xml:space="preserve"> қосымшаларға сәйкес мемлекеттік қызмет көрсетудің бизнес-процестерінің анықтамалығында көрсетіледі.</w:t>
      </w:r>
    </w:p>
    <w:bookmarkEnd w:id="9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 жою"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1004" w:id="944"/>
    <w:p>
      <w:pPr>
        <w:spacing w:after="0"/>
        <w:ind w:left="0"/>
        <w:jc w:val="left"/>
      </w:pPr>
      <w:r>
        <w:rPr>
          <w:rFonts w:ascii="Times New Roman"/>
          <w:b/>
          <w:i w:val="false"/>
          <w:color w:val="000000"/>
        </w:rPr>
        <w:t xml:space="preserve"> Мемлекеттік қызмет көрсету бизнес-процестерінің анықтамалығы </w:t>
      </w:r>
    </w:p>
    <w:bookmarkEnd w:id="944"/>
    <w:bookmarkStart w:name="z1005" w:id="945"/>
    <w:p>
      <w:pPr>
        <w:spacing w:after="0"/>
        <w:ind w:left="0"/>
        <w:jc w:val="left"/>
      </w:pPr>
      <w:r>
        <w:rPr>
          <w:rFonts w:ascii="Times New Roman"/>
          <w:b/>
          <w:i w:val="false"/>
          <w:color w:val="000000"/>
        </w:rPr>
        <w:t xml:space="preserve"> 1) көрсетілетін қызметті беруші арқылы мемлекеттік қызметті көрсету кезінде</w:t>
      </w:r>
    </w:p>
    <w:bookmarkEnd w:id="945"/>
    <w:bookmarkStart w:name="z1006"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 </w:t>
            </w:r>
            <w:r>
              <w:br/>
            </w:r>
            <w:r>
              <w:rPr>
                <w:rFonts w:ascii="Times New Roman"/>
                <w:b w:val="false"/>
                <w:i w:val="false"/>
                <w:color w:val="000000"/>
                <w:sz w:val="20"/>
              </w:rPr>
              <w:t xml:space="preserve">жазбаларын жою" мемлекеттік </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bookmarkStart w:name="z1008" w:id="947"/>
    <w:p>
      <w:pPr>
        <w:spacing w:after="0"/>
        <w:ind w:left="0"/>
        <w:jc w:val="left"/>
      </w:pPr>
      <w:r>
        <w:rPr>
          <w:rFonts w:ascii="Times New Roman"/>
          <w:b/>
          <w:i w:val="false"/>
          <w:color w:val="000000"/>
        </w:rPr>
        <w:t xml:space="preserve"> 2) аудандық маңызы бар қалалардың, жергілікті атқарушы органдардың, кенттердің, ауылдардың, ауылдық округтер әкімдері арқылы мемлекеттік қызмет көрсету кезінде</w:t>
      </w:r>
    </w:p>
    <w:bookmarkEnd w:id="947"/>
    <w:bookmarkStart w:name="z1009" w:id="948"/>
    <w:p>
      <w:pPr>
        <w:spacing w:after="0"/>
        <w:ind w:left="0"/>
        <w:jc w:val="both"/>
      </w:pPr>
      <w:r>
        <w:rPr>
          <w:rFonts w:ascii="Times New Roman"/>
          <w:b w:val="false"/>
          <w:i w:val="false"/>
          <w:color w:val="000000"/>
          <w:sz w:val="28"/>
        </w:rPr>
        <w:t xml:space="preserve">
      </w:t>
      </w:r>
    </w:p>
    <w:bookmarkEnd w:id="948"/>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 w:id="949"/>
    <w:p>
      <w:pPr>
        <w:spacing w:after="0"/>
        <w:ind w:left="0"/>
        <w:jc w:val="left"/>
      </w:pPr>
      <w:r>
        <w:rPr>
          <w:rFonts w:ascii="Times New Roman"/>
          <w:b/>
          <w:i w:val="false"/>
          <w:color w:val="000000"/>
        </w:rPr>
        <w:t xml:space="preserve"> Шартты белгілер:</w:t>
      </w:r>
    </w:p>
    <w:bookmarkEnd w:id="949"/>
    <w:bookmarkStart w:name="z1011" w:id="950"/>
    <w:p>
      <w:pPr>
        <w:spacing w:after="0"/>
        <w:ind w:left="0"/>
        <w:jc w:val="both"/>
      </w:pPr>
      <w:r>
        <w:rPr>
          <w:rFonts w:ascii="Times New Roman"/>
          <w:b w:val="false"/>
          <w:i w:val="false"/>
          <w:color w:val="000000"/>
          <w:sz w:val="28"/>
        </w:rPr>
        <w:t xml:space="preserve">
      </w:t>
      </w:r>
    </w:p>
    <w:bookmarkEnd w:id="950"/>
    <w:p>
      <w:pPr>
        <w:spacing w:after="0"/>
        <w:ind w:left="0"/>
        <w:jc w:val="both"/>
      </w:pPr>
      <w:r>
        <w:drawing>
          <wp:inline distT="0" distB="0" distL="0" distR="0">
            <wp:extent cx="78105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header.xml" Type="http://schemas.openxmlformats.org/officeDocument/2006/relationships/header" Id="rId6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