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f433f4" w14:textId="ff433f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Салықтық және кедендік әкімшілендірудің кейбір мәселелері туралы</w:t>
      </w:r>
    </w:p>
    <w:p>
      <w:pPr>
        <w:spacing w:after="0"/>
        <w:ind w:left="0"/>
        <w:jc w:val="both"/>
      </w:pPr>
      <w:r>
        <w:rPr>
          <w:rFonts w:ascii="Times New Roman"/>
          <w:b w:val="false"/>
          <w:i w:val="false"/>
          <w:color w:val="000000"/>
          <w:sz w:val="28"/>
        </w:rPr>
        <w:t>Қазақстан Республикасы Қаржы министрінің 2018 жылғы 8 ақпандағы № 146 бұйрығы. Қазақстан Республикасының Әділет министрлігінде 2018 жылғы 28 ақпанда № 16450 болып тіркелді.</w:t>
      </w:r>
    </w:p>
    <w:p>
      <w:pPr>
        <w:spacing w:after="0"/>
        <w:ind w:left="0"/>
        <w:jc w:val="both"/>
      </w:pPr>
      <w:bookmarkStart w:name="z1" w:id="0"/>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Кодексіне (Салық кодексі) және "Қазақстан Республикасындағы кедендік реттеу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БҰЙЫРАМЫН: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Қаржы министрінің 29.12.2021 </w:t>
      </w:r>
      <w:r>
        <w:rPr>
          <w:rFonts w:ascii="Times New Roman"/>
          <w:b w:val="false"/>
          <w:i w:val="false"/>
          <w:color w:val="000000"/>
          <w:sz w:val="28"/>
        </w:rPr>
        <w:t>№ 1346</w:t>
      </w:r>
      <w:r>
        <w:rPr>
          <w:rFonts w:ascii="Times New Roman"/>
          <w:b w:val="false"/>
          <w:i w:val="false"/>
          <w:color w:val="ff0000"/>
          <w:sz w:val="28"/>
        </w:rPr>
        <w:t xml:space="preserve"> (01.01.2022 бастап қолданысқа енгізіледі) бұйрығымен.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1. Мыналар:</w:t>
      </w:r>
    </w:p>
    <w:bookmarkEnd w:id="1"/>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салықтық берешекті өтеу туралы хабарламаның нысаны;</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кедендік төлемдер, салықтар, арнайы, демпингке қарсы, өтемақы баждары, өсімпұлдар, пайыздар бойынша берешекті өтеу туралы хабарламаның нысаны;</w:t>
      </w:r>
    </w:p>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кірістер органының салық төлеушінің (салық агентінің), төлеушінің кассасы бойынша шығыс операцияларын тоқтата тұру туралы өкімінің нысаны;</w:t>
      </w:r>
    </w:p>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салық төлеушінің (салық агентінің) салық берешегінің, төлеушінің кедендік төлемдер, салықтар, арнайы, демпингке қарсы, өтем баждардың, өсімпұлдардың, пайыздардың есебіне мүлікке билік етуін шектеу туралы шешімнің нысаны;</w:t>
      </w:r>
    </w:p>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салық төлеушінің (салық агентінің) салық берешегінің, төлеушінің кедендік төлемдер, салықтар, арнайы, демпингке қарсы, өтем баждардың, өсімпұлдардың, пайыздардың есебіне билік етуі шектелген мүлік тізімдемесі актісінің нысаны;</w:t>
      </w:r>
    </w:p>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салық төлеушінің (салық агентінің), төлеушінің билік етуі шектелген мүлкіне өндіріп алуды қолдану туралы қаулының нысаны;</w:t>
      </w:r>
    </w:p>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дебиторлардың банктік шоттардағы ақшасына өндiрiп алуды қолдану туралы хабарламаның нысаны;</w:t>
      </w:r>
    </w:p>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салық төлеушінің (салық агентінің) салық берешегінің, төлеушінің кедендік төлемдер, салықтар, арнайы, демпингке қарсы, өтемақы баждары, өсімпұлдар, пайыздар есебіне мүлікке билік етуді шектеу туралы шешімнің және мүлік тізімдемесі актісінің күшін жою туралы шешімнің нысаны;</w:t>
      </w:r>
    </w:p>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салықтарды және (немесе) төлемақыларды төлеу бойынша салықтық міндеттемені орындау мерзімін өзгерту туралы шешімнің нысаны;</w:t>
      </w:r>
    </w:p>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жеке тұлғалардың салықтық берешегі туралы хабарламаның нысаны;</w:t>
      </w:r>
    </w:p>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жеке тұлғаның берешегін өндіріп алу туралы салық бұйрығының нысаны;</w:t>
      </w:r>
    </w:p>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камералдық кедендік тексеру актісінің нысаны;</w:t>
      </w:r>
    </w:p>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мемлекеттік кірістер органдарының лауазымды адамдарының тексерілетін тұлғаның объектісіне кіруін қамтамасыз етуден бас тарту туралы хаттаманың нысаны;</w:t>
      </w:r>
    </w:p>
    <w:p>
      <w:pPr>
        <w:spacing w:after="0"/>
        <w:ind w:left="0"/>
        <w:jc w:val="both"/>
      </w:pPr>
      <w:r>
        <w:rPr>
          <w:rFonts w:ascii="Times New Roman"/>
          <w:b w:val="false"/>
          <w:i w:val="false"/>
          <w:color w:val="000000"/>
          <w:sz w:val="28"/>
        </w:rPr>
        <w:t xml:space="preserve">
      14)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құжаттарды не олардың көшірмесін алу актісінің нысаны;</w:t>
      </w:r>
    </w:p>
    <w:p>
      <w:pPr>
        <w:spacing w:after="0"/>
        <w:ind w:left="0"/>
        <w:jc w:val="both"/>
      </w:pPr>
      <w:r>
        <w:rPr>
          <w:rFonts w:ascii="Times New Roman"/>
          <w:b w:val="false"/>
          <w:i w:val="false"/>
          <w:color w:val="000000"/>
          <w:sz w:val="28"/>
        </w:rPr>
        <w:t xml:space="preserve">
      15)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тексеру нәтижелері туралы хабарламаға шағымды қараудың қорытындылары туралы хабарламаның нысаны;</w:t>
      </w:r>
    </w:p>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тексеру нәтижелері туралы хабарламаның нысаны;</w:t>
      </w:r>
    </w:p>
    <w:p>
      <w:pPr>
        <w:spacing w:after="0"/>
        <w:ind w:left="0"/>
        <w:jc w:val="both"/>
      </w:pPr>
      <w:r>
        <w:rPr>
          <w:rFonts w:ascii="Times New Roman"/>
          <w:b w:val="false"/>
          <w:i w:val="false"/>
          <w:color w:val="000000"/>
          <w:sz w:val="28"/>
        </w:rPr>
        <w:t xml:space="preserve">
      17)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нұсқаманың нысаны;</w:t>
      </w:r>
    </w:p>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нұсқамаға қосымша нұсқаманың нысаны;</w:t>
      </w:r>
    </w:p>
    <w:p>
      <w:pPr>
        <w:spacing w:after="0"/>
        <w:ind w:left="0"/>
        <w:jc w:val="both"/>
      </w:pPr>
      <w:r>
        <w:rPr>
          <w:rFonts w:ascii="Times New Roman"/>
          <w:b w:val="false"/>
          <w:i w:val="false"/>
          <w:color w:val="000000"/>
          <w:sz w:val="28"/>
        </w:rPr>
        <w:t xml:space="preserve">
      19)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салықтық тексеруді жүргізу туралы хабарламаның нысаны;</w:t>
      </w:r>
    </w:p>
    <w:p>
      <w:pPr>
        <w:spacing w:after="0"/>
        <w:ind w:left="0"/>
        <w:jc w:val="both"/>
      </w:pPr>
      <w:r>
        <w:rPr>
          <w:rFonts w:ascii="Times New Roman"/>
          <w:b w:val="false"/>
          <w:i w:val="false"/>
          <w:color w:val="000000"/>
          <w:sz w:val="28"/>
        </w:rPr>
        <w:t xml:space="preserve">
      20)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таратудың салықтық есептілігі ұсынылған күннен бастап таратудың салықтық тексеруі аяқталған күнге дейінгі кезеңде салықтардың, бюджетке төленетін төлемдердің және әлеуметтік төлемдердің есепке жазылған сомалары туралы хабарламаның нысаны;</w:t>
      </w:r>
    </w:p>
    <w:p>
      <w:pPr>
        <w:spacing w:after="0"/>
        <w:ind w:left="0"/>
        <w:jc w:val="both"/>
      </w:pPr>
      <w:r>
        <w:rPr>
          <w:rFonts w:ascii="Times New Roman"/>
          <w:b w:val="false"/>
          <w:i w:val="false"/>
          <w:color w:val="000000"/>
          <w:sz w:val="28"/>
        </w:rPr>
        <w:t xml:space="preserve">
      21) осы бұйрыққа </w:t>
      </w:r>
      <w:r>
        <w:rPr>
          <w:rFonts w:ascii="Times New Roman"/>
          <w:b w:val="false"/>
          <w:i w:val="false"/>
          <w:color w:val="000000"/>
          <w:sz w:val="28"/>
        </w:rPr>
        <w:t>21-қосымшаға</w:t>
      </w:r>
      <w:r>
        <w:rPr>
          <w:rFonts w:ascii="Times New Roman"/>
          <w:b w:val="false"/>
          <w:i w:val="false"/>
          <w:color w:val="000000"/>
          <w:sz w:val="28"/>
        </w:rPr>
        <w:t xml:space="preserve"> сәйкес камералдық бақылау нәтижелері бойынша анықталған тәуекел дәрежесі төмен бұзушылықтар туралы хабархат нысаны;</w:t>
      </w:r>
    </w:p>
    <w:p>
      <w:pPr>
        <w:spacing w:after="0"/>
        <w:ind w:left="0"/>
        <w:jc w:val="both"/>
      </w:pPr>
      <w:r>
        <w:rPr>
          <w:rFonts w:ascii="Times New Roman"/>
          <w:b w:val="false"/>
          <w:i w:val="false"/>
          <w:color w:val="000000"/>
          <w:sz w:val="28"/>
        </w:rPr>
        <w:t xml:space="preserve">
      22)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камералдық бақылау нәтижелері бойынша мемлекеттік кірістер органдары анықтаған тәуекел дәрежесі орташа бұзушылықтарды жою туралы хабарлама нысаны;</w:t>
      </w:r>
    </w:p>
    <w:p>
      <w:pPr>
        <w:spacing w:after="0"/>
        <w:ind w:left="0"/>
        <w:jc w:val="both"/>
      </w:pPr>
      <w:r>
        <w:rPr>
          <w:rFonts w:ascii="Times New Roman"/>
          <w:b w:val="false"/>
          <w:i w:val="false"/>
          <w:color w:val="000000"/>
          <w:sz w:val="28"/>
        </w:rPr>
        <w:t xml:space="preserve">
      22-1) осы бұйрыққа </w:t>
      </w:r>
      <w:r>
        <w:rPr>
          <w:rFonts w:ascii="Times New Roman"/>
          <w:b w:val="false"/>
          <w:i w:val="false"/>
          <w:color w:val="000000"/>
          <w:sz w:val="28"/>
        </w:rPr>
        <w:t>22-1-қосымшаға</w:t>
      </w:r>
      <w:r>
        <w:rPr>
          <w:rFonts w:ascii="Times New Roman"/>
          <w:b w:val="false"/>
          <w:i w:val="false"/>
          <w:color w:val="000000"/>
          <w:sz w:val="28"/>
        </w:rPr>
        <w:t xml:space="preserve"> сәйкес камералдық бақылау нәтижелері бойынша мемлекеттік кірістер органдары анықтаған тәуекел дәрежесі жоғары бұзушылықтарды жою туралы хабарлама нысаны;</w:t>
      </w:r>
    </w:p>
    <w:p>
      <w:pPr>
        <w:spacing w:after="0"/>
        <w:ind w:left="0"/>
        <w:jc w:val="both"/>
      </w:pPr>
      <w:r>
        <w:rPr>
          <w:rFonts w:ascii="Times New Roman"/>
          <w:b w:val="false"/>
          <w:i w:val="false"/>
          <w:color w:val="000000"/>
          <w:sz w:val="28"/>
        </w:rPr>
        <w:t xml:space="preserve">
      23)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жекелеген қызмет түрлерін жүзеге асыратын салық төлеуші ретінде тіркеу есебінен шығару туралы шешімнің нысаны;</w:t>
      </w:r>
    </w:p>
    <w:p>
      <w:pPr>
        <w:spacing w:after="0"/>
        <w:ind w:left="0"/>
        <w:jc w:val="both"/>
      </w:pPr>
      <w:r>
        <w:rPr>
          <w:rFonts w:ascii="Times New Roman"/>
          <w:b w:val="false"/>
          <w:i w:val="false"/>
          <w:color w:val="000000"/>
          <w:sz w:val="28"/>
        </w:rPr>
        <w:t xml:space="preserve">
      24)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бюджеттен қайтаруға ұсынылған қосылған құн салығы сомасының дұрыстығын растау бойынша салықтық тексеру актісіне қорытындының нысаны;</w:t>
      </w:r>
    </w:p>
    <w:p>
      <w:pPr>
        <w:spacing w:after="0"/>
        <w:ind w:left="0"/>
        <w:jc w:val="both"/>
      </w:pPr>
      <w:r>
        <w:rPr>
          <w:rFonts w:ascii="Times New Roman"/>
          <w:b w:val="false"/>
          <w:i w:val="false"/>
          <w:color w:val="000000"/>
          <w:sz w:val="28"/>
        </w:rPr>
        <w:t xml:space="preserve">
      25)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Еуразиялық экономикалық одаққа мүше мемлекеттердің салық органдарынан келіп түскен тауарларды әкелу және жанама салықтарды төлеу туралы өтініштен мәліметтерді мемлекеттік кірістер органының алуы туралы хабарламаның нысаны;</w:t>
      </w:r>
    </w:p>
    <w:p>
      <w:pPr>
        <w:spacing w:after="0"/>
        <w:ind w:left="0"/>
        <w:jc w:val="both"/>
      </w:pPr>
      <w:r>
        <w:rPr>
          <w:rFonts w:ascii="Times New Roman"/>
          <w:b w:val="false"/>
          <w:i w:val="false"/>
          <w:color w:val="000000"/>
          <w:sz w:val="28"/>
        </w:rPr>
        <w:t xml:space="preserve">
      26)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салық есептілігін кері қайтарып алуға мемлекеттік кірістер органдары шешімінің нысаны;</w:t>
      </w:r>
    </w:p>
    <w:p>
      <w:pPr>
        <w:spacing w:after="0"/>
        <w:ind w:left="0"/>
        <w:jc w:val="both"/>
      </w:pPr>
      <w:r>
        <w:rPr>
          <w:rFonts w:ascii="Times New Roman"/>
          <w:b w:val="false"/>
          <w:i w:val="false"/>
          <w:color w:val="000000"/>
          <w:sz w:val="28"/>
        </w:rPr>
        <w:t xml:space="preserve">
      27) осы бұйрыққа </w:t>
      </w:r>
      <w:r>
        <w:rPr>
          <w:rFonts w:ascii="Times New Roman"/>
          <w:b w:val="false"/>
          <w:i w:val="false"/>
          <w:color w:val="000000"/>
          <w:sz w:val="28"/>
        </w:rPr>
        <w:t>27-қосымшаға</w:t>
      </w:r>
      <w:r>
        <w:rPr>
          <w:rFonts w:ascii="Times New Roman"/>
          <w:b w:val="false"/>
          <w:i w:val="false"/>
          <w:color w:val="000000"/>
          <w:sz w:val="28"/>
        </w:rPr>
        <w:t xml:space="preserve"> сәйкес салық есептілігін табыс ету мерзімін ұзарту туралы хабарламаның нысаны;</w:t>
      </w:r>
    </w:p>
    <w:p>
      <w:pPr>
        <w:spacing w:after="0"/>
        <w:ind w:left="0"/>
        <w:jc w:val="both"/>
      </w:pPr>
      <w:r>
        <w:rPr>
          <w:rFonts w:ascii="Times New Roman"/>
          <w:b w:val="false"/>
          <w:i w:val="false"/>
          <w:color w:val="000000"/>
          <w:sz w:val="28"/>
        </w:rPr>
        <w:t xml:space="preserve">
      28)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Қазақстан Республикасының салық заңнамасында белгіленген мерзімде салықтық есептіліктің ұсынылмауы туралы хабарламаның нысаны;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29) алып тасталды - ҚР Қаржы министрінің м.а. 07.03.2024 </w:t>
      </w:r>
      <w:r>
        <w:rPr>
          <w:rFonts w:ascii="Times New Roman"/>
          <w:b w:val="false"/>
          <w:i w:val="false"/>
          <w:color w:val="00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30)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салық төлеушінің тұрған жерін (жоқтығын) растау туралы хабарламаның нысаны;</w:t>
      </w:r>
    </w:p>
    <w:p>
      <w:pPr>
        <w:spacing w:after="0"/>
        <w:ind w:left="0"/>
        <w:jc w:val="both"/>
      </w:pPr>
      <w:r>
        <w:rPr>
          <w:rFonts w:ascii="Times New Roman"/>
          <w:b w:val="false"/>
          <w:i w:val="false"/>
          <w:color w:val="000000"/>
          <w:sz w:val="28"/>
        </w:rPr>
        <w:t xml:space="preserve">
      31)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салық талабының нысаны;</w:t>
      </w:r>
    </w:p>
    <w:p>
      <w:pPr>
        <w:spacing w:after="0"/>
        <w:ind w:left="0"/>
        <w:jc w:val="both"/>
      </w:pPr>
      <w:r>
        <w:rPr>
          <w:rFonts w:ascii="Times New Roman"/>
          <w:b w:val="false"/>
          <w:i w:val="false"/>
          <w:color w:val="000000"/>
          <w:sz w:val="28"/>
        </w:rPr>
        <w:t xml:space="preserve">
      32) осы бұйрыққа </w:t>
      </w:r>
      <w:r>
        <w:rPr>
          <w:rFonts w:ascii="Times New Roman"/>
          <w:b w:val="false"/>
          <w:i w:val="false"/>
          <w:color w:val="000000"/>
          <w:sz w:val="28"/>
        </w:rPr>
        <w:t>32-қосымшаға</w:t>
      </w:r>
      <w:r>
        <w:rPr>
          <w:rFonts w:ascii="Times New Roman"/>
          <w:b w:val="false"/>
          <w:i w:val="false"/>
          <w:color w:val="000000"/>
          <w:sz w:val="28"/>
        </w:rPr>
        <w:t xml:space="preserve"> сәйкес бақылауды тағайындау туралы шешімнің нысаны;</w:t>
      </w:r>
    </w:p>
    <w:p>
      <w:pPr>
        <w:spacing w:after="0"/>
        <w:ind w:left="0"/>
        <w:jc w:val="both"/>
      </w:pPr>
      <w:r>
        <w:rPr>
          <w:rFonts w:ascii="Times New Roman"/>
          <w:b w:val="false"/>
          <w:i w:val="false"/>
          <w:color w:val="000000"/>
          <w:sz w:val="28"/>
        </w:rPr>
        <w:t xml:space="preserve">
      33) осы бұйрыққа </w:t>
      </w:r>
      <w:r>
        <w:rPr>
          <w:rFonts w:ascii="Times New Roman"/>
          <w:b w:val="false"/>
          <w:i w:val="false"/>
          <w:color w:val="000000"/>
          <w:sz w:val="28"/>
        </w:rPr>
        <w:t>33-қосымшаға</w:t>
      </w:r>
      <w:r>
        <w:rPr>
          <w:rFonts w:ascii="Times New Roman"/>
          <w:b w:val="false"/>
          <w:i w:val="false"/>
          <w:color w:val="000000"/>
          <w:sz w:val="28"/>
        </w:rPr>
        <w:t xml:space="preserve"> сәйкес бақылауды тағайындау туралы шешімге қосымша шешімнің нысаны;</w:t>
      </w:r>
    </w:p>
    <w:p>
      <w:pPr>
        <w:spacing w:after="0"/>
        <w:ind w:left="0"/>
        <w:jc w:val="both"/>
      </w:pPr>
      <w:r>
        <w:rPr>
          <w:rFonts w:ascii="Times New Roman"/>
          <w:b w:val="false"/>
          <w:i w:val="false"/>
          <w:color w:val="000000"/>
          <w:sz w:val="28"/>
        </w:rPr>
        <w:t xml:space="preserve">
      34)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Қазақстан Республикасының салық заңнамасын бұзушылықтарды жою туралы талап нысаны;</w:t>
      </w:r>
    </w:p>
    <w:p>
      <w:pPr>
        <w:spacing w:after="0"/>
        <w:ind w:left="0"/>
        <w:jc w:val="both"/>
      </w:pPr>
      <w:r>
        <w:rPr>
          <w:rFonts w:ascii="Times New Roman"/>
          <w:b w:val="false"/>
          <w:i w:val="false"/>
          <w:color w:val="000000"/>
          <w:sz w:val="28"/>
        </w:rPr>
        <w:t xml:space="preserve">
      34-1) осы бұйрыққа </w:t>
      </w:r>
      <w:r>
        <w:rPr>
          <w:rFonts w:ascii="Times New Roman"/>
          <w:b w:val="false"/>
          <w:i w:val="false"/>
          <w:color w:val="000000"/>
          <w:sz w:val="28"/>
        </w:rPr>
        <w:t>34-1-қосымшаға</w:t>
      </w:r>
      <w:r>
        <w:rPr>
          <w:rFonts w:ascii="Times New Roman"/>
          <w:b w:val="false"/>
          <w:i w:val="false"/>
          <w:color w:val="000000"/>
          <w:sz w:val="28"/>
        </w:rPr>
        <w:t xml:space="preserve"> сәйкес Қазақстан Республикасының салық заңнамасын бұзушылықтарды жою туралы хабарламаның нысаны;</w:t>
      </w:r>
    </w:p>
    <w:p>
      <w:pPr>
        <w:spacing w:after="0"/>
        <w:ind w:left="0"/>
        <w:jc w:val="both"/>
      </w:pPr>
      <w:r>
        <w:rPr>
          <w:rFonts w:ascii="Times New Roman"/>
          <w:b w:val="false"/>
          <w:i w:val="false"/>
          <w:color w:val="000000"/>
          <w:sz w:val="28"/>
        </w:rPr>
        <w:t xml:space="preserve">
      35) осы бұйрыққа </w:t>
      </w:r>
      <w:r>
        <w:rPr>
          <w:rFonts w:ascii="Times New Roman"/>
          <w:b w:val="false"/>
          <w:i w:val="false"/>
          <w:color w:val="000000"/>
          <w:sz w:val="28"/>
        </w:rPr>
        <w:t>35-қосымшаға</w:t>
      </w:r>
      <w:r>
        <w:rPr>
          <w:rFonts w:ascii="Times New Roman"/>
          <w:b w:val="false"/>
          <w:i w:val="false"/>
          <w:color w:val="000000"/>
          <w:sz w:val="28"/>
        </w:rPr>
        <w:t xml:space="preserve"> сәйкес тексеру нәтижелері туралы хабарламаға салық төлеушінің (салық агентінің) шағымын қарау қорытындылары туралы хабарламаның нысаны;</w:t>
      </w:r>
    </w:p>
    <w:p>
      <w:pPr>
        <w:spacing w:after="0"/>
        <w:ind w:left="0"/>
        <w:jc w:val="both"/>
      </w:pPr>
      <w:r>
        <w:rPr>
          <w:rFonts w:ascii="Times New Roman"/>
          <w:b w:val="false"/>
          <w:i w:val="false"/>
          <w:color w:val="000000"/>
          <w:sz w:val="28"/>
        </w:rPr>
        <w:t xml:space="preserve">
      36) осы бұйрыққа </w:t>
      </w:r>
      <w:r>
        <w:rPr>
          <w:rFonts w:ascii="Times New Roman"/>
          <w:b w:val="false"/>
          <w:i w:val="false"/>
          <w:color w:val="000000"/>
          <w:sz w:val="28"/>
        </w:rPr>
        <w:t>36-қосымшаға</w:t>
      </w:r>
      <w:r>
        <w:rPr>
          <w:rFonts w:ascii="Times New Roman"/>
          <w:b w:val="false"/>
          <w:i w:val="false"/>
          <w:color w:val="000000"/>
          <w:sz w:val="28"/>
        </w:rPr>
        <w:t xml:space="preserve"> сәйкес дара кәсіпкерлерге арналған арнайы салық режимін қолдануға патенттің нысаны;</w:t>
      </w:r>
    </w:p>
    <w:p>
      <w:pPr>
        <w:spacing w:after="0"/>
        <w:ind w:left="0"/>
        <w:jc w:val="both"/>
      </w:pPr>
      <w:r>
        <w:rPr>
          <w:rFonts w:ascii="Times New Roman"/>
          <w:b w:val="false"/>
          <w:i w:val="false"/>
          <w:color w:val="000000"/>
          <w:sz w:val="28"/>
        </w:rPr>
        <w:t xml:space="preserve">
      37) осы бұйрыққа </w:t>
      </w:r>
      <w:r>
        <w:rPr>
          <w:rFonts w:ascii="Times New Roman"/>
          <w:b w:val="false"/>
          <w:i w:val="false"/>
          <w:color w:val="000000"/>
          <w:sz w:val="28"/>
        </w:rPr>
        <w:t>37-қосымшаға</w:t>
      </w:r>
      <w:r>
        <w:rPr>
          <w:rFonts w:ascii="Times New Roman"/>
          <w:b w:val="false"/>
          <w:i w:val="false"/>
          <w:color w:val="000000"/>
          <w:sz w:val="28"/>
        </w:rPr>
        <w:t xml:space="preserve"> сәйкес салық режимін қолдану туралы хабарламаның нысаны;</w:t>
      </w:r>
    </w:p>
    <w:p>
      <w:pPr>
        <w:spacing w:after="0"/>
        <w:ind w:left="0"/>
        <w:jc w:val="both"/>
      </w:pPr>
      <w:r>
        <w:rPr>
          <w:rFonts w:ascii="Times New Roman"/>
          <w:b w:val="false"/>
          <w:i w:val="false"/>
          <w:color w:val="000000"/>
          <w:sz w:val="28"/>
        </w:rPr>
        <w:t xml:space="preserve">
      38) осы бұйрыққа </w:t>
      </w:r>
      <w:r>
        <w:rPr>
          <w:rFonts w:ascii="Times New Roman"/>
          <w:b w:val="false"/>
          <w:i w:val="false"/>
          <w:color w:val="000000"/>
          <w:sz w:val="28"/>
        </w:rPr>
        <w:t>38-қосымшаға</w:t>
      </w:r>
      <w:r>
        <w:rPr>
          <w:rFonts w:ascii="Times New Roman"/>
          <w:b w:val="false"/>
          <w:i w:val="false"/>
          <w:color w:val="000000"/>
          <w:sz w:val="28"/>
        </w:rPr>
        <w:t xml:space="preserve"> сәйкес мемлекеттік кірістер органы есептеген салықтар сомасы туралы хабарламаның нысаны;</w:t>
      </w:r>
    </w:p>
    <w:p>
      <w:pPr>
        <w:spacing w:after="0"/>
        <w:ind w:left="0"/>
        <w:jc w:val="both"/>
      </w:pPr>
      <w:r>
        <w:rPr>
          <w:rFonts w:ascii="Times New Roman"/>
          <w:b w:val="false"/>
          <w:i w:val="false"/>
          <w:color w:val="000000"/>
          <w:sz w:val="28"/>
        </w:rPr>
        <w:t xml:space="preserve">
      39) осы бұйрыққа </w:t>
      </w:r>
      <w:r>
        <w:rPr>
          <w:rFonts w:ascii="Times New Roman"/>
          <w:b w:val="false"/>
          <w:i w:val="false"/>
          <w:color w:val="000000"/>
          <w:sz w:val="28"/>
        </w:rPr>
        <w:t>39-қосымшаға</w:t>
      </w:r>
      <w:r>
        <w:rPr>
          <w:rFonts w:ascii="Times New Roman"/>
          <w:b w:val="false"/>
          <w:i w:val="false"/>
          <w:color w:val="000000"/>
          <w:sz w:val="28"/>
        </w:rPr>
        <w:t xml:space="preserve"> сәйкес қоршаған ортаны қорғау саласындағы уәкілетті мемлекеттік орган мәліметтері негізінде қоршаған ортаға эмиссиялар үшін төлемақының есептелген сомасы туралы хабарламаның нысаны;</w:t>
      </w:r>
    </w:p>
    <w:p>
      <w:pPr>
        <w:spacing w:after="0"/>
        <w:ind w:left="0"/>
        <w:jc w:val="both"/>
      </w:pPr>
      <w:r>
        <w:rPr>
          <w:rFonts w:ascii="Times New Roman"/>
          <w:b w:val="false"/>
          <w:i w:val="false"/>
          <w:color w:val="000000"/>
          <w:sz w:val="28"/>
        </w:rPr>
        <w:t xml:space="preserve">
      40) осы бұйрыққа </w:t>
      </w:r>
      <w:r>
        <w:rPr>
          <w:rFonts w:ascii="Times New Roman"/>
          <w:b w:val="false"/>
          <w:i w:val="false"/>
          <w:color w:val="000000"/>
          <w:sz w:val="28"/>
        </w:rPr>
        <w:t>40-қосымшаға</w:t>
      </w:r>
      <w:r>
        <w:rPr>
          <w:rFonts w:ascii="Times New Roman"/>
          <w:b w:val="false"/>
          <w:i w:val="false"/>
          <w:color w:val="000000"/>
          <w:sz w:val="28"/>
        </w:rPr>
        <w:t xml:space="preserve"> сәйкес камералдық бақылау нәтижелері бойынша қорытындының нысаны;</w:t>
      </w:r>
    </w:p>
    <w:p>
      <w:pPr>
        <w:spacing w:after="0"/>
        <w:ind w:left="0"/>
        <w:jc w:val="both"/>
      </w:pPr>
      <w:r>
        <w:rPr>
          <w:rFonts w:ascii="Times New Roman"/>
          <w:b w:val="false"/>
          <w:i w:val="false"/>
          <w:color w:val="000000"/>
          <w:sz w:val="28"/>
        </w:rPr>
        <w:t xml:space="preserve">
      40-1) осы бұйрыққа </w:t>
      </w:r>
      <w:r>
        <w:rPr>
          <w:rFonts w:ascii="Times New Roman"/>
          <w:b w:val="false"/>
          <w:i w:val="false"/>
          <w:color w:val="000000"/>
          <w:sz w:val="28"/>
        </w:rPr>
        <w:t>40-1 қосымшаға</w:t>
      </w:r>
      <w:r>
        <w:rPr>
          <w:rFonts w:ascii="Times New Roman"/>
          <w:b w:val="false"/>
          <w:i w:val="false"/>
          <w:color w:val="000000"/>
          <w:sz w:val="28"/>
        </w:rPr>
        <w:t xml:space="preserve"> сәйкес тексеру нәтижелері туралы хабарламадан және кедендік тексеру актісінен үзінді насаны;</w:t>
      </w:r>
    </w:p>
    <w:p>
      <w:pPr>
        <w:spacing w:after="0"/>
        <w:ind w:left="0"/>
        <w:jc w:val="both"/>
      </w:pPr>
      <w:r>
        <w:rPr>
          <w:rFonts w:ascii="Times New Roman"/>
          <w:b w:val="false"/>
          <w:i w:val="false"/>
          <w:color w:val="000000"/>
          <w:sz w:val="28"/>
        </w:rPr>
        <w:t xml:space="preserve">
      40-2) осы бұйрыққа </w:t>
      </w:r>
      <w:r>
        <w:rPr>
          <w:rFonts w:ascii="Times New Roman"/>
          <w:b w:val="false"/>
          <w:i w:val="false"/>
          <w:color w:val="000000"/>
          <w:sz w:val="28"/>
        </w:rPr>
        <w:t>40-2 қосымшаға</w:t>
      </w:r>
      <w:r>
        <w:rPr>
          <w:rFonts w:ascii="Times New Roman"/>
          <w:b w:val="false"/>
          <w:i w:val="false"/>
          <w:color w:val="000000"/>
          <w:sz w:val="28"/>
        </w:rPr>
        <w:t xml:space="preserve"> сәйкес кешенді көшпелі кедендік тексеру жүргізу туралы хабарлау нысаны;</w:t>
      </w:r>
    </w:p>
    <w:p>
      <w:pPr>
        <w:spacing w:after="0"/>
        <w:ind w:left="0"/>
        <w:jc w:val="both"/>
      </w:pPr>
      <w:r>
        <w:rPr>
          <w:rFonts w:ascii="Times New Roman"/>
          <w:b w:val="false"/>
          <w:i w:val="false"/>
          <w:color w:val="000000"/>
          <w:sz w:val="28"/>
        </w:rPr>
        <w:t xml:space="preserve">
      40-3) осы бұйрыққа </w:t>
      </w:r>
      <w:r>
        <w:rPr>
          <w:rFonts w:ascii="Times New Roman"/>
          <w:b w:val="false"/>
          <w:i w:val="false"/>
          <w:color w:val="000000"/>
          <w:sz w:val="28"/>
        </w:rPr>
        <w:t>40-3 қосымшаға</w:t>
      </w:r>
      <w:r>
        <w:rPr>
          <w:rFonts w:ascii="Times New Roman"/>
          <w:b w:val="false"/>
          <w:i w:val="false"/>
          <w:color w:val="000000"/>
          <w:sz w:val="28"/>
        </w:rPr>
        <w:t xml:space="preserve"> сәйкес кешенді көшпелі кедендік тексерулердің жартыжылдық кестесінің нысаны;</w:t>
      </w:r>
    </w:p>
    <w:p>
      <w:pPr>
        <w:spacing w:after="0"/>
        <w:ind w:left="0"/>
        <w:jc w:val="both"/>
      </w:pPr>
      <w:r>
        <w:rPr>
          <w:rFonts w:ascii="Times New Roman"/>
          <w:b w:val="false"/>
          <w:i w:val="false"/>
          <w:color w:val="000000"/>
          <w:sz w:val="28"/>
        </w:rPr>
        <w:t xml:space="preserve">
      40-4) осы бұйрыққа </w:t>
      </w:r>
      <w:r>
        <w:rPr>
          <w:rFonts w:ascii="Times New Roman"/>
          <w:b w:val="false"/>
          <w:i w:val="false"/>
          <w:color w:val="000000"/>
          <w:sz w:val="28"/>
        </w:rPr>
        <w:t>40-4 қосымшаға</w:t>
      </w:r>
      <w:r>
        <w:rPr>
          <w:rFonts w:ascii="Times New Roman"/>
          <w:b w:val="false"/>
          <w:i w:val="false"/>
          <w:color w:val="000000"/>
          <w:sz w:val="28"/>
        </w:rPr>
        <w:t xml:space="preserve"> сәйкес бұзушылықты жою туралы хабарламаның нысаны;</w:t>
      </w:r>
    </w:p>
    <w:p>
      <w:pPr>
        <w:spacing w:after="0"/>
        <w:ind w:left="0"/>
        <w:jc w:val="both"/>
      </w:pPr>
      <w:r>
        <w:rPr>
          <w:rFonts w:ascii="Times New Roman"/>
          <w:b w:val="false"/>
          <w:i w:val="false"/>
          <w:color w:val="000000"/>
          <w:sz w:val="28"/>
        </w:rPr>
        <w:t xml:space="preserve">
      40-5) осы бұйрыққа </w:t>
      </w:r>
      <w:r>
        <w:rPr>
          <w:rFonts w:ascii="Times New Roman"/>
          <w:b w:val="false"/>
          <w:i w:val="false"/>
          <w:color w:val="000000"/>
          <w:sz w:val="28"/>
        </w:rPr>
        <w:t>40-5 қосымшаға</w:t>
      </w:r>
      <w:r>
        <w:rPr>
          <w:rFonts w:ascii="Times New Roman"/>
          <w:b w:val="false"/>
          <w:i w:val="false"/>
          <w:color w:val="000000"/>
          <w:sz w:val="28"/>
        </w:rPr>
        <w:t xml:space="preserve"> сәйкес хабарлау нысаны;</w:t>
      </w:r>
    </w:p>
    <w:p>
      <w:pPr>
        <w:spacing w:after="0"/>
        <w:ind w:left="0"/>
        <w:jc w:val="both"/>
      </w:pPr>
      <w:r>
        <w:rPr>
          <w:rFonts w:ascii="Times New Roman"/>
          <w:b w:val="false"/>
          <w:i w:val="false"/>
          <w:color w:val="000000"/>
          <w:sz w:val="28"/>
        </w:rPr>
        <w:t xml:space="preserve">
      40-6) осы бұйрыққа </w:t>
      </w:r>
      <w:r>
        <w:rPr>
          <w:rFonts w:ascii="Times New Roman"/>
          <w:b w:val="false"/>
          <w:i w:val="false"/>
          <w:color w:val="000000"/>
          <w:sz w:val="28"/>
        </w:rPr>
        <w:t>40-6 қосымшаға</w:t>
      </w:r>
      <w:r>
        <w:rPr>
          <w:rFonts w:ascii="Times New Roman"/>
          <w:b w:val="false"/>
          <w:i w:val="false"/>
          <w:color w:val="000000"/>
          <w:sz w:val="28"/>
        </w:rPr>
        <w:t xml:space="preserve"> сәйкес бұзушылықтарды жою туралы хабарламаны орындалмаған деп тану туралы шешімнің нысаны;</w:t>
      </w:r>
    </w:p>
    <w:p>
      <w:pPr>
        <w:spacing w:after="0"/>
        <w:ind w:left="0"/>
        <w:jc w:val="both"/>
      </w:pPr>
      <w:r>
        <w:rPr>
          <w:rFonts w:ascii="Times New Roman"/>
          <w:b w:val="false"/>
          <w:i w:val="false"/>
          <w:color w:val="000000"/>
          <w:sz w:val="28"/>
        </w:rPr>
        <w:t xml:space="preserve">
      40-7) осы бұйрыққа </w:t>
      </w:r>
      <w:r>
        <w:rPr>
          <w:rFonts w:ascii="Times New Roman"/>
          <w:b w:val="false"/>
          <w:i w:val="false"/>
          <w:color w:val="000000"/>
          <w:sz w:val="28"/>
        </w:rPr>
        <w:t>40-6 қосымшаға</w:t>
      </w:r>
      <w:r>
        <w:rPr>
          <w:rFonts w:ascii="Times New Roman"/>
          <w:b w:val="false"/>
          <w:i w:val="false"/>
          <w:color w:val="000000"/>
          <w:sz w:val="28"/>
        </w:rPr>
        <w:t xml:space="preserve"> сәйкес, камералдық кедендік тексерудің алдын ала актісінің нысаны;</w:t>
      </w:r>
    </w:p>
    <w:p>
      <w:pPr>
        <w:spacing w:after="0"/>
        <w:ind w:left="0"/>
        <w:jc w:val="both"/>
      </w:pPr>
      <w:r>
        <w:rPr>
          <w:rFonts w:ascii="Times New Roman"/>
          <w:b w:val="false"/>
          <w:i w:val="false"/>
          <w:color w:val="000000"/>
          <w:sz w:val="28"/>
        </w:rPr>
        <w:t xml:space="preserve">
      41) осы бұйрыққа </w:t>
      </w:r>
      <w:r>
        <w:rPr>
          <w:rFonts w:ascii="Times New Roman"/>
          <w:b w:val="false"/>
          <w:i w:val="false"/>
          <w:color w:val="000000"/>
          <w:sz w:val="28"/>
        </w:rPr>
        <w:t>41-қосымшаға</w:t>
      </w:r>
      <w:r>
        <w:rPr>
          <w:rFonts w:ascii="Times New Roman"/>
          <w:b w:val="false"/>
          <w:i w:val="false"/>
          <w:color w:val="000000"/>
          <w:sz w:val="28"/>
        </w:rPr>
        <w:t xml:space="preserve"> сәйкес құжаттар мен түсіндірмелерді ұсыну туралы талап нысаны;</w:t>
      </w:r>
    </w:p>
    <w:p>
      <w:pPr>
        <w:spacing w:after="0"/>
        <w:ind w:left="0"/>
        <w:jc w:val="both"/>
      </w:pPr>
      <w:r>
        <w:rPr>
          <w:rFonts w:ascii="Times New Roman"/>
          <w:b w:val="false"/>
          <w:i w:val="false"/>
          <w:color w:val="000000"/>
          <w:sz w:val="28"/>
        </w:rPr>
        <w:t xml:space="preserve">
      42) осы бұйрыққа </w:t>
      </w:r>
      <w:r>
        <w:rPr>
          <w:rFonts w:ascii="Times New Roman"/>
          <w:b w:val="false"/>
          <w:i w:val="false"/>
          <w:color w:val="000000"/>
          <w:sz w:val="28"/>
        </w:rPr>
        <w:t>42-қосымшаға</w:t>
      </w:r>
      <w:r>
        <w:rPr>
          <w:rFonts w:ascii="Times New Roman"/>
          <w:b w:val="false"/>
          <w:i w:val="false"/>
          <w:color w:val="000000"/>
          <w:sz w:val="28"/>
        </w:rPr>
        <w:t xml:space="preserve"> сәйкес ірі салық төлеушілер мониторингінің нәтижелері бойынша анықталған бұзушылықтар мен алшақтықтар туралы хабарлама нысаны;</w:t>
      </w:r>
    </w:p>
    <w:p>
      <w:pPr>
        <w:spacing w:after="0"/>
        <w:ind w:left="0"/>
        <w:jc w:val="both"/>
      </w:pPr>
      <w:r>
        <w:rPr>
          <w:rFonts w:ascii="Times New Roman"/>
          <w:b w:val="false"/>
          <w:i w:val="false"/>
          <w:color w:val="000000"/>
          <w:sz w:val="28"/>
        </w:rPr>
        <w:t xml:space="preserve">
      43) осы бұйрыққа </w:t>
      </w:r>
      <w:r>
        <w:rPr>
          <w:rFonts w:ascii="Times New Roman"/>
          <w:b w:val="false"/>
          <w:i w:val="false"/>
          <w:color w:val="000000"/>
          <w:sz w:val="28"/>
        </w:rPr>
        <w:t>43-қосымшаға</w:t>
      </w:r>
      <w:r>
        <w:rPr>
          <w:rFonts w:ascii="Times New Roman"/>
          <w:b w:val="false"/>
          <w:i w:val="false"/>
          <w:color w:val="000000"/>
          <w:sz w:val="28"/>
        </w:rPr>
        <w:t xml:space="preserve"> сәйкес ірі салық төлеушілердің мониторинг нәтижелерін қарау қорытындылары бойынша уәжді шешім нысаны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Премьер-Министрінің орынбасары - Қаржы министрінің 15.03.2023 </w:t>
      </w:r>
      <w:r>
        <w:rPr>
          <w:rFonts w:ascii="Times New Roman"/>
          <w:b w:val="false"/>
          <w:i w:val="false"/>
          <w:color w:val="000000"/>
          <w:sz w:val="28"/>
        </w:rPr>
        <w:t>№ 277</w:t>
      </w:r>
      <w:r>
        <w:rPr>
          <w:rFonts w:ascii="Times New Roman"/>
          <w:b w:val="false"/>
          <w:i w:val="false"/>
          <w:color w:val="ff0000"/>
          <w:sz w:val="28"/>
        </w:rPr>
        <w:t xml:space="preserve"> (қолданысқа енгізілу тәртібін </w:t>
      </w:r>
      <w:r>
        <w:rPr>
          <w:rFonts w:ascii="Times New Roman"/>
          <w:b w:val="false"/>
          <w:i w:val="false"/>
          <w:color w:val="000000"/>
          <w:sz w:val="28"/>
        </w:rPr>
        <w:t>3-т</w:t>
      </w:r>
      <w:r>
        <w:rPr>
          <w:rFonts w:ascii="Times New Roman"/>
          <w:b w:val="false"/>
          <w:i w:val="false"/>
          <w:color w:val="ff0000"/>
          <w:sz w:val="28"/>
        </w:rPr>
        <w:t xml:space="preserve">. қараңыз); өзгеріс енгізілді - ҚР Қаржы министрінің м.а. 07.03.2024 </w:t>
      </w:r>
      <w:r>
        <w:rPr>
          <w:rFonts w:ascii="Times New Roman"/>
          <w:b w:val="false"/>
          <w:i w:val="false"/>
          <w:color w:val="00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43" w:id="2"/>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41-қосымшаға</w:t>
      </w:r>
      <w:r>
        <w:rPr>
          <w:rFonts w:ascii="Times New Roman"/>
          <w:b w:val="false"/>
          <w:i w:val="false"/>
          <w:color w:val="000000"/>
          <w:sz w:val="28"/>
        </w:rPr>
        <w:t xml:space="preserve"> сәйкес Қазақстан Республикасы Қаржы министрлігінің кейбір бұйрықтарының күші жойылды деп танылсын.</w:t>
      </w:r>
    </w:p>
    <w:bookmarkEnd w:id="2"/>
    <w:bookmarkStart w:name="z44" w:id="3"/>
    <w:p>
      <w:pPr>
        <w:spacing w:after="0"/>
        <w:ind w:left="0"/>
        <w:jc w:val="both"/>
      </w:pPr>
      <w:r>
        <w:rPr>
          <w:rFonts w:ascii="Times New Roman"/>
          <w:b w:val="false"/>
          <w:i w:val="false"/>
          <w:color w:val="000000"/>
          <w:sz w:val="28"/>
        </w:rPr>
        <w:t>
      3. Қазақстан Республикасы Қаржы министрлігінің Мемлекеттік кірістер комитеті (А. М. Теңгебаев) заңнамада белгіленген тәртіппен:</w:t>
      </w:r>
    </w:p>
    <w:bookmarkEnd w:id="3"/>
    <w:bookmarkStart w:name="z45" w:id="4"/>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4"/>
    <w:bookmarkStart w:name="z46" w:id="5"/>
    <w:p>
      <w:pPr>
        <w:spacing w:after="0"/>
        <w:ind w:left="0"/>
        <w:jc w:val="both"/>
      </w:pPr>
      <w:r>
        <w:rPr>
          <w:rFonts w:ascii="Times New Roman"/>
          <w:b w:val="false"/>
          <w:i w:val="false"/>
          <w:color w:val="000000"/>
          <w:sz w:val="28"/>
        </w:rPr>
        <w:t>
      2) осы бұйрық мемлекеттік тіркелген күннен бастап күнтізбелік он күн ішінде оның қазақ және орыс тілдеріндегі қағаз және электрондық түрдегі көшірмелерін ресми жариялау және Қазақстан Республикасы нормативтік құқықтық актілерінің эталондық бақылау банкіне енгізу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жолдануын;</w:t>
      </w:r>
    </w:p>
    <w:bookmarkEnd w:id="5"/>
    <w:bookmarkStart w:name="z47" w:id="6"/>
    <w:p>
      <w:pPr>
        <w:spacing w:after="0"/>
        <w:ind w:left="0"/>
        <w:jc w:val="both"/>
      </w:pPr>
      <w:r>
        <w:rPr>
          <w:rFonts w:ascii="Times New Roman"/>
          <w:b w:val="false"/>
          <w:i w:val="false"/>
          <w:color w:val="000000"/>
          <w:sz w:val="28"/>
        </w:rPr>
        <w:t>
      3) осы бұйрықтың Қазақстан Республикасы Қаржы министрлігінің интернет-ресурсында орналастырылуын;</w:t>
      </w:r>
    </w:p>
    <w:bookmarkEnd w:id="6"/>
    <w:bookmarkStart w:name="z48" w:id="7"/>
    <w:p>
      <w:pPr>
        <w:spacing w:after="0"/>
        <w:ind w:left="0"/>
        <w:jc w:val="both"/>
      </w:pPr>
      <w:r>
        <w:rPr>
          <w:rFonts w:ascii="Times New Roman"/>
          <w:b w:val="false"/>
          <w:i w:val="false"/>
          <w:color w:val="000000"/>
          <w:sz w:val="28"/>
        </w:rPr>
        <w:t>
      4) осы бұйрық Қазақстан Республикасының Әділет министрлігінде мемлекеттік тіркелгеннен кейін он жұмыс күні ішінде осы тармақтың 1), 2) және 3) тармақшаларында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7"/>
    <w:bookmarkStart w:name="z49" w:id="8"/>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өткеннен соң қолданысқа енгізіледі.</w:t>
      </w:r>
    </w:p>
    <w:bookmarkEnd w:id="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p>
          <w:p>
            <w:pPr>
              <w:spacing w:after="20"/>
              <w:ind w:left="20"/>
              <w:jc w:val="both"/>
            </w:pPr>
          </w:p>
          <w:p>
            <w:pPr>
              <w:spacing w:after="20"/>
              <w:ind w:left="20"/>
              <w:jc w:val="both"/>
            </w:pPr>
            <w:r>
              <w:rPr>
                <w:rFonts w:ascii="Times New Roman"/>
                <w:b w:val="false"/>
                <w:i/>
                <w:color w:val="000000"/>
                <w:sz w:val="20"/>
              </w:rPr>
              <w:t xml:space="preserve">Қаржы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Б.Сұлтанов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1" w:id="9"/>
    <w:p>
      <w:pPr>
        <w:spacing w:after="0"/>
        <w:ind w:left="0"/>
        <w:jc w:val="left"/>
      </w:pPr>
      <w:r>
        <w:rPr>
          <w:rFonts w:ascii="Times New Roman"/>
          <w:b/>
          <w:i w:val="false"/>
          <w:color w:val="000000"/>
        </w:rPr>
        <w:t xml:space="preserve"> Салықтық берешекті өтеу туралы хабарлама</w:t>
      </w:r>
    </w:p>
    <w:bookmarkEnd w:id="9"/>
    <w:p>
      <w:pPr>
        <w:spacing w:after="0"/>
        <w:ind w:left="0"/>
        <w:jc w:val="both"/>
      </w:pPr>
      <w:r>
        <w:rPr>
          <w:rFonts w:ascii="Times New Roman"/>
          <w:b w:val="false"/>
          <w:i w:val="false"/>
          <w:color w:val="ff0000"/>
          <w:sz w:val="28"/>
        </w:rPr>
        <w:t xml:space="preserve">
      Ескерту. 1-қосымша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 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(бұдан әрі – Салық кодексі) </w:t>
      </w:r>
      <w:r>
        <w:rPr>
          <w:rFonts w:ascii="Times New Roman"/>
          <w:b w:val="false"/>
          <w:i w:val="false"/>
          <w:color w:val="000000"/>
          <w:sz w:val="28"/>
        </w:rPr>
        <w:t>114</w:t>
      </w:r>
      <w:r>
        <w:rPr>
          <w:rFonts w:ascii="Times New Roman"/>
          <w:b w:val="false"/>
          <w:i w:val="false"/>
          <w:color w:val="000000"/>
          <w:sz w:val="28"/>
        </w:rPr>
        <w:t xml:space="preserve">, </w:t>
      </w:r>
      <w:r>
        <w:rPr>
          <w:rFonts w:ascii="Times New Roman"/>
          <w:b w:val="false"/>
          <w:i w:val="false"/>
          <w:color w:val="000000"/>
          <w:sz w:val="28"/>
        </w:rPr>
        <w:t>116</w:t>
      </w:r>
      <w:r>
        <w:rPr>
          <w:rFonts w:ascii="Times New Roman"/>
          <w:b w:val="false"/>
          <w:i w:val="false"/>
          <w:color w:val="000000"/>
          <w:sz w:val="28"/>
        </w:rPr>
        <w:t>–</w:t>
      </w:r>
      <w:r>
        <w:rPr>
          <w:rFonts w:ascii="Times New Roman"/>
          <w:b w:val="false"/>
          <w:i w:val="false"/>
          <w:color w:val="000000"/>
          <w:sz w:val="28"/>
        </w:rPr>
        <w:t>125-баптарына</w:t>
      </w:r>
      <w:r>
        <w:rPr>
          <w:rFonts w:ascii="Times New Roman"/>
          <w:b w:val="false"/>
          <w:i w:val="false"/>
          <w:color w:val="000000"/>
          <w:sz w:val="28"/>
        </w:rPr>
        <w:t xml:space="preserve"> сәйкес ________________________________</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Cізді __________________________________________________________ </w:t>
      </w:r>
    </w:p>
    <w:p>
      <w:pPr>
        <w:spacing w:after="0"/>
        <w:ind w:left="0"/>
        <w:jc w:val="both"/>
      </w:pPr>
      <w:r>
        <w:rPr>
          <w:rFonts w:ascii="Times New Roman"/>
          <w:b w:val="false"/>
          <w:i w:val="false"/>
          <w:color w:val="000000"/>
          <w:sz w:val="28"/>
        </w:rPr>
        <w:t>
      (салық төлеушінің тегі, аты, әкесінің аты (ол болған жағдайда), толық</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атауы,жеке сәйкестендіру нөмірі/бизнес-сәйкестендіру нөмірі </w:t>
      </w:r>
    </w:p>
    <w:p>
      <w:pPr>
        <w:spacing w:after="0"/>
        <w:ind w:left="0"/>
        <w:jc w:val="both"/>
      </w:pPr>
      <w:r>
        <w:rPr>
          <w:rFonts w:ascii="Times New Roman"/>
          <w:b w:val="false"/>
          <w:i w:val="false"/>
          <w:color w:val="000000"/>
          <w:sz w:val="28"/>
        </w:rPr>
        <w:t>
      (ЖСН/БСН), мекен жайы)</w:t>
      </w:r>
    </w:p>
    <w:p>
      <w:pPr>
        <w:spacing w:after="0"/>
        <w:ind w:left="0"/>
        <w:jc w:val="both"/>
      </w:pPr>
      <w:r>
        <w:rPr>
          <w:rFonts w:ascii="Times New Roman"/>
          <w:b w:val="false"/>
          <w:i w:val="false"/>
          <w:color w:val="000000"/>
          <w:sz w:val="28"/>
        </w:rPr>
        <w:t>
      мынадай салық және бюджетке төленетін басқа да міндетті төлем түрлері бойынша салық берешегі сомасының өтелмегенін хабарлайды: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төлемнің коды,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төлемнің сомасы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айыппұл сомасы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Салық берешегі өтелмеген жағдайда Сізге мерзімінде орындалмаған салық міндеттемесінің орындалуын қамтамасыз ету тәсілдері мен салық берешегін мәжбүрлеп өндіріп алудың мынадай:</w:t>
      </w:r>
    </w:p>
    <w:p>
      <w:pPr>
        <w:spacing w:after="0"/>
        <w:ind w:left="0"/>
        <w:jc w:val="both"/>
      </w:pPr>
      <w:r>
        <w:rPr>
          <w:rFonts w:ascii="Times New Roman"/>
          <w:b w:val="false"/>
          <w:i w:val="false"/>
          <w:color w:val="000000"/>
          <w:sz w:val="28"/>
        </w:rPr>
        <w:t>
      1) тәуекелдерді басқару жүйесіне сәйкес*:</w:t>
      </w:r>
    </w:p>
    <w:p>
      <w:pPr>
        <w:spacing w:after="0"/>
        <w:ind w:left="0"/>
        <w:jc w:val="both"/>
      </w:pPr>
      <w:r>
        <w:rPr>
          <w:rFonts w:ascii="Times New Roman"/>
          <w:b w:val="false"/>
          <w:i w:val="false"/>
          <w:color w:val="000000"/>
          <w:sz w:val="28"/>
        </w:rPr>
        <w:t>
      тәуекелдің жоғары деңгейі санатына жатқызылған салық төлеушінің (салық агентінің) – салықтық берешекті өтеу туралы хабарлама табыс етілген күннен бастап бір жұмыс күні өткеннен кейін;</w:t>
      </w:r>
    </w:p>
    <w:p>
      <w:pPr>
        <w:spacing w:after="0"/>
        <w:ind w:left="0"/>
        <w:jc w:val="both"/>
      </w:pPr>
      <w:r>
        <w:rPr>
          <w:rFonts w:ascii="Times New Roman"/>
          <w:b w:val="false"/>
          <w:i w:val="false"/>
          <w:color w:val="000000"/>
          <w:sz w:val="28"/>
        </w:rPr>
        <w:t>
      тәуекелдің орташа деңгейі санатына жатқызылған салық төлеушінің (салық агентінің) – салықтық берешекті өтеу туралы хабарлама табыс етілген күннен бастап он жұмыс күні өткеннен кейін банктік шоттары (корреспонденттік шоттарды қоспағанда) бойынша шығыс операцияларын тоқтата тұру;</w:t>
      </w:r>
    </w:p>
    <w:p>
      <w:pPr>
        <w:spacing w:after="0"/>
        <w:ind w:left="0"/>
        <w:jc w:val="both"/>
      </w:pPr>
      <w:r>
        <w:rPr>
          <w:rFonts w:ascii="Times New Roman"/>
          <w:b w:val="false"/>
          <w:i w:val="false"/>
          <w:color w:val="000000"/>
          <w:sz w:val="28"/>
        </w:rPr>
        <w:t>
      2) тәуекелдерді басқару жүйесіне сәйкес:</w:t>
      </w:r>
    </w:p>
    <w:p>
      <w:pPr>
        <w:spacing w:after="0"/>
        <w:ind w:left="0"/>
        <w:jc w:val="both"/>
      </w:pPr>
      <w:r>
        <w:rPr>
          <w:rFonts w:ascii="Times New Roman"/>
          <w:b w:val="false"/>
          <w:i w:val="false"/>
          <w:color w:val="000000"/>
          <w:sz w:val="28"/>
        </w:rPr>
        <w:t>
      тәуекелдің жоғары деңгейі санатына жатқызылған салық төлеушінің (салық агентінің) – салықтық берешекті өтеу туралы хабарлама табыс етілген күннен бастап бір жұмыс күні өткеннен кейін;</w:t>
      </w:r>
    </w:p>
    <w:p>
      <w:pPr>
        <w:spacing w:after="0"/>
        <w:ind w:left="0"/>
        <w:jc w:val="both"/>
      </w:pPr>
      <w:r>
        <w:rPr>
          <w:rFonts w:ascii="Times New Roman"/>
          <w:b w:val="false"/>
          <w:i w:val="false"/>
          <w:color w:val="000000"/>
          <w:sz w:val="28"/>
        </w:rPr>
        <w:t>
      тәуекелдің орташа деңгейі санатына жатқызылған салық төлеушінің (салық агентінің) – салықтық берешекті өтеу туралы хабарлама табыс етілген күннен бастап он жұмыс күні өткеннен кейін касса бойынша шығыс операцияларын тоқтата тұру;</w:t>
      </w:r>
    </w:p>
    <w:p>
      <w:pPr>
        <w:spacing w:after="0"/>
        <w:ind w:left="0"/>
        <w:jc w:val="both"/>
      </w:pPr>
      <w:r>
        <w:rPr>
          <w:rFonts w:ascii="Times New Roman"/>
          <w:b w:val="false"/>
          <w:i w:val="false"/>
          <w:color w:val="000000"/>
          <w:sz w:val="28"/>
        </w:rPr>
        <w:t>
      3) тәуекелдерді басқару жүйесіне сәйкес:</w:t>
      </w:r>
    </w:p>
    <w:p>
      <w:pPr>
        <w:spacing w:after="0"/>
        <w:ind w:left="0"/>
        <w:jc w:val="both"/>
      </w:pPr>
      <w:r>
        <w:rPr>
          <w:rFonts w:ascii="Times New Roman"/>
          <w:b w:val="false"/>
          <w:i w:val="false"/>
          <w:color w:val="000000"/>
          <w:sz w:val="28"/>
        </w:rPr>
        <w:t>
      тәуекелдің жоғары деңгейі санатына жатқызылған салық төлеушінің (салық агентінің) – салықтық берешекті өтеу туралы хабарлама табыс етілген күннен бастап бір жұмыс күні өткеннен кейін;</w:t>
      </w:r>
    </w:p>
    <w:p>
      <w:pPr>
        <w:spacing w:after="0"/>
        <w:ind w:left="0"/>
        <w:jc w:val="both"/>
      </w:pPr>
      <w:r>
        <w:rPr>
          <w:rFonts w:ascii="Times New Roman"/>
          <w:b w:val="false"/>
          <w:i w:val="false"/>
          <w:color w:val="000000"/>
          <w:sz w:val="28"/>
        </w:rPr>
        <w:t>
      тәуекелдің орташа деңгейі санатына жатқызылған салық төлеушінің (салық агентінің) – салықтық берешекті өтеу туралы хабарлама табыс етілген күннен бастап он бес жұмыс күні өткеннен кейін мүлікке билік етуін шектеу;</w:t>
      </w:r>
    </w:p>
    <w:p>
      <w:pPr>
        <w:spacing w:after="0"/>
        <w:ind w:left="0"/>
        <w:jc w:val="both"/>
      </w:pPr>
      <w:r>
        <w:rPr>
          <w:rFonts w:ascii="Times New Roman"/>
          <w:b w:val="false"/>
          <w:i w:val="false"/>
          <w:color w:val="000000"/>
          <w:sz w:val="28"/>
        </w:rPr>
        <w:t>
      4) тәуекелдерді басқару жүйесіне сәйкес:</w:t>
      </w:r>
    </w:p>
    <w:p>
      <w:pPr>
        <w:spacing w:after="0"/>
        <w:ind w:left="0"/>
        <w:jc w:val="both"/>
      </w:pPr>
      <w:r>
        <w:rPr>
          <w:rFonts w:ascii="Times New Roman"/>
          <w:b w:val="false"/>
          <w:i w:val="false"/>
          <w:color w:val="000000"/>
          <w:sz w:val="28"/>
        </w:rPr>
        <w:t>
      тәуекелдің жоғары деңгейі санатына жатқызылған салық төлеушінің (салық агентінің) – салықтық берешекті өтеу туралы хабарлама табыс етілген күннен бастап бес жұмыс күні өткеннен кейін;</w:t>
      </w:r>
    </w:p>
    <w:p>
      <w:pPr>
        <w:spacing w:after="0"/>
        <w:ind w:left="0"/>
        <w:jc w:val="both"/>
      </w:pPr>
      <w:r>
        <w:rPr>
          <w:rFonts w:ascii="Times New Roman"/>
          <w:b w:val="false"/>
          <w:i w:val="false"/>
          <w:color w:val="000000"/>
          <w:sz w:val="28"/>
        </w:rPr>
        <w:t>
      тәуекелдің орташа деңгейі санатына жатқызылған салық төлеушінің (салық агентінің) – салықтық берешекті өтеу туралы хабарлама табыс етілген күннен бастап жиырма жұмыс күні өткеннен кейін салықтық берешек сомалары төленбеген немесе толық төленбеген жағдайда, салықтық берешек сомаларын банктік шоттарындағы ақшадан өндіріп алу шаралары қолданылады.</w:t>
      </w:r>
    </w:p>
    <w:p>
      <w:pPr>
        <w:spacing w:after="0"/>
        <w:ind w:left="0"/>
        <w:jc w:val="both"/>
      </w:pPr>
      <w:r>
        <w:rPr>
          <w:rFonts w:ascii="Times New Roman"/>
          <w:b w:val="false"/>
          <w:i w:val="false"/>
          <w:color w:val="000000"/>
          <w:sz w:val="28"/>
        </w:rPr>
        <w:t>
      Салық және бюджетке төленетін басқа да міндетті төлемдерді, оның ішінде олар бойынша аванстық және (немесе) ағымдағы төлемдерді төлеу мерзімі күнінен кейінгі күннен бастап, салық міндеттемесін орындаудың мерзімі өткен әрбір күні үшін Қазақстан Республикасының Ұлттық Банкі белгілеген қайта қаржыландыру ресми ставкасының 1,25 еселенген мөлшерінде мерзімі өткен әрбір күн үшін өсімпұл есептеледі.</w:t>
      </w:r>
    </w:p>
    <w:p>
      <w:pPr>
        <w:spacing w:after="0"/>
        <w:ind w:left="0"/>
        <w:jc w:val="both"/>
      </w:pPr>
      <w:r>
        <w:rPr>
          <w:rFonts w:ascii="Times New Roman"/>
          <w:b w:val="false"/>
          <w:i w:val="false"/>
          <w:color w:val="000000"/>
          <w:sz w:val="28"/>
        </w:rPr>
        <w:t xml:space="preserve">
       Салық кодексінің 123-бабының </w:t>
      </w:r>
      <w:r>
        <w:rPr>
          <w:rFonts w:ascii="Times New Roman"/>
          <w:b w:val="false"/>
          <w:i w:val="false"/>
          <w:color w:val="000000"/>
          <w:sz w:val="28"/>
        </w:rPr>
        <w:t>2-тармағына</w:t>
      </w:r>
      <w:r>
        <w:rPr>
          <w:rFonts w:ascii="Times New Roman"/>
          <w:b w:val="false"/>
          <w:i w:val="false"/>
          <w:color w:val="000000"/>
          <w:sz w:val="28"/>
        </w:rPr>
        <w:t xml:space="preserve"> сәйкес Сіз осы хабарламаны алған күннен бастап он жұмыс күнінен кешіктірмей 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дебиторлық берешек сомаларын көрсете отырып, дебиторлар тізімін табыс етуіңіз қажет.</w:t>
      </w:r>
    </w:p>
    <w:p>
      <w:pPr>
        <w:spacing w:after="0"/>
        <w:ind w:left="0"/>
        <w:jc w:val="both"/>
      </w:pPr>
      <w:r>
        <w:rPr>
          <w:rFonts w:ascii="Times New Roman"/>
          <w:b w:val="false"/>
          <w:i w:val="false"/>
          <w:color w:val="000000"/>
          <w:sz w:val="28"/>
        </w:rPr>
        <w:t>
      Осы хабарламада көрсетілген мерзімде дебиторлар тізімі табыс етілмеген не дебиторлар жоқ туралы мәлімет ұсынған жағдайда мемлекеттік кірістер органы салық төлеушіге (салық агентіне) салық тексеруін жүргізеді.</w:t>
      </w:r>
    </w:p>
    <w:p>
      <w:pPr>
        <w:spacing w:after="0"/>
        <w:ind w:left="0"/>
        <w:jc w:val="both"/>
      </w:pPr>
      <w:r>
        <w:rPr>
          <w:rFonts w:ascii="Times New Roman"/>
          <w:b w:val="false"/>
          <w:i w:val="false"/>
          <w:color w:val="000000"/>
          <w:sz w:val="28"/>
        </w:rPr>
        <w:t xml:space="preserve">
      Мемлекеттік кірістер органдары мен олардың лауазымды тұлғаларының заңды талаптары орындалмаған жағдайда, Сізге Қазақстан Республикасының Әкімшілік құқық бұзушылық туралы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жазға тарту шаралары қолданылады.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188-баптарына</w:t>
      </w:r>
      <w:r>
        <w:rPr>
          <w:rFonts w:ascii="Times New Roman"/>
          <w:b w:val="false"/>
          <w:i w:val="false"/>
          <w:color w:val="000000"/>
          <w:sz w:val="28"/>
        </w:rPr>
        <w:t xml:space="preserve"> сәйкес салық төлеушінің және салық агентінің мемлекеттік кірістер органдары лауазымды тұлғаларының әрекетіне (әрекетсіздігіне) жоғары тұрған мемлекеттік кірістер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xml:space="preserve">
      Мемлекеттік органның басшысы (басшының орынбасары)_____________ </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xml:space="preserve">
      Хабарламаны алдым______________________________________________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агентінің)/салық төлеушінің (салық агентінің) лауазымды </w:t>
      </w:r>
    </w:p>
    <w:p>
      <w:pPr>
        <w:spacing w:after="0"/>
        <w:ind w:left="0"/>
        <w:jc w:val="both"/>
      </w:pPr>
      <w:r>
        <w:rPr>
          <w:rFonts w:ascii="Times New Roman"/>
          <w:b w:val="false"/>
          <w:i w:val="false"/>
          <w:color w:val="000000"/>
          <w:sz w:val="28"/>
        </w:rPr>
        <w:t xml:space="preserve">
      тұлғасының тегі, аты, әкесінің аты (ол болған жағдайда), қолы, мөрі (жеке кәсіпкерлер </w:t>
      </w:r>
    </w:p>
    <w:p>
      <w:pPr>
        <w:spacing w:after="0"/>
        <w:ind w:left="0"/>
        <w:jc w:val="both"/>
      </w:pPr>
      <w:r>
        <w:rPr>
          <w:rFonts w:ascii="Times New Roman"/>
          <w:b w:val="false"/>
          <w:i w:val="false"/>
          <w:color w:val="000000"/>
          <w:sz w:val="28"/>
        </w:rPr>
        <w:t>
      субъектілеріне жататын заңды тұлғаларды қоспағанда), күні)</w:t>
      </w:r>
    </w:p>
    <w:p>
      <w:pPr>
        <w:spacing w:after="0"/>
        <w:ind w:left="0"/>
        <w:jc w:val="both"/>
      </w:pPr>
      <w:r>
        <w:rPr>
          <w:rFonts w:ascii="Times New Roman"/>
          <w:b w:val="false"/>
          <w:i w:val="false"/>
          <w:color w:val="000000"/>
          <w:sz w:val="28"/>
        </w:rPr>
        <w:t xml:space="preserve">
      Хабарлама салық төлеушіге (салық агентіне) табыс етілді_____________ </w:t>
      </w:r>
    </w:p>
    <w:p>
      <w:pPr>
        <w:spacing w:after="0"/>
        <w:ind w:left="0"/>
        <w:jc w:val="both"/>
      </w:pPr>
      <w:r>
        <w:rPr>
          <w:rFonts w:ascii="Times New Roman"/>
          <w:b w:val="false"/>
          <w:i w:val="false"/>
          <w:color w:val="000000"/>
          <w:sz w:val="28"/>
        </w:rPr>
        <w:t xml:space="preserve">
      (мемлекетік органның лауазымды тұлғасының тегі, аты, әкесінің аты (ол болған </w:t>
      </w:r>
    </w:p>
    <w:p>
      <w:pPr>
        <w:spacing w:after="0"/>
        <w:ind w:left="0"/>
        <w:jc w:val="both"/>
      </w:pPr>
      <w:r>
        <w:rPr>
          <w:rFonts w:ascii="Times New Roman"/>
          <w:b w:val="false"/>
          <w:i w:val="false"/>
          <w:color w:val="000000"/>
          <w:sz w:val="28"/>
        </w:rPr>
        <w:t>
      жағдайда), қолы, күні)</w:t>
      </w:r>
    </w:p>
    <w:p>
      <w:pPr>
        <w:spacing w:after="0"/>
        <w:ind w:left="0"/>
        <w:jc w:val="both"/>
      </w:pPr>
      <w:r>
        <w:rPr>
          <w:rFonts w:ascii="Times New Roman"/>
          <w:b w:val="false"/>
          <w:i w:val="false"/>
          <w:color w:val="000000"/>
          <w:sz w:val="28"/>
        </w:rPr>
        <w:t xml:space="preserve">
      Хабарлама салық төлеушіге (салық агентіне) жіберілді_______________ </w:t>
      </w:r>
    </w:p>
    <w:p>
      <w:pPr>
        <w:spacing w:after="0"/>
        <w:ind w:left="0"/>
        <w:jc w:val="both"/>
      </w:pPr>
      <w:r>
        <w:rPr>
          <w:rFonts w:ascii="Times New Roman"/>
          <w:b w:val="false"/>
          <w:i w:val="false"/>
          <w:color w:val="000000"/>
          <w:sz w:val="28"/>
        </w:rPr>
        <w:t>
      (жіберу және (немесе) алу фактісін растайтын құжат)</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 тәуекелдерді басқару жүйесінің нәтижесі бойынша салық төлеуші тәуекелдің қандай деңгейіне жатқызылғаны туралы ақпарат Қазақстан Республикасы Қаржы министрлігі Мемлекеттік кірістер комитетінің http://kgd.gov.kz ресми сайтында және "Салық төлеушінің кабинеті" web-қосымшасында қол жетімді.</w:t>
      </w:r>
    </w:p>
    <w:p>
      <w:pPr>
        <w:spacing w:after="0"/>
        <w:ind w:left="0"/>
        <w:jc w:val="both"/>
      </w:pPr>
      <w:r>
        <w:rPr>
          <w:rFonts w:ascii="Times New Roman"/>
          <w:b w:val="false"/>
          <w:i w:val="false"/>
          <w:color w:val="000000"/>
          <w:sz w:val="28"/>
        </w:rPr>
        <w:t>
      ** осы шара жарғылық капиталына мемлекет қатысатын акционерлік қоғамға – салық төлеушіге (салық агентіне) қатысты қолданылады.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3" w:id="10"/>
    <w:p>
      <w:pPr>
        <w:spacing w:after="0"/>
        <w:ind w:left="0"/>
        <w:jc w:val="left"/>
      </w:pPr>
      <w:r>
        <w:rPr>
          <w:rFonts w:ascii="Times New Roman"/>
          <w:b/>
          <w:i w:val="false"/>
          <w:color w:val="000000"/>
        </w:rPr>
        <w:t xml:space="preserve"> Кедендік төлемдер, салықтар, арнайы, демпингке қарсы, өтемақы баждары, өсімпұлдар, пайыздар бойынша берешекті өтеу туралы хабарлама</w:t>
      </w:r>
    </w:p>
    <w:bookmarkEnd w:id="10"/>
    <w:p>
      <w:pPr>
        <w:spacing w:after="0"/>
        <w:ind w:left="0"/>
        <w:jc w:val="both"/>
      </w:pPr>
      <w:r>
        <w:rPr>
          <w:rFonts w:ascii="Times New Roman"/>
          <w:b w:val="false"/>
          <w:i w:val="false"/>
          <w:color w:val="ff0000"/>
          <w:sz w:val="28"/>
        </w:rPr>
        <w:t xml:space="preserve">
      Ескерту. 2-қосымша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 _______</w:t>
      </w:r>
    </w:p>
    <w:p>
      <w:pPr>
        <w:spacing w:after="0"/>
        <w:ind w:left="0"/>
        <w:jc w:val="both"/>
      </w:pPr>
      <w:r>
        <w:rPr>
          <w:rFonts w:ascii="Times New Roman"/>
          <w:b w:val="false"/>
          <w:i w:val="false"/>
          <w:color w:val="000000"/>
          <w:sz w:val="28"/>
        </w:rPr>
        <w:t xml:space="preserve">
      "Қазақстан Республикасындағы кедендік реттеу туралы" Қазақстан Республикасы </w:t>
      </w:r>
    </w:p>
    <w:p>
      <w:pPr>
        <w:spacing w:after="0"/>
        <w:ind w:left="0"/>
        <w:jc w:val="both"/>
      </w:pPr>
      <w:r>
        <w:rPr>
          <w:rFonts w:ascii="Times New Roman"/>
          <w:b w:val="false"/>
          <w:i w:val="false"/>
          <w:color w:val="000000"/>
          <w:sz w:val="28"/>
        </w:rPr>
        <w:t xml:space="preserve">
      Кодексінің (бұдан әрі – Кодекс) 117-бабының </w:t>
      </w:r>
      <w:r>
        <w:rPr>
          <w:rFonts w:ascii="Times New Roman"/>
          <w:b w:val="false"/>
          <w:i w:val="false"/>
          <w:color w:val="000000"/>
          <w:sz w:val="28"/>
        </w:rPr>
        <w:t>1-тармағына</w:t>
      </w:r>
      <w:r>
        <w:rPr>
          <w:rFonts w:ascii="Times New Roman"/>
          <w:b w:val="false"/>
          <w:i w:val="false"/>
          <w:color w:val="000000"/>
          <w:sz w:val="28"/>
        </w:rPr>
        <w:t xml:space="preserve"> сәйкес </w:t>
      </w:r>
    </w:p>
    <w:p>
      <w:pPr>
        <w:spacing w:after="0"/>
        <w:ind w:left="0"/>
        <w:jc w:val="both"/>
      </w:pPr>
      <w:r>
        <w:rPr>
          <w:rFonts w:ascii="Times New Roman"/>
          <w:b w:val="false"/>
          <w:i w:val="false"/>
          <w:color w:val="000000"/>
          <w:sz w:val="28"/>
        </w:rPr>
        <w:t xml:space="preserve">
      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Сізге __________________________________________________________ </w:t>
      </w:r>
    </w:p>
    <w:p>
      <w:pPr>
        <w:spacing w:after="0"/>
        <w:ind w:left="0"/>
        <w:jc w:val="both"/>
      </w:pPr>
      <w:r>
        <w:rPr>
          <w:rFonts w:ascii="Times New Roman"/>
          <w:b w:val="false"/>
          <w:i w:val="false"/>
          <w:color w:val="000000"/>
          <w:sz w:val="28"/>
        </w:rPr>
        <w:t xml:space="preserve">
      (төлеушінің немесе кедендік төлемдер, салықтар, арнайы, демпингке қарсы, өтемақы </w:t>
      </w:r>
    </w:p>
    <w:p>
      <w:pPr>
        <w:spacing w:after="0"/>
        <w:ind w:left="0"/>
        <w:jc w:val="both"/>
      </w:pPr>
      <w:r>
        <w:rPr>
          <w:rFonts w:ascii="Times New Roman"/>
          <w:b w:val="false"/>
          <w:i w:val="false"/>
          <w:color w:val="000000"/>
          <w:sz w:val="28"/>
        </w:rPr>
        <w:t xml:space="preserve">
      баждары, өсімпұлдар, пайыздар бойынша берешек сомасын төлеу бойынша </w:t>
      </w:r>
    </w:p>
    <w:p>
      <w:pPr>
        <w:spacing w:after="0"/>
        <w:ind w:left="0"/>
        <w:jc w:val="both"/>
      </w:pPr>
      <w:r>
        <w:rPr>
          <w:rFonts w:ascii="Times New Roman"/>
          <w:b w:val="false"/>
          <w:i w:val="false"/>
          <w:color w:val="000000"/>
          <w:sz w:val="28"/>
        </w:rPr>
        <w:t xml:space="preserve">
      төлеушімен ортақ міндетті болатын төлеушінің толық атауы (тегі, аты, әкесінің аты </w:t>
      </w:r>
    </w:p>
    <w:p>
      <w:pPr>
        <w:spacing w:after="0"/>
        <w:ind w:left="0"/>
        <w:jc w:val="both"/>
      </w:pPr>
      <w:r>
        <w:rPr>
          <w:rFonts w:ascii="Times New Roman"/>
          <w:b w:val="false"/>
          <w:i w:val="false"/>
          <w:color w:val="000000"/>
          <w:sz w:val="28"/>
        </w:rPr>
        <w:t>
      (ол болған жағдайда)</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xml:space="preserve">
      жеке сәйкестендіру нөмері/бизнес-сәйкестендіру нөмері (ЖСН/БСН), </w:t>
      </w:r>
    </w:p>
    <w:p>
      <w:pPr>
        <w:spacing w:after="0"/>
        <w:ind w:left="0"/>
        <w:jc w:val="both"/>
      </w:pPr>
      <w:r>
        <w:rPr>
          <w:rFonts w:ascii="Times New Roman"/>
          <w:b w:val="false"/>
          <w:i w:val="false"/>
          <w:color w:val="000000"/>
          <w:sz w:val="28"/>
        </w:rPr>
        <w:t>
      заңды мекенжайы)</w:t>
      </w:r>
    </w:p>
    <w:p>
      <w:pPr>
        <w:spacing w:after="0"/>
        <w:ind w:left="0"/>
        <w:jc w:val="both"/>
      </w:pPr>
      <w:r>
        <w:rPr>
          <w:rFonts w:ascii="Times New Roman"/>
          <w:b w:val="false"/>
          <w:i w:val="false"/>
          <w:color w:val="000000"/>
          <w:sz w:val="28"/>
        </w:rPr>
        <w:t xml:space="preserve">
      Сізге бюджетке кедендік төлемдер, салықтар, арнайы, демпингке қарсы, өтем баждары </w:t>
      </w:r>
    </w:p>
    <w:p>
      <w:pPr>
        <w:spacing w:after="0"/>
        <w:ind w:left="0"/>
        <w:jc w:val="both"/>
      </w:pPr>
      <w:r>
        <w:rPr>
          <w:rFonts w:ascii="Times New Roman"/>
          <w:b w:val="false"/>
          <w:i w:val="false"/>
          <w:color w:val="000000"/>
          <w:sz w:val="28"/>
        </w:rPr>
        <w:t xml:space="preserve">
      (бұдан әрі – кедендік төлемдер мен салықтар) кедендік төлемдерді төлеуді кейінге </w:t>
      </w:r>
    </w:p>
    <w:p>
      <w:pPr>
        <w:spacing w:after="0"/>
        <w:ind w:left="0"/>
        <w:jc w:val="both"/>
      </w:pPr>
      <w:r>
        <w:rPr>
          <w:rFonts w:ascii="Times New Roman"/>
          <w:b w:val="false"/>
          <w:i w:val="false"/>
          <w:color w:val="000000"/>
          <w:sz w:val="28"/>
        </w:rPr>
        <w:t xml:space="preserve">
      қалдырғаны үшін өсімпұлдар, пайыздар бойынша мынадай берешек </w:t>
      </w:r>
    </w:p>
    <w:p>
      <w:pPr>
        <w:spacing w:after="0"/>
        <w:ind w:left="0"/>
        <w:jc w:val="both"/>
      </w:pPr>
      <w:r>
        <w:rPr>
          <w:rFonts w:ascii="Times New Roman"/>
          <w:b w:val="false"/>
          <w:i w:val="false"/>
          <w:color w:val="000000"/>
          <w:sz w:val="28"/>
        </w:rPr>
        <w:t xml:space="preserve">
      сомасы:_________________________________________ теңге </w:t>
      </w:r>
    </w:p>
    <w:p>
      <w:pPr>
        <w:spacing w:after="0"/>
        <w:ind w:left="0"/>
        <w:jc w:val="both"/>
      </w:pPr>
      <w:r>
        <w:rPr>
          <w:rFonts w:ascii="Times New Roman"/>
          <w:b w:val="false"/>
          <w:i w:val="false"/>
          <w:color w:val="000000"/>
          <w:sz w:val="28"/>
        </w:rPr>
        <w:t>
      (санмен және жазбаша)</w:t>
      </w:r>
    </w:p>
    <w:p>
      <w:pPr>
        <w:spacing w:after="0"/>
        <w:ind w:left="0"/>
        <w:jc w:val="both"/>
      </w:pPr>
      <w:r>
        <w:rPr>
          <w:rFonts w:ascii="Times New Roman"/>
          <w:b w:val="false"/>
          <w:i w:val="false"/>
          <w:color w:val="000000"/>
          <w:sz w:val="28"/>
        </w:rPr>
        <w:t>
      негізінде өтемегенін хабарлайды.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кодының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төлемнің, салықтың, арнайы, демпингке қарсы, өтемақы баждардың сомасы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сомасы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Сомасының жиыны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Сіз аталған соманы мынадай деректеме бойынша бюджеттік жіктеме коды бойынша </w:t>
      </w:r>
    </w:p>
    <w:p>
      <w:pPr>
        <w:spacing w:after="0"/>
        <w:ind w:left="0"/>
        <w:jc w:val="both"/>
      </w:pPr>
      <w:r>
        <w:rPr>
          <w:rFonts w:ascii="Times New Roman"/>
          <w:b w:val="false"/>
          <w:i w:val="false"/>
          <w:color w:val="000000"/>
          <w:sz w:val="28"/>
        </w:rPr>
        <w:t xml:space="preserve">
      бюджетке аудару қажет: 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БСН __________________________________________________________</w:t>
      </w:r>
    </w:p>
    <w:p>
      <w:pPr>
        <w:spacing w:after="0"/>
        <w:ind w:left="0"/>
        <w:jc w:val="both"/>
      </w:pPr>
      <w:r>
        <w:rPr>
          <w:rFonts w:ascii="Times New Roman"/>
          <w:b w:val="false"/>
          <w:i w:val="false"/>
          <w:color w:val="000000"/>
          <w:sz w:val="28"/>
        </w:rPr>
        <w:t xml:space="preserve">
      шот № ________________________________________________________ </w:t>
      </w:r>
    </w:p>
    <w:p>
      <w:pPr>
        <w:spacing w:after="0"/>
        <w:ind w:left="0"/>
        <w:jc w:val="both"/>
      </w:pPr>
      <w:r>
        <w:rPr>
          <w:rFonts w:ascii="Times New Roman"/>
          <w:b w:val="false"/>
          <w:i w:val="false"/>
          <w:color w:val="000000"/>
          <w:sz w:val="28"/>
        </w:rPr>
        <w:t xml:space="preserve">
      (мемлекеттік кірістер органы) </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xml:space="preserve">
      (қазынашылық басқармасы, БСН)* </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(төлеушінің тегі, аты, әкесінің аты (ол болған жағдайда), толық атауы, ЖСН/БСН)</w:t>
      </w:r>
    </w:p>
    <w:p>
      <w:pPr>
        <w:spacing w:after="0"/>
        <w:ind w:left="0"/>
        <w:jc w:val="both"/>
      </w:pPr>
      <w:r>
        <w:rPr>
          <w:rFonts w:ascii="Times New Roman"/>
          <w:b w:val="false"/>
          <w:i w:val="false"/>
          <w:color w:val="000000"/>
          <w:sz w:val="28"/>
        </w:rPr>
        <w:t xml:space="preserve">
      Кедендік төлемдер мен салықтар, өсімпұлдар, пайыздар бойынша берешегі өтелмеген жағдайда Сізге Кодекстің 116-бабы </w:t>
      </w:r>
      <w:r>
        <w:rPr>
          <w:rFonts w:ascii="Times New Roman"/>
          <w:b w:val="false"/>
          <w:i w:val="false"/>
          <w:color w:val="000000"/>
          <w:sz w:val="28"/>
        </w:rPr>
        <w:t>3-тармағында</w:t>
      </w:r>
      <w:r>
        <w:rPr>
          <w:rFonts w:ascii="Times New Roman"/>
          <w:b w:val="false"/>
          <w:i w:val="false"/>
          <w:color w:val="000000"/>
          <w:sz w:val="28"/>
        </w:rPr>
        <w:t xml:space="preserve"> көзделген мынадай шаралары қолданылады:</w:t>
      </w:r>
    </w:p>
    <w:p>
      <w:pPr>
        <w:spacing w:after="0"/>
        <w:ind w:left="0"/>
        <w:jc w:val="both"/>
      </w:pPr>
      <w:r>
        <w:rPr>
          <w:rFonts w:ascii="Times New Roman"/>
          <w:b w:val="false"/>
          <w:i w:val="false"/>
          <w:color w:val="000000"/>
          <w:sz w:val="28"/>
        </w:rPr>
        <w:t>
      1) осы хабарламаны табыс еткен күннен кейінгі күннен бастап бес жұмыс күні өткеннен кейін кедендік төлемдер, салықтар, арнайы, демпингке қарсы, өтемақы баждары, өсімпұлдар, пайыздар бойынша берешекті осы тарауда көзделген тәртіппен кедендік баждардың, салықтардың, арнайы, демпингке қарсы, өтемақы баждарының, өсімпұлдардың, пайыздардың артық төленген сомалары есебінен, аванстық төлемдердің сомалары есебінен, кедендік баждарды, салықтарды, арнайы, демпингке қарсы, өтемақы баждарын төлеу жөніндегі міндеттің орындалуын қамтамасыз ету есебінен өндіріп алу;</w:t>
      </w:r>
    </w:p>
    <w:p>
      <w:pPr>
        <w:spacing w:after="0"/>
        <w:ind w:left="0"/>
        <w:jc w:val="both"/>
      </w:pPr>
      <w:r>
        <w:rPr>
          <w:rFonts w:ascii="Times New Roman"/>
          <w:b w:val="false"/>
          <w:i w:val="false"/>
          <w:color w:val="000000"/>
          <w:sz w:val="28"/>
        </w:rPr>
        <w:t>
      2) осы хабарламаны табыс еткен күннен кейінгі күннен бастап он жұмыс күні өткеннен кейін банк шоттары бойынша шығыс операцияларын тоқтата тұру;</w:t>
      </w:r>
    </w:p>
    <w:p>
      <w:pPr>
        <w:spacing w:after="0"/>
        <w:ind w:left="0"/>
        <w:jc w:val="both"/>
      </w:pPr>
      <w:r>
        <w:rPr>
          <w:rFonts w:ascii="Times New Roman"/>
          <w:b w:val="false"/>
          <w:i w:val="false"/>
          <w:color w:val="000000"/>
          <w:sz w:val="28"/>
        </w:rPr>
        <w:t>
      3) осы хабарламаны табыс еткен күннен кейінгі күннен бастап он жұмыс күні өткеннен кейін касса бойынша шығыс операцияларын тоқтата тұру;</w:t>
      </w:r>
    </w:p>
    <w:p>
      <w:pPr>
        <w:spacing w:after="0"/>
        <w:ind w:left="0"/>
        <w:jc w:val="both"/>
      </w:pPr>
      <w:r>
        <w:rPr>
          <w:rFonts w:ascii="Times New Roman"/>
          <w:b w:val="false"/>
          <w:i w:val="false"/>
          <w:color w:val="000000"/>
          <w:sz w:val="28"/>
        </w:rPr>
        <w:t>
      4) осы хабарламаны табыс еткен күннен кейінгі күннен бастап он бес жұмыс күні өткеннен кейін төлеушінің мүлкіне билік етуін шектеу;</w:t>
      </w:r>
    </w:p>
    <w:p>
      <w:pPr>
        <w:spacing w:after="0"/>
        <w:ind w:left="0"/>
        <w:jc w:val="both"/>
      </w:pPr>
      <w:r>
        <w:rPr>
          <w:rFonts w:ascii="Times New Roman"/>
          <w:b w:val="false"/>
          <w:i w:val="false"/>
          <w:color w:val="000000"/>
          <w:sz w:val="28"/>
        </w:rPr>
        <w:t>
      5) осы хабарламаны табыс еткен күннен кейінгі күннен бастап жиырма жұмыс күні өткеннен кейін банк шоттарындағы ақшадан өндіріп алу;</w:t>
      </w:r>
    </w:p>
    <w:p>
      <w:pPr>
        <w:spacing w:after="0"/>
        <w:ind w:left="0"/>
        <w:jc w:val="both"/>
      </w:pPr>
      <w:r>
        <w:rPr>
          <w:rFonts w:ascii="Times New Roman"/>
          <w:b w:val="false"/>
          <w:i w:val="false"/>
          <w:color w:val="000000"/>
          <w:sz w:val="28"/>
        </w:rPr>
        <w:t>
      6) дебиторларының банктегі шоттарындағы ақшадан өндіріп алу;</w:t>
      </w:r>
    </w:p>
    <w:p>
      <w:pPr>
        <w:spacing w:after="0"/>
        <w:ind w:left="0"/>
        <w:jc w:val="both"/>
      </w:pPr>
      <w:r>
        <w:rPr>
          <w:rFonts w:ascii="Times New Roman"/>
          <w:b w:val="false"/>
          <w:i w:val="false"/>
          <w:color w:val="000000"/>
          <w:sz w:val="28"/>
        </w:rPr>
        <w:t>
      7) билік етуі шектелген мүлкін өткізу есебінен.</w:t>
      </w:r>
    </w:p>
    <w:p>
      <w:pPr>
        <w:spacing w:after="0"/>
        <w:ind w:left="0"/>
        <w:jc w:val="both"/>
      </w:pPr>
      <w:r>
        <w:rPr>
          <w:rFonts w:ascii="Times New Roman"/>
          <w:b w:val="false"/>
          <w:i w:val="false"/>
          <w:color w:val="000000"/>
          <w:sz w:val="28"/>
        </w:rPr>
        <w:t xml:space="preserve">
      Аталған баптың 3–10-тармақтарында көзделген жағдайларды қоспағанда, Кодекстің </w:t>
      </w:r>
      <w:r>
        <w:rPr>
          <w:rFonts w:ascii="Times New Roman"/>
          <w:b w:val="false"/>
          <w:i w:val="false"/>
          <w:color w:val="000000"/>
          <w:sz w:val="28"/>
        </w:rPr>
        <w:t>124-бабына</w:t>
      </w:r>
      <w:r>
        <w:rPr>
          <w:rFonts w:ascii="Times New Roman"/>
          <w:b w:val="false"/>
          <w:i w:val="false"/>
          <w:color w:val="000000"/>
          <w:sz w:val="28"/>
        </w:rPr>
        <w:t xml:space="preserve"> сәйкес өсімпұл кедендік төлемдер мен салықтарды төлеу мерзімдері өткен күннен кейінгі күннен бастап, кедендік төлемдер мен салықтарды төлеудің кешіктірілген әрбір күні үшін төлеу күнін қоса алғанда, Қазақстан Республикасының Ұлттық Банкі белгілеген қайта қаржыландырудың ресми ставкасы 1,25 мөлшерінде есептеледі.</w:t>
      </w:r>
    </w:p>
    <w:p>
      <w:pPr>
        <w:spacing w:after="0"/>
        <w:ind w:left="0"/>
        <w:jc w:val="both"/>
      </w:pPr>
      <w:r>
        <w:rPr>
          <w:rFonts w:ascii="Times New Roman"/>
          <w:b w:val="false"/>
          <w:i w:val="false"/>
          <w:color w:val="000000"/>
          <w:sz w:val="28"/>
        </w:rPr>
        <w:t xml:space="preserve">
      Бұл ретте, Кодекстің 118-бабы </w:t>
      </w:r>
      <w:r>
        <w:rPr>
          <w:rFonts w:ascii="Times New Roman"/>
          <w:b w:val="false"/>
          <w:i w:val="false"/>
          <w:color w:val="000000"/>
          <w:sz w:val="28"/>
        </w:rPr>
        <w:t>3-тармағына</w:t>
      </w:r>
      <w:r>
        <w:rPr>
          <w:rFonts w:ascii="Times New Roman"/>
          <w:b w:val="false"/>
          <w:i w:val="false"/>
          <w:color w:val="000000"/>
          <w:sz w:val="28"/>
        </w:rPr>
        <w:t xml:space="preserve"> сәйкес шағымдану өсімпұл есептеуді тоқтата тұруға негіз болмайды.</w:t>
      </w:r>
    </w:p>
    <w:p>
      <w:pPr>
        <w:spacing w:after="0"/>
        <w:ind w:left="0"/>
        <w:jc w:val="both"/>
      </w:pPr>
      <w:r>
        <w:rPr>
          <w:rFonts w:ascii="Times New Roman"/>
          <w:b w:val="false"/>
          <w:i w:val="false"/>
          <w:color w:val="000000"/>
          <w:sz w:val="28"/>
        </w:rPr>
        <w:t xml:space="preserve">
      Кедендік төлемдер мен салықтар, өсімпұлдар, пайыздар бойынша берешекті өтеу кезектілігі Кодекстің </w:t>
      </w:r>
      <w:r>
        <w:rPr>
          <w:rFonts w:ascii="Times New Roman"/>
          <w:b w:val="false"/>
          <w:i w:val="false"/>
          <w:color w:val="000000"/>
          <w:sz w:val="28"/>
        </w:rPr>
        <w:t>120-бабына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xml:space="preserve">
      Кодекстің 117-бабы </w:t>
      </w:r>
      <w:r>
        <w:rPr>
          <w:rFonts w:ascii="Times New Roman"/>
          <w:b w:val="false"/>
          <w:i w:val="false"/>
          <w:color w:val="000000"/>
          <w:sz w:val="28"/>
        </w:rPr>
        <w:t>4-тармағына</w:t>
      </w:r>
      <w:r>
        <w:rPr>
          <w:rFonts w:ascii="Times New Roman"/>
          <w:b w:val="false"/>
          <w:i w:val="false"/>
          <w:color w:val="000000"/>
          <w:sz w:val="28"/>
        </w:rPr>
        <w:t xml:space="preserve"> сәйкес хабарлама төлеушіге оны қылмыстық немесе әкімшілік жауапкершілікке тартылуына қарамастан жіберіледі.</w:t>
      </w:r>
    </w:p>
    <w:p>
      <w:pPr>
        <w:spacing w:after="0"/>
        <w:ind w:left="0"/>
        <w:jc w:val="both"/>
      </w:pPr>
      <w:r>
        <w:rPr>
          <w:rFonts w:ascii="Times New Roman"/>
          <w:b w:val="false"/>
          <w:i w:val="false"/>
          <w:color w:val="000000"/>
          <w:sz w:val="28"/>
        </w:rPr>
        <w:t xml:space="preserve">
      Кодекстің 130-бабы </w:t>
      </w:r>
      <w:r>
        <w:rPr>
          <w:rFonts w:ascii="Times New Roman"/>
          <w:b w:val="false"/>
          <w:i w:val="false"/>
          <w:color w:val="000000"/>
          <w:sz w:val="28"/>
        </w:rPr>
        <w:t>1-тармағына</w:t>
      </w:r>
      <w:r>
        <w:rPr>
          <w:rFonts w:ascii="Times New Roman"/>
          <w:b w:val="false"/>
          <w:i w:val="false"/>
          <w:color w:val="000000"/>
          <w:sz w:val="28"/>
        </w:rPr>
        <w:t xml:space="preserve"> сәйкес осы хабарламаны алған күннен бастап он жұмыс күннен кешіктірмей Сізге______________________________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дебиторлық берешек сомаларын көрсете отырып дебиторлар тізімін және бар болған жағдайда дебиторлық берешек сомаларын растайтын дебитормен бірлесіп жасалған өзара есеп айырысудың салыстыру актісін ұсыну қажет.</w:t>
      </w:r>
    </w:p>
    <w:p>
      <w:pPr>
        <w:spacing w:after="0"/>
        <w:ind w:left="0"/>
        <w:jc w:val="both"/>
      </w:pPr>
      <w:r>
        <w:rPr>
          <w:rFonts w:ascii="Times New Roman"/>
          <w:b w:val="false"/>
          <w:i w:val="false"/>
          <w:color w:val="000000"/>
          <w:sz w:val="28"/>
        </w:rPr>
        <w:t>
      Дебиторлар тізімі не дебиторлардың болмауы туралы мәліметтер және (немесе) дебиторлармен өзара есеп айырысудың салыстырмалы актісі осы хабарламада көрсетілген мерзімде табыс етілмеген жағдайда, мемлекеттік кірістер органы кедендік тексеру жүргізеді.</w:t>
      </w:r>
    </w:p>
    <w:p>
      <w:pPr>
        <w:spacing w:after="0"/>
        <w:ind w:left="0"/>
        <w:jc w:val="both"/>
      </w:pPr>
      <w:r>
        <w:rPr>
          <w:rFonts w:ascii="Times New Roman"/>
          <w:b w:val="false"/>
          <w:i w:val="false"/>
          <w:color w:val="000000"/>
          <w:sz w:val="28"/>
        </w:rPr>
        <w:t xml:space="preserve">
      Кодекстің 117-бабы </w:t>
      </w:r>
      <w:r>
        <w:rPr>
          <w:rFonts w:ascii="Times New Roman"/>
          <w:b w:val="false"/>
          <w:i w:val="false"/>
          <w:color w:val="000000"/>
          <w:sz w:val="28"/>
        </w:rPr>
        <w:t>7-тармағына</w:t>
      </w:r>
      <w:r>
        <w:rPr>
          <w:rFonts w:ascii="Times New Roman"/>
          <w:b w:val="false"/>
          <w:i w:val="false"/>
          <w:color w:val="000000"/>
          <w:sz w:val="28"/>
        </w:rPr>
        <w:t xml:space="preserve"> сәйкес төлеуші кедендік төлемдер, салықтар, арнайы, демпингке қарсы, өтемақы баждары, өсімпұлдар, пайыздар бойынша берешекті өтеу туралы хабарлама тіркелген күннен бастап осындай берешек өтелген күнді қоса алғанда соған дейінгі кезең үшін есепке жазылуға жататын өсімпұлдарды есепке алмай, кедендік төлемдер, салықтар, арнайы, демпингке қарсы, өтемақы баждары бойынша берешекті өтеген кезде, кеден органы кедендік төлемдер, салықтар, арнайы, демпингке қарсы, өтемақы баждары, өсімпұлдар, пайыздар бойынша берешекті өтеу туралы бұрын ұсынылған хабарламаға толықтыру жібереді.</w:t>
      </w:r>
    </w:p>
    <w:p>
      <w:pPr>
        <w:spacing w:after="0"/>
        <w:ind w:left="0"/>
        <w:jc w:val="both"/>
      </w:pPr>
      <w:r>
        <w:rPr>
          <w:rFonts w:ascii="Times New Roman"/>
          <w:b w:val="false"/>
          <w:i w:val="false"/>
          <w:color w:val="000000"/>
          <w:sz w:val="28"/>
        </w:rPr>
        <w:t xml:space="preserve">
      Мемлекеттік кірістер органдары мен олардың лауазымды тұлғаларының заңды талаптары орындалмаған жағдайда, Сізге Қазақстан Республикасының "Әкімшілік құқық бұзушылық туралы"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жазаға тарту шаралары қолданылады.</w:t>
      </w:r>
    </w:p>
    <w:p>
      <w:pPr>
        <w:spacing w:after="0"/>
        <w:ind w:left="0"/>
        <w:jc w:val="both"/>
      </w:pPr>
      <w:r>
        <w:rPr>
          <w:rFonts w:ascii="Times New Roman"/>
          <w:b w:val="false"/>
          <w:i w:val="false"/>
          <w:color w:val="000000"/>
          <w:sz w:val="28"/>
        </w:rPr>
        <w:t xml:space="preserve">
      Кодекстің </w:t>
      </w:r>
      <w:r>
        <w:rPr>
          <w:rFonts w:ascii="Times New Roman"/>
          <w:b w:val="false"/>
          <w:i w:val="false"/>
          <w:color w:val="000000"/>
          <w:sz w:val="28"/>
        </w:rPr>
        <w:t>21-бабына</w:t>
      </w:r>
      <w:r>
        <w:rPr>
          <w:rFonts w:ascii="Times New Roman"/>
          <w:b w:val="false"/>
          <w:i w:val="false"/>
          <w:color w:val="000000"/>
          <w:sz w:val="28"/>
        </w:rPr>
        <w:t xml:space="preserve"> сәйкес Сіз мемлекеттік кірістер органдарының немесе олардың лауазымды тұлғаларының әрекеттеріне (әрекетсіздігіне) Қазақстан Республикасының заңнамасында белгіленген тәртіппен шағым жасауға құқылысыз.</w:t>
      </w:r>
    </w:p>
    <w:p>
      <w:pPr>
        <w:spacing w:after="0"/>
        <w:ind w:left="0"/>
        <w:jc w:val="both"/>
      </w:pPr>
      <w:r>
        <w:rPr>
          <w:rFonts w:ascii="Times New Roman"/>
          <w:b w:val="false"/>
          <w:i w:val="false"/>
          <w:color w:val="000000"/>
          <w:sz w:val="28"/>
        </w:rPr>
        <w:t xml:space="preserve">
      Мемлекеттік кірістер органының басшысы (басшының орынбасары) </w:t>
      </w:r>
    </w:p>
    <w:p>
      <w:pPr>
        <w:spacing w:after="0"/>
        <w:ind w:left="0"/>
        <w:jc w:val="both"/>
      </w:pPr>
      <w:r>
        <w:rPr>
          <w:rFonts w:ascii="Times New Roman"/>
          <w:b w:val="false"/>
          <w:i w:val="false"/>
          <w:color w:val="000000"/>
          <w:sz w:val="28"/>
        </w:rPr>
        <w:t xml:space="preserve">
      __________________________________________ </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20__ жылғы "___"___________</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xml:space="preserve">
      Салық төлеуші__________________________________________________ </w:t>
      </w:r>
    </w:p>
    <w:p>
      <w:pPr>
        <w:spacing w:after="0"/>
        <w:ind w:left="0"/>
        <w:jc w:val="both"/>
      </w:pPr>
      <w:r>
        <w:rPr>
          <w:rFonts w:ascii="Times New Roman"/>
          <w:b w:val="false"/>
          <w:i w:val="false"/>
          <w:color w:val="000000"/>
          <w:sz w:val="28"/>
        </w:rPr>
        <w:t xml:space="preserve">
      (төлеушінің/ төлеушінің лауазымды тұлғасының тегі,аты, әкесінің аты </w:t>
      </w:r>
    </w:p>
    <w:p>
      <w:pPr>
        <w:spacing w:after="0"/>
        <w:ind w:left="0"/>
        <w:jc w:val="both"/>
      </w:pPr>
      <w:r>
        <w:rPr>
          <w:rFonts w:ascii="Times New Roman"/>
          <w:b w:val="false"/>
          <w:i w:val="false"/>
          <w:color w:val="000000"/>
          <w:sz w:val="28"/>
        </w:rPr>
        <w:t>
      (ол болған жағдайда) немесе толық атауы, қолы)</w:t>
      </w:r>
    </w:p>
    <w:p>
      <w:pPr>
        <w:spacing w:after="0"/>
        <w:ind w:left="0"/>
        <w:jc w:val="both"/>
      </w:pPr>
      <w:r>
        <w:rPr>
          <w:rFonts w:ascii="Times New Roman"/>
          <w:b w:val="false"/>
          <w:i w:val="false"/>
          <w:color w:val="000000"/>
          <w:sz w:val="28"/>
        </w:rPr>
        <w:t>
      хабарламаны 20__ жылғы "___"___________ алды.</w:t>
      </w:r>
    </w:p>
    <w:p>
      <w:pPr>
        <w:spacing w:after="0"/>
        <w:ind w:left="0"/>
        <w:jc w:val="both"/>
      </w:pPr>
      <w:r>
        <w:rPr>
          <w:rFonts w:ascii="Times New Roman"/>
          <w:b w:val="false"/>
          <w:i w:val="false"/>
          <w:color w:val="000000"/>
          <w:sz w:val="28"/>
        </w:rPr>
        <w:t xml:space="preserve">
      Мөр орны </w:t>
      </w:r>
    </w:p>
    <w:p>
      <w:pPr>
        <w:spacing w:after="0"/>
        <w:ind w:left="0"/>
        <w:jc w:val="both"/>
      </w:pPr>
      <w:r>
        <w:rPr>
          <w:rFonts w:ascii="Times New Roman"/>
          <w:b w:val="false"/>
          <w:i w:val="false"/>
          <w:color w:val="000000"/>
          <w:sz w:val="28"/>
        </w:rPr>
        <w:t>
      (жеке кәсіпкерлер субъектілеріне жататын заңды тұлғаларды қоспағанда)</w:t>
      </w:r>
    </w:p>
    <w:p>
      <w:pPr>
        <w:spacing w:after="0"/>
        <w:ind w:left="0"/>
        <w:jc w:val="both"/>
      </w:pPr>
      <w:r>
        <w:rPr>
          <w:rFonts w:ascii="Times New Roman"/>
          <w:b w:val="false"/>
          <w:i w:val="false"/>
          <w:color w:val="000000"/>
          <w:sz w:val="28"/>
        </w:rPr>
        <w:t xml:space="preserve">
      Хабарлама____________________________________________________ </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w:t>
      </w:r>
    </w:p>
    <w:p>
      <w:pPr>
        <w:spacing w:after="0"/>
        <w:ind w:left="0"/>
        <w:jc w:val="both"/>
      </w:pPr>
      <w:r>
        <w:rPr>
          <w:rFonts w:ascii="Times New Roman"/>
          <w:b w:val="false"/>
          <w:i w:val="false"/>
          <w:color w:val="000000"/>
          <w:sz w:val="28"/>
        </w:rPr>
        <w:t xml:space="preserve">
      (ол олған жағдайда), қолы, күні) </w:t>
      </w:r>
    </w:p>
    <w:p>
      <w:pPr>
        <w:spacing w:after="0"/>
        <w:ind w:left="0"/>
        <w:jc w:val="both"/>
      </w:pPr>
      <w:r>
        <w:rPr>
          <w:rFonts w:ascii="Times New Roman"/>
          <w:b w:val="false"/>
          <w:i w:val="false"/>
          <w:color w:val="000000"/>
          <w:sz w:val="28"/>
        </w:rPr>
        <w:t>
      төлеушіге 20__жылғы "___"___________табыс етілді.</w:t>
      </w:r>
    </w:p>
    <w:p>
      <w:pPr>
        <w:spacing w:after="0"/>
        <w:ind w:left="0"/>
        <w:jc w:val="both"/>
      </w:pPr>
      <w:r>
        <w:rPr>
          <w:rFonts w:ascii="Times New Roman"/>
          <w:b w:val="false"/>
          <w:i w:val="false"/>
          <w:color w:val="000000"/>
          <w:sz w:val="28"/>
        </w:rPr>
        <w:t xml:space="preserve">
      Хабарлама___________________________________________________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p>
      <w:pPr>
        <w:spacing w:after="0"/>
        <w:ind w:left="0"/>
        <w:jc w:val="both"/>
      </w:pPr>
      <w:r>
        <w:rPr>
          <w:rFonts w:ascii="Times New Roman"/>
          <w:b w:val="false"/>
          <w:i w:val="false"/>
          <w:color w:val="000000"/>
          <w:sz w:val="28"/>
        </w:rPr>
        <w:t>
      төлеушіге 20__жылғы "___"___________ жіберілді.</w:t>
      </w:r>
    </w:p>
    <w:p>
      <w:pPr>
        <w:spacing w:after="0"/>
        <w:ind w:left="0"/>
        <w:jc w:val="both"/>
      </w:pPr>
      <w:r>
        <w:rPr>
          <w:rFonts w:ascii="Times New Roman"/>
          <w:b w:val="false"/>
          <w:i w:val="false"/>
          <w:color w:val="000000"/>
          <w:sz w:val="28"/>
        </w:rPr>
        <w:t xml:space="preserve">
      Ескерту: </w:t>
      </w:r>
    </w:p>
    <w:p>
      <w:pPr>
        <w:spacing w:after="0"/>
        <w:ind w:left="0"/>
        <w:jc w:val="both"/>
      </w:pPr>
      <w:r>
        <w:rPr>
          <w:rFonts w:ascii="Times New Roman"/>
          <w:b w:val="false"/>
          <w:i w:val="false"/>
          <w:color w:val="000000"/>
          <w:sz w:val="28"/>
        </w:rPr>
        <w:t>
      * Кедендік төлемдерді, салықтарды, өсімпұлдарды, пайыздарды төлеу бойынша төлеушімен ортақ міндетте болатын тұлға кедендік төлемдер және салықтар, арнайы, демпингке қарсы, өтем баждары, өсімпұлдар, пайыздар бойынша берешекті өтеген кезде толтырылады.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5" w:id="11"/>
    <w:p>
      <w:pPr>
        <w:spacing w:after="0"/>
        <w:ind w:left="0"/>
        <w:jc w:val="left"/>
      </w:pPr>
      <w:r>
        <w:rPr>
          <w:rFonts w:ascii="Times New Roman"/>
          <w:b/>
          <w:i w:val="false"/>
          <w:color w:val="000000"/>
        </w:rPr>
        <w:t xml:space="preserve"> Мемлекеттік кірістер органының салық төлеушінің (салық агентінің), төлеушінің кассасы бойынша шығыс операцияларын тоқтата тұру туралы өкімі</w:t>
      </w:r>
    </w:p>
    <w:bookmarkEnd w:id="11"/>
    <w:p>
      <w:pPr>
        <w:spacing w:after="0"/>
        <w:ind w:left="0"/>
        <w:jc w:val="both"/>
      </w:pPr>
      <w:r>
        <w:rPr>
          <w:rFonts w:ascii="Times New Roman"/>
          <w:b w:val="false"/>
          <w:i w:val="false"/>
          <w:color w:val="ff0000"/>
          <w:sz w:val="28"/>
        </w:rPr>
        <w:t xml:space="preserve">
      Ескерту. 3-қосымша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 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(бұдан әрі – Салық кодексі) 119-бабының </w:t>
      </w:r>
      <w:r>
        <w:rPr>
          <w:rFonts w:ascii="Times New Roman"/>
          <w:b w:val="false"/>
          <w:i w:val="false"/>
          <w:color w:val="000000"/>
          <w:sz w:val="28"/>
        </w:rPr>
        <w:t>1-тармағына</w:t>
      </w:r>
      <w:r>
        <w:rPr>
          <w:rFonts w:ascii="Times New Roman"/>
          <w:b w:val="false"/>
          <w:i w:val="false"/>
          <w:color w:val="000000"/>
          <w:sz w:val="28"/>
        </w:rPr>
        <w:t xml:space="preserve"> сәйкес, "Қазақстан Республикасындағы кедендік реттеу туралы" Қазақстан Республикасы Кодексінің (бұдан әрі – Кодекс) 126-бабының </w:t>
      </w:r>
      <w:r>
        <w:rPr>
          <w:rFonts w:ascii="Times New Roman"/>
          <w:b w:val="false"/>
          <w:i w:val="false"/>
          <w:color w:val="000000"/>
          <w:sz w:val="28"/>
        </w:rPr>
        <w:t>1-тармағына</w:t>
      </w:r>
      <w:r>
        <w:rPr>
          <w:rFonts w:ascii="Times New Roman"/>
          <w:b w:val="false"/>
          <w:i w:val="false"/>
          <w:color w:val="000000"/>
          <w:sz w:val="28"/>
        </w:rPr>
        <w:t xml:space="preserve"> сәйкес_______________________________________________________________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 төлеушінің тегі, аты, әкесінің аты </w:t>
      </w:r>
    </w:p>
    <w:p>
      <w:pPr>
        <w:spacing w:after="0"/>
        <w:ind w:left="0"/>
        <w:jc w:val="both"/>
      </w:pPr>
      <w:r>
        <w:rPr>
          <w:rFonts w:ascii="Times New Roman"/>
          <w:b w:val="false"/>
          <w:i w:val="false"/>
          <w:color w:val="000000"/>
          <w:sz w:val="28"/>
        </w:rPr>
        <w:t xml:space="preserve">
      (ол болған жағдайда) немесе атауы, жеке сәйкестендіру нөмірі/ бизнес-сәйкестендіру </w:t>
      </w:r>
    </w:p>
    <w:p>
      <w:pPr>
        <w:spacing w:after="0"/>
        <w:ind w:left="0"/>
        <w:jc w:val="both"/>
      </w:pPr>
      <w:r>
        <w:rPr>
          <w:rFonts w:ascii="Times New Roman"/>
          <w:b w:val="false"/>
          <w:i w:val="false"/>
          <w:color w:val="000000"/>
          <w:sz w:val="28"/>
        </w:rPr>
        <w:t>
      нөмірі (ЖСН/БСН), заңды мекенжайы)</w:t>
      </w:r>
    </w:p>
    <w:p>
      <w:pPr>
        <w:spacing w:after="0"/>
        <w:ind w:left="0"/>
        <w:jc w:val="both"/>
      </w:pPr>
      <w:r>
        <w:rPr>
          <w:rFonts w:ascii="Times New Roman"/>
          <w:b w:val="false"/>
          <w:i w:val="false"/>
          <w:color w:val="000000"/>
          <w:sz w:val="28"/>
        </w:rPr>
        <w:t xml:space="preserve">
      банк немесе банк операцияларының жекелеген түрлерiн жүзеге асыратын ұйымға кейiннен оларды: </w:t>
      </w:r>
    </w:p>
    <w:p>
      <w:pPr>
        <w:spacing w:after="0"/>
        <w:ind w:left="0"/>
        <w:jc w:val="both"/>
      </w:pPr>
      <w:r>
        <w:rPr>
          <w:rFonts w:ascii="Times New Roman"/>
          <w:b w:val="false"/>
          <w:i w:val="false"/>
          <w:color w:val="000000"/>
          <w:sz w:val="28"/>
        </w:rPr>
        <w:t>
      (X–ті тиісті торкөзде көрсету керек):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 берешегiн, әлеуметтік төлемдерді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кедендік төлемдер және салықтар, арнайы, демпингке қарсы, өтемақы баждары, өсімпұлдар, пайыздар бойынша берешектердi өтеу есебiне аудару үшiн ақша тапсыру бойынша операциялардан басқа, кассадағы қолма қол ақшалардың барлық шығыс операцияларын тоқатады.</w:t>
      </w:r>
    </w:p>
    <w:p>
      <w:pPr>
        <w:spacing w:after="0"/>
        <w:ind w:left="0"/>
        <w:jc w:val="both"/>
      </w:pPr>
      <w:r>
        <w:rPr>
          <w:rFonts w:ascii="Times New Roman"/>
          <w:b w:val="false"/>
          <w:i w:val="false"/>
          <w:color w:val="000000"/>
          <w:sz w:val="28"/>
        </w:rPr>
        <w:t>
      Салық төлеуші (салық агенті), төлеуші мемлекеттік кірістер органының касса бойынша шығыс операцияларын тоқтата тұру туралы хабарламаны алған күннен бастап, барлық түсетін қолма-қол ақша түскен күннен кейінгі бір жұмыс күнінен кешіктірмей бюджетке аударуға жатады.</w:t>
      </w:r>
    </w:p>
    <w:p>
      <w:pPr>
        <w:spacing w:after="0"/>
        <w:ind w:left="0"/>
        <w:jc w:val="both"/>
      </w:pPr>
      <w:r>
        <w:rPr>
          <w:rFonts w:ascii="Times New Roman"/>
          <w:b w:val="false"/>
          <w:i w:val="false"/>
          <w:color w:val="000000"/>
          <w:sz w:val="28"/>
        </w:rPr>
        <w:t xml:space="preserve">
      Мемлекеттік кірістер органдары мен олардың лауазымды тұлғаларының заңды талаптары орындалмаған жағдайда, Сізге Қазақстан Республикасының "Әкімшілік құқық бұзушылық туралы"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жазаға тарту шаралары қолданылады.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188-баптарына</w:t>
      </w:r>
      <w:r>
        <w:rPr>
          <w:rFonts w:ascii="Times New Roman"/>
          <w:b w:val="false"/>
          <w:i w:val="false"/>
          <w:color w:val="000000"/>
          <w:sz w:val="28"/>
        </w:rPr>
        <w:t xml:space="preserve"> сәйкес мемлекеттік кірістер органдары лауазымды тұлғаларының әрекетіне (әрекетсіздігіне) жоғары тұрған мемлекеттік кірістер органына немесе сотқа, сонымен қатар, Кодекстің </w:t>
      </w:r>
      <w:r>
        <w:rPr>
          <w:rFonts w:ascii="Times New Roman"/>
          <w:b w:val="false"/>
          <w:i w:val="false"/>
          <w:color w:val="000000"/>
          <w:sz w:val="28"/>
        </w:rPr>
        <w:t>21-бабына</w:t>
      </w:r>
      <w:r>
        <w:rPr>
          <w:rFonts w:ascii="Times New Roman"/>
          <w:b w:val="false"/>
          <w:i w:val="false"/>
          <w:color w:val="000000"/>
          <w:sz w:val="28"/>
        </w:rPr>
        <w:t xml:space="preserve"> сәйкес Қазақстан Республикасының заңнамасында белгіленген тәртіппен шағымдануға құқығыңыз бар.</w:t>
      </w:r>
    </w:p>
    <w:p>
      <w:pPr>
        <w:spacing w:after="0"/>
        <w:ind w:left="0"/>
        <w:jc w:val="both"/>
      </w:pPr>
      <w:r>
        <w:rPr>
          <w:rFonts w:ascii="Times New Roman"/>
          <w:b w:val="false"/>
          <w:i w:val="false"/>
          <w:color w:val="000000"/>
          <w:sz w:val="28"/>
        </w:rPr>
        <w:t xml:space="preserve">
      Мемлекеттік органның басшысы </w:t>
      </w:r>
    </w:p>
    <w:p>
      <w:pPr>
        <w:spacing w:after="0"/>
        <w:ind w:left="0"/>
        <w:jc w:val="both"/>
      </w:pPr>
      <w:r>
        <w:rPr>
          <w:rFonts w:ascii="Times New Roman"/>
          <w:b w:val="false"/>
          <w:i w:val="false"/>
          <w:color w:val="000000"/>
          <w:sz w:val="28"/>
        </w:rPr>
        <w:t xml:space="preserve">
      (басшының орынбасары) ______________________________________ </w:t>
      </w:r>
    </w:p>
    <w:p>
      <w:pPr>
        <w:spacing w:after="0"/>
        <w:ind w:left="0"/>
        <w:jc w:val="both"/>
      </w:pPr>
      <w:r>
        <w:rPr>
          <w:rFonts w:ascii="Times New Roman"/>
          <w:b w:val="false"/>
          <w:i w:val="false"/>
          <w:color w:val="000000"/>
          <w:sz w:val="28"/>
        </w:rPr>
        <w:t>
      (тегі, аты, әкесінің аты (ол болған жағдайда), қолы, мөрі (болған жағдайда)</w:t>
      </w:r>
    </w:p>
    <w:p>
      <w:pPr>
        <w:spacing w:after="0"/>
        <w:ind w:left="0"/>
        <w:jc w:val="both"/>
      </w:pPr>
      <w:r>
        <w:rPr>
          <w:rFonts w:ascii="Times New Roman"/>
          <w:b w:val="false"/>
          <w:i w:val="false"/>
          <w:color w:val="000000"/>
          <w:sz w:val="28"/>
        </w:rPr>
        <w:t xml:space="preserve">
      Өкімді алдым__________________________________________________ </w:t>
      </w:r>
    </w:p>
    <w:p>
      <w:pPr>
        <w:spacing w:after="0"/>
        <w:ind w:left="0"/>
        <w:jc w:val="both"/>
      </w:pPr>
      <w:r>
        <w:rPr>
          <w:rFonts w:ascii="Times New Roman"/>
          <w:b w:val="false"/>
          <w:i w:val="false"/>
          <w:color w:val="000000"/>
          <w:sz w:val="28"/>
        </w:rPr>
        <w:t xml:space="preserve">
      (тегі, аты, әкесінің аты (ол болған жағдайда) салық төлеушінің/лауазымды </w:t>
      </w:r>
    </w:p>
    <w:p>
      <w:pPr>
        <w:spacing w:after="0"/>
        <w:ind w:left="0"/>
        <w:jc w:val="both"/>
      </w:pPr>
      <w:r>
        <w:rPr>
          <w:rFonts w:ascii="Times New Roman"/>
          <w:b w:val="false"/>
          <w:i w:val="false"/>
          <w:color w:val="000000"/>
          <w:sz w:val="28"/>
        </w:rPr>
        <w:t xml:space="preserve">
      тұлғасының қолы, мөрі (жеке кәсіпкерлер субъектілеріне жататын заңды </w:t>
      </w:r>
    </w:p>
    <w:p>
      <w:pPr>
        <w:spacing w:after="0"/>
        <w:ind w:left="0"/>
        <w:jc w:val="both"/>
      </w:pPr>
      <w:r>
        <w:rPr>
          <w:rFonts w:ascii="Times New Roman"/>
          <w:b w:val="false"/>
          <w:i w:val="false"/>
          <w:color w:val="000000"/>
          <w:sz w:val="28"/>
        </w:rPr>
        <w:t>
      тұлғаларды қоспағанда), күні)</w:t>
      </w:r>
    </w:p>
    <w:p>
      <w:pPr>
        <w:spacing w:after="0"/>
        <w:ind w:left="0"/>
        <w:jc w:val="both"/>
      </w:pPr>
      <w:r>
        <w:rPr>
          <w:rFonts w:ascii="Times New Roman"/>
          <w:b w:val="false"/>
          <w:i w:val="false"/>
          <w:color w:val="000000"/>
          <w:sz w:val="28"/>
        </w:rPr>
        <w:t xml:space="preserve">
      Өкім салық төлеушіге ұсынылды__________________________________ </w:t>
      </w:r>
    </w:p>
    <w:p>
      <w:pPr>
        <w:spacing w:after="0"/>
        <w:ind w:left="0"/>
        <w:jc w:val="both"/>
      </w:pPr>
      <w:r>
        <w:rPr>
          <w:rFonts w:ascii="Times New Roman"/>
          <w:b w:val="false"/>
          <w:i w:val="false"/>
          <w:color w:val="000000"/>
          <w:sz w:val="28"/>
        </w:rPr>
        <w:t>
      (тегі, аты, әкесінің аты (ол болған жағдайда), қолы, күні)</w:t>
      </w:r>
    </w:p>
    <w:p>
      <w:pPr>
        <w:spacing w:after="0"/>
        <w:ind w:left="0"/>
        <w:jc w:val="both"/>
      </w:pPr>
      <w:r>
        <w:rPr>
          <w:rFonts w:ascii="Times New Roman"/>
          <w:b w:val="false"/>
          <w:i w:val="false"/>
          <w:color w:val="000000"/>
          <w:sz w:val="28"/>
        </w:rPr>
        <w:t xml:space="preserve">
      Өкім салық төлеушіге жіберілді____________________________________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7" w:id="12"/>
    <w:p>
      <w:pPr>
        <w:spacing w:after="0"/>
        <w:ind w:left="0"/>
        <w:jc w:val="left"/>
      </w:pPr>
      <w:r>
        <w:rPr>
          <w:rFonts w:ascii="Times New Roman"/>
          <w:b/>
          <w:i w:val="false"/>
          <w:color w:val="000000"/>
        </w:rPr>
        <w:t xml:space="preserve"> Салық төлеушінің (салық агентінің) салық берешегінің, төлеушінің кедендік төлемдер, салықтар, арнайы, демпингке қарсы, өтем баждардың, өсімпұлдардың, пайыздардың есебіне мүлікке билік етуін шектеу туралы шешім</w:t>
      </w:r>
    </w:p>
    <w:bookmarkEnd w:id="12"/>
    <w:p>
      <w:pPr>
        <w:spacing w:after="0"/>
        <w:ind w:left="0"/>
        <w:jc w:val="both"/>
      </w:pPr>
      <w:r>
        <w:rPr>
          <w:rFonts w:ascii="Times New Roman"/>
          <w:b w:val="false"/>
          <w:i w:val="false"/>
          <w:color w:val="ff0000"/>
          <w:sz w:val="28"/>
        </w:rPr>
        <w:t xml:space="preserve">
      Ескерту. 4-қосымша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 _______</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атынан _____________________________________________________________ </w:t>
      </w:r>
    </w:p>
    <w:p>
      <w:pPr>
        <w:spacing w:after="0"/>
        <w:ind w:left="0"/>
        <w:jc w:val="both"/>
      </w:pPr>
      <w:r>
        <w:rPr>
          <w:rFonts w:ascii="Times New Roman"/>
          <w:b w:val="false"/>
          <w:i w:val="false"/>
          <w:color w:val="000000"/>
          <w:sz w:val="28"/>
        </w:rPr>
        <w:t>
      (басшының (басшы орынбасарының) тегі, аты, әкесінің аты (ол болған жағдайда))</w:t>
      </w:r>
    </w:p>
    <w:p>
      <w:pPr>
        <w:spacing w:after="0"/>
        <w:ind w:left="0"/>
        <w:jc w:val="both"/>
      </w:pPr>
      <w:r>
        <w:rPr>
          <w:rFonts w:ascii="Times New Roman"/>
          <w:b w:val="false"/>
          <w:i w:val="false"/>
          <w:color w:val="000000"/>
          <w:sz w:val="28"/>
        </w:rPr>
        <w:t>
      (X–ті тиісті торкөзде көрсету керек):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120-бабына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"Қазақстан Республикасындағы кедендік реттеу туралы" Қазақстан Республикасы Кодексінің </w:t>
      </w:r>
      <w:r>
        <w:rPr>
          <w:rFonts w:ascii="Times New Roman"/>
          <w:b w:val="false"/>
          <w:i w:val="false"/>
          <w:color w:val="000000"/>
          <w:sz w:val="28"/>
        </w:rPr>
        <w:t>127-бабына</w:t>
      </w:r>
      <w:r>
        <w:rPr>
          <w:rFonts w:ascii="Times New Roman"/>
          <w:b w:val="false"/>
          <w:i w:val="false"/>
          <w:color w:val="000000"/>
          <w:sz w:val="28"/>
        </w:rPr>
        <w:t xml:space="preserve"> сәйкес </w:t>
      </w:r>
    </w:p>
    <w:p>
      <w:pPr>
        <w:spacing w:after="0"/>
        <w:ind w:left="0"/>
        <w:jc w:val="both"/>
      </w:pPr>
      <w:r>
        <w:rPr>
          <w:rFonts w:ascii="Times New Roman"/>
          <w:b w:val="false"/>
          <w:i w:val="false"/>
          <w:color w:val="000000"/>
          <w:sz w:val="28"/>
        </w:rPr>
        <w:t>
      (X–ті тиісті торкөзде көрсету керек):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 берешегін өтеу туралы хабарлама 20___ жылғы "___"__________ № ___20___ жылғы "___"__________ № 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тексерудің нәтижелері туралы хабарламаға шағым жасалған жағдайда 20___ жылғы "___"__________ № 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хабарламаға шағымды қарау нәтижелері бойынша шығарылған жоғары тұрған мемлекеттік кірістер органының шешімі негізінде 20___ жылғы "___"__________ № 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кедендік төлемдер және салықтар бойынша берешекті, арнайы, демпингке қарсы, өтем баждарды, өсімпұлдарды, төлеушінің кедендік баж төлемнің мерзімін ұзарту үшін пайызды өтеу туралы 20___ жылғы</w:t>
      </w:r>
    </w:p>
    <w:p>
      <w:pPr>
        <w:spacing w:after="0"/>
        <w:ind w:left="0"/>
        <w:jc w:val="both"/>
      </w:pPr>
      <w:r>
        <w:rPr>
          <w:rFonts w:ascii="Times New Roman"/>
          <w:b w:val="false"/>
          <w:i w:val="false"/>
          <w:color w:val="000000"/>
          <w:sz w:val="28"/>
        </w:rPr>
        <w:t>
      "___"_________№_____________хабарлама бойынша ____________________</w:t>
      </w:r>
    </w:p>
    <w:p>
      <w:pPr>
        <w:spacing w:after="0"/>
        <w:ind w:left="0"/>
        <w:jc w:val="both"/>
      </w:pPr>
      <w:r>
        <w:rPr>
          <w:rFonts w:ascii="Times New Roman"/>
          <w:b w:val="false"/>
          <w:i w:val="false"/>
          <w:color w:val="000000"/>
          <w:sz w:val="28"/>
        </w:rPr>
        <w:t xml:space="preserve">
      (салық төлеушінің (салық агентінің) төлеушінің тегі, аты, әкесінің аты </w:t>
      </w:r>
    </w:p>
    <w:p>
      <w:pPr>
        <w:spacing w:after="0"/>
        <w:ind w:left="0"/>
        <w:jc w:val="both"/>
      </w:pPr>
      <w:r>
        <w:rPr>
          <w:rFonts w:ascii="Times New Roman"/>
          <w:b w:val="false"/>
          <w:i w:val="false"/>
          <w:color w:val="000000"/>
          <w:sz w:val="28"/>
        </w:rPr>
        <w:t>
      (ол болған жағдайда), немесе атауы, мекенжайы,</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жеке сәйкестендіру нөмірі/бизнес-сәйкестендіру нөмірі (ЖСН/БСН)) </w:t>
      </w:r>
    </w:p>
    <w:p>
      <w:pPr>
        <w:spacing w:after="0"/>
        <w:ind w:left="0"/>
        <w:jc w:val="both"/>
      </w:pPr>
      <w:r>
        <w:rPr>
          <w:rFonts w:ascii="Times New Roman"/>
          <w:b w:val="false"/>
          <w:i w:val="false"/>
          <w:color w:val="000000"/>
          <w:sz w:val="28"/>
        </w:rPr>
        <w:t xml:space="preserve">
      __________________________________________________________ сомасында, </w:t>
      </w:r>
    </w:p>
    <w:p>
      <w:pPr>
        <w:spacing w:after="0"/>
        <w:ind w:left="0"/>
        <w:jc w:val="both"/>
      </w:pPr>
      <w:r>
        <w:rPr>
          <w:rFonts w:ascii="Times New Roman"/>
          <w:b w:val="false"/>
          <w:i w:val="false"/>
          <w:color w:val="000000"/>
          <w:sz w:val="28"/>
        </w:rPr>
        <w:t>
                  (санмен және жазбаша)</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xml:space="preserve">
      1) __________________ _____________ ______________ _______________ </w:t>
      </w:r>
    </w:p>
    <w:p>
      <w:pPr>
        <w:spacing w:after="0"/>
        <w:ind w:left="0"/>
        <w:jc w:val="both"/>
      </w:pPr>
      <w:r>
        <w:rPr>
          <w:rFonts w:ascii="Times New Roman"/>
          <w:b w:val="false"/>
          <w:i w:val="false"/>
          <w:color w:val="000000"/>
          <w:sz w:val="28"/>
        </w:rPr>
        <w:t>
      (төлемнің коды, атауы) (төлем сомасы) (өсімпұл сомасы) (айыппұл сомасы)</w:t>
      </w:r>
    </w:p>
    <w:p>
      <w:pPr>
        <w:spacing w:after="0"/>
        <w:ind w:left="0"/>
        <w:jc w:val="both"/>
      </w:pPr>
      <w:r>
        <w:rPr>
          <w:rFonts w:ascii="Times New Roman"/>
          <w:b w:val="false"/>
          <w:i w:val="false"/>
          <w:color w:val="000000"/>
          <w:sz w:val="28"/>
        </w:rPr>
        <w:t xml:space="preserve">
      2) __________________ _____________ ______________ _______________ </w:t>
      </w:r>
    </w:p>
    <w:p>
      <w:pPr>
        <w:spacing w:after="0"/>
        <w:ind w:left="0"/>
        <w:jc w:val="both"/>
      </w:pPr>
      <w:r>
        <w:rPr>
          <w:rFonts w:ascii="Times New Roman"/>
          <w:b w:val="false"/>
          <w:i w:val="false"/>
          <w:color w:val="000000"/>
          <w:sz w:val="28"/>
        </w:rPr>
        <w:t>
      (төлемнің коды, атауы) (төлем сомасы) (өсімпұл сомасы) (айыппұл сомасы)</w:t>
      </w:r>
    </w:p>
    <w:p>
      <w:pPr>
        <w:spacing w:after="0"/>
        <w:ind w:left="0"/>
        <w:jc w:val="both"/>
      </w:pPr>
      <w:r>
        <w:rPr>
          <w:rFonts w:ascii="Times New Roman"/>
          <w:b w:val="false"/>
          <w:i w:val="false"/>
          <w:color w:val="000000"/>
          <w:sz w:val="28"/>
        </w:rPr>
        <w:t xml:space="preserve">
      3) __________________ _____________ ______________ _______________ </w:t>
      </w:r>
    </w:p>
    <w:p>
      <w:pPr>
        <w:spacing w:after="0"/>
        <w:ind w:left="0"/>
        <w:jc w:val="both"/>
      </w:pPr>
      <w:r>
        <w:rPr>
          <w:rFonts w:ascii="Times New Roman"/>
          <w:b w:val="false"/>
          <w:i w:val="false"/>
          <w:color w:val="000000"/>
          <w:sz w:val="28"/>
        </w:rPr>
        <w:t>
      (төлемнің коды, атауы) (төлем сомасы) (өсімпұл сомасы) (айыппұл сомасы)</w:t>
      </w:r>
    </w:p>
    <w:p>
      <w:pPr>
        <w:spacing w:after="0"/>
        <w:ind w:left="0"/>
        <w:jc w:val="both"/>
      </w:pPr>
      <w:r>
        <w:rPr>
          <w:rFonts w:ascii="Times New Roman"/>
          <w:b w:val="false"/>
          <w:i w:val="false"/>
          <w:color w:val="000000"/>
          <w:sz w:val="28"/>
        </w:rPr>
        <w:t xml:space="preserve">
      4) __________________ _____________ ______________ _______________ </w:t>
      </w:r>
    </w:p>
    <w:p>
      <w:pPr>
        <w:spacing w:after="0"/>
        <w:ind w:left="0"/>
        <w:jc w:val="both"/>
      </w:pPr>
      <w:r>
        <w:rPr>
          <w:rFonts w:ascii="Times New Roman"/>
          <w:b w:val="false"/>
          <w:i w:val="false"/>
          <w:color w:val="000000"/>
          <w:sz w:val="28"/>
        </w:rPr>
        <w:t>
      (төлемнің коды, атауы) (төлем сомасы) (өсімпұл сомасы) (айыппұл сомасы)</w:t>
      </w:r>
    </w:p>
    <w:p>
      <w:pPr>
        <w:spacing w:after="0"/>
        <w:ind w:left="0"/>
        <w:jc w:val="both"/>
      </w:pPr>
      <w:r>
        <w:rPr>
          <w:rFonts w:ascii="Times New Roman"/>
          <w:b w:val="false"/>
          <w:i w:val="false"/>
          <w:color w:val="000000"/>
          <w:sz w:val="28"/>
        </w:rPr>
        <w:t xml:space="preserve">
      5) __________________ _____________ ______________ _______________ </w:t>
      </w:r>
    </w:p>
    <w:p>
      <w:pPr>
        <w:spacing w:after="0"/>
        <w:ind w:left="0"/>
        <w:jc w:val="both"/>
      </w:pPr>
      <w:r>
        <w:rPr>
          <w:rFonts w:ascii="Times New Roman"/>
          <w:b w:val="false"/>
          <w:i w:val="false"/>
          <w:color w:val="000000"/>
          <w:sz w:val="28"/>
        </w:rPr>
        <w:t>
      (төлемнің коды, атауы) (төлем сомасы) (өсімпұл сомасы) (айыппұл сомасы)</w:t>
      </w:r>
    </w:p>
    <w:p>
      <w:pPr>
        <w:spacing w:after="0"/>
        <w:ind w:left="0"/>
        <w:jc w:val="both"/>
      </w:pPr>
      <w:r>
        <w:rPr>
          <w:rFonts w:ascii="Times New Roman"/>
          <w:b w:val="false"/>
          <w:i w:val="false"/>
          <w:color w:val="000000"/>
          <w:sz w:val="28"/>
        </w:rPr>
        <w:t>
      салық төлеушінің (салық агентінің), төлеушінің мүлікке билік етуді шектеуді ШЕШТІ.</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басшысының (басшы орынбасарының) қолы, мөрі)</w:t>
      </w:r>
    </w:p>
    <w:p>
      <w:pPr>
        <w:spacing w:after="0"/>
        <w:ind w:left="0"/>
        <w:jc w:val="both"/>
      </w:pPr>
      <w:r>
        <w:rPr>
          <w:rFonts w:ascii="Times New Roman"/>
          <w:b w:val="false"/>
          <w:i w:val="false"/>
          <w:color w:val="000000"/>
          <w:sz w:val="28"/>
        </w:rPr>
        <w:t>
      Мемлекеттік кірістер органына салық төлеушінің (салық агентінің) төлеушінің қаржы лизингіне не кепілге берілген (алынған) билік етуі шектелген мүлкін лизинг және (немесе) кепіл шартының қолданысы тоқтағанға дейін алуға тыйым салынады.</w:t>
      </w:r>
    </w:p>
    <w:p>
      <w:pPr>
        <w:spacing w:after="0"/>
        <w:ind w:left="0"/>
        <w:jc w:val="both"/>
      </w:pPr>
      <w:r>
        <w:rPr>
          <w:rFonts w:ascii="Times New Roman"/>
          <w:b w:val="false"/>
          <w:i w:val="false"/>
          <w:color w:val="000000"/>
          <w:sz w:val="28"/>
        </w:rPr>
        <w:t>
      Салық төлеушіге (салық агентіне) төлеушіге мемлекеттік кірістер органы мүлкіне билік етуді шектеген күннен бастап және оның күшін жойғанға дейін шарт ережелерін өзгертуге (шарт қолданысын ұзартуға, сублизинг және(немесе) кепілге қайта салу), сондай-ақ төлеушіге мемлекеттік кірістер органы осы мүлікке қатысты шешім шығарған кезден бастап оны жойғанға дейін жалға алушы мен кепіл ұстаушыға мұндай мүлікке меншік құқығын беруге тыйым салынады.</w:t>
      </w:r>
    </w:p>
    <w:p>
      <w:pPr>
        <w:spacing w:after="0"/>
        <w:ind w:left="0"/>
        <w:jc w:val="both"/>
      </w:pPr>
      <w:r>
        <w:rPr>
          <w:rFonts w:ascii="Times New Roman"/>
          <w:b w:val="false"/>
          <w:i w:val="false"/>
          <w:color w:val="000000"/>
          <w:sz w:val="28"/>
        </w:rPr>
        <w:t xml:space="preserve">
      Шешімді алдым _________________________________________________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агентінің)/салық төлеушінің (салық агентінің), </w:t>
      </w:r>
    </w:p>
    <w:p>
      <w:pPr>
        <w:spacing w:after="0"/>
        <w:ind w:left="0"/>
        <w:jc w:val="both"/>
      </w:pPr>
      <w:r>
        <w:rPr>
          <w:rFonts w:ascii="Times New Roman"/>
          <w:b w:val="false"/>
          <w:i w:val="false"/>
          <w:color w:val="000000"/>
          <w:sz w:val="28"/>
        </w:rPr>
        <w:t xml:space="preserve">
      төлеушінің лауазымды тұлғасының тегі, аты, әкесінің аты (ол болған жағдайда), </w:t>
      </w:r>
    </w:p>
    <w:p>
      <w:pPr>
        <w:spacing w:after="0"/>
        <w:ind w:left="0"/>
        <w:jc w:val="both"/>
      </w:pPr>
      <w:r>
        <w:rPr>
          <w:rFonts w:ascii="Times New Roman"/>
          <w:b w:val="false"/>
          <w:i w:val="false"/>
          <w:color w:val="000000"/>
          <w:sz w:val="28"/>
        </w:rPr>
        <w:t xml:space="preserve">
      қолы, күні, мөрі (жеке кәсіпкерлер субъектілеріне жататын заңды тұлғаларды </w:t>
      </w:r>
    </w:p>
    <w:p>
      <w:pPr>
        <w:spacing w:after="0"/>
        <w:ind w:left="0"/>
        <w:jc w:val="both"/>
      </w:pPr>
      <w:r>
        <w:rPr>
          <w:rFonts w:ascii="Times New Roman"/>
          <w:b w:val="false"/>
          <w:i w:val="false"/>
          <w:color w:val="000000"/>
          <w:sz w:val="28"/>
        </w:rPr>
        <w:t>
                  қоспағанда)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9" w:id="13"/>
    <w:p>
      <w:pPr>
        <w:spacing w:after="0"/>
        <w:ind w:left="0"/>
        <w:jc w:val="left"/>
      </w:pPr>
      <w:r>
        <w:rPr>
          <w:rFonts w:ascii="Times New Roman"/>
          <w:b/>
          <w:i w:val="false"/>
          <w:color w:val="000000"/>
        </w:rPr>
        <w:t xml:space="preserve"> Салық төлеушінің (салық агентінің) салық берешегінің, төлеушінің кедендік төлемдер, салықтар, арнайы, демпингке қарсы, өтем баждардың, өсімпұлдардың, пайыздардың есебіне билік етуі шектелген мүлік тізімдемесінің актісі</w:t>
      </w:r>
    </w:p>
    <w:bookmarkEnd w:id="13"/>
    <w:p>
      <w:pPr>
        <w:spacing w:after="0"/>
        <w:ind w:left="0"/>
        <w:jc w:val="both"/>
      </w:pPr>
      <w:r>
        <w:rPr>
          <w:rFonts w:ascii="Times New Roman"/>
          <w:b w:val="false"/>
          <w:i w:val="false"/>
          <w:color w:val="ff0000"/>
          <w:sz w:val="28"/>
        </w:rPr>
        <w:t xml:space="preserve">
      Ескерту. 5-қосымша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 _______</w:t>
      </w:r>
    </w:p>
    <w:p>
      <w:pPr>
        <w:spacing w:after="0"/>
        <w:ind w:left="0"/>
        <w:jc w:val="both"/>
      </w:pPr>
      <w:r>
        <w:rPr>
          <w:rFonts w:ascii="Times New Roman"/>
          <w:b w:val="false"/>
          <w:i w:val="false"/>
          <w:color w:val="000000"/>
          <w:sz w:val="28"/>
        </w:rPr>
        <w:t xml:space="preserve">
      _________________________________________________________ атынан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(мемлекеттік кірістер органының лауазымды тұлғасының тегі, аты, әкесінің аты </w:t>
      </w:r>
    </w:p>
    <w:p>
      <w:pPr>
        <w:spacing w:after="0"/>
        <w:ind w:left="0"/>
        <w:jc w:val="both"/>
      </w:pPr>
      <w:r>
        <w:rPr>
          <w:rFonts w:ascii="Times New Roman"/>
          <w:b w:val="false"/>
          <w:i w:val="false"/>
          <w:color w:val="000000"/>
          <w:sz w:val="28"/>
        </w:rPr>
        <w:t>
      (ол болған жағдайда)</w:t>
      </w:r>
    </w:p>
    <w:p>
      <w:pPr>
        <w:spacing w:after="0"/>
        <w:ind w:left="0"/>
        <w:jc w:val="both"/>
      </w:pPr>
      <w:r>
        <w:rPr>
          <w:rFonts w:ascii="Times New Roman"/>
          <w:b w:val="false"/>
          <w:i w:val="false"/>
          <w:color w:val="000000"/>
          <w:sz w:val="28"/>
        </w:rPr>
        <w:t>
      салық төлеушінің (салық агентінің) салық берешегінің, төлеушінің кедендік баж төлемнің мерзімін ұзартқаны үшін кедендік төлемдер мен салықтар, арнайы, демпингке қарсы, өтем баждар, өсімпұлдар, пайыздар бойынша берешегінің есебіне мүлікке билік етуін шектеу туралы шешімнің (шешімдердің) негізінде</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шешімнің (-дердің) күні және нөмір(-лер)і</w:t>
      </w:r>
    </w:p>
    <w:p>
      <w:pPr>
        <w:spacing w:after="0"/>
        <w:ind w:left="0"/>
        <w:jc w:val="both"/>
      </w:pPr>
      <w:r>
        <w:rPr>
          <w:rFonts w:ascii="Times New Roman"/>
          <w:b w:val="false"/>
          <w:i w:val="false"/>
          <w:color w:val="000000"/>
          <w:sz w:val="28"/>
        </w:rPr>
        <w:t xml:space="preserve">
      _________________________________________________________ қатысуымен </w:t>
      </w:r>
    </w:p>
    <w:p>
      <w:pPr>
        <w:spacing w:after="0"/>
        <w:ind w:left="0"/>
        <w:jc w:val="both"/>
      </w:pPr>
      <w:r>
        <w:rPr>
          <w:rFonts w:ascii="Times New Roman"/>
          <w:b w:val="false"/>
          <w:i w:val="false"/>
          <w:color w:val="000000"/>
          <w:sz w:val="28"/>
        </w:rPr>
        <w:t xml:space="preserve">
      (салық төлеушінің (салық агентінің), төлеушінің лауазымды тұлғаларының </w:t>
      </w:r>
    </w:p>
    <w:p>
      <w:pPr>
        <w:spacing w:after="0"/>
        <w:ind w:left="0"/>
        <w:jc w:val="both"/>
      </w:pPr>
      <w:r>
        <w:rPr>
          <w:rFonts w:ascii="Times New Roman"/>
          <w:b w:val="false"/>
          <w:i w:val="false"/>
          <w:color w:val="000000"/>
          <w:sz w:val="28"/>
        </w:rPr>
        <w:t>
      тегі, аты, әкесінің аты (ол болған жағдайда)</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(салық төлеушінің (салық агентінің) тегі, аты, әкесінің аты (ол болған жағдайда),</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жеке сәйкестендіру нөмірі/бизнес–сәйкестендіру нөмірі (ЖСН/БСН), заңды </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салық төлеушіге (салық агентіне), төлеушіге тиесілі мүліктің тізімдемесін жүргізді.</w:t>
      </w:r>
    </w:p>
    <w:p>
      <w:pPr>
        <w:spacing w:after="0"/>
        <w:ind w:left="0"/>
        <w:jc w:val="both"/>
      </w:pPr>
      <w:r>
        <w:rPr>
          <w:rFonts w:ascii="Times New Roman"/>
          <w:b w:val="false"/>
          <w:i w:val="false"/>
          <w:color w:val="000000"/>
          <w:sz w:val="28"/>
        </w:rPr>
        <w:t>
      Мынадай мүлікке тізімдемеде жасалды: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сапалы сипаттамасымен мүліктің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 мемлекеттік тіркелген сәйкестендірунөмірі(ол болған жағдайда)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Бухгалтерлік деректердің негізінде бағасы</w:t>
            </w:r>
          </w:p>
          <w:p>
            <w:pPr>
              <w:spacing w:after="20"/>
              <w:ind w:left="20"/>
              <w:jc w:val="both"/>
            </w:pPr>
            <w:r>
              <w:rPr>
                <w:rFonts w:ascii="Times New Roman"/>
                <w:b w:val="false"/>
                <w:i w:val="false"/>
                <w:color w:val="000000"/>
                <w:sz w:val="20"/>
              </w:rPr>
              <w:t>
(әрбірінің)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Тәуелсіз бағалаудың бағасы (нарықтық бағасы)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Шектелінген мүлік құнының жиыны:_______________________________ </w:t>
      </w:r>
    </w:p>
    <w:p>
      <w:pPr>
        <w:spacing w:after="0"/>
        <w:ind w:left="0"/>
        <w:jc w:val="both"/>
      </w:pPr>
      <w:r>
        <w:rPr>
          <w:rFonts w:ascii="Times New Roman"/>
          <w:b w:val="false"/>
          <w:i w:val="false"/>
          <w:color w:val="000000"/>
          <w:sz w:val="28"/>
        </w:rPr>
        <w:t>
      (санмен және жазбаша)</w:t>
      </w:r>
    </w:p>
    <w:p>
      <w:pPr>
        <w:spacing w:after="0"/>
        <w:ind w:left="0"/>
        <w:jc w:val="both"/>
      </w:pPr>
      <w:r>
        <w:rPr>
          <w:rFonts w:ascii="Times New Roman"/>
          <w:b w:val="false"/>
          <w:i w:val="false"/>
          <w:color w:val="000000"/>
          <w:sz w:val="28"/>
        </w:rPr>
        <w:t>
      ______________________________________________________ теңгені құрайды.</w:t>
      </w:r>
    </w:p>
    <w:p>
      <w:pPr>
        <w:spacing w:after="0"/>
        <w:ind w:left="0"/>
        <w:jc w:val="both"/>
      </w:pPr>
      <w:r>
        <w:rPr>
          <w:rFonts w:ascii="Times New Roman"/>
          <w:b w:val="false"/>
          <w:i w:val="false"/>
          <w:color w:val="000000"/>
          <w:sz w:val="28"/>
        </w:rPr>
        <w:t>
      Салық төлеушінің (салық агентінің) салық берешегінің, төлеушінің кедендік төлемдер, салықтар, арнайы, демпингке қарсы, өтем баждардың, өсімпұлдардың, пайыздардың есебіне билік етуі шектелген мүлік тізімдемесінің 20__ жылғы "__"______ актісінде көрсетілген барлық негізгі құралдарды мемлекеттік кірістер органының және салық төлеушінің (салықагентінің)/төлеушінің лауазымды тұлғалары заттай түрде және менің (біздің) қатысуыммен тексерді және тізімдемеге енгізді, осыған байланысты түгендеуге қарсылығым жоқ.</w:t>
      </w:r>
    </w:p>
    <w:p>
      <w:pPr>
        <w:spacing w:after="0"/>
        <w:ind w:left="0"/>
        <w:jc w:val="both"/>
      </w:pPr>
      <w:r>
        <w:rPr>
          <w:rFonts w:ascii="Times New Roman"/>
          <w:b w:val="false"/>
          <w:i w:val="false"/>
          <w:color w:val="000000"/>
          <w:sz w:val="28"/>
        </w:rPr>
        <w:t>
      Тізімдеме актісінде тізбеленген негізгі құралдардың сақталуы менің (біздің) жауаптылығым(ыз)да.</w:t>
      </w:r>
    </w:p>
    <w:p>
      <w:pPr>
        <w:spacing w:after="0"/>
        <w:ind w:left="0"/>
        <w:jc w:val="both"/>
      </w:pPr>
      <w:r>
        <w:rPr>
          <w:rFonts w:ascii="Times New Roman"/>
          <w:b w:val="false"/>
          <w:i w:val="false"/>
          <w:color w:val="000000"/>
          <w:sz w:val="28"/>
        </w:rPr>
        <w:t xml:space="preserve">
      Билік етуі шектелген тізімдемеде келтірілген мүлікті сатқаны, иеліктен шығарғаны, жасырып қалуы немесе заңсыз бергені үшін Қазақстан Республикасы Қылмыстық кодексінің </w:t>
      </w:r>
      <w:r>
        <w:rPr>
          <w:rFonts w:ascii="Times New Roman"/>
          <w:b w:val="false"/>
          <w:i w:val="false"/>
          <w:color w:val="000000"/>
          <w:sz w:val="28"/>
        </w:rPr>
        <w:t>246-бабы</w:t>
      </w:r>
      <w:r>
        <w:rPr>
          <w:rFonts w:ascii="Times New Roman"/>
          <w:b w:val="false"/>
          <w:i w:val="false"/>
          <w:color w:val="000000"/>
          <w:sz w:val="28"/>
        </w:rPr>
        <w:t xml:space="preserve"> бойынша қылмыстық жауапкершілік туралы ескертілді.</w:t>
      </w:r>
    </w:p>
    <w:p>
      <w:pPr>
        <w:spacing w:after="0"/>
        <w:ind w:left="0"/>
        <w:jc w:val="both"/>
      </w:pPr>
      <w:r>
        <w:rPr>
          <w:rFonts w:ascii="Times New Roman"/>
          <w:b w:val="false"/>
          <w:i w:val="false"/>
          <w:color w:val="000000"/>
          <w:sz w:val="28"/>
        </w:rPr>
        <w:t>
      Негізгі құралдардың сақталуына жауапты тұлға(-лар):</w:t>
      </w:r>
    </w:p>
    <w:p>
      <w:pPr>
        <w:spacing w:after="0"/>
        <w:ind w:left="0"/>
        <w:jc w:val="both"/>
      </w:pPr>
      <w:r>
        <w:rPr>
          <w:rFonts w:ascii="Times New Roman"/>
          <w:b w:val="false"/>
          <w:i w:val="false"/>
          <w:color w:val="000000"/>
          <w:sz w:val="28"/>
        </w:rPr>
        <w:t xml:space="preserve">
      ________________ ___________ __________________________ </w:t>
      </w:r>
    </w:p>
    <w:p>
      <w:pPr>
        <w:spacing w:after="0"/>
        <w:ind w:left="0"/>
        <w:jc w:val="both"/>
      </w:pPr>
      <w:r>
        <w:rPr>
          <w:rFonts w:ascii="Times New Roman"/>
          <w:b w:val="false"/>
          <w:i w:val="false"/>
          <w:color w:val="000000"/>
          <w:sz w:val="28"/>
        </w:rPr>
        <w:t xml:space="preserve">
      (лауазымы) (қолы) (қолының толық жазылуы) </w:t>
      </w:r>
    </w:p>
    <w:p>
      <w:pPr>
        <w:spacing w:after="0"/>
        <w:ind w:left="0"/>
        <w:jc w:val="both"/>
      </w:pPr>
      <w:r>
        <w:rPr>
          <w:rFonts w:ascii="Times New Roman"/>
          <w:b w:val="false"/>
          <w:i w:val="false"/>
          <w:color w:val="000000"/>
          <w:sz w:val="28"/>
        </w:rPr>
        <w:t xml:space="preserve">
      ________________ ___________ __________________________ </w:t>
      </w:r>
    </w:p>
    <w:p>
      <w:pPr>
        <w:spacing w:after="0"/>
        <w:ind w:left="0"/>
        <w:jc w:val="both"/>
      </w:pPr>
      <w:r>
        <w:rPr>
          <w:rFonts w:ascii="Times New Roman"/>
          <w:b w:val="false"/>
          <w:i w:val="false"/>
          <w:color w:val="000000"/>
          <w:sz w:val="28"/>
        </w:rPr>
        <w:t>
      (лауазымы) (қолы) (қолының толық жазылуы)</w:t>
      </w:r>
    </w:p>
    <w:p>
      <w:pPr>
        <w:spacing w:after="0"/>
        <w:ind w:left="0"/>
        <w:jc w:val="both"/>
      </w:pPr>
      <w:r>
        <w:rPr>
          <w:rFonts w:ascii="Times New Roman"/>
          <w:b w:val="false"/>
          <w:i w:val="false"/>
          <w:color w:val="000000"/>
          <w:sz w:val="28"/>
        </w:rPr>
        <w:t xml:space="preserve">
      Осы Тізімдеме актісінде көрсетілген деректер мен есептеулерді тексерді: </w:t>
      </w:r>
    </w:p>
    <w:p>
      <w:pPr>
        <w:spacing w:after="0"/>
        <w:ind w:left="0"/>
        <w:jc w:val="both"/>
      </w:pPr>
      <w:r>
        <w:rPr>
          <w:rFonts w:ascii="Times New Roman"/>
          <w:b w:val="false"/>
          <w:i w:val="false"/>
          <w:color w:val="000000"/>
          <w:sz w:val="28"/>
        </w:rPr>
        <w:t xml:space="preserve">
      _______________________________________ ________ _________ </w:t>
      </w:r>
    </w:p>
    <w:p>
      <w:pPr>
        <w:spacing w:after="0"/>
        <w:ind w:left="0"/>
        <w:jc w:val="both"/>
      </w:pPr>
      <w:r>
        <w:rPr>
          <w:rFonts w:ascii="Times New Roman"/>
          <w:b w:val="false"/>
          <w:i w:val="false"/>
          <w:color w:val="000000"/>
          <w:sz w:val="28"/>
        </w:rPr>
        <w:t>
      (салық төлеуші (салық агенті), төлеуші (қолы) (қолының толық жазылуы))</w:t>
      </w:r>
    </w:p>
    <w:p>
      <w:pPr>
        <w:spacing w:after="0"/>
        <w:ind w:left="0"/>
        <w:jc w:val="both"/>
      </w:pPr>
      <w:r>
        <w:rPr>
          <w:rFonts w:ascii="Times New Roman"/>
          <w:b w:val="false"/>
          <w:i w:val="false"/>
          <w:color w:val="000000"/>
          <w:sz w:val="28"/>
        </w:rPr>
        <w:t xml:space="preserve">
      Тізімдеме актісін__________________________________________ жасады </w:t>
      </w:r>
    </w:p>
    <w:p>
      <w:pPr>
        <w:spacing w:after="0"/>
        <w:ind w:left="0"/>
        <w:jc w:val="both"/>
      </w:pPr>
      <w:r>
        <w:rPr>
          <w:rFonts w:ascii="Times New Roman"/>
          <w:b w:val="false"/>
          <w:i w:val="false"/>
          <w:color w:val="000000"/>
          <w:sz w:val="28"/>
        </w:rPr>
        <w:t xml:space="preserve">
      (мемлекеттік кірістер органының лауазымды тұлғасының тегі, аты, әкесінің аты </w:t>
      </w:r>
    </w:p>
    <w:p>
      <w:pPr>
        <w:spacing w:after="0"/>
        <w:ind w:left="0"/>
        <w:jc w:val="both"/>
      </w:pPr>
      <w:r>
        <w:rPr>
          <w:rFonts w:ascii="Times New Roman"/>
          <w:b w:val="false"/>
          <w:i w:val="false"/>
          <w:color w:val="000000"/>
          <w:sz w:val="28"/>
        </w:rPr>
        <w:t>
      (ол болған жағдайда), қолы)</w:t>
      </w:r>
    </w:p>
    <w:p>
      <w:pPr>
        <w:spacing w:after="0"/>
        <w:ind w:left="0"/>
        <w:jc w:val="both"/>
      </w:pPr>
      <w:r>
        <w:rPr>
          <w:rFonts w:ascii="Times New Roman"/>
          <w:b w:val="false"/>
          <w:i w:val="false"/>
          <w:color w:val="000000"/>
          <w:sz w:val="28"/>
        </w:rPr>
        <w:t xml:space="preserve">
      Тізімдеме актісімен таныстым және бір данасын алдым 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 төлеушінің лауазымды тұлғасының тегі, аты, </w:t>
      </w:r>
    </w:p>
    <w:p>
      <w:pPr>
        <w:spacing w:after="0"/>
        <w:ind w:left="0"/>
        <w:jc w:val="both"/>
      </w:pPr>
      <w:r>
        <w:rPr>
          <w:rFonts w:ascii="Times New Roman"/>
          <w:b w:val="false"/>
          <w:i w:val="false"/>
          <w:color w:val="000000"/>
          <w:sz w:val="28"/>
        </w:rPr>
        <w:t>
      әкесінің аты (ол болған жағдайда), қолы)</w:t>
      </w:r>
    </w:p>
    <w:p>
      <w:pPr>
        <w:spacing w:after="0"/>
        <w:ind w:left="0"/>
        <w:jc w:val="both"/>
      </w:pPr>
      <w:r>
        <w:rPr>
          <w:rFonts w:ascii="Times New Roman"/>
          <w:b w:val="false"/>
          <w:i w:val="false"/>
          <w:color w:val="000000"/>
          <w:sz w:val="28"/>
        </w:rPr>
        <w:t>
      Қосымша:______________________________________________________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120-бабы </w:t>
      </w:r>
      <w:r>
        <w:rPr>
          <w:rFonts w:ascii="Times New Roman"/>
          <w:b w:val="false"/>
          <w:i w:val="false"/>
          <w:color w:val="000000"/>
          <w:sz w:val="28"/>
        </w:rPr>
        <w:t>8-тармағында</w:t>
      </w:r>
      <w:r>
        <w:rPr>
          <w:rFonts w:ascii="Times New Roman"/>
          <w:b w:val="false"/>
          <w:i w:val="false"/>
          <w:color w:val="000000"/>
          <w:sz w:val="28"/>
        </w:rPr>
        <w:t xml:space="preserve"> және "Қазақстан Республикасындағы кедендік реттеу туралы" Қазақстан Республикасы Кодексінің 127-бабы </w:t>
      </w:r>
      <w:r>
        <w:rPr>
          <w:rFonts w:ascii="Times New Roman"/>
          <w:b w:val="false"/>
          <w:i w:val="false"/>
          <w:color w:val="000000"/>
          <w:sz w:val="28"/>
        </w:rPr>
        <w:t>6-тармағында</w:t>
      </w:r>
      <w:r>
        <w:rPr>
          <w:rFonts w:ascii="Times New Roman"/>
          <w:b w:val="false"/>
          <w:i w:val="false"/>
          <w:color w:val="000000"/>
          <w:sz w:val="28"/>
        </w:rPr>
        <w:t xml:space="preserve"> көрсетілген құжаттар)</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Тізімдеме жүргізген тұлғажәне салық төлеушінің (салық агентінің), төлеушінің лауазымды тұлғасы Тізімдеме актісінің әр бетіне қол қояды.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1" w:id="14"/>
    <w:p>
      <w:pPr>
        <w:spacing w:after="0"/>
        <w:ind w:left="0"/>
        <w:jc w:val="left"/>
      </w:pPr>
      <w:r>
        <w:rPr>
          <w:rFonts w:ascii="Times New Roman"/>
          <w:b/>
          <w:i w:val="false"/>
          <w:color w:val="000000"/>
        </w:rPr>
        <w:t xml:space="preserve"> Салық төлеушінің (салық агентінің), төлеушінің билік етуі шектелген мүлкіне өндіріп алуды қолдану туралы № ____ қаулы</w:t>
      </w:r>
    </w:p>
    <w:bookmarkEnd w:id="14"/>
    <w:p>
      <w:pPr>
        <w:spacing w:after="0"/>
        <w:ind w:left="0"/>
        <w:jc w:val="both"/>
      </w:pPr>
      <w:r>
        <w:rPr>
          <w:rFonts w:ascii="Times New Roman"/>
          <w:b w:val="false"/>
          <w:i w:val="false"/>
          <w:color w:val="ff0000"/>
          <w:sz w:val="28"/>
        </w:rPr>
        <w:t xml:space="preserve">
      Ескерту. 6-қосымша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 _______</w:t>
      </w:r>
    </w:p>
    <w:p>
      <w:pPr>
        <w:spacing w:after="0"/>
        <w:ind w:left="0"/>
        <w:jc w:val="both"/>
      </w:pPr>
      <w:r>
        <w:rPr>
          <w:rFonts w:ascii="Times New Roman"/>
          <w:b w:val="false"/>
          <w:i w:val="false"/>
          <w:color w:val="000000"/>
          <w:sz w:val="28"/>
        </w:rPr>
        <w:t xml:space="preserve">
      Мен, 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Басшысы (басшының орынбасары) _______________________________ </w:t>
      </w:r>
    </w:p>
    <w:p>
      <w:pPr>
        <w:spacing w:after="0"/>
        <w:ind w:left="0"/>
        <w:jc w:val="both"/>
      </w:pPr>
      <w:r>
        <w:rPr>
          <w:rFonts w:ascii="Times New Roman"/>
          <w:b w:val="false"/>
          <w:i w:val="false"/>
          <w:color w:val="000000"/>
          <w:sz w:val="28"/>
        </w:rPr>
        <w:t>
      (басшының (басшы орынбасарының) тегі, аты, әкесінің аты (ол болған жағдайда)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 берешегін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кедендік төлемдер, салықтар, арнайы, демпингке қарсы, өтемақы баждары, өсімпұлдар, пайыздар бойынша берешекті өтеу бойынша міндеттеменің орындалмау фактісін АНЫҚТАДЫМ:</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xml:space="preserve">
      (салық төлеушінің, төлеушінің тегі, аты, әкесінің аты (ол болған жағдайда) немесе </w:t>
      </w:r>
    </w:p>
    <w:p>
      <w:pPr>
        <w:spacing w:after="0"/>
        <w:ind w:left="0"/>
        <w:jc w:val="both"/>
      </w:pPr>
      <w:r>
        <w:rPr>
          <w:rFonts w:ascii="Times New Roman"/>
          <w:b w:val="false"/>
          <w:i w:val="false"/>
          <w:color w:val="000000"/>
          <w:sz w:val="28"/>
        </w:rPr>
        <w:t xml:space="preserve">
      атауы, жеке сәйкестендіру нөмірі/бизнес сәйкестендіру нөмірі </w:t>
      </w:r>
    </w:p>
    <w:p>
      <w:pPr>
        <w:spacing w:after="0"/>
        <w:ind w:left="0"/>
        <w:jc w:val="both"/>
      </w:pPr>
      <w:r>
        <w:rPr>
          <w:rFonts w:ascii="Times New Roman"/>
          <w:b w:val="false"/>
          <w:i w:val="false"/>
          <w:color w:val="000000"/>
          <w:sz w:val="28"/>
        </w:rPr>
        <w:t>
      (ЖСН/ БСН), мекенжайы)</w:t>
      </w:r>
    </w:p>
    <w:p>
      <w:pPr>
        <w:spacing w:after="0"/>
        <w:ind w:left="0"/>
        <w:jc w:val="both"/>
      </w:pPr>
      <w:r>
        <w:rPr>
          <w:rFonts w:ascii="Times New Roman"/>
          <w:b w:val="false"/>
          <w:i w:val="false"/>
          <w:color w:val="000000"/>
          <w:sz w:val="28"/>
        </w:rPr>
        <w:t xml:space="preserve">
      осы қаулы шыққан күнінде____________________________________________ </w:t>
      </w:r>
    </w:p>
    <w:p>
      <w:pPr>
        <w:spacing w:after="0"/>
        <w:ind w:left="0"/>
        <w:jc w:val="both"/>
      </w:pPr>
      <w:r>
        <w:rPr>
          <w:rFonts w:ascii="Times New Roman"/>
          <w:b w:val="false"/>
          <w:i w:val="false"/>
          <w:color w:val="000000"/>
          <w:sz w:val="28"/>
        </w:rPr>
        <w:t>
      (санмен және жазбаша)</w:t>
      </w:r>
    </w:p>
    <w:p>
      <w:pPr>
        <w:spacing w:after="0"/>
        <w:ind w:left="0"/>
        <w:jc w:val="both"/>
      </w:pPr>
      <w:r>
        <w:rPr>
          <w:rFonts w:ascii="Times New Roman"/>
          <w:b w:val="false"/>
          <w:i w:val="false"/>
          <w:color w:val="000000"/>
          <w:sz w:val="28"/>
        </w:rPr>
        <w:t>
      _________________________________________________ теңгені құрайды.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Кодексінің (Салық кодексі) </w:t>
      </w:r>
      <w:r>
        <w:rPr>
          <w:rFonts w:ascii="Times New Roman"/>
          <w:b w:val="false"/>
          <w:i w:val="false"/>
          <w:color w:val="000000"/>
          <w:sz w:val="28"/>
        </w:rPr>
        <w:t>122</w:t>
      </w:r>
      <w:r>
        <w:rPr>
          <w:rFonts w:ascii="Times New Roman"/>
          <w:b w:val="false"/>
          <w:i w:val="false"/>
          <w:color w:val="000000"/>
          <w:sz w:val="28"/>
        </w:rPr>
        <w:t xml:space="preserve">, </w:t>
      </w:r>
      <w:r>
        <w:rPr>
          <w:rFonts w:ascii="Times New Roman"/>
          <w:b w:val="false"/>
          <w:i w:val="false"/>
          <w:color w:val="000000"/>
          <w:sz w:val="28"/>
        </w:rPr>
        <w:t>123-баптарына</w:t>
      </w:r>
      <w:r>
        <w:rPr>
          <w:rFonts w:ascii="Times New Roman"/>
          <w:b w:val="false"/>
          <w:i w:val="false"/>
          <w:color w:val="000000"/>
          <w:sz w:val="28"/>
        </w:rPr>
        <w:t xml:space="preserve"> көзделген салық берешегін, "Қазақстан Республикасындағы кедендік реттеу туралы" Қазақстан Республикасы Кодексінің (бұдан әрі – Кодекс) </w:t>
      </w:r>
      <w:r>
        <w:rPr>
          <w:rFonts w:ascii="Times New Roman"/>
          <w:b w:val="false"/>
          <w:i w:val="false"/>
          <w:color w:val="000000"/>
          <w:sz w:val="28"/>
        </w:rPr>
        <w:t>129</w:t>
      </w:r>
      <w:r>
        <w:rPr>
          <w:rFonts w:ascii="Times New Roman"/>
          <w:b w:val="false"/>
          <w:i w:val="false"/>
          <w:color w:val="000000"/>
          <w:sz w:val="28"/>
        </w:rPr>
        <w:t xml:space="preserve">, </w:t>
      </w:r>
      <w:r>
        <w:rPr>
          <w:rFonts w:ascii="Times New Roman"/>
          <w:b w:val="false"/>
          <w:i w:val="false"/>
          <w:color w:val="000000"/>
          <w:sz w:val="28"/>
        </w:rPr>
        <w:t>130-баптарында</w:t>
      </w:r>
      <w:r>
        <w:rPr>
          <w:rFonts w:ascii="Times New Roman"/>
          <w:b w:val="false"/>
          <w:i w:val="false"/>
          <w:color w:val="000000"/>
          <w:sz w:val="28"/>
        </w:rPr>
        <w:t xml:space="preserve"> көзделген кедендік төлемдер, салықтар, арнайы, демпингке қарсы, өтем баждар, өсімпұлдар, пайыздар бойынша берешегін мәжбүрлеп өндіріп алу шаралары салық берешегін, кедендік төлемдер, салықтар, арнайы, демпингке қарсы, өтем баждар, өсімпұлдар, пайыздар бойынша берешегін өтеуге әкелген жоқ.</w:t>
      </w:r>
    </w:p>
    <w:p>
      <w:pPr>
        <w:spacing w:after="0"/>
        <w:ind w:left="0"/>
        <w:jc w:val="both"/>
      </w:pPr>
      <w:r>
        <w:rPr>
          <w:rFonts w:ascii="Times New Roman"/>
          <w:b w:val="false"/>
          <w:i w:val="false"/>
          <w:color w:val="000000"/>
          <w:sz w:val="28"/>
        </w:rPr>
        <w:t xml:space="preserve">
      Жоғарыда жазылғандардың негізінде Салық кодексінің </w:t>
      </w:r>
      <w:r>
        <w:rPr>
          <w:rFonts w:ascii="Times New Roman"/>
          <w:b w:val="false"/>
          <w:i w:val="false"/>
          <w:color w:val="000000"/>
          <w:sz w:val="28"/>
        </w:rPr>
        <w:t>124-бабына</w:t>
      </w:r>
      <w:r>
        <w:rPr>
          <w:rFonts w:ascii="Times New Roman"/>
          <w:b w:val="false"/>
          <w:i w:val="false"/>
          <w:color w:val="000000"/>
          <w:sz w:val="28"/>
        </w:rPr>
        <w:t xml:space="preserve">, Кодекстің </w:t>
      </w:r>
      <w:r>
        <w:rPr>
          <w:rFonts w:ascii="Times New Roman"/>
          <w:b w:val="false"/>
          <w:i w:val="false"/>
          <w:color w:val="000000"/>
          <w:sz w:val="28"/>
        </w:rPr>
        <w:t>131-бабын</w:t>
      </w:r>
      <w:r>
        <w:rPr>
          <w:rFonts w:ascii="Times New Roman"/>
          <w:b w:val="false"/>
          <w:i w:val="false"/>
          <w:color w:val="000000"/>
          <w:sz w:val="28"/>
        </w:rPr>
        <w:t xml:space="preserve"> басшылыққа алып,</w:t>
      </w:r>
    </w:p>
    <w:p>
      <w:pPr>
        <w:spacing w:after="0"/>
        <w:ind w:left="0"/>
        <w:jc w:val="left"/>
      </w:pPr>
      <w:r>
        <w:rPr>
          <w:rFonts w:ascii="Times New Roman"/>
          <w:b/>
          <w:i w:val="false"/>
          <w:color w:val="000000"/>
        </w:rPr>
        <w:t xml:space="preserve"> ҚАУЛЫ ЕТТІМ:</w:t>
      </w:r>
    </w:p>
    <w:p>
      <w:pPr>
        <w:spacing w:after="0"/>
        <w:ind w:left="0"/>
        <w:jc w:val="both"/>
      </w:pPr>
      <w:r>
        <w:rPr>
          <w:rFonts w:ascii="Times New Roman"/>
          <w:b w:val="false"/>
          <w:i w:val="false"/>
          <w:color w:val="000000"/>
          <w:sz w:val="28"/>
        </w:rPr>
        <w:t>
      билік ету 20__ жылғы "__" __________ № ____ шешімінің және 20__ жылғы "__"_________ № ___ мүлік тізімдемесінің актісінің негізінде шектелген мүлкінен өндіріп алуды_______________________________________</w:t>
      </w:r>
    </w:p>
    <w:p>
      <w:pPr>
        <w:spacing w:after="0"/>
        <w:ind w:left="0"/>
        <w:jc w:val="both"/>
      </w:pPr>
      <w:r>
        <w:rPr>
          <w:rFonts w:ascii="Times New Roman"/>
          <w:b w:val="false"/>
          <w:i w:val="false"/>
          <w:color w:val="000000"/>
          <w:sz w:val="28"/>
        </w:rPr>
        <w:t xml:space="preserve">
      (салық төлеушінің (салық агентінің), төлеушінің тегі, аты, әкесінің аты </w:t>
      </w:r>
    </w:p>
    <w:p>
      <w:pPr>
        <w:spacing w:after="0"/>
        <w:ind w:left="0"/>
        <w:jc w:val="both"/>
      </w:pPr>
      <w:r>
        <w:rPr>
          <w:rFonts w:ascii="Times New Roman"/>
          <w:b w:val="false"/>
          <w:i w:val="false"/>
          <w:color w:val="000000"/>
          <w:sz w:val="28"/>
        </w:rPr>
        <w:t>
      (ол болған жағдайда) немесе атауы, ЖСН/БСН, заңды мекенжайы)</w:t>
      </w:r>
    </w:p>
    <w:p>
      <w:pPr>
        <w:spacing w:after="0"/>
        <w:ind w:left="0"/>
        <w:jc w:val="both"/>
      </w:pPr>
      <w:r>
        <w:rPr>
          <w:rFonts w:ascii="Times New Roman"/>
          <w:b w:val="false"/>
          <w:i w:val="false"/>
          <w:color w:val="000000"/>
          <w:sz w:val="28"/>
        </w:rPr>
        <w:t xml:space="preserve">
      Осы қаулы екі данада жасалған, олардың біреуі шешім және тізімдеме актісімен </w:t>
      </w:r>
    </w:p>
    <w:p>
      <w:pPr>
        <w:spacing w:after="0"/>
        <w:ind w:left="0"/>
        <w:jc w:val="both"/>
      </w:pPr>
      <w:r>
        <w:rPr>
          <w:rFonts w:ascii="Times New Roman"/>
          <w:b w:val="false"/>
          <w:i w:val="false"/>
          <w:color w:val="000000"/>
          <w:sz w:val="28"/>
        </w:rPr>
        <w:t xml:space="preserve">
      қоса ________________________________________________________ </w:t>
      </w:r>
    </w:p>
    <w:p>
      <w:pPr>
        <w:spacing w:after="0"/>
        <w:ind w:left="0"/>
        <w:jc w:val="both"/>
      </w:pPr>
      <w:r>
        <w:rPr>
          <w:rFonts w:ascii="Times New Roman"/>
          <w:b w:val="false"/>
          <w:i w:val="false"/>
          <w:color w:val="000000"/>
          <w:sz w:val="28"/>
        </w:rPr>
        <w:t>
      (уәкілетті заңды тұлғаның атауы)</w:t>
      </w:r>
    </w:p>
    <w:p>
      <w:pPr>
        <w:spacing w:after="0"/>
        <w:ind w:left="0"/>
        <w:jc w:val="both"/>
      </w:pPr>
      <w:r>
        <w:rPr>
          <w:rFonts w:ascii="Times New Roman"/>
          <w:b w:val="false"/>
          <w:i w:val="false"/>
          <w:color w:val="000000"/>
          <w:sz w:val="28"/>
        </w:rPr>
        <w:t>
      _____________________________________________ орындалуға берілсін.</w:t>
      </w:r>
    </w:p>
    <w:p>
      <w:pPr>
        <w:spacing w:after="0"/>
        <w:ind w:left="0"/>
        <w:jc w:val="both"/>
      </w:pPr>
      <w:r>
        <w:rPr>
          <w:rFonts w:ascii="Times New Roman"/>
          <w:b w:val="false"/>
          <w:i w:val="false"/>
          <w:color w:val="000000"/>
          <w:sz w:val="28"/>
        </w:rPr>
        <w:t xml:space="preserve">
      Билік етуі шектелген мүлік материалдық жауапкершілікпен сақтауында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 төлеушінің материалды жауапты тұлғасының </w:t>
      </w:r>
    </w:p>
    <w:p>
      <w:pPr>
        <w:spacing w:after="0"/>
        <w:ind w:left="0"/>
        <w:jc w:val="both"/>
      </w:pPr>
      <w:r>
        <w:rPr>
          <w:rFonts w:ascii="Times New Roman"/>
          <w:b w:val="false"/>
          <w:i w:val="false"/>
          <w:color w:val="000000"/>
          <w:sz w:val="28"/>
        </w:rPr>
        <w:t>
      тегі, аты, әкесінің аты (ол болған жағдайда)</w:t>
      </w:r>
    </w:p>
    <w:p>
      <w:pPr>
        <w:spacing w:after="0"/>
        <w:ind w:left="0"/>
        <w:jc w:val="both"/>
      </w:pPr>
      <w:r>
        <w:rPr>
          <w:rFonts w:ascii="Times New Roman"/>
          <w:b w:val="false"/>
          <w:i w:val="false"/>
          <w:color w:val="000000"/>
          <w:sz w:val="28"/>
        </w:rPr>
        <w:t>
      және осы мекенжай бойынша орналасқан:</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xml:space="preserve">
      Мөр орны </w:t>
      </w:r>
    </w:p>
    <w:p>
      <w:pPr>
        <w:spacing w:after="0"/>
        <w:ind w:left="0"/>
        <w:jc w:val="both"/>
      </w:pPr>
      <w:r>
        <w:rPr>
          <w:rFonts w:ascii="Times New Roman"/>
          <w:b w:val="false"/>
          <w:i w:val="false"/>
          <w:color w:val="000000"/>
          <w:sz w:val="28"/>
        </w:rPr>
        <w:t>
      (жеке кәсіпкерлер субъектілеріне жататын заңды тұлғаларды қоспағанда)</w:t>
      </w:r>
    </w:p>
    <w:p>
      <w:pPr>
        <w:spacing w:after="0"/>
        <w:ind w:left="0"/>
        <w:jc w:val="both"/>
      </w:pPr>
      <w:r>
        <w:rPr>
          <w:rFonts w:ascii="Times New Roman"/>
          <w:b w:val="false"/>
          <w:i w:val="false"/>
          <w:color w:val="000000"/>
          <w:sz w:val="28"/>
        </w:rPr>
        <w:t xml:space="preserve">
      Алды: _______________________________________________________ </w:t>
      </w:r>
    </w:p>
    <w:p>
      <w:pPr>
        <w:spacing w:after="0"/>
        <w:ind w:left="0"/>
        <w:jc w:val="both"/>
      </w:pPr>
      <w:r>
        <w:rPr>
          <w:rFonts w:ascii="Times New Roman"/>
          <w:b w:val="false"/>
          <w:i w:val="false"/>
          <w:color w:val="000000"/>
          <w:sz w:val="28"/>
        </w:rPr>
        <w:t xml:space="preserve">
      (заң тұлғаның лауазымды тұлғасының тегі, аты, әкесінің аты </w:t>
      </w:r>
    </w:p>
    <w:p>
      <w:pPr>
        <w:spacing w:after="0"/>
        <w:ind w:left="0"/>
        <w:jc w:val="both"/>
      </w:pPr>
      <w:r>
        <w:rPr>
          <w:rFonts w:ascii="Times New Roman"/>
          <w:b w:val="false"/>
          <w:i w:val="false"/>
          <w:color w:val="000000"/>
          <w:sz w:val="28"/>
        </w:rPr>
        <w:t>
      (ол болған жағдайда), алған күні, қолы)</w:t>
      </w:r>
    </w:p>
    <w:p>
      <w:pPr>
        <w:spacing w:after="0"/>
        <w:ind w:left="0"/>
        <w:jc w:val="both"/>
      </w:pPr>
      <w:r>
        <w:rPr>
          <w:rFonts w:ascii="Times New Roman"/>
          <w:b w:val="false"/>
          <w:i w:val="false"/>
          <w:color w:val="000000"/>
          <w:sz w:val="28"/>
        </w:rPr>
        <w:t xml:space="preserve">
      Жіберілді: _____________________________________________________ </w:t>
      </w:r>
    </w:p>
    <w:p>
      <w:pPr>
        <w:spacing w:after="0"/>
        <w:ind w:left="0"/>
        <w:jc w:val="both"/>
      </w:pPr>
      <w:r>
        <w:rPr>
          <w:rFonts w:ascii="Times New Roman"/>
          <w:b w:val="false"/>
          <w:i w:val="false"/>
          <w:color w:val="000000"/>
          <w:sz w:val="28"/>
        </w:rPr>
        <w:t>
      (жіберу және алыну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3" w:id="15"/>
    <w:p>
      <w:pPr>
        <w:spacing w:after="0"/>
        <w:ind w:left="0"/>
        <w:jc w:val="left"/>
      </w:pPr>
      <w:r>
        <w:rPr>
          <w:rFonts w:ascii="Times New Roman"/>
          <w:b/>
          <w:i w:val="false"/>
          <w:color w:val="000000"/>
        </w:rPr>
        <w:t xml:space="preserve"> Дебиторлардың банктік шоттардағы ақшаға өндiрiп алуды қолдану туралы хабарлама</w:t>
      </w:r>
    </w:p>
    <w:bookmarkEnd w:id="15"/>
    <w:p>
      <w:pPr>
        <w:spacing w:after="0"/>
        <w:ind w:left="0"/>
        <w:jc w:val="both"/>
      </w:pPr>
      <w:r>
        <w:rPr>
          <w:rFonts w:ascii="Times New Roman"/>
          <w:b w:val="false"/>
          <w:i w:val="false"/>
          <w:color w:val="ff0000"/>
          <w:sz w:val="28"/>
        </w:rPr>
        <w:t xml:space="preserve">
      Ескерту. 7-қосымша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 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(бұдан әрі – Салық кодексі) </w:t>
      </w:r>
      <w:r>
        <w:rPr>
          <w:rFonts w:ascii="Times New Roman"/>
          <w:b w:val="false"/>
          <w:i w:val="false"/>
          <w:color w:val="000000"/>
          <w:sz w:val="28"/>
        </w:rPr>
        <w:t>114</w:t>
      </w:r>
      <w:r>
        <w:rPr>
          <w:rFonts w:ascii="Times New Roman"/>
          <w:b w:val="false"/>
          <w:i w:val="false"/>
          <w:color w:val="000000"/>
          <w:sz w:val="28"/>
        </w:rPr>
        <w:t xml:space="preserve"> және </w:t>
      </w:r>
      <w:r>
        <w:rPr>
          <w:rFonts w:ascii="Times New Roman"/>
          <w:b w:val="false"/>
          <w:i w:val="false"/>
          <w:color w:val="000000"/>
          <w:sz w:val="28"/>
        </w:rPr>
        <w:t>123-баптарына</w:t>
      </w:r>
      <w:r>
        <w:rPr>
          <w:rFonts w:ascii="Times New Roman"/>
          <w:b w:val="false"/>
          <w:i w:val="false"/>
          <w:color w:val="000000"/>
          <w:sz w:val="28"/>
        </w:rPr>
        <w:t xml:space="preserve">, "Қазақстан Республикасындағы кедендік реттеу туралы" Қазақстан Республикасы Кодексінің (бұдан әрі – Кодекс) 130-бабының </w:t>
      </w:r>
      <w:r>
        <w:rPr>
          <w:rFonts w:ascii="Times New Roman"/>
          <w:b w:val="false"/>
          <w:i w:val="false"/>
          <w:color w:val="000000"/>
          <w:sz w:val="28"/>
        </w:rPr>
        <w:t>2-тармағына</w:t>
      </w:r>
      <w:r>
        <w:rPr>
          <w:rFonts w:ascii="Times New Roman"/>
          <w:b w:val="false"/>
          <w:i w:val="false"/>
          <w:color w:val="000000"/>
          <w:sz w:val="28"/>
        </w:rPr>
        <w:t xml:space="preserve"> сәйкес 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Сізді, ___________________________________________________________ </w:t>
      </w:r>
    </w:p>
    <w:p>
      <w:pPr>
        <w:spacing w:after="0"/>
        <w:ind w:left="0"/>
        <w:jc w:val="both"/>
      </w:pPr>
      <w:r>
        <w:rPr>
          <w:rFonts w:ascii="Times New Roman"/>
          <w:b w:val="false"/>
          <w:i w:val="false"/>
          <w:color w:val="000000"/>
          <w:sz w:val="28"/>
        </w:rPr>
        <w:t xml:space="preserve">
      (төлеушінің дебиторының атауы,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жеке сәйкестендіру нөмірі/ бизнес сәйкестендіру нөмірі (ЖСН/БСН),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заңды мекенжайы) </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(салық төлеушінің (салық агентінің), төлеушінің ЖСН/БСН, заңды мекенжайы)</w:t>
      </w:r>
    </w:p>
    <w:p>
      <w:pPr>
        <w:spacing w:after="0"/>
        <w:ind w:left="0"/>
        <w:jc w:val="both"/>
      </w:pPr>
      <w:r>
        <w:rPr>
          <w:rFonts w:ascii="Times New Roman"/>
          <w:b w:val="false"/>
          <w:i w:val="false"/>
          <w:color w:val="000000"/>
          <w:sz w:val="28"/>
        </w:rPr>
        <w:t>
      Сіздің банк шоттарыңыздағы ақшадан: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 төлеушінің (салық агентінің), салық берешегін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төлеушінің кедендік төлемдер және салықтар арнайы, демпингке қарсы, өтем баждары, өсімпұлдар, пайыздары бойынша берешегін өтеу есебіне______ ________________________________________________________________теңге </w:t>
      </w:r>
    </w:p>
    <w:p>
      <w:pPr>
        <w:spacing w:after="0"/>
        <w:ind w:left="0"/>
        <w:jc w:val="both"/>
      </w:pPr>
      <w:r>
        <w:rPr>
          <w:rFonts w:ascii="Times New Roman"/>
          <w:b w:val="false"/>
          <w:i w:val="false"/>
          <w:color w:val="000000"/>
          <w:sz w:val="28"/>
        </w:rPr>
        <w:t>
      сомасында өндіріп алуға жүгінгені туралы хабарлайды.</w:t>
      </w:r>
    </w:p>
    <w:p>
      <w:pPr>
        <w:spacing w:after="0"/>
        <w:ind w:left="0"/>
        <w:jc w:val="both"/>
      </w:pPr>
      <w:r>
        <w:rPr>
          <w:rFonts w:ascii="Times New Roman"/>
          <w:b w:val="false"/>
          <w:i w:val="false"/>
          <w:color w:val="000000"/>
          <w:sz w:val="28"/>
        </w:rPr>
        <w:t xml:space="preserve">
      Сіз осы хабарламаны алған күннен бастап жиырма жұмыс күнінен кешіктірмей </w:t>
      </w:r>
    </w:p>
    <w:p>
      <w:pPr>
        <w:spacing w:after="0"/>
        <w:ind w:left="0"/>
        <w:jc w:val="both"/>
      </w:pPr>
      <w:r>
        <w:rPr>
          <w:rFonts w:ascii="Times New Roman"/>
          <w:b w:val="false"/>
          <w:i w:val="false"/>
          <w:color w:val="000000"/>
          <w:sz w:val="28"/>
        </w:rPr>
        <w:t xml:space="preserve">
      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Салық кодексінің 123-бабының </w:t>
      </w:r>
      <w:r>
        <w:rPr>
          <w:rFonts w:ascii="Times New Roman"/>
          <w:b w:val="false"/>
          <w:i w:val="false"/>
          <w:color w:val="000000"/>
          <w:sz w:val="28"/>
        </w:rPr>
        <w:t>3-тармағына</w:t>
      </w:r>
      <w:r>
        <w:rPr>
          <w:rFonts w:ascii="Times New Roman"/>
          <w:b w:val="false"/>
          <w:i w:val="false"/>
          <w:color w:val="000000"/>
          <w:sz w:val="28"/>
        </w:rPr>
        <w:t xml:space="preserve">, Кодекстің 130-бабының </w:t>
      </w:r>
      <w:r>
        <w:rPr>
          <w:rFonts w:ascii="Times New Roman"/>
          <w:b w:val="false"/>
          <w:i w:val="false"/>
          <w:color w:val="000000"/>
          <w:sz w:val="28"/>
        </w:rPr>
        <w:t>2-тармағына</w:t>
      </w:r>
      <w:r>
        <w:rPr>
          <w:rFonts w:ascii="Times New Roman"/>
          <w:b w:val="false"/>
          <w:i w:val="false"/>
          <w:color w:val="000000"/>
          <w:sz w:val="28"/>
        </w:rPr>
        <w:t xml:space="preserve"> сәйкес хабарламаны алған күнге салық төлеушімен (салық агентімен), төлеушімен бірлесіп жасалған өзара есеп айырысудың салыстыру актісін беруіңіз қажет.</w:t>
      </w:r>
    </w:p>
    <w:p>
      <w:pPr>
        <w:spacing w:after="0"/>
        <w:ind w:left="0"/>
        <w:jc w:val="both"/>
      </w:pPr>
      <w:r>
        <w:rPr>
          <w:rFonts w:ascii="Times New Roman"/>
          <w:b w:val="false"/>
          <w:i w:val="false"/>
          <w:color w:val="000000"/>
          <w:sz w:val="28"/>
        </w:rPr>
        <w:t xml:space="preserve">
      Осы хабарламада көрсетілген мерзімде өзара есеп айырысуларды салыстыру актісі берілмеген жағдайда____________________________________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Сізге тексеру жүргізеді. Мемлекеттік кірістер органы мен олардың лауазымды тұлғаларының талаптары орындалмаған жағдайда, Сізге "Әкімшілік құқық бұзушылық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жазаға тарту шаралары қолданылады.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188-баптарына</w:t>
      </w:r>
      <w:r>
        <w:rPr>
          <w:rFonts w:ascii="Times New Roman"/>
          <w:b w:val="false"/>
          <w:i w:val="false"/>
          <w:color w:val="000000"/>
          <w:sz w:val="28"/>
        </w:rPr>
        <w:t xml:space="preserve"> сәйкес мемлекеттік кірістер органдары лауазымды тұлғаларының әрекетіне (әрекетсіздігіне) жоғары тұрған мемлекеттік кірістер органына немесе сотқа, сонымен қатар, Кодекстің </w:t>
      </w:r>
      <w:r>
        <w:rPr>
          <w:rFonts w:ascii="Times New Roman"/>
          <w:b w:val="false"/>
          <w:i w:val="false"/>
          <w:color w:val="000000"/>
          <w:sz w:val="28"/>
        </w:rPr>
        <w:t>21-бабына</w:t>
      </w:r>
      <w:r>
        <w:rPr>
          <w:rFonts w:ascii="Times New Roman"/>
          <w:b w:val="false"/>
          <w:i w:val="false"/>
          <w:color w:val="000000"/>
          <w:sz w:val="28"/>
        </w:rPr>
        <w:t xml:space="preserve"> сәйкес Қазақстан Республикасының заңнамасында белгіленген тәртіппен шағымдануға құқығыңыз бар.</w:t>
      </w:r>
    </w:p>
    <w:p>
      <w:pPr>
        <w:spacing w:after="0"/>
        <w:ind w:left="0"/>
        <w:jc w:val="both"/>
      </w:pPr>
      <w:r>
        <w:rPr>
          <w:rFonts w:ascii="Times New Roman"/>
          <w:b w:val="false"/>
          <w:i w:val="false"/>
          <w:color w:val="000000"/>
          <w:sz w:val="28"/>
        </w:rPr>
        <w:t xml:space="preserve">
      Мемлекеттік кірістер органының басшысы </w:t>
      </w:r>
    </w:p>
    <w:p>
      <w:pPr>
        <w:spacing w:after="0"/>
        <w:ind w:left="0"/>
        <w:jc w:val="both"/>
      </w:pPr>
      <w:r>
        <w:rPr>
          <w:rFonts w:ascii="Times New Roman"/>
          <w:b w:val="false"/>
          <w:i w:val="false"/>
          <w:color w:val="000000"/>
          <w:sz w:val="28"/>
        </w:rPr>
        <w:t xml:space="preserve">
      (басшының орынбасары) __________________________________________ </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xml:space="preserve">
      Хабарламаны алдым___________________________________________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 төлеушінің дебиторының/төлеушінің лауазымды </w:t>
      </w:r>
    </w:p>
    <w:p>
      <w:pPr>
        <w:spacing w:after="0"/>
        <w:ind w:left="0"/>
        <w:jc w:val="both"/>
      </w:pPr>
      <w:r>
        <w:rPr>
          <w:rFonts w:ascii="Times New Roman"/>
          <w:b w:val="false"/>
          <w:i w:val="false"/>
          <w:color w:val="000000"/>
          <w:sz w:val="28"/>
        </w:rPr>
        <w:t xml:space="preserve">
      тұлғасының тегі, аты, әкесінің аты (ол болған жағдайда), қолы, мөрі (жеке кәсіпкерлер </w:t>
      </w:r>
    </w:p>
    <w:p>
      <w:pPr>
        <w:spacing w:after="0"/>
        <w:ind w:left="0"/>
        <w:jc w:val="both"/>
      </w:pPr>
      <w:r>
        <w:rPr>
          <w:rFonts w:ascii="Times New Roman"/>
          <w:b w:val="false"/>
          <w:i w:val="false"/>
          <w:color w:val="000000"/>
          <w:sz w:val="28"/>
        </w:rPr>
        <w:t>
      субъектілеріне жататын заңды тұлғаларды қоспағанда), күні)</w:t>
      </w:r>
    </w:p>
    <w:p>
      <w:pPr>
        <w:spacing w:after="0"/>
        <w:ind w:left="0"/>
        <w:jc w:val="both"/>
      </w:pPr>
      <w:r>
        <w:rPr>
          <w:rFonts w:ascii="Times New Roman"/>
          <w:b w:val="false"/>
          <w:i w:val="false"/>
          <w:color w:val="000000"/>
          <w:sz w:val="28"/>
        </w:rPr>
        <w:t xml:space="preserve">
      Хабарлама салық төлеушінің (салық агентінің), төлеушінің дебиторына </w:t>
      </w:r>
    </w:p>
    <w:p>
      <w:pPr>
        <w:spacing w:after="0"/>
        <w:ind w:left="0"/>
        <w:jc w:val="both"/>
      </w:pPr>
      <w:r>
        <w:rPr>
          <w:rFonts w:ascii="Times New Roman"/>
          <w:b w:val="false"/>
          <w:i w:val="false"/>
          <w:color w:val="000000"/>
          <w:sz w:val="28"/>
        </w:rPr>
        <w:t xml:space="preserve">
      ____________________________________________________ тапсырылды </w:t>
      </w:r>
    </w:p>
    <w:p>
      <w:pPr>
        <w:spacing w:after="0"/>
        <w:ind w:left="0"/>
        <w:jc w:val="both"/>
      </w:pPr>
      <w:r>
        <w:rPr>
          <w:rFonts w:ascii="Times New Roman"/>
          <w:b w:val="false"/>
          <w:i w:val="false"/>
          <w:color w:val="000000"/>
          <w:sz w:val="28"/>
        </w:rPr>
        <w:t xml:space="preserve">
      (мемлекеттік кірістер органы лауазымды тұлғасының тегі, аты, әкесінің аты </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xml:space="preserve">
      Хабарлама салық төлеушінің (салық агентінің), төлеушінің дебиторына </w:t>
      </w:r>
    </w:p>
    <w:p>
      <w:pPr>
        <w:spacing w:after="0"/>
        <w:ind w:left="0"/>
        <w:jc w:val="both"/>
      </w:pPr>
      <w:r>
        <w:rPr>
          <w:rFonts w:ascii="Times New Roman"/>
          <w:b w:val="false"/>
          <w:i w:val="false"/>
          <w:color w:val="000000"/>
          <w:sz w:val="28"/>
        </w:rPr>
        <w:t xml:space="preserve">
      _______________________________________________________ жіберілді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5" w:id="16"/>
    <w:p>
      <w:pPr>
        <w:spacing w:after="0"/>
        <w:ind w:left="0"/>
        <w:jc w:val="left"/>
      </w:pPr>
      <w:r>
        <w:rPr>
          <w:rFonts w:ascii="Times New Roman"/>
          <w:b/>
          <w:i w:val="false"/>
          <w:color w:val="000000"/>
        </w:rPr>
        <w:t xml:space="preserve"> Салық төлеушінің (салық агентінің) салық берешегінің, төлеушінің кедендік төлемдер, салықтар, арнайы, демпингке қарсы, өтемақы баждары, өсімпұлдар, пайыздар есебіне мүлікке билік етуді шектеу туралы шешімінің және мүлік тізімдемесінің актісінің күшін жою туралы шешім</w:t>
      </w:r>
    </w:p>
    <w:bookmarkEnd w:id="16"/>
    <w:p>
      <w:pPr>
        <w:spacing w:after="0"/>
        <w:ind w:left="0"/>
        <w:jc w:val="both"/>
      </w:pPr>
      <w:r>
        <w:rPr>
          <w:rFonts w:ascii="Times New Roman"/>
          <w:b w:val="false"/>
          <w:i w:val="false"/>
          <w:color w:val="ff0000"/>
          <w:sz w:val="28"/>
        </w:rPr>
        <w:t xml:space="preserve">
      Ескерту. 8-қосымша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 _______</w:t>
      </w:r>
    </w:p>
    <w:p>
      <w:pPr>
        <w:spacing w:after="0"/>
        <w:ind w:left="0"/>
        <w:jc w:val="both"/>
      </w:pPr>
      <w:r>
        <w:rPr>
          <w:rFonts w:ascii="Times New Roman"/>
          <w:b w:val="false"/>
          <w:i w:val="false"/>
          <w:color w:val="000000"/>
          <w:sz w:val="28"/>
        </w:rPr>
        <w:t xml:space="preserve">
      _________________________________________________________________________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(X–ті тиісті торкөзде көрсету керек):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120-бабына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"Қазақстан Республикасындағы кедендік реттеу туралы" Қазақстан Республикасы Кодексінің </w:t>
      </w:r>
      <w:r>
        <w:rPr>
          <w:rFonts w:ascii="Times New Roman"/>
          <w:b w:val="false"/>
          <w:i w:val="false"/>
          <w:color w:val="000000"/>
          <w:sz w:val="28"/>
        </w:rPr>
        <w:t>127–бабына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(X–ті тиісті торкөзде көрсету керек):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 төлеуші (салық агенті) салық берешегі сомасын өтеген жағдайда;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төлеуші кедендік төлемдер, салықтар, арнайы, демпингке қарсы, өтемақы баждары, өсімпұлдар, пайыздар бойынша берешек сомасын өтеген жағдайда;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 тұрған уәкілетті органының хабарламаға шағымды қарау нәтижелері бойынша шығарылған шешімінің шағымдалған бөлігінің күшін жоятын сот актісі заңды күшіне енген жағдайда;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28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салық төлеушінің (салық агентінің) тексеру нәтижелері туралы хабарлама бойынша шығарылған шешімге өз шағымдарын қайтарып алған жағдайда, 20__ жылғы "__" ___________ __________ мүлікке билік етуін шектеу туралы шешімінің ___________________________________________________________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 төлеушінің тегі, аты, әкесінің аты </w:t>
      </w:r>
    </w:p>
    <w:p>
      <w:pPr>
        <w:spacing w:after="0"/>
        <w:ind w:left="0"/>
        <w:jc w:val="both"/>
      </w:pPr>
      <w:r>
        <w:rPr>
          <w:rFonts w:ascii="Times New Roman"/>
          <w:b w:val="false"/>
          <w:i w:val="false"/>
          <w:color w:val="000000"/>
          <w:sz w:val="28"/>
        </w:rPr>
        <w:t>
      (ол болған жағдайда) немесе атауы,</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жеке сәйкестендіру нөмірі/ бизнес-сәйкестендіру нөмірі (ЖСН/БСН), </w:t>
      </w:r>
    </w:p>
    <w:p>
      <w:pPr>
        <w:spacing w:after="0"/>
        <w:ind w:left="0"/>
        <w:jc w:val="both"/>
      </w:pPr>
      <w:r>
        <w:rPr>
          <w:rFonts w:ascii="Times New Roman"/>
          <w:b w:val="false"/>
          <w:i w:val="false"/>
          <w:color w:val="000000"/>
          <w:sz w:val="28"/>
        </w:rPr>
        <w:t>
      заңды мекенжайы)</w:t>
      </w:r>
    </w:p>
    <w:p>
      <w:pPr>
        <w:spacing w:after="0"/>
        <w:ind w:left="0"/>
        <w:jc w:val="both"/>
      </w:pPr>
      <w:r>
        <w:rPr>
          <w:rFonts w:ascii="Times New Roman"/>
          <w:b w:val="false"/>
          <w:i w:val="false"/>
          <w:color w:val="000000"/>
          <w:sz w:val="28"/>
        </w:rPr>
        <w:t>
      20__ жылғы "___" ____________ № _________ билік етуі шектелген мүлік тізімдемесі актісінің (болған жағдайда) күшін жояды.</w:t>
      </w:r>
    </w:p>
    <w:p>
      <w:pPr>
        <w:spacing w:after="0"/>
        <w:ind w:left="0"/>
        <w:jc w:val="both"/>
      </w:pPr>
      <w:r>
        <w:rPr>
          <w:rFonts w:ascii="Times New Roman"/>
          <w:b w:val="false"/>
          <w:i w:val="false"/>
          <w:color w:val="000000"/>
          <w:sz w:val="28"/>
        </w:rPr>
        <w:t xml:space="preserve">
      Мемлекеттік кірістер органының басшысы </w:t>
      </w:r>
    </w:p>
    <w:p>
      <w:pPr>
        <w:spacing w:after="0"/>
        <w:ind w:left="0"/>
        <w:jc w:val="both"/>
      </w:pPr>
      <w:r>
        <w:rPr>
          <w:rFonts w:ascii="Times New Roman"/>
          <w:b w:val="false"/>
          <w:i w:val="false"/>
          <w:color w:val="000000"/>
          <w:sz w:val="28"/>
        </w:rPr>
        <w:t xml:space="preserve">
      (басшының орынбасары) _________________________________________ </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xml:space="preserve">
      Шешімді алдым_________________________________________________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агентінің)/салық төлеушінің лауазымды тұлғасының тегі,аты, </w:t>
      </w:r>
    </w:p>
    <w:p>
      <w:pPr>
        <w:spacing w:after="0"/>
        <w:ind w:left="0"/>
        <w:jc w:val="both"/>
      </w:pPr>
      <w:r>
        <w:rPr>
          <w:rFonts w:ascii="Times New Roman"/>
          <w:b w:val="false"/>
          <w:i w:val="false"/>
          <w:color w:val="000000"/>
          <w:sz w:val="28"/>
        </w:rPr>
        <w:t xml:space="preserve">
      әкесінің аты (ол болған жағдайда), төлеушінің қолы, күні, мөрі (жеке кәсіпкерлер </w:t>
      </w:r>
    </w:p>
    <w:p>
      <w:pPr>
        <w:spacing w:after="0"/>
        <w:ind w:left="0"/>
        <w:jc w:val="both"/>
      </w:pPr>
      <w:r>
        <w:rPr>
          <w:rFonts w:ascii="Times New Roman"/>
          <w:b w:val="false"/>
          <w:i w:val="false"/>
          <w:color w:val="000000"/>
          <w:sz w:val="28"/>
        </w:rPr>
        <w:t>
      субъектілеріне жататын заңды тұлғаларды қоспағанда)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 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7" w:id="17"/>
    <w:p>
      <w:pPr>
        <w:spacing w:after="0"/>
        <w:ind w:left="0"/>
        <w:jc w:val="left"/>
      </w:pPr>
      <w:r>
        <w:rPr>
          <w:rFonts w:ascii="Times New Roman"/>
          <w:b/>
          <w:i w:val="false"/>
          <w:color w:val="000000"/>
        </w:rPr>
        <w:t xml:space="preserve"> Салықтарды және (немесе) төлемақыларды төлеу бойынша салықтық міндеттемені орындау мерзімін өзгерту туралы шешім</w:t>
      </w:r>
    </w:p>
    <w:bookmarkEnd w:id="17"/>
    <w:p>
      <w:pPr>
        <w:spacing w:after="0"/>
        <w:ind w:left="0"/>
        <w:jc w:val="both"/>
      </w:pPr>
      <w:r>
        <w:rPr>
          <w:rFonts w:ascii="Times New Roman"/>
          <w:b w:val="false"/>
          <w:i w:val="false"/>
          <w:color w:val="ff0000"/>
          <w:sz w:val="28"/>
        </w:rPr>
        <w:t xml:space="preserve">
      Ескерту. 9-қосымша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 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w:t>
      </w:r>
      <w:r>
        <w:rPr>
          <w:rFonts w:ascii="Times New Roman"/>
          <w:b w:val="false"/>
          <w:i w:val="false"/>
          <w:color w:val="000000"/>
          <w:sz w:val="28"/>
        </w:rPr>
        <w:t>6-тарауына</w:t>
      </w:r>
      <w:r>
        <w:rPr>
          <w:rFonts w:ascii="Times New Roman"/>
          <w:b w:val="false"/>
          <w:i w:val="false"/>
          <w:color w:val="000000"/>
          <w:sz w:val="28"/>
        </w:rPr>
        <w:t xml:space="preserve"> сәйкес___________________</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xml:space="preserve">
      (салықтар және (немесе) төлемдерді төлеу жөніндегі салық міндеттемесін орындау </w:t>
      </w:r>
    </w:p>
    <w:p>
      <w:pPr>
        <w:spacing w:after="0"/>
        <w:ind w:left="0"/>
        <w:jc w:val="both"/>
      </w:pPr>
      <w:r>
        <w:rPr>
          <w:rFonts w:ascii="Times New Roman"/>
          <w:b w:val="false"/>
          <w:i w:val="false"/>
          <w:color w:val="000000"/>
          <w:sz w:val="28"/>
        </w:rPr>
        <w:t xml:space="preserve">
      мерзімдерін өзгерту туралы шешім қабылдауға уәкілеттік берілген мемлекеттік кірістер </w:t>
      </w:r>
    </w:p>
    <w:p>
      <w:pPr>
        <w:spacing w:after="0"/>
        <w:ind w:left="0"/>
        <w:jc w:val="both"/>
      </w:pPr>
      <w:r>
        <w:rPr>
          <w:rFonts w:ascii="Times New Roman"/>
          <w:b w:val="false"/>
          <w:i w:val="false"/>
          <w:color w:val="000000"/>
          <w:sz w:val="28"/>
        </w:rPr>
        <w:t>
                  органының атауы)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 өтінішті</w:t>
      </w:r>
    </w:p>
    <w:p>
      <w:pPr>
        <w:spacing w:after="0"/>
        <w:ind w:left="0"/>
        <w:jc w:val="both"/>
      </w:pPr>
      <w:r>
        <w:rPr>
          <w:rFonts w:ascii="Times New Roman"/>
          <w:b w:val="false"/>
          <w:i w:val="false"/>
          <w:color w:val="000000"/>
          <w:sz w:val="28"/>
        </w:rPr>
        <w:t xml:space="preserve">
      қарап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 тегі, аты, әкесінің аты (ол болған жағдайда) </w:t>
      </w:r>
    </w:p>
    <w:p>
      <w:pPr>
        <w:spacing w:after="0"/>
        <w:ind w:left="0"/>
        <w:jc w:val="both"/>
      </w:pPr>
      <w:r>
        <w:rPr>
          <w:rFonts w:ascii="Times New Roman"/>
          <w:b w:val="false"/>
          <w:i w:val="false"/>
          <w:color w:val="000000"/>
          <w:sz w:val="28"/>
        </w:rPr>
        <w:t>
      немесе атауы,</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жеке сәйкестендіру нөмірі/бизнес-сәйкестендіру нөмірі(ЖСН/БСН)</w:t>
      </w:r>
    </w:p>
    <w:p>
      <w:pPr>
        <w:spacing w:after="0"/>
        <w:ind w:left="0"/>
        <w:jc w:val="both"/>
      </w:pPr>
      <w:r>
        <w:rPr>
          <w:rFonts w:ascii="Times New Roman"/>
          <w:b w:val="false"/>
          <w:i w:val="false"/>
          <w:color w:val="000000"/>
          <w:sz w:val="28"/>
        </w:rPr>
        <w:t>
      20___ жылғы "____" "_______" №_________ шешім қабылдады:</w:t>
      </w:r>
    </w:p>
    <w:p>
      <w:pPr>
        <w:spacing w:after="0"/>
        <w:ind w:left="0"/>
        <w:jc w:val="both"/>
      </w:pPr>
      <w:r>
        <w:rPr>
          <w:rFonts w:ascii="Times New Roman"/>
          <w:b w:val="false"/>
          <w:i w:val="false"/>
          <w:color w:val="000000"/>
          <w:sz w:val="28"/>
        </w:rPr>
        <w:t>
      (тиісті торкөздің бірі Х белгісімен белгіленеді)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92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салықтар және (немесе) төлемдер бойынша кейінге қалдыру немесе мерзімін ұзартуды беруден бас тарту туралы, себебі 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(бас тартудың себептері көрсетіледі)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92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салықтар және (немесе) төлемдер бойынша кейінге қалдыру беру туралы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92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салықтар және (немесе) төлемдер бойынша мерзімін ұзартуды беру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Салықтың және төлемдердің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w:t>
            </w:r>
          </w:p>
          <w:p>
            <w:pPr>
              <w:spacing w:after="20"/>
              <w:ind w:left="20"/>
              <w:jc w:val="both"/>
            </w:pPr>
            <w:r>
              <w:rPr>
                <w:rFonts w:ascii="Times New Roman"/>
                <w:b w:val="false"/>
                <w:i w:val="false"/>
                <w:color w:val="000000"/>
                <w:sz w:val="20"/>
              </w:rPr>
              <w:t>
(БСК)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және төлемдер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Өсiмпұлдар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20___ жылғы "___" ______ бастап 20____ жылғы "_____" _________ дейінгі кезеңге</w:t>
      </w:r>
    </w:p>
    <w:p>
      <w:pPr>
        <w:spacing w:after="0"/>
        <w:ind w:left="0"/>
        <w:jc w:val="both"/>
      </w:pPr>
      <w:r>
        <w:rPr>
          <w:rFonts w:ascii="Times New Roman"/>
          <w:b w:val="false"/>
          <w:i w:val="false"/>
          <w:color w:val="000000"/>
          <w:sz w:val="28"/>
        </w:rPr>
        <w:t>
      Қосымша: салық міндеттемесін орындау кестесі ___ парақта.</w:t>
      </w:r>
    </w:p>
    <w:p>
      <w:pPr>
        <w:spacing w:after="0"/>
        <w:ind w:left="0"/>
        <w:jc w:val="both"/>
      </w:pPr>
      <w:r>
        <w:rPr>
          <w:rFonts w:ascii="Times New Roman"/>
          <w:b w:val="false"/>
          <w:i w:val="false"/>
          <w:color w:val="000000"/>
          <w:sz w:val="28"/>
        </w:rPr>
        <w:t xml:space="preserve">
      Басшы (басшы орынбасары)_________________________________ </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(тегі, аты, әкесінің аты (ол болған жағдайда) мөр орны) (қолы)</w:t>
      </w:r>
    </w:p>
    <w:p>
      <w:pPr>
        <w:spacing w:after="0"/>
        <w:ind w:left="0"/>
        <w:jc w:val="both"/>
      </w:pPr>
      <w:r>
        <w:rPr>
          <w:rFonts w:ascii="Times New Roman"/>
          <w:b w:val="false"/>
          <w:i w:val="false"/>
          <w:color w:val="000000"/>
          <w:sz w:val="28"/>
        </w:rPr>
        <w:t xml:space="preserve">
      Шешімді алды _________________________________________________ </w:t>
      </w:r>
    </w:p>
    <w:p>
      <w:pPr>
        <w:spacing w:after="0"/>
        <w:ind w:left="0"/>
        <w:jc w:val="both"/>
      </w:pPr>
      <w:r>
        <w:rPr>
          <w:rFonts w:ascii="Times New Roman"/>
          <w:b w:val="false"/>
          <w:i w:val="false"/>
          <w:color w:val="000000"/>
          <w:sz w:val="28"/>
        </w:rPr>
        <w:t xml:space="preserve">
      (салық төлеушінің тегі, аты, әкесінің аты (ол болған жағдайда) немесе атауы, </w:t>
      </w:r>
    </w:p>
    <w:p>
      <w:pPr>
        <w:spacing w:after="0"/>
        <w:ind w:left="0"/>
        <w:jc w:val="both"/>
      </w:pPr>
      <w:r>
        <w:rPr>
          <w:rFonts w:ascii="Times New Roman"/>
          <w:b w:val="false"/>
          <w:i w:val="false"/>
          <w:color w:val="000000"/>
          <w:sz w:val="28"/>
        </w:rPr>
        <w:t>
      қолы, күні)</w:t>
      </w:r>
    </w:p>
    <w:p>
      <w:pPr>
        <w:spacing w:after="0"/>
        <w:ind w:left="0"/>
        <w:jc w:val="both"/>
      </w:pPr>
      <w:r>
        <w:rPr>
          <w:rFonts w:ascii="Times New Roman"/>
          <w:b w:val="false"/>
          <w:i w:val="false"/>
          <w:color w:val="000000"/>
          <w:sz w:val="28"/>
        </w:rPr>
        <w:t>
      Шешім салық төлеушіге (салық агентіне) жіберілді __________________</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9" w:id="18"/>
    <w:p>
      <w:pPr>
        <w:spacing w:after="0"/>
        <w:ind w:left="0"/>
        <w:jc w:val="left"/>
      </w:pPr>
      <w:r>
        <w:rPr>
          <w:rFonts w:ascii="Times New Roman"/>
          <w:b/>
          <w:i w:val="false"/>
          <w:color w:val="000000"/>
        </w:rPr>
        <w:t xml:space="preserve"> Жеке тұлғалардың салық берешегі туралы хабарлама</w:t>
      </w:r>
    </w:p>
    <w:bookmarkEnd w:id="18"/>
    <w:p>
      <w:pPr>
        <w:spacing w:after="0"/>
        <w:ind w:left="0"/>
        <w:jc w:val="both"/>
      </w:pPr>
      <w:r>
        <w:rPr>
          <w:rFonts w:ascii="Times New Roman"/>
          <w:b w:val="false"/>
          <w:i w:val="false"/>
          <w:color w:val="ff0000"/>
          <w:sz w:val="28"/>
        </w:rPr>
        <w:t xml:space="preserve">
      Ескерту. 10-қосымша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 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(бұдан әрі – Салық кодексі) </w:t>
      </w:r>
      <w:r>
        <w:rPr>
          <w:rFonts w:ascii="Times New Roman"/>
          <w:b w:val="false"/>
          <w:i w:val="false"/>
          <w:color w:val="000000"/>
          <w:sz w:val="28"/>
        </w:rPr>
        <w:t>114-бабына</w:t>
      </w:r>
      <w:r>
        <w:rPr>
          <w:rFonts w:ascii="Times New Roman"/>
          <w:b w:val="false"/>
          <w:i w:val="false"/>
          <w:color w:val="000000"/>
          <w:sz w:val="28"/>
        </w:rPr>
        <w:t xml:space="preserve"> сәйкес _________________________________</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xml:space="preserve">
      Cізді __________________________________________________________ </w:t>
      </w:r>
    </w:p>
    <w:p>
      <w:pPr>
        <w:spacing w:after="0"/>
        <w:ind w:left="0"/>
        <w:jc w:val="both"/>
      </w:pPr>
      <w:r>
        <w:rPr>
          <w:rFonts w:ascii="Times New Roman"/>
          <w:b w:val="false"/>
          <w:i w:val="false"/>
          <w:color w:val="000000"/>
          <w:sz w:val="28"/>
        </w:rPr>
        <w:t xml:space="preserve">
      (тегі, аты, әкесінің аты (ол болған жағдайда),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жеке сәйкестендіру нөмірі (ЖСН), мекенжайы)</w:t>
      </w:r>
    </w:p>
    <w:p>
      <w:pPr>
        <w:spacing w:after="0"/>
        <w:ind w:left="0"/>
        <w:jc w:val="both"/>
      </w:pPr>
      <w:r>
        <w:rPr>
          <w:rFonts w:ascii="Times New Roman"/>
          <w:b w:val="false"/>
          <w:i w:val="false"/>
          <w:color w:val="000000"/>
          <w:sz w:val="28"/>
        </w:rPr>
        <w:t>
      ____________________________________ салық түрлерінен салық берешегі сомасының өтелмегенін хабарлайды: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 (БСК)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Төлемнің сомасы (ТМК 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 (ТМК 912)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Аталған салық берешегін өтеу үшін қажетті банк деректері:</w:t>
      </w:r>
    </w:p>
    <w:p>
      <w:pPr>
        <w:spacing w:after="0"/>
        <w:ind w:left="0"/>
        <w:jc w:val="both"/>
      </w:pPr>
      <w:r>
        <w:rPr>
          <w:rFonts w:ascii="Times New Roman"/>
          <w:b w:val="false"/>
          <w:i w:val="false"/>
          <w:color w:val="000000"/>
          <w:sz w:val="28"/>
        </w:rPr>
        <w:t xml:space="preserve">
      Бенефициар атауы: ________________________________________________________ </w:t>
      </w:r>
    </w:p>
    <w:p>
      <w:pPr>
        <w:spacing w:after="0"/>
        <w:ind w:left="0"/>
        <w:jc w:val="both"/>
      </w:pPr>
      <w:r>
        <w:rPr>
          <w:rFonts w:ascii="Times New Roman"/>
          <w:b w:val="false"/>
          <w:i w:val="false"/>
          <w:color w:val="000000"/>
          <w:sz w:val="28"/>
        </w:rPr>
        <w:t>
                                    (мемлекеттік кірістер органы)</w:t>
      </w:r>
    </w:p>
    <w:p>
      <w:pPr>
        <w:spacing w:after="0"/>
        <w:ind w:left="0"/>
        <w:jc w:val="both"/>
      </w:pPr>
      <w:r>
        <w:rPr>
          <w:rFonts w:ascii="Times New Roman"/>
          <w:b w:val="false"/>
          <w:i w:val="false"/>
          <w:color w:val="000000"/>
          <w:sz w:val="28"/>
        </w:rPr>
        <w:t>
      Бенефициар БСН: _______________________________________________</w:t>
      </w:r>
    </w:p>
    <w:p>
      <w:pPr>
        <w:spacing w:after="0"/>
        <w:ind w:left="0"/>
        <w:jc w:val="both"/>
      </w:pPr>
      <w:r>
        <w:rPr>
          <w:rFonts w:ascii="Times New Roman"/>
          <w:b w:val="false"/>
          <w:i w:val="false"/>
          <w:color w:val="000000"/>
          <w:sz w:val="28"/>
        </w:rPr>
        <w:t>
      Бенефициар банкі: _______________________________________________</w:t>
      </w:r>
    </w:p>
    <w:p>
      <w:pPr>
        <w:spacing w:after="0"/>
        <w:ind w:left="0"/>
        <w:jc w:val="both"/>
      </w:pPr>
      <w:r>
        <w:rPr>
          <w:rFonts w:ascii="Times New Roman"/>
          <w:b w:val="false"/>
          <w:i w:val="false"/>
          <w:color w:val="000000"/>
          <w:sz w:val="28"/>
        </w:rPr>
        <w:t>
      Бенефициар БСК: ________________________________________________</w:t>
      </w:r>
    </w:p>
    <w:p>
      <w:pPr>
        <w:spacing w:after="0"/>
        <w:ind w:left="0"/>
        <w:jc w:val="both"/>
      </w:pPr>
      <w:r>
        <w:rPr>
          <w:rFonts w:ascii="Times New Roman"/>
          <w:b w:val="false"/>
          <w:i w:val="false"/>
          <w:color w:val="000000"/>
          <w:sz w:val="28"/>
        </w:rPr>
        <w:t>
      Республикалық бюджет туралы заңды белгіленген және тиісті қаржы жылында 1 қаңтарда қолданыстағы, 1-еселенген айлық есептік көрсеткіштен артық мөлшердегі салық берешегінің сомаларын төлемеген немесе толық төлемеген жағдайларда, жеке тұлғаға салықтық берешек туралы хабарламаны табыс еткен күннен бастап отыз жұмыс күнінің өтуі бойынша мемлекеттік кірістер органы жеке тұлғаның берешегін өндіріп алу туралы салық бұйрығын шығарады.</w:t>
      </w:r>
    </w:p>
    <w:p>
      <w:pPr>
        <w:spacing w:after="0"/>
        <w:ind w:left="0"/>
        <w:jc w:val="both"/>
      </w:pPr>
      <w:r>
        <w:rPr>
          <w:rFonts w:ascii="Times New Roman"/>
          <w:b w:val="false"/>
          <w:i w:val="false"/>
          <w:color w:val="000000"/>
          <w:sz w:val="28"/>
        </w:rPr>
        <w:t>
      Салық міндеттемесін орындаудың мерзімі өткен әрбір күні үшін Қазақстан Республикасының Ұлттық Банкі белгілеген қайта қаржыландыру ресми ставкасының 1,25-еселенген мөлшерінде мерзімі өткен әрбір күн үшін өсімпұл есептеледі.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188-баптарына</w:t>
      </w:r>
      <w:r>
        <w:rPr>
          <w:rFonts w:ascii="Times New Roman"/>
          <w:b w:val="false"/>
          <w:i w:val="false"/>
          <w:color w:val="000000"/>
          <w:sz w:val="28"/>
        </w:rPr>
        <w:t xml:space="preserve"> сәйкес Сіз мемлекеттік кірістер органдары лауазымды тұлғаларының әрекетіне (әрекетсіздігіне) жоғары тұрған мемлекеттік кірістер органына немесе сотқа Қазақстан Республикасының заңдарында көзделген тәртіппен шағымдануына құқығыңыз бар.</w:t>
      </w:r>
    </w:p>
    <w:p>
      <w:pPr>
        <w:spacing w:after="0"/>
        <w:ind w:left="0"/>
        <w:jc w:val="both"/>
      </w:pPr>
      <w:r>
        <w:rPr>
          <w:rFonts w:ascii="Times New Roman"/>
          <w:b w:val="false"/>
          <w:i w:val="false"/>
          <w:color w:val="000000"/>
          <w:sz w:val="28"/>
        </w:rPr>
        <w:t xml:space="preserve">
      Мемлекеттік кірістер органының басшысы </w:t>
      </w:r>
    </w:p>
    <w:p>
      <w:pPr>
        <w:spacing w:after="0"/>
        <w:ind w:left="0"/>
        <w:jc w:val="both"/>
      </w:pPr>
      <w:r>
        <w:rPr>
          <w:rFonts w:ascii="Times New Roman"/>
          <w:b w:val="false"/>
          <w:i w:val="false"/>
          <w:color w:val="000000"/>
          <w:sz w:val="28"/>
        </w:rPr>
        <w:t>
      (басшының орынбасары) _________________________________</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xml:space="preserve">
      Хабарламаны алдым___________________________________________ </w:t>
      </w:r>
    </w:p>
    <w:p>
      <w:pPr>
        <w:spacing w:after="0"/>
        <w:ind w:left="0"/>
        <w:jc w:val="both"/>
      </w:pPr>
      <w:r>
        <w:rPr>
          <w:rFonts w:ascii="Times New Roman"/>
          <w:b w:val="false"/>
          <w:i w:val="false"/>
          <w:color w:val="000000"/>
          <w:sz w:val="28"/>
        </w:rPr>
        <w:t>
      (тегі, аты, әкесінің аты (ол болған жағдайда), қолы, күні)</w:t>
      </w:r>
    </w:p>
    <w:p>
      <w:pPr>
        <w:spacing w:after="0"/>
        <w:ind w:left="0"/>
        <w:jc w:val="both"/>
      </w:pPr>
      <w:r>
        <w:rPr>
          <w:rFonts w:ascii="Times New Roman"/>
          <w:b w:val="false"/>
          <w:i w:val="false"/>
          <w:color w:val="000000"/>
          <w:sz w:val="28"/>
        </w:rPr>
        <w:t xml:space="preserve">
      Хабарлама салық төлеушіге тапсырылды:___________________________ </w:t>
      </w:r>
    </w:p>
    <w:p>
      <w:pPr>
        <w:spacing w:after="0"/>
        <w:ind w:left="0"/>
        <w:jc w:val="both"/>
      </w:pPr>
      <w:r>
        <w:rPr>
          <w:rFonts w:ascii="Times New Roman"/>
          <w:b w:val="false"/>
          <w:i w:val="false"/>
          <w:color w:val="000000"/>
          <w:sz w:val="28"/>
        </w:rPr>
        <w:t xml:space="preserve">
      (мемлекетік кірістер органының лауазымды тұлғасының тегі, аты, </w:t>
      </w:r>
    </w:p>
    <w:p>
      <w:pPr>
        <w:spacing w:after="0"/>
        <w:ind w:left="0"/>
        <w:jc w:val="both"/>
      </w:pPr>
      <w:r>
        <w:rPr>
          <w:rFonts w:ascii="Times New Roman"/>
          <w:b w:val="false"/>
          <w:i w:val="false"/>
          <w:color w:val="000000"/>
          <w:sz w:val="28"/>
        </w:rPr>
        <w:t>
      әкесінің аты (ол болған жағдайда), қолы, күні)</w:t>
      </w:r>
    </w:p>
    <w:p>
      <w:pPr>
        <w:spacing w:after="0"/>
        <w:ind w:left="0"/>
        <w:jc w:val="both"/>
      </w:pPr>
      <w:r>
        <w:rPr>
          <w:rFonts w:ascii="Times New Roman"/>
          <w:b w:val="false"/>
          <w:i w:val="false"/>
          <w:color w:val="000000"/>
          <w:sz w:val="28"/>
        </w:rPr>
        <w:t xml:space="preserve">
      Хабарлама салық төлеушіге жіберілді: ______________________________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11-қосымша</w:t>
            </w:r>
            <w:r>
              <w:br/>
            </w:r>
            <w:r>
              <w:rPr>
                <w:rFonts w:ascii="Times New Roman"/>
                <w:b w:val="false"/>
                <w:i w:val="false"/>
                <w:color w:val="000000"/>
                <w:sz w:val="20"/>
              </w:rPr>
              <w:t>нысан </w:t>
            </w:r>
          </w:p>
        </w:tc>
      </w:tr>
    </w:tbl>
    <w:bookmarkStart w:name="z71" w:id="19"/>
    <w:p>
      <w:pPr>
        <w:spacing w:after="0"/>
        <w:ind w:left="0"/>
        <w:jc w:val="left"/>
      </w:pPr>
      <w:r>
        <w:rPr>
          <w:rFonts w:ascii="Times New Roman"/>
          <w:b/>
          <w:i w:val="false"/>
          <w:color w:val="000000"/>
        </w:rPr>
        <w:t xml:space="preserve"> Жеке тұлғадан берешегін өндіріп алу туралы салық бұйрығы</w:t>
      </w:r>
    </w:p>
    <w:bookmarkEnd w:id="19"/>
    <w:p>
      <w:pPr>
        <w:spacing w:after="0"/>
        <w:ind w:left="0"/>
        <w:jc w:val="both"/>
      </w:pPr>
      <w:r>
        <w:rPr>
          <w:rFonts w:ascii="Times New Roman"/>
          <w:b w:val="false"/>
          <w:i w:val="false"/>
          <w:color w:val="ff0000"/>
          <w:sz w:val="28"/>
        </w:rPr>
        <w:t xml:space="preserve">
      Ескерту. 11-қосымша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p>
      <w:pPr>
        <w:spacing w:after="0"/>
        <w:ind w:left="0"/>
        <w:jc w:val="both"/>
      </w:pPr>
      <w:r>
        <w:rPr>
          <w:rFonts w:ascii="Times New Roman"/>
          <w:b w:val="false"/>
          <w:i w:val="false"/>
          <w:color w:val="000000"/>
          <w:sz w:val="28"/>
        </w:rPr>
        <w:t>
      20____жылғы "___" ____________                               № 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(бұдан әрі – Салық кодексі) </w:t>
      </w:r>
      <w:r>
        <w:rPr>
          <w:rFonts w:ascii="Times New Roman"/>
          <w:b w:val="false"/>
          <w:i w:val="false"/>
          <w:color w:val="000000"/>
          <w:sz w:val="28"/>
        </w:rPr>
        <w:t>128-бабына</w:t>
      </w:r>
      <w:r>
        <w:rPr>
          <w:rFonts w:ascii="Times New Roman"/>
          <w:b w:val="false"/>
          <w:i w:val="false"/>
          <w:color w:val="000000"/>
          <w:sz w:val="28"/>
        </w:rPr>
        <w:t xml:space="preserve"> сәйкес 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БҰЙЫРАДЫ:</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xml:space="preserve">
      (салық төлеушінің тегі, аты, әкесінің аты (ол болған жағдайда), </w:t>
      </w:r>
    </w:p>
    <w:p>
      <w:pPr>
        <w:spacing w:after="0"/>
        <w:ind w:left="0"/>
        <w:jc w:val="both"/>
      </w:pPr>
      <w:r>
        <w:rPr>
          <w:rFonts w:ascii="Times New Roman"/>
          <w:b w:val="false"/>
          <w:i w:val="false"/>
          <w:color w:val="000000"/>
          <w:sz w:val="28"/>
        </w:rPr>
        <w:t>
      жеке сәйкестендіру нөмірі (ЖСН)</w:t>
      </w:r>
    </w:p>
    <w:p>
      <w:pPr>
        <w:spacing w:after="0"/>
        <w:ind w:left="0"/>
        <w:jc w:val="both"/>
      </w:pPr>
      <w:r>
        <w:rPr>
          <w:rFonts w:ascii="Times New Roman"/>
          <w:b w:val="false"/>
          <w:i w:val="false"/>
          <w:color w:val="000000"/>
          <w:sz w:val="28"/>
        </w:rPr>
        <w:t>
      салықтардың мынадай түрлері бойынша салық берешегінің сомасы өндірілсін:</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салықтың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қараз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Салық кодексінің 114-бабы </w:t>
      </w:r>
      <w:r>
        <w:rPr>
          <w:rFonts w:ascii="Times New Roman"/>
          <w:b w:val="false"/>
          <w:i w:val="false"/>
          <w:color w:val="000000"/>
          <w:sz w:val="28"/>
        </w:rPr>
        <w:t>2-тармағының</w:t>
      </w:r>
      <w:r>
        <w:rPr>
          <w:rFonts w:ascii="Times New Roman"/>
          <w:b w:val="false"/>
          <w:i w:val="false"/>
          <w:color w:val="000000"/>
          <w:sz w:val="28"/>
        </w:rPr>
        <w:t xml:space="preserve"> 8-тармақшасына сәйкес салық төлеушіге 20__жылғы "___" __________ жеке тұлғаның салық берешегін өтеу </w:t>
      </w:r>
    </w:p>
    <w:p>
      <w:pPr>
        <w:spacing w:after="0"/>
        <w:ind w:left="0"/>
        <w:jc w:val="both"/>
      </w:pPr>
      <w:r>
        <w:rPr>
          <w:rFonts w:ascii="Times New Roman"/>
          <w:b w:val="false"/>
          <w:i w:val="false"/>
          <w:color w:val="000000"/>
          <w:sz w:val="28"/>
        </w:rPr>
        <w:t>
      (хабарламаның № және күні)</w:t>
      </w:r>
    </w:p>
    <w:p>
      <w:pPr>
        <w:spacing w:after="0"/>
        <w:ind w:left="0"/>
        <w:jc w:val="both"/>
      </w:pPr>
      <w:r>
        <w:rPr>
          <w:rFonts w:ascii="Times New Roman"/>
          <w:b w:val="false"/>
          <w:i w:val="false"/>
          <w:color w:val="000000"/>
          <w:sz w:val="28"/>
        </w:rPr>
        <w:t xml:space="preserve">
      туралы _________________________________________ хабарлама тапсырылды </w:t>
      </w:r>
    </w:p>
    <w:p>
      <w:pPr>
        <w:spacing w:after="0"/>
        <w:ind w:left="0"/>
        <w:jc w:val="both"/>
      </w:pPr>
      <w:r>
        <w:rPr>
          <w:rFonts w:ascii="Times New Roman"/>
          <w:b w:val="false"/>
          <w:i w:val="false"/>
          <w:color w:val="000000"/>
          <w:sz w:val="28"/>
        </w:rPr>
        <w:t>
                        (хабарламаны тапсырған күні)</w:t>
      </w:r>
    </w:p>
    <w:p>
      <w:pPr>
        <w:spacing w:after="0"/>
        <w:ind w:left="0"/>
        <w:jc w:val="both"/>
      </w:pPr>
      <w:r>
        <w:rPr>
          <w:rFonts w:ascii="Times New Roman"/>
          <w:b w:val="false"/>
          <w:i w:val="false"/>
          <w:color w:val="000000"/>
          <w:sz w:val="28"/>
        </w:rPr>
        <w:t xml:space="preserve">
      Салық кодексінің 128-бабының </w:t>
      </w:r>
      <w:r>
        <w:rPr>
          <w:rFonts w:ascii="Times New Roman"/>
          <w:b w:val="false"/>
          <w:i w:val="false"/>
          <w:color w:val="000000"/>
          <w:sz w:val="28"/>
        </w:rPr>
        <w:t>2-тармағына</w:t>
      </w:r>
      <w:r>
        <w:rPr>
          <w:rFonts w:ascii="Times New Roman"/>
          <w:b w:val="false"/>
          <w:i w:val="false"/>
          <w:color w:val="000000"/>
          <w:sz w:val="28"/>
        </w:rPr>
        <w:t xml:space="preserve"> сәйкес жеке тұлға салықтық берешекті өтемеген кезде салық органы Салық кодекстің 115-бабының </w:t>
      </w:r>
      <w:r>
        <w:rPr>
          <w:rFonts w:ascii="Times New Roman"/>
          <w:b w:val="false"/>
          <w:i w:val="false"/>
          <w:color w:val="000000"/>
          <w:sz w:val="28"/>
        </w:rPr>
        <w:t>1-тармағында</w:t>
      </w:r>
      <w:r>
        <w:rPr>
          <w:rFonts w:ascii="Times New Roman"/>
          <w:b w:val="false"/>
          <w:i w:val="false"/>
          <w:color w:val="000000"/>
          <w:sz w:val="28"/>
        </w:rPr>
        <w:t xml:space="preserve"> белгіленген тәртіппен жеке тұлғаға табыс етуге жататын салық бұйрығы табыс етілген күннен бастап бес жұмыс күнінен кешіктірмей, осындай салық бұйрығын Қазақстан Республикасының атқарушылық iс жүргiзу және сот орындаушыларының мәртебесі туралы заңнамасында айқындалған тәртіппен мәжбүрлеп орындату үшін аумақтығы бойынша тиісті әділет органдарына не жеке сот орындаушыларының өңірлік палатасына жібереді.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188-баптарына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 лауазымды тұлғаларының әрекетіне (әрекетсіздігіне) жоғары тұрған мемлекеттік кірістер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xml:space="preserve">
      Мемлекеттік кірістер органының басшысы </w:t>
      </w:r>
    </w:p>
    <w:p>
      <w:pPr>
        <w:spacing w:after="0"/>
        <w:ind w:left="0"/>
        <w:jc w:val="both"/>
      </w:pPr>
      <w:r>
        <w:rPr>
          <w:rFonts w:ascii="Times New Roman"/>
          <w:b w:val="false"/>
          <w:i w:val="false"/>
          <w:color w:val="000000"/>
          <w:sz w:val="28"/>
        </w:rPr>
        <w:t xml:space="preserve">
      (басшының орынбасары) ________________________________________ </w:t>
      </w:r>
    </w:p>
    <w:p>
      <w:pPr>
        <w:spacing w:after="0"/>
        <w:ind w:left="0"/>
        <w:jc w:val="both"/>
      </w:pPr>
      <w:r>
        <w:rPr>
          <w:rFonts w:ascii="Times New Roman"/>
          <w:b w:val="false"/>
          <w:i w:val="false"/>
          <w:color w:val="000000"/>
          <w:sz w:val="28"/>
        </w:rPr>
        <w:t xml:space="preserve">
      (тегі, аты, әкесінің аты (ол болған кезде), қолы) </w:t>
      </w:r>
    </w:p>
    <w:p>
      <w:pPr>
        <w:spacing w:after="0"/>
        <w:ind w:left="0"/>
        <w:jc w:val="both"/>
      </w:pPr>
      <w:r>
        <w:rPr>
          <w:rFonts w:ascii="Times New Roman"/>
          <w:b w:val="false"/>
          <w:i w:val="false"/>
          <w:color w:val="000000"/>
          <w:sz w:val="28"/>
        </w:rPr>
        <w:t xml:space="preserve">
      Жеке тұлғадан берешегін өндіріп алу туралы cалық бұйрығын алды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(салық төлеушінің тегі, аты, әкесінің аты (ол болған кезде) қолы, күні)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(орындау өндірісі органының лауазымды тұлғасы тегі, аты, әкесінің аты </w:t>
      </w:r>
    </w:p>
    <w:p>
      <w:pPr>
        <w:spacing w:after="0"/>
        <w:ind w:left="0"/>
        <w:jc w:val="both"/>
      </w:pPr>
      <w:r>
        <w:rPr>
          <w:rFonts w:ascii="Times New Roman"/>
          <w:b w:val="false"/>
          <w:i w:val="false"/>
          <w:color w:val="000000"/>
          <w:sz w:val="28"/>
        </w:rPr>
        <w:t>
      (ол болған кезде), қолы,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12-қосымша</w:t>
            </w:r>
            <w:r>
              <w:br/>
            </w:r>
            <w:r>
              <w:rPr>
                <w:rFonts w:ascii="Times New Roman"/>
                <w:b w:val="false"/>
                <w:i w:val="false"/>
                <w:color w:val="000000"/>
                <w:sz w:val="20"/>
              </w:rPr>
              <w:t>нысан</w:t>
            </w:r>
            <w:r>
              <w:br/>
            </w:r>
            <w:r>
              <w:rPr>
                <w:rFonts w:ascii="Times New Roman"/>
                <w:b w:val="false"/>
                <w:i w:val="false"/>
                <w:color w:val="000000"/>
                <w:sz w:val="20"/>
              </w:rPr>
              <w:t>"БЕКІТЕМІН"</w:t>
            </w:r>
            <w:r>
              <w:br/>
            </w:r>
            <w:r>
              <w:rPr>
                <w:rFonts w:ascii="Times New Roman"/>
                <w:b w:val="false"/>
                <w:i w:val="false"/>
                <w:color w:val="000000"/>
                <w:sz w:val="20"/>
              </w:rPr>
              <w:t>Мемлекеттік кірістер органының</w:t>
            </w:r>
            <w:r>
              <w:br/>
            </w:r>
            <w:r>
              <w:rPr>
                <w:rFonts w:ascii="Times New Roman"/>
                <w:b w:val="false"/>
                <w:i w:val="false"/>
                <w:color w:val="000000"/>
                <w:sz w:val="20"/>
              </w:rPr>
              <w:t>басшысы (басшының</w:t>
            </w:r>
            <w:r>
              <w:br/>
            </w:r>
            <w:r>
              <w:rPr>
                <w:rFonts w:ascii="Times New Roman"/>
                <w:b w:val="false"/>
                <w:i w:val="false"/>
                <w:color w:val="000000"/>
                <w:sz w:val="20"/>
              </w:rPr>
              <w:t>орынбасары)</w:t>
            </w:r>
            <w:r>
              <w:br/>
            </w:r>
            <w:r>
              <w:rPr>
                <w:rFonts w:ascii="Times New Roman"/>
                <w:b w:val="false"/>
                <w:i w:val="false"/>
                <w:color w:val="000000"/>
                <w:sz w:val="20"/>
              </w:rPr>
              <w:t>____________________________</w:t>
            </w:r>
            <w:r>
              <w:br/>
            </w:r>
            <w:r>
              <w:rPr>
                <w:rFonts w:ascii="Times New Roman"/>
                <w:b w:val="false"/>
                <w:i w:val="false"/>
                <w:color w:val="000000"/>
                <w:sz w:val="20"/>
              </w:rPr>
              <w:t>(тегі, аты-жөні)</w:t>
            </w:r>
            <w:r>
              <w:br/>
            </w:r>
            <w:r>
              <w:rPr>
                <w:rFonts w:ascii="Times New Roman"/>
                <w:b w:val="false"/>
                <w:i w:val="false"/>
                <w:color w:val="000000"/>
                <w:sz w:val="20"/>
              </w:rPr>
              <w:t>______________ _________</w:t>
            </w:r>
            <w:r>
              <w:br/>
            </w:r>
            <w:r>
              <w:rPr>
                <w:rFonts w:ascii="Times New Roman"/>
                <w:b w:val="false"/>
                <w:i w:val="false"/>
                <w:color w:val="000000"/>
                <w:sz w:val="20"/>
              </w:rPr>
              <w:t>(қолы) (күні)</w:t>
            </w:r>
          </w:p>
        </w:tc>
      </w:tr>
    </w:tbl>
    <w:bookmarkStart w:name="z73" w:id="20"/>
    <w:p>
      <w:pPr>
        <w:spacing w:after="0"/>
        <w:ind w:left="0"/>
        <w:jc w:val="left"/>
      </w:pPr>
      <w:r>
        <w:rPr>
          <w:rFonts w:ascii="Times New Roman"/>
          <w:b/>
          <w:i w:val="false"/>
          <w:color w:val="000000"/>
        </w:rPr>
        <w:t xml:space="preserve"> № ___________ Камералдық кедендік тексеру актісі</w:t>
      </w:r>
    </w:p>
    <w:bookmarkEnd w:id="20"/>
    <w:p>
      <w:pPr>
        <w:spacing w:after="0"/>
        <w:ind w:left="0"/>
        <w:jc w:val="both"/>
      </w:pPr>
      <w:r>
        <w:rPr>
          <w:rFonts w:ascii="Times New Roman"/>
          <w:b w:val="false"/>
          <w:i w:val="false"/>
          <w:color w:val="ff0000"/>
          <w:sz w:val="28"/>
        </w:rPr>
        <w:t xml:space="preserve">
      Ескерту. 12-қосымша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20__жылғы "___" ____________                         _______________________ </w:t>
      </w:r>
    </w:p>
    <w:p>
      <w:pPr>
        <w:spacing w:after="0"/>
        <w:ind w:left="0"/>
        <w:jc w:val="both"/>
      </w:pPr>
      <w:r>
        <w:rPr>
          <w:rFonts w:ascii="Times New Roman"/>
          <w:b w:val="false"/>
          <w:i w:val="false"/>
          <w:color w:val="000000"/>
          <w:sz w:val="28"/>
        </w:rPr>
        <w:t>
      (жасалған күні)                                     (тексеру жүргізу орын)</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Еуразиялық экономикалық одақтың Кеден кодексінің 331, 332-баптарына және "Қазақстан Республикасындағы кедендік реттеу туралы" Қазақстан Республикасы Кодексінің (бұдан әрі – Кодекс) </w:t>
      </w:r>
      <w:r>
        <w:rPr>
          <w:rFonts w:ascii="Times New Roman"/>
          <w:b w:val="false"/>
          <w:i w:val="false"/>
          <w:color w:val="000000"/>
          <w:sz w:val="28"/>
        </w:rPr>
        <w:t>416-бабына</w:t>
      </w:r>
      <w:r>
        <w:rPr>
          <w:rFonts w:ascii="Times New Roman"/>
          <w:b w:val="false"/>
          <w:i w:val="false"/>
          <w:color w:val="000000"/>
          <w:sz w:val="28"/>
        </w:rPr>
        <w:t xml:space="preserve">, 417-бабының </w:t>
      </w:r>
      <w:r>
        <w:rPr>
          <w:rFonts w:ascii="Times New Roman"/>
          <w:b w:val="false"/>
          <w:i w:val="false"/>
          <w:color w:val="000000"/>
          <w:sz w:val="28"/>
        </w:rPr>
        <w:t>9-тармағына</w:t>
      </w:r>
      <w:r>
        <w:rPr>
          <w:rFonts w:ascii="Times New Roman"/>
          <w:b w:val="false"/>
          <w:i w:val="false"/>
          <w:color w:val="000000"/>
          <w:sz w:val="28"/>
        </w:rPr>
        <w:t xml:space="preserve"> сәйкес,___________________________________________________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 негізінде </w:t>
      </w:r>
    </w:p>
    <w:p>
      <w:pPr>
        <w:spacing w:after="0"/>
        <w:ind w:left="0"/>
        <w:jc w:val="both"/>
      </w:pPr>
      <w:r>
        <w:rPr>
          <w:rFonts w:ascii="Times New Roman"/>
          <w:b w:val="false"/>
          <w:i w:val="false"/>
          <w:color w:val="000000"/>
          <w:sz w:val="28"/>
        </w:rPr>
        <w:t xml:space="preserve">
      (кедендік тексеру тағайындауға және (немесе) жүргізу негізі) </w:t>
      </w:r>
    </w:p>
    <w:p>
      <w:pPr>
        <w:spacing w:after="0"/>
        <w:ind w:left="0"/>
        <w:jc w:val="both"/>
      </w:pPr>
      <w:r>
        <w:rPr>
          <w:rFonts w:ascii="Times New Roman"/>
          <w:b w:val="false"/>
          <w:i w:val="false"/>
          <w:color w:val="000000"/>
          <w:sz w:val="28"/>
        </w:rPr>
        <w:t>
      камералдық кедендік тексеріс жүргізілді.</w:t>
      </w:r>
    </w:p>
    <w:p>
      <w:pPr>
        <w:spacing w:after="0"/>
        <w:ind w:left="0"/>
        <w:jc w:val="both"/>
      </w:pPr>
      <w:r>
        <w:rPr>
          <w:rFonts w:ascii="Times New Roman"/>
          <w:b w:val="false"/>
          <w:i w:val="false"/>
          <w:color w:val="000000"/>
          <w:sz w:val="28"/>
        </w:rPr>
        <w:t xml:space="preserve">
      Лауазымды адамдар: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(тексеру жүргізген мемлекеттік кірістер органының лауазымды адамдарының </w:t>
      </w:r>
    </w:p>
    <w:p>
      <w:pPr>
        <w:spacing w:after="0"/>
        <w:ind w:left="0"/>
        <w:jc w:val="both"/>
      </w:pPr>
      <w:r>
        <w:rPr>
          <w:rFonts w:ascii="Times New Roman"/>
          <w:b w:val="false"/>
          <w:i w:val="false"/>
          <w:color w:val="000000"/>
          <w:sz w:val="28"/>
        </w:rPr>
        <w:t>
      лауазымдары, тегі, аты және әкесінің аты (ол болған кезде))</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тексерілетін тұлғаның тегі, аты, әкесінің аты (ол болған кезде) не толық атауы,</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тексерілетін тұлғаның тұрғылықты жері және қызметін нақты жүзеге асыратын </w:t>
      </w:r>
    </w:p>
    <w:p>
      <w:pPr>
        <w:spacing w:after="0"/>
        <w:ind w:left="0"/>
        <w:jc w:val="both"/>
      </w:pPr>
      <w:r>
        <w:rPr>
          <w:rFonts w:ascii="Times New Roman"/>
          <w:b w:val="false"/>
          <w:i w:val="false"/>
          <w:color w:val="000000"/>
          <w:sz w:val="28"/>
        </w:rPr>
        <w:t>
      орны туралы мәліметтер,</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xml:space="preserve">
      оның жеке сәйкестендіру нөмірі/бизнес-сәйкестендіру нөмірі (ЖСН/БСН) </w:t>
      </w:r>
    </w:p>
    <w:p>
      <w:pPr>
        <w:spacing w:after="0"/>
        <w:ind w:left="0"/>
        <w:jc w:val="both"/>
      </w:pPr>
      <w:r>
        <w:rPr>
          <w:rFonts w:ascii="Times New Roman"/>
          <w:b w:val="false"/>
          <w:i w:val="false"/>
          <w:color w:val="000000"/>
          <w:sz w:val="28"/>
        </w:rPr>
        <w:t>
      қатысты камералдық кедендік тексеру жүргізді.</w:t>
      </w:r>
    </w:p>
    <w:p>
      <w:pPr>
        <w:spacing w:after="0"/>
        <w:ind w:left="0"/>
        <w:jc w:val="both"/>
      </w:pPr>
      <w:r>
        <w:rPr>
          <w:rFonts w:ascii="Times New Roman"/>
          <w:b w:val="false"/>
          <w:i w:val="false"/>
          <w:color w:val="000000"/>
          <w:sz w:val="28"/>
        </w:rPr>
        <w:t xml:space="preserve">
      Тексерілетін тұлғаның ағымдағы (есептік) және өзге де банк шоттарының </w:t>
      </w:r>
    </w:p>
    <w:p>
      <w:pPr>
        <w:spacing w:after="0"/>
        <w:ind w:left="0"/>
        <w:jc w:val="both"/>
      </w:pPr>
      <w:r>
        <w:rPr>
          <w:rFonts w:ascii="Times New Roman"/>
          <w:b w:val="false"/>
          <w:i w:val="false"/>
          <w:color w:val="000000"/>
          <w:sz w:val="28"/>
        </w:rPr>
        <w:t>
      деректемелері: _______________________________________________________</w:t>
      </w:r>
    </w:p>
    <w:p>
      <w:pPr>
        <w:spacing w:after="0"/>
        <w:ind w:left="0"/>
        <w:jc w:val="both"/>
      </w:pPr>
      <w:r>
        <w:rPr>
          <w:rFonts w:ascii="Times New Roman"/>
          <w:b w:val="false"/>
          <w:i w:val="false"/>
          <w:color w:val="000000"/>
          <w:sz w:val="28"/>
        </w:rPr>
        <w:t xml:space="preserve">
      Кедендік тексеруді жүргізуге маман ретінде тартылған басқа мемлекеттік органдардың </w:t>
      </w:r>
    </w:p>
    <w:p>
      <w:pPr>
        <w:spacing w:after="0"/>
        <w:ind w:left="0"/>
        <w:jc w:val="both"/>
      </w:pPr>
      <w:r>
        <w:rPr>
          <w:rFonts w:ascii="Times New Roman"/>
          <w:b w:val="false"/>
          <w:i w:val="false"/>
          <w:color w:val="000000"/>
          <w:sz w:val="28"/>
        </w:rPr>
        <w:t xml:space="preserve">
      лауазымды адамдар, олардың лауазымдары: </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xml:space="preserve">
      (тегі, аты және әкесінің аты (ол болған кезде))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Тексеруді жүргізу мерзімі: 20__ жылғы "___"________бастап 20__ жылғы </w:t>
      </w:r>
    </w:p>
    <w:p>
      <w:pPr>
        <w:spacing w:after="0"/>
        <w:ind w:left="0"/>
        <w:jc w:val="both"/>
      </w:pPr>
      <w:r>
        <w:rPr>
          <w:rFonts w:ascii="Times New Roman"/>
          <w:b w:val="false"/>
          <w:i w:val="false"/>
          <w:color w:val="000000"/>
          <w:sz w:val="28"/>
        </w:rPr>
        <w:t>
      "___"________дейін.</w:t>
      </w:r>
    </w:p>
    <w:p>
      <w:pPr>
        <w:spacing w:after="0"/>
        <w:ind w:left="0"/>
        <w:jc w:val="both"/>
      </w:pPr>
      <w:r>
        <w:rPr>
          <w:rFonts w:ascii="Times New Roman"/>
          <w:b w:val="false"/>
          <w:i w:val="false"/>
          <w:color w:val="000000"/>
          <w:sz w:val="28"/>
        </w:rPr>
        <w:t xml:space="preserve">
      Тексерілген, оның ішінде тексерілетін тұлға ұсынған құжаттар туралы мәліметтер: </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(тексерілген құжаттардың түрлері, олар жататын кезең және қажет болған</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кезде, нақты құжаттардың тізілімі)</w:t>
      </w:r>
    </w:p>
    <w:p>
      <w:pPr>
        <w:spacing w:after="0"/>
        <w:ind w:left="0"/>
        <w:jc w:val="both"/>
      </w:pPr>
      <w:r>
        <w:rPr>
          <w:rFonts w:ascii="Times New Roman"/>
          <w:b w:val="false"/>
          <w:i w:val="false"/>
          <w:color w:val="000000"/>
          <w:sz w:val="28"/>
        </w:rPr>
        <w:t xml:space="preserve">
      Кедендік тексеру барысында, Кодекстің </w:t>
      </w:r>
      <w:r>
        <w:rPr>
          <w:rFonts w:ascii="Times New Roman"/>
          <w:b w:val="false"/>
          <w:i w:val="false"/>
          <w:color w:val="000000"/>
          <w:sz w:val="28"/>
        </w:rPr>
        <w:t>407-бабында</w:t>
      </w:r>
      <w:r>
        <w:rPr>
          <w:rFonts w:ascii="Times New Roman"/>
          <w:b w:val="false"/>
          <w:i w:val="false"/>
          <w:color w:val="000000"/>
          <w:sz w:val="28"/>
        </w:rPr>
        <w:t xml:space="preserve"> көзделген кедендік бақылаудың </w:t>
      </w:r>
    </w:p>
    <w:p>
      <w:pPr>
        <w:spacing w:after="0"/>
        <w:ind w:left="0"/>
        <w:jc w:val="both"/>
      </w:pPr>
      <w:r>
        <w:rPr>
          <w:rFonts w:ascii="Times New Roman"/>
          <w:b w:val="false"/>
          <w:i w:val="false"/>
          <w:color w:val="000000"/>
          <w:sz w:val="28"/>
        </w:rPr>
        <w:t>
      өзге нысандарын пайдалану туралы мәліметтер:</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(кедендік бақылаудың нысандары, тексеру барысында жүргізілген туралы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мәліметтер)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Алдыңғы тексеру және бұдан бұрын анықталған Еуразиялық экономикалық одақтың </w:t>
      </w:r>
    </w:p>
    <w:p>
      <w:pPr>
        <w:spacing w:after="0"/>
        <w:ind w:left="0"/>
        <w:jc w:val="both"/>
      </w:pPr>
      <w:r>
        <w:rPr>
          <w:rFonts w:ascii="Times New Roman"/>
          <w:b w:val="false"/>
          <w:i w:val="false"/>
          <w:color w:val="000000"/>
          <w:sz w:val="28"/>
        </w:rPr>
        <w:t xml:space="preserve">
      және (немесе) Қазақстан Республикасының кеден заңнамасының бұзушылықтарын </w:t>
      </w:r>
    </w:p>
    <w:p>
      <w:pPr>
        <w:spacing w:after="0"/>
        <w:ind w:left="0"/>
        <w:jc w:val="both"/>
      </w:pPr>
      <w:r>
        <w:rPr>
          <w:rFonts w:ascii="Times New Roman"/>
          <w:b w:val="false"/>
          <w:i w:val="false"/>
          <w:color w:val="000000"/>
          <w:sz w:val="28"/>
        </w:rPr>
        <w:t xml:space="preserve">
      жою бойынша қабылданған шаралар туралы мәліметтер: </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xml:space="preserve">
      Тексеру барысында анықталды: ___________________________________ </w:t>
      </w:r>
    </w:p>
    <w:p>
      <w:pPr>
        <w:spacing w:after="0"/>
        <w:ind w:left="0"/>
        <w:jc w:val="both"/>
      </w:pPr>
      <w:r>
        <w:rPr>
          <w:rFonts w:ascii="Times New Roman"/>
          <w:b w:val="false"/>
          <w:i w:val="false"/>
          <w:color w:val="000000"/>
          <w:sz w:val="28"/>
        </w:rPr>
        <w:t xml:space="preserve">
      (талаптары бұзылған нормативтік құқықтық актілердің тиісті нормаларына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сілтеме жасай отырып,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Еуразиялық экономикалық одақтың және (немесе) Қазақстан Республикасының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кеден заңнамасының бұзушылықтары туралы куәландыратын анықталған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фактілерді егжей-тегжейлі сипаттау не олардың жоқтығы туралы мәліметтер)</w:t>
      </w:r>
    </w:p>
    <w:p>
      <w:pPr>
        <w:spacing w:after="0"/>
        <w:ind w:left="0"/>
        <w:jc w:val="both"/>
      </w:pPr>
      <w:r>
        <w:rPr>
          <w:rFonts w:ascii="Times New Roman"/>
          <w:b w:val="false"/>
          <w:i w:val="false"/>
          <w:color w:val="000000"/>
          <w:sz w:val="28"/>
        </w:rPr>
        <w:t xml:space="preserve">
      Кедендік тексеру нәтижелері бойынша тұжырымдар:____________________ </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xml:space="preserve">
      Қосымша: ___ парақта </w:t>
      </w:r>
    </w:p>
    <w:p>
      <w:pPr>
        <w:spacing w:after="0"/>
        <w:ind w:left="0"/>
        <w:jc w:val="both"/>
      </w:pPr>
      <w:r>
        <w:rPr>
          <w:rFonts w:ascii="Times New Roman"/>
          <w:b w:val="false"/>
          <w:i w:val="false"/>
          <w:color w:val="000000"/>
          <w:sz w:val="28"/>
        </w:rPr>
        <w:t xml:space="preserve">
      Камералдық кедендік тексеруді жүргізген лауазымды адамдар: </w:t>
      </w:r>
    </w:p>
    <w:p>
      <w:pPr>
        <w:spacing w:after="0"/>
        <w:ind w:left="0"/>
        <w:jc w:val="both"/>
      </w:pPr>
      <w:r>
        <w:rPr>
          <w:rFonts w:ascii="Times New Roman"/>
          <w:b w:val="false"/>
          <w:i w:val="false"/>
          <w:color w:val="000000"/>
          <w:sz w:val="28"/>
        </w:rPr>
        <w:t xml:space="preserve">
      ______________________________________________ ______________ </w:t>
      </w:r>
    </w:p>
    <w:p>
      <w:pPr>
        <w:spacing w:after="0"/>
        <w:ind w:left="0"/>
        <w:jc w:val="both"/>
      </w:pPr>
      <w:r>
        <w:rPr>
          <w:rFonts w:ascii="Times New Roman"/>
          <w:b w:val="false"/>
          <w:i w:val="false"/>
          <w:color w:val="000000"/>
          <w:sz w:val="28"/>
        </w:rPr>
        <w:t xml:space="preserve">
      (тегі, аты, әкесінің аты (ол болған кезде)) (қолы) </w:t>
      </w:r>
    </w:p>
    <w:p>
      <w:pPr>
        <w:spacing w:after="0"/>
        <w:ind w:left="0"/>
        <w:jc w:val="both"/>
      </w:pPr>
      <w:r>
        <w:rPr>
          <w:rFonts w:ascii="Times New Roman"/>
          <w:b w:val="false"/>
          <w:i w:val="false"/>
          <w:color w:val="000000"/>
          <w:sz w:val="28"/>
        </w:rPr>
        <w:t xml:space="preserve">
      ______________________________________________ ______________ </w:t>
      </w:r>
    </w:p>
    <w:p>
      <w:pPr>
        <w:spacing w:after="0"/>
        <w:ind w:left="0"/>
        <w:jc w:val="both"/>
      </w:pPr>
      <w:r>
        <w:rPr>
          <w:rFonts w:ascii="Times New Roman"/>
          <w:b w:val="false"/>
          <w:i w:val="false"/>
          <w:color w:val="000000"/>
          <w:sz w:val="28"/>
        </w:rPr>
        <w:t>
      (тегі, аты, әкесінің аты (ол болған кезде)) (қолы)</w:t>
      </w:r>
    </w:p>
    <w:p>
      <w:pPr>
        <w:spacing w:after="0"/>
        <w:ind w:left="0"/>
        <w:jc w:val="both"/>
      </w:pPr>
      <w:r>
        <w:rPr>
          <w:rFonts w:ascii="Times New Roman"/>
          <w:b w:val="false"/>
          <w:i w:val="false"/>
          <w:color w:val="000000"/>
          <w:sz w:val="28"/>
        </w:rPr>
        <w:t xml:space="preserve">
      Актінің ______ парақтағы екінші данасын ____ қосымшаларымен алдым: </w:t>
      </w:r>
    </w:p>
    <w:p>
      <w:pPr>
        <w:spacing w:after="0"/>
        <w:ind w:left="0"/>
        <w:jc w:val="both"/>
      </w:pPr>
      <w:r>
        <w:rPr>
          <w:rFonts w:ascii="Times New Roman"/>
          <w:b w:val="false"/>
          <w:i w:val="false"/>
          <w:color w:val="000000"/>
          <w:sz w:val="28"/>
        </w:rPr>
        <w:t>
                        (қосымшалардың саны)</w:t>
      </w:r>
    </w:p>
    <w:p>
      <w:pPr>
        <w:spacing w:after="0"/>
        <w:ind w:left="0"/>
        <w:jc w:val="both"/>
      </w:pPr>
      <w:r>
        <w:rPr>
          <w:rFonts w:ascii="Times New Roman"/>
          <w:b w:val="false"/>
          <w:i w:val="false"/>
          <w:color w:val="000000"/>
          <w:sz w:val="28"/>
        </w:rPr>
        <w:t xml:space="preserve">
      _________________________________________________ ______________ </w:t>
      </w:r>
    </w:p>
    <w:p>
      <w:pPr>
        <w:spacing w:after="0"/>
        <w:ind w:left="0"/>
        <w:jc w:val="both"/>
      </w:pPr>
      <w:r>
        <w:rPr>
          <w:rFonts w:ascii="Times New Roman"/>
          <w:b w:val="false"/>
          <w:i w:val="false"/>
          <w:color w:val="000000"/>
          <w:sz w:val="28"/>
        </w:rPr>
        <w:t xml:space="preserve">
      (актінің екінші данасын алған тұлғаның лауазымы, (қолы) тегі, аты, әкесінің аты </w:t>
      </w:r>
    </w:p>
    <w:p>
      <w:pPr>
        <w:spacing w:after="0"/>
        <w:ind w:left="0"/>
        <w:jc w:val="both"/>
      </w:pPr>
      <w:r>
        <w:rPr>
          <w:rFonts w:ascii="Times New Roman"/>
          <w:b w:val="false"/>
          <w:i w:val="false"/>
          <w:color w:val="000000"/>
          <w:sz w:val="28"/>
        </w:rPr>
        <w:t>
      (ол болған кезде), төлқұжат деректері)</w:t>
      </w:r>
    </w:p>
    <w:p>
      <w:pPr>
        <w:spacing w:after="0"/>
        <w:ind w:left="0"/>
        <w:jc w:val="both"/>
      </w:pPr>
      <w:r>
        <w:rPr>
          <w:rFonts w:ascii="Times New Roman"/>
          <w:b w:val="false"/>
          <w:i w:val="false"/>
          <w:color w:val="000000"/>
          <w:sz w:val="28"/>
        </w:rPr>
        <w:t xml:space="preserve">
      Актінің екінші данасы тексерілген тұлғаға жөнелтілді _________________ </w:t>
      </w:r>
    </w:p>
    <w:p>
      <w:pPr>
        <w:spacing w:after="0"/>
        <w:ind w:left="0"/>
        <w:jc w:val="both"/>
      </w:pPr>
      <w:r>
        <w:rPr>
          <w:rFonts w:ascii="Times New Roman"/>
          <w:b w:val="false"/>
          <w:i w:val="false"/>
          <w:color w:val="000000"/>
          <w:sz w:val="28"/>
        </w:rPr>
        <w:t>
      (жөнелту және алу фактісі туралы растайтын құжат)</w:t>
      </w:r>
    </w:p>
    <w:p>
      <w:pPr>
        <w:spacing w:after="0"/>
        <w:ind w:left="0"/>
        <w:jc w:val="both"/>
      </w:pPr>
      <w:r>
        <w:rPr>
          <w:rFonts w:ascii="Times New Roman"/>
          <w:b w:val="false"/>
          <w:i w:val="false"/>
          <w:color w:val="000000"/>
          <w:sz w:val="28"/>
        </w:rPr>
        <w:t xml:space="preserve">
      20___ жылғы "____" ___________ </w:t>
      </w:r>
    </w:p>
    <w:p>
      <w:pPr>
        <w:spacing w:after="0"/>
        <w:ind w:left="0"/>
        <w:jc w:val="both"/>
      </w:pPr>
      <w:r>
        <w:rPr>
          <w:rFonts w:ascii="Times New Roman"/>
          <w:b w:val="false"/>
          <w:i w:val="false"/>
          <w:color w:val="000000"/>
          <w:sz w:val="28"/>
        </w:rPr>
        <w:t>
      (актінің екінші данасын алған күн)</w:t>
      </w:r>
    </w:p>
    <w:p>
      <w:pPr>
        <w:spacing w:after="0"/>
        <w:ind w:left="0"/>
        <w:jc w:val="both"/>
      </w:pPr>
      <w:r>
        <w:rPr>
          <w:rFonts w:ascii="Times New Roman"/>
          <w:b w:val="false"/>
          <w:i w:val="false"/>
          <w:color w:val="000000"/>
          <w:sz w:val="28"/>
        </w:rPr>
        <w:t xml:space="preserve">
      Келісілді: _____________________________________ _______________ </w:t>
      </w:r>
    </w:p>
    <w:p>
      <w:pPr>
        <w:spacing w:after="0"/>
        <w:ind w:left="0"/>
        <w:jc w:val="both"/>
      </w:pPr>
      <w:r>
        <w:rPr>
          <w:rFonts w:ascii="Times New Roman"/>
          <w:b w:val="false"/>
          <w:i w:val="false"/>
          <w:color w:val="000000"/>
          <w:sz w:val="28"/>
        </w:rPr>
        <w:t xml:space="preserve">
      (посткедендік бақылау бөлімшесі басшысының (қолы) тегі, аты, әкесінің </w:t>
      </w:r>
    </w:p>
    <w:p>
      <w:pPr>
        <w:spacing w:after="0"/>
        <w:ind w:left="0"/>
        <w:jc w:val="both"/>
      </w:pPr>
      <w:r>
        <w:rPr>
          <w:rFonts w:ascii="Times New Roman"/>
          <w:b w:val="false"/>
          <w:i w:val="false"/>
          <w:color w:val="000000"/>
          <w:sz w:val="28"/>
        </w:rPr>
        <w:t>
      аты (ол болған кезде))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13-қосымша</w:t>
            </w:r>
            <w:r>
              <w:br/>
            </w: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 ____ тексерілетін тұлғаның мемлекеттік кірістер органдарының лауазымды адамдарының объектіге кіруіне рұқсат беруден бас тартуы туралы хаттама</w:t>
      </w:r>
    </w:p>
    <w:p>
      <w:pPr>
        <w:spacing w:after="0"/>
        <w:ind w:left="0"/>
        <w:jc w:val="both"/>
      </w:pPr>
      <w:r>
        <w:rPr>
          <w:rFonts w:ascii="Times New Roman"/>
          <w:b w:val="false"/>
          <w:i w:val="false"/>
          <w:color w:val="ff0000"/>
          <w:sz w:val="28"/>
        </w:rPr>
        <w:t xml:space="preserve">
      Ескерту. 13-қосымша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                   _________________________ </w:t>
      </w:r>
    </w:p>
    <w:p>
      <w:pPr>
        <w:spacing w:after="0"/>
        <w:ind w:left="0"/>
        <w:jc w:val="both"/>
      </w:pPr>
      <w:r>
        <w:rPr>
          <w:rFonts w:ascii="Times New Roman"/>
          <w:b w:val="false"/>
          <w:i w:val="false"/>
          <w:color w:val="000000"/>
          <w:sz w:val="28"/>
        </w:rPr>
        <w:t>
      (жасалған күні)                               (тексеруді жүргізу орны)</w:t>
      </w:r>
    </w:p>
    <w:p>
      <w:pPr>
        <w:spacing w:after="0"/>
        <w:ind w:left="0"/>
        <w:jc w:val="both"/>
      </w:pPr>
      <w:r>
        <w:rPr>
          <w:rFonts w:ascii="Times New Roman"/>
          <w:b w:val="false"/>
          <w:i w:val="false"/>
          <w:color w:val="000000"/>
          <w:sz w:val="28"/>
        </w:rPr>
        <w:t xml:space="preserve">
      Мен,___________________________________________________________ </w:t>
      </w:r>
    </w:p>
    <w:p>
      <w:pPr>
        <w:spacing w:after="0"/>
        <w:ind w:left="0"/>
        <w:jc w:val="both"/>
      </w:pPr>
      <w:r>
        <w:rPr>
          <w:rFonts w:ascii="Times New Roman"/>
          <w:b w:val="false"/>
          <w:i w:val="false"/>
          <w:color w:val="000000"/>
          <w:sz w:val="28"/>
        </w:rPr>
        <w:t xml:space="preserve">
      (хаттаманы толтырған адамның тегі, аты, әкесінің аты (ол болған кезде) </w:t>
      </w:r>
    </w:p>
    <w:p>
      <w:pPr>
        <w:spacing w:after="0"/>
        <w:ind w:left="0"/>
        <w:jc w:val="both"/>
      </w:pPr>
      <w:r>
        <w:rPr>
          <w:rFonts w:ascii="Times New Roman"/>
          <w:b w:val="false"/>
          <w:i w:val="false"/>
          <w:color w:val="000000"/>
          <w:sz w:val="28"/>
        </w:rPr>
        <w:t>
      және лауазымы)</w:t>
      </w:r>
    </w:p>
    <w:p>
      <w:pPr>
        <w:spacing w:after="0"/>
        <w:ind w:left="0"/>
        <w:jc w:val="both"/>
      </w:pPr>
      <w:r>
        <w:rPr>
          <w:rFonts w:ascii="Times New Roman"/>
          <w:b w:val="false"/>
          <w:i w:val="false"/>
          <w:color w:val="000000"/>
          <w:sz w:val="28"/>
        </w:rPr>
        <w:t xml:space="preserve">
      Еуразиялық экономикалық одақтың Кеден кодексінің 334-бабының 4-тармағына және "Қазақстан Республикасындағы кедендік реттеу туралы" Қазақстан Республикасы Кодексінің (бұдан әрі – Кодекс) 420-бабы </w:t>
      </w:r>
      <w:r>
        <w:rPr>
          <w:rFonts w:ascii="Times New Roman"/>
          <w:b w:val="false"/>
          <w:i w:val="false"/>
          <w:color w:val="000000"/>
          <w:sz w:val="28"/>
        </w:rPr>
        <w:t>4-тармағына</w:t>
      </w:r>
      <w:r>
        <w:rPr>
          <w:rFonts w:ascii="Times New Roman"/>
          <w:b w:val="false"/>
          <w:i w:val="false"/>
          <w:color w:val="000000"/>
          <w:sz w:val="28"/>
        </w:rPr>
        <w:t xml:space="preserve"> сәйкес тексерілетін тұлғаның мемлекеттік кірістер органдарының лауазымды адамдарының объектіге кіруіне рұқсат беруді қамтамасыз етуден бас тартуы туралы осы хаттаманы толтырдым.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(объектінің атауы, мекенжайы және деректемелері)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____________________________________________________________қызметіне көшпелі кедендік тексеруді жүргізу кезінде Қазақстан Республикасының әкімшілік құқық бұзушылық туралы кодексінің (бұдан әрі – ҚР ӘҚБтК) </w:t>
      </w:r>
      <w:r>
        <w:rPr>
          <w:rFonts w:ascii="Times New Roman"/>
          <w:b w:val="false"/>
          <w:i w:val="false"/>
          <w:color w:val="000000"/>
          <w:sz w:val="28"/>
        </w:rPr>
        <w:t>558-бабына</w:t>
      </w:r>
      <w:r>
        <w:rPr>
          <w:rFonts w:ascii="Times New Roman"/>
          <w:b w:val="false"/>
          <w:i w:val="false"/>
          <w:color w:val="000000"/>
          <w:sz w:val="28"/>
        </w:rPr>
        <w:t xml:space="preserve"> сәйкес жауапкершілікке әкеп соғатын, мемлекеттік кірістер органының лауазымды адамдарына объектіге кіруге рұқсат беруді қамтамасыз ету жөніндегі мемлекеттік кірістер органдарының талаптары бұзылған.</w:t>
      </w:r>
    </w:p>
    <w:p>
      <w:pPr>
        <w:spacing w:after="0"/>
        <w:ind w:left="0"/>
        <w:jc w:val="both"/>
      </w:pPr>
      <w:r>
        <w:rPr>
          <w:rFonts w:ascii="Times New Roman"/>
          <w:b w:val="false"/>
          <w:i w:val="false"/>
          <w:color w:val="000000"/>
          <w:sz w:val="28"/>
        </w:rPr>
        <w:t xml:space="preserve">
      Сонымен қатар, лауазымды адамдардың кіруден негізсіз бас тартуы тексерілетін тұлғаның банктік шоттары бойынша шығыстар операцияларын Кодекстің </w:t>
      </w:r>
      <w:r>
        <w:rPr>
          <w:rFonts w:ascii="Times New Roman"/>
          <w:b w:val="false"/>
          <w:i w:val="false"/>
          <w:color w:val="000000"/>
          <w:sz w:val="28"/>
        </w:rPr>
        <w:t>125-бабында</w:t>
      </w:r>
      <w:r>
        <w:rPr>
          <w:rFonts w:ascii="Times New Roman"/>
          <w:b w:val="false"/>
          <w:i w:val="false"/>
          <w:color w:val="000000"/>
          <w:sz w:val="28"/>
        </w:rPr>
        <w:t xml:space="preserve"> белгіленген тәртіппен тоқтата тұруға әкеп соғады. Куәгерлердің тегі, аты, әкесінің аты (ол болған кезде) және мекенжайлары: </w:t>
      </w:r>
    </w:p>
    <w:p>
      <w:pPr>
        <w:spacing w:after="0"/>
        <w:ind w:left="0"/>
        <w:jc w:val="both"/>
      </w:pPr>
      <w:r>
        <w:rPr>
          <w:rFonts w:ascii="Times New Roman"/>
          <w:b w:val="false"/>
          <w:i w:val="false"/>
          <w:color w:val="000000"/>
          <w:sz w:val="28"/>
        </w:rPr>
        <w:t xml:space="preserve">
      1.______________________________________________________________ </w:t>
      </w:r>
    </w:p>
    <w:p>
      <w:pPr>
        <w:spacing w:after="0"/>
        <w:ind w:left="0"/>
        <w:jc w:val="both"/>
      </w:pPr>
      <w:r>
        <w:rPr>
          <w:rFonts w:ascii="Times New Roman"/>
          <w:b w:val="false"/>
          <w:i w:val="false"/>
          <w:color w:val="000000"/>
          <w:sz w:val="28"/>
        </w:rPr>
        <w:t xml:space="preserve">
      2.______________________________________________________________ </w:t>
      </w:r>
    </w:p>
    <w:p>
      <w:pPr>
        <w:spacing w:after="0"/>
        <w:ind w:left="0"/>
        <w:jc w:val="both"/>
      </w:pPr>
      <w:r>
        <w:rPr>
          <w:rFonts w:ascii="Times New Roman"/>
          <w:b w:val="false"/>
          <w:i w:val="false"/>
          <w:color w:val="000000"/>
          <w:sz w:val="28"/>
        </w:rPr>
        <w:t xml:space="preserve">
      Тексерілетін тұлғаға не оның өкіліне олардың Кодекстің </w:t>
      </w:r>
      <w:r>
        <w:rPr>
          <w:rFonts w:ascii="Times New Roman"/>
          <w:b w:val="false"/>
          <w:i w:val="false"/>
          <w:color w:val="000000"/>
          <w:sz w:val="28"/>
        </w:rPr>
        <w:t>422-бабында</w:t>
      </w:r>
      <w:r>
        <w:rPr>
          <w:rFonts w:ascii="Times New Roman"/>
          <w:b w:val="false"/>
          <w:i w:val="false"/>
          <w:color w:val="000000"/>
          <w:sz w:val="28"/>
        </w:rPr>
        <w:t xml:space="preserve"> көзделген </w:t>
      </w:r>
    </w:p>
    <w:p>
      <w:pPr>
        <w:spacing w:after="0"/>
        <w:ind w:left="0"/>
        <w:jc w:val="both"/>
      </w:pPr>
      <w:r>
        <w:rPr>
          <w:rFonts w:ascii="Times New Roman"/>
          <w:b w:val="false"/>
          <w:i w:val="false"/>
          <w:color w:val="000000"/>
          <w:sz w:val="28"/>
        </w:rPr>
        <w:t xml:space="preserve">
      құқықтары мен міндеттері түсіндірілді. </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(тексерілетін тұлғаның не оның өкілінің тегі, аты, әкесінің аты (ол болған кезде), қолы, күні)</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Тексерілетін тұлғаның түсініктемесі:</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xml:space="preserve">
      (түсініктемелер қағаз тасымалдағышта ұсынылған жағдайда, сканерленген көшірмесі </w:t>
      </w:r>
    </w:p>
    <w:p>
      <w:pPr>
        <w:spacing w:after="0"/>
        <w:ind w:left="0"/>
        <w:jc w:val="both"/>
      </w:pPr>
      <w:r>
        <w:rPr>
          <w:rFonts w:ascii="Times New Roman"/>
          <w:b w:val="false"/>
          <w:i w:val="false"/>
          <w:color w:val="000000"/>
          <w:sz w:val="28"/>
        </w:rPr>
        <w:t>
      түсіріледі және осы хаттамаға қоса тіркеледі)</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Өзге де мәліметтер:</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Хаттамамен танысты:</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(оған қатысты осы хаттама толтырылған жеке тұлғаның/заңды тұлғаның басшысының </w:t>
      </w:r>
    </w:p>
    <w:p>
      <w:pPr>
        <w:spacing w:after="0"/>
        <w:ind w:left="0"/>
        <w:jc w:val="both"/>
      </w:pPr>
      <w:r>
        <w:rPr>
          <w:rFonts w:ascii="Times New Roman"/>
          <w:b w:val="false"/>
          <w:i w:val="false"/>
          <w:color w:val="000000"/>
          <w:sz w:val="28"/>
        </w:rPr>
        <w:t>
      не өкілінің тегі, аты, әкесінің аты) (қолы, күні)</w:t>
      </w:r>
    </w:p>
    <w:p>
      <w:pPr>
        <w:spacing w:after="0"/>
        <w:ind w:left="0"/>
        <w:jc w:val="both"/>
      </w:pPr>
      <w:r>
        <w:rPr>
          <w:rFonts w:ascii="Times New Roman"/>
          <w:b w:val="false"/>
          <w:i w:val="false"/>
          <w:color w:val="000000"/>
          <w:sz w:val="28"/>
        </w:rPr>
        <w:t xml:space="preserve">
      Лауазымды адам </w:t>
      </w:r>
    </w:p>
    <w:p>
      <w:pPr>
        <w:spacing w:after="0"/>
        <w:ind w:left="0"/>
        <w:jc w:val="both"/>
      </w:pPr>
      <w:r>
        <w:rPr>
          <w:rFonts w:ascii="Times New Roman"/>
          <w:b w:val="false"/>
          <w:i w:val="false"/>
          <w:color w:val="000000"/>
          <w:sz w:val="28"/>
        </w:rPr>
        <w:t xml:space="preserve">
      _________________________________________ ___________________ </w:t>
      </w:r>
    </w:p>
    <w:p>
      <w:pPr>
        <w:spacing w:after="0"/>
        <w:ind w:left="0"/>
        <w:jc w:val="both"/>
      </w:pPr>
      <w:r>
        <w:rPr>
          <w:rFonts w:ascii="Times New Roman"/>
          <w:b w:val="false"/>
          <w:i w:val="false"/>
          <w:color w:val="000000"/>
          <w:sz w:val="28"/>
        </w:rPr>
        <w:t>
      (хаттаманы толтырған адамның тегі, аты, (қолы, күні) әкесінің аты (ол болған кезде)</w:t>
      </w:r>
    </w:p>
    <w:p>
      <w:pPr>
        <w:spacing w:after="0"/>
        <w:ind w:left="0"/>
        <w:jc w:val="both"/>
      </w:pPr>
      <w:r>
        <w:rPr>
          <w:rFonts w:ascii="Times New Roman"/>
          <w:b w:val="false"/>
          <w:i w:val="false"/>
          <w:color w:val="000000"/>
          <w:sz w:val="28"/>
        </w:rPr>
        <w:t xml:space="preserve">
      Куәгерлер: </w:t>
      </w:r>
    </w:p>
    <w:p>
      <w:pPr>
        <w:spacing w:after="0"/>
        <w:ind w:left="0"/>
        <w:jc w:val="both"/>
      </w:pPr>
      <w:r>
        <w:rPr>
          <w:rFonts w:ascii="Times New Roman"/>
          <w:b w:val="false"/>
          <w:i w:val="false"/>
          <w:color w:val="000000"/>
          <w:sz w:val="28"/>
        </w:rPr>
        <w:t xml:space="preserve">
      _________________________________________ ___________________ </w:t>
      </w:r>
    </w:p>
    <w:p>
      <w:pPr>
        <w:spacing w:after="0"/>
        <w:ind w:left="0"/>
        <w:jc w:val="both"/>
      </w:pPr>
      <w:r>
        <w:rPr>
          <w:rFonts w:ascii="Times New Roman"/>
          <w:b w:val="false"/>
          <w:i w:val="false"/>
          <w:color w:val="000000"/>
          <w:sz w:val="28"/>
        </w:rPr>
        <w:t xml:space="preserve">
      (тегі, аты, әкесінің аты (ол болған кезде) (қолы, күні) </w:t>
      </w:r>
    </w:p>
    <w:p>
      <w:pPr>
        <w:spacing w:after="0"/>
        <w:ind w:left="0"/>
        <w:jc w:val="both"/>
      </w:pPr>
      <w:r>
        <w:rPr>
          <w:rFonts w:ascii="Times New Roman"/>
          <w:b w:val="false"/>
          <w:i w:val="false"/>
          <w:color w:val="000000"/>
          <w:sz w:val="28"/>
        </w:rPr>
        <w:t xml:space="preserve">
      _________________________________________ ______________________ </w:t>
      </w:r>
    </w:p>
    <w:p>
      <w:pPr>
        <w:spacing w:after="0"/>
        <w:ind w:left="0"/>
        <w:jc w:val="both"/>
      </w:pPr>
      <w:r>
        <w:rPr>
          <w:rFonts w:ascii="Times New Roman"/>
          <w:b w:val="false"/>
          <w:i w:val="false"/>
          <w:color w:val="000000"/>
          <w:sz w:val="28"/>
        </w:rPr>
        <w:t>
      (тегі, аты, әкесінің аты (ол болған кезде) (қолы, күні)</w:t>
      </w:r>
    </w:p>
    <w:p>
      <w:pPr>
        <w:spacing w:after="0"/>
        <w:ind w:left="0"/>
        <w:jc w:val="both"/>
      </w:pPr>
      <w:r>
        <w:rPr>
          <w:rFonts w:ascii="Times New Roman"/>
          <w:b w:val="false"/>
          <w:i w:val="false"/>
          <w:color w:val="000000"/>
          <w:sz w:val="28"/>
        </w:rPr>
        <w:t xml:space="preserve">
      Хаттаманың көшірмесін алдым: </w:t>
      </w:r>
    </w:p>
    <w:p>
      <w:pPr>
        <w:spacing w:after="0"/>
        <w:ind w:left="0"/>
        <w:jc w:val="both"/>
      </w:pPr>
      <w:r>
        <w:rPr>
          <w:rFonts w:ascii="Times New Roman"/>
          <w:b w:val="false"/>
          <w:i w:val="false"/>
          <w:color w:val="000000"/>
          <w:sz w:val="28"/>
        </w:rPr>
        <w:t xml:space="preserve">
      ___________________________________________       ___________________ </w:t>
      </w:r>
    </w:p>
    <w:p>
      <w:pPr>
        <w:spacing w:after="0"/>
        <w:ind w:left="0"/>
        <w:jc w:val="both"/>
      </w:pPr>
      <w:r>
        <w:rPr>
          <w:rFonts w:ascii="Times New Roman"/>
          <w:b w:val="false"/>
          <w:i w:val="false"/>
          <w:color w:val="000000"/>
          <w:sz w:val="28"/>
        </w:rPr>
        <w:t xml:space="preserve">
      (оған қатысты осы хаттама толтырылған жеке тұлғаның/       (қолы, күні) </w:t>
      </w:r>
    </w:p>
    <w:p>
      <w:pPr>
        <w:spacing w:after="0"/>
        <w:ind w:left="0"/>
        <w:jc w:val="both"/>
      </w:pPr>
      <w:r>
        <w:rPr>
          <w:rFonts w:ascii="Times New Roman"/>
          <w:b w:val="false"/>
          <w:i w:val="false"/>
          <w:color w:val="000000"/>
          <w:sz w:val="28"/>
        </w:rPr>
        <w:t>
      заңды тұлғаның басшысының не өкілінің тегі, аты, әкесінің аты)</w:t>
      </w:r>
    </w:p>
    <w:p>
      <w:pPr>
        <w:spacing w:after="0"/>
        <w:ind w:left="0"/>
        <w:jc w:val="both"/>
      </w:pPr>
      <w:r>
        <w:rPr>
          <w:rFonts w:ascii="Times New Roman"/>
          <w:b w:val="false"/>
          <w:i w:val="false"/>
          <w:color w:val="000000"/>
          <w:sz w:val="28"/>
        </w:rPr>
        <w:t xml:space="preserve">
      Хаттаманы қабылдаудан бас тартамын: </w:t>
      </w:r>
    </w:p>
    <w:p>
      <w:pPr>
        <w:spacing w:after="0"/>
        <w:ind w:left="0"/>
        <w:jc w:val="both"/>
      </w:pPr>
      <w:r>
        <w:rPr>
          <w:rFonts w:ascii="Times New Roman"/>
          <w:b w:val="false"/>
          <w:i w:val="false"/>
          <w:color w:val="000000"/>
          <w:sz w:val="28"/>
        </w:rPr>
        <w:t xml:space="preserve">
      _____________________________________________ </w:t>
      </w:r>
    </w:p>
    <w:p>
      <w:pPr>
        <w:spacing w:after="0"/>
        <w:ind w:left="0"/>
        <w:jc w:val="both"/>
      </w:pPr>
      <w:r>
        <w:rPr>
          <w:rFonts w:ascii="Times New Roman"/>
          <w:b w:val="false"/>
          <w:i w:val="false"/>
          <w:color w:val="000000"/>
          <w:sz w:val="28"/>
        </w:rPr>
        <w:t xml:space="preserve">
      (оған қатысты осы хаттама толтырылған жеке тұлғаның/       (қолы, күні) </w:t>
      </w:r>
    </w:p>
    <w:p>
      <w:pPr>
        <w:spacing w:after="0"/>
        <w:ind w:left="0"/>
        <w:jc w:val="both"/>
      </w:pPr>
      <w:r>
        <w:rPr>
          <w:rFonts w:ascii="Times New Roman"/>
          <w:b w:val="false"/>
          <w:i w:val="false"/>
          <w:color w:val="000000"/>
          <w:sz w:val="28"/>
        </w:rPr>
        <w:t xml:space="preserve">
      заңды тұлғаның басшысының не өкілінің тегі, </w:t>
      </w:r>
    </w:p>
    <w:p>
      <w:pPr>
        <w:spacing w:after="0"/>
        <w:ind w:left="0"/>
        <w:jc w:val="both"/>
      </w:pPr>
      <w:r>
        <w:rPr>
          <w:rFonts w:ascii="Times New Roman"/>
          <w:b w:val="false"/>
          <w:i w:val="false"/>
          <w:color w:val="000000"/>
          <w:sz w:val="28"/>
        </w:rPr>
        <w:t>
      аты, әкесінің аты (ол болған кезде)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14-қосымша</w:t>
            </w:r>
            <w:r>
              <w:br/>
            </w:r>
            <w:r>
              <w:rPr>
                <w:rFonts w:ascii="Times New Roman"/>
                <w:b w:val="false"/>
                <w:i w:val="false"/>
                <w:color w:val="000000"/>
                <w:sz w:val="20"/>
              </w:rPr>
              <w:t>нысан</w:t>
            </w:r>
          </w:p>
        </w:tc>
      </w:tr>
    </w:tbl>
    <w:bookmarkStart w:name="z77" w:id="21"/>
    <w:p>
      <w:pPr>
        <w:spacing w:after="0"/>
        <w:ind w:left="0"/>
        <w:jc w:val="left"/>
      </w:pPr>
      <w:r>
        <w:rPr>
          <w:rFonts w:ascii="Times New Roman"/>
          <w:b/>
          <w:i w:val="false"/>
          <w:color w:val="000000"/>
        </w:rPr>
        <w:t xml:space="preserve"> Құжаттарды не олардың көшірмесін алу актісі</w:t>
      </w:r>
    </w:p>
    <w:bookmarkEnd w:id="21"/>
    <w:p>
      <w:pPr>
        <w:spacing w:after="0"/>
        <w:ind w:left="0"/>
        <w:jc w:val="both"/>
      </w:pPr>
      <w:r>
        <w:rPr>
          <w:rFonts w:ascii="Times New Roman"/>
          <w:b w:val="false"/>
          <w:i w:val="false"/>
          <w:color w:val="ff0000"/>
          <w:sz w:val="28"/>
        </w:rPr>
        <w:t xml:space="preserve">
      Ескерту. 14-қосымша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____________ № _______</w:t>
      </w:r>
    </w:p>
    <w:p>
      <w:pPr>
        <w:spacing w:after="0"/>
        <w:ind w:left="0"/>
        <w:jc w:val="both"/>
      </w:pPr>
      <w:r>
        <w:rPr>
          <w:rFonts w:ascii="Times New Roman"/>
          <w:b w:val="false"/>
          <w:i w:val="false"/>
          <w:color w:val="000000"/>
          <w:sz w:val="28"/>
        </w:rPr>
        <w:t>
      Алу _____сағат _____ минутта басталды.</w:t>
      </w:r>
    </w:p>
    <w:p>
      <w:pPr>
        <w:spacing w:after="0"/>
        <w:ind w:left="0"/>
        <w:jc w:val="both"/>
      </w:pPr>
      <w:r>
        <w:rPr>
          <w:rFonts w:ascii="Times New Roman"/>
          <w:b w:val="false"/>
          <w:i w:val="false"/>
          <w:color w:val="000000"/>
          <w:sz w:val="28"/>
        </w:rPr>
        <w:t>
      Алу _____сағат _____ минутта аяқталды.</w:t>
      </w:r>
    </w:p>
    <w:p>
      <w:pPr>
        <w:spacing w:after="0"/>
        <w:ind w:left="0"/>
        <w:jc w:val="both"/>
      </w:pPr>
      <w:r>
        <w:rPr>
          <w:rFonts w:ascii="Times New Roman"/>
          <w:b w:val="false"/>
          <w:i w:val="false"/>
          <w:color w:val="000000"/>
          <w:sz w:val="28"/>
        </w:rPr>
        <w:t xml:space="preserve">
      Мен,___________________________________________________________ </w:t>
      </w:r>
    </w:p>
    <w:p>
      <w:pPr>
        <w:spacing w:after="0"/>
        <w:ind w:left="0"/>
        <w:jc w:val="both"/>
      </w:pPr>
      <w:r>
        <w:rPr>
          <w:rFonts w:ascii="Times New Roman"/>
          <w:b w:val="false"/>
          <w:i w:val="false"/>
          <w:color w:val="000000"/>
          <w:sz w:val="28"/>
        </w:rPr>
        <w:t>
      (актіні толтырған адамның тегі, аты, әкесінің аты (ол болған жағдайда)</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және лауазымы)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Еуразиялық экономикалық одақтың Кеден кодексінің 335-бабы 2-тармағының 5) тармақшасына және "Қазақстан Республикасындағы кедендік реттеу туралы" Қазақстан Республикасы Кодексінің (бұдан әрі – Кодекс) 421-бабының </w:t>
      </w:r>
      <w:r>
        <w:rPr>
          <w:rFonts w:ascii="Times New Roman"/>
          <w:b w:val="false"/>
          <w:i w:val="false"/>
          <w:color w:val="000000"/>
          <w:sz w:val="28"/>
        </w:rPr>
        <w:t>2-тармағының</w:t>
      </w:r>
      <w:r>
        <w:rPr>
          <w:rFonts w:ascii="Times New Roman"/>
          <w:b w:val="false"/>
          <w:i w:val="false"/>
          <w:color w:val="000000"/>
          <w:sz w:val="28"/>
        </w:rPr>
        <w:t xml:space="preserve"> 5) тармақшасына сәйкес 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(тексерілетін тұлғаның атауы мен деректемелері)</w:t>
      </w:r>
    </w:p>
    <w:p>
      <w:pPr>
        <w:spacing w:after="0"/>
        <w:ind w:left="0"/>
        <w:jc w:val="both"/>
      </w:pPr>
      <w:r>
        <w:rPr>
          <w:rFonts w:ascii="Times New Roman"/>
          <w:b w:val="false"/>
          <w:i w:val="false"/>
          <w:color w:val="000000"/>
          <w:sz w:val="28"/>
        </w:rPr>
        <w:t>
      __________________________________________________мекенжайы бойынша,</w:t>
      </w:r>
    </w:p>
    <w:p>
      <w:pPr>
        <w:spacing w:after="0"/>
        <w:ind w:left="0"/>
        <w:jc w:val="both"/>
      </w:pPr>
      <w:r>
        <w:rPr>
          <w:rFonts w:ascii="Times New Roman"/>
          <w:b w:val="false"/>
          <w:i w:val="false"/>
          <w:color w:val="000000"/>
          <w:sz w:val="28"/>
        </w:rPr>
        <w:t>
      ___________________________________________________қызметтік кабинетте</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__________________________________________________________қатысумен </w:t>
      </w:r>
    </w:p>
    <w:p>
      <w:pPr>
        <w:spacing w:after="0"/>
        <w:ind w:left="0"/>
        <w:jc w:val="both"/>
      </w:pPr>
      <w:r>
        <w:rPr>
          <w:rFonts w:ascii="Times New Roman"/>
          <w:b w:val="false"/>
          <w:i w:val="false"/>
          <w:color w:val="000000"/>
          <w:sz w:val="28"/>
        </w:rPr>
        <w:t xml:space="preserve">
      (заңды тұлғаның басшысы немесе өкілінің, тексерілетін тұлғаның қаржылық </w:t>
      </w:r>
    </w:p>
    <w:p>
      <w:pPr>
        <w:spacing w:after="0"/>
        <w:ind w:left="0"/>
        <w:jc w:val="both"/>
      </w:pPr>
      <w:r>
        <w:rPr>
          <w:rFonts w:ascii="Times New Roman"/>
          <w:b w:val="false"/>
          <w:i w:val="false"/>
          <w:color w:val="000000"/>
          <w:sz w:val="28"/>
        </w:rPr>
        <w:t xml:space="preserve">
      және кедендік операциялар үшін жауапты тұлғасының тегі, аты, әкесінің аты </w:t>
      </w:r>
    </w:p>
    <w:p>
      <w:pPr>
        <w:spacing w:after="0"/>
        <w:ind w:left="0"/>
        <w:jc w:val="both"/>
      </w:pPr>
      <w:r>
        <w:rPr>
          <w:rFonts w:ascii="Times New Roman"/>
          <w:b w:val="false"/>
          <w:i w:val="false"/>
          <w:color w:val="000000"/>
          <w:sz w:val="28"/>
        </w:rPr>
        <w:t>
      (ол болған кезде))</w:t>
      </w:r>
    </w:p>
    <w:p>
      <w:pPr>
        <w:spacing w:after="0"/>
        <w:ind w:left="0"/>
        <w:jc w:val="both"/>
      </w:pPr>
      <w:r>
        <w:rPr>
          <w:rFonts w:ascii="Times New Roman"/>
          <w:b w:val="false"/>
          <w:i w:val="false"/>
          <w:color w:val="000000"/>
          <w:sz w:val="28"/>
        </w:rPr>
        <w:t xml:space="preserve">
      мына құжаттарды (құжаттардың көшірмесін) алу жүргізілді_________________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__________________________________ол туралы осы алу актісін толтырдым.</w:t>
      </w:r>
    </w:p>
    <w:p>
      <w:pPr>
        <w:spacing w:after="0"/>
        <w:ind w:left="0"/>
        <w:jc w:val="both"/>
      </w:pPr>
      <w:r>
        <w:rPr>
          <w:rFonts w:ascii="Times New Roman"/>
          <w:b w:val="false"/>
          <w:i w:val="false"/>
          <w:color w:val="000000"/>
          <w:sz w:val="28"/>
        </w:rPr>
        <w:t xml:space="preserve">
      Алуды бастаудан бұрын жоғарыда көрсетілген барлық тұлғаларға олардың мемлекеттік кірістер органдарының тексеруші лауазымды адамдарының барлық іс-әрекеттері кезінде қатысу және оның іс-әрекеттері бойынша арыз беру құқықтары түсіндірілді, сондай-ақ Кодекстің 421-бабының </w:t>
      </w:r>
      <w:r>
        <w:rPr>
          <w:rFonts w:ascii="Times New Roman"/>
          <w:b w:val="false"/>
          <w:i w:val="false"/>
          <w:color w:val="000000"/>
          <w:sz w:val="28"/>
        </w:rPr>
        <w:t>2-тармағының</w:t>
      </w:r>
      <w:r>
        <w:rPr>
          <w:rFonts w:ascii="Times New Roman"/>
          <w:b w:val="false"/>
          <w:i w:val="false"/>
          <w:color w:val="000000"/>
          <w:sz w:val="28"/>
        </w:rPr>
        <w:t xml:space="preserve"> талаптарына сәйкес олар алу іс-шарасының барысын және нәтижесін ______________ маркалы, инвентарлық нөмірі _________________ видео/фотоаппаратқа видеотүсірілім түсірілетіні туралы хабардар етілді.</w:t>
      </w:r>
    </w:p>
    <w:p>
      <w:pPr>
        <w:spacing w:after="0"/>
        <w:ind w:left="0"/>
        <w:jc w:val="both"/>
      </w:pPr>
      <w:r>
        <w:rPr>
          <w:rFonts w:ascii="Times New Roman"/>
          <w:b w:val="false"/>
          <w:i w:val="false"/>
          <w:color w:val="000000"/>
          <w:sz w:val="28"/>
        </w:rPr>
        <w:t xml:space="preserve">
      Тексеру барысында алынды:_______________________________________ </w:t>
      </w:r>
    </w:p>
    <w:p>
      <w:pPr>
        <w:spacing w:after="0"/>
        <w:ind w:left="0"/>
        <w:jc w:val="both"/>
      </w:pPr>
      <w:r>
        <w:rPr>
          <w:rFonts w:ascii="Times New Roman"/>
          <w:b w:val="false"/>
          <w:i w:val="false"/>
          <w:color w:val="000000"/>
          <w:sz w:val="28"/>
        </w:rPr>
        <w:t>
      (алынған құжаттардың жалпы парақ саны, құжаттардың тізімдемесі қоса беріледі)</w:t>
      </w:r>
    </w:p>
    <w:p>
      <w:pPr>
        <w:spacing w:after="0"/>
        <w:ind w:left="0"/>
        <w:jc w:val="both"/>
      </w:pPr>
      <w:r>
        <w:rPr>
          <w:rFonts w:ascii="Times New Roman"/>
          <w:b w:val="false"/>
          <w:i w:val="false"/>
          <w:color w:val="000000"/>
          <w:sz w:val="28"/>
        </w:rPr>
        <w:t>
      Алу актісі алу кезінде қатысқан барлық тұлғаларға танысу үшін ұсынылды. Бұл ретте, көрсетілген тұлғаларға олардың алу актісіне енгізуге жататын айтылған және осы тұлғалардың жеке қолдарымен куәландырылған ескертпелерді, оны толықтыру және нақтылау туралы ескертпелерді жасау құқығы түсіндірілді.</w:t>
      </w:r>
    </w:p>
    <w:p>
      <w:pPr>
        <w:spacing w:after="0"/>
        <w:ind w:left="0"/>
        <w:jc w:val="both"/>
      </w:pPr>
      <w:r>
        <w:rPr>
          <w:rFonts w:ascii="Times New Roman"/>
          <w:b w:val="false"/>
          <w:i w:val="false"/>
          <w:color w:val="000000"/>
          <w:sz w:val="28"/>
        </w:rPr>
        <w:t>
      Алу актісімен жеке оқуы жолымен танысқаннан кейін алу іс-шарасының қатысушылары оны толықтыру және нақтылау туралы ескертпе жасаған жоқ.</w:t>
      </w:r>
    </w:p>
    <w:p>
      <w:pPr>
        <w:spacing w:after="0"/>
        <w:ind w:left="0"/>
        <w:jc w:val="both"/>
      </w:pPr>
      <w:r>
        <w:rPr>
          <w:rFonts w:ascii="Times New Roman"/>
          <w:b w:val="false"/>
          <w:i w:val="false"/>
          <w:color w:val="000000"/>
          <w:sz w:val="28"/>
        </w:rPr>
        <w:t>
      Алу актісіне қосымша: құжаттар __ парақта.</w:t>
      </w:r>
    </w:p>
    <w:p>
      <w:pPr>
        <w:spacing w:after="0"/>
        <w:ind w:left="0"/>
        <w:jc w:val="both"/>
      </w:pPr>
      <w:r>
        <w:rPr>
          <w:rFonts w:ascii="Times New Roman"/>
          <w:b w:val="false"/>
          <w:i w:val="false"/>
          <w:color w:val="000000"/>
          <w:sz w:val="28"/>
        </w:rPr>
        <w:t xml:space="preserve">
      Алу актісімен танысты:__________________________________________ </w:t>
      </w:r>
    </w:p>
    <w:p>
      <w:pPr>
        <w:spacing w:after="0"/>
        <w:ind w:left="0"/>
        <w:jc w:val="both"/>
      </w:pPr>
      <w:r>
        <w:rPr>
          <w:rFonts w:ascii="Times New Roman"/>
          <w:b w:val="false"/>
          <w:i w:val="false"/>
          <w:color w:val="000000"/>
          <w:sz w:val="28"/>
        </w:rPr>
        <w:t xml:space="preserve">
      (оған қатысты осы акті толтырылған заңды тұлға басшысының (қолы, күні) </w:t>
      </w:r>
    </w:p>
    <w:p>
      <w:pPr>
        <w:spacing w:after="0"/>
        <w:ind w:left="0"/>
        <w:jc w:val="both"/>
      </w:pPr>
      <w:r>
        <w:rPr>
          <w:rFonts w:ascii="Times New Roman"/>
          <w:b w:val="false"/>
          <w:i w:val="false"/>
          <w:color w:val="000000"/>
          <w:sz w:val="28"/>
        </w:rPr>
        <w:t>
      не өкілінің тегі, аты, әкесінің аты (ол болған кезде)</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(қатысушы тұлғаның тегі, аты, әкесінің аты (қолы, күні) (ол болған кезде)</w:t>
      </w:r>
    </w:p>
    <w:p>
      <w:pPr>
        <w:spacing w:after="0"/>
        <w:ind w:left="0"/>
        <w:jc w:val="both"/>
      </w:pPr>
      <w:r>
        <w:rPr>
          <w:rFonts w:ascii="Times New Roman"/>
          <w:b w:val="false"/>
          <w:i w:val="false"/>
          <w:color w:val="000000"/>
          <w:sz w:val="28"/>
        </w:rPr>
        <w:t xml:space="preserve">
      Алуды жүргізген: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(актіні толтырған лауазымды адамның тегі, аты, әкесінің аты (ол болған кезде) </w:t>
      </w:r>
    </w:p>
    <w:p>
      <w:pPr>
        <w:spacing w:after="0"/>
        <w:ind w:left="0"/>
        <w:jc w:val="both"/>
      </w:pPr>
      <w:r>
        <w:rPr>
          <w:rFonts w:ascii="Times New Roman"/>
          <w:b w:val="false"/>
          <w:i w:val="false"/>
          <w:color w:val="000000"/>
          <w:sz w:val="28"/>
        </w:rPr>
        <w:t>
      (қолы, күні)</w:t>
      </w:r>
    </w:p>
    <w:p>
      <w:pPr>
        <w:spacing w:after="0"/>
        <w:ind w:left="0"/>
        <w:jc w:val="both"/>
      </w:pPr>
      <w:r>
        <w:rPr>
          <w:rFonts w:ascii="Times New Roman"/>
          <w:b w:val="false"/>
          <w:i w:val="false"/>
          <w:color w:val="000000"/>
          <w:sz w:val="28"/>
        </w:rPr>
        <w:t xml:space="preserve">
      Алу актісінің көшірмесін алды: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(оған қатысты осы акті толтырылған заңды тұлға (қолы, күні) басшысының не өкілінің </w:t>
      </w:r>
    </w:p>
    <w:p>
      <w:pPr>
        <w:spacing w:after="0"/>
        <w:ind w:left="0"/>
        <w:jc w:val="both"/>
      </w:pPr>
      <w:r>
        <w:rPr>
          <w:rFonts w:ascii="Times New Roman"/>
          <w:b w:val="false"/>
          <w:i w:val="false"/>
          <w:color w:val="000000"/>
          <w:sz w:val="28"/>
        </w:rPr>
        <w:t>
      тегі, аты, әкесінің аты (ол болған кезде)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15-қосымша</w:t>
            </w:r>
            <w:r>
              <w:br/>
            </w:r>
            <w:r>
              <w:rPr>
                <w:rFonts w:ascii="Times New Roman"/>
                <w:b w:val="false"/>
                <w:i w:val="false"/>
                <w:color w:val="000000"/>
                <w:sz w:val="20"/>
              </w:rPr>
              <w:t>нысан</w:t>
            </w:r>
          </w:p>
        </w:tc>
      </w:tr>
    </w:tbl>
    <w:bookmarkStart w:name="z79" w:id="22"/>
    <w:p>
      <w:pPr>
        <w:spacing w:after="0"/>
        <w:ind w:left="0"/>
        <w:jc w:val="left"/>
      </w:pPr>
      <w:r>
        <w:rPr>
          <w:rFonts w:ascii="Times New Roman"/>
          <w:b/>
          <w:i w:val="false"/>
          <w:color w:val="000000"/>
        </w:rPr>
        <w:t xml:space="preserve"> 20__ жылғы "___" ________________№__________ тексеру нәтижелері туралы хабарламаға шағымды қараудың қорытындылары туралы хабарлама</w:t>
      </w:r>
    </w:p>
    <w:bookmarkEnd w:id="22"/>
    <w:p>
      <w:pPr>
        <w:spacing w:after="0"/>
        <w:ind w:left="0"/>
        <w:jc w:val="both"/>
      </w:pPr>
      <w:r>
        <w:rPr>
          <w:rFonts w:ascii="Times New Roman"/>
          <w:b w:val="false"/>
          <w:i w:val="false"/>
          <w:color w:val="ff0000"/>
          <w:sz w:val="28"/>
        </w:rPr>
        <w:t xml:space="preserve">
      Ескерту. 15-қосымша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p>
      <w:pPr>
        <w:spacing w:after="0"/>
        <w:ind w:left="0"/>
        <w:jc w:val="both"/>
      </w:pPr>
      <w:r>
        <w:rPr>
          <w:rFonts w:ascii="Times New Roman"/>
          <w:b w:val="false"/>
          <w:i w:val="false"/>
          <w:color w:val="000000"/>
          <w:sz w:val="28"/>
        </w:rPr>
        <w:t xml:space="preserve">
      "Қазақстан Республикасындағы кедендік реттеу туралы" Қазақстан Республикасы Кодексінің </w:t>
      </w:r>
      <w:r>
        <w:rPr>
          <w:rFonts w:ascii="Times New Roman"/>
          <w:b w:val="false"/>
          <w:i w:val="false"/>
          <w:color w:val="000000"/>
          <w:sz w:val="28"/>
        </w:rPr>
        <w:t>480-бабына</w:t>
      </w:r>
      <w:r>
        <w:rPr>
          <w:rFonts w:ascii="Times New Roman"/>
          <w:b w:val="false"/>
          <w:i w:val="false"/>
          <w:color w:val="000000"/>
          <w:sz w:val="28"/>
        </w:rPr>
        <w:t xml:space="preserve"> сәйкес ____________________________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(мемлекеттік органның атауы)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(шағым тақырыбын көрсету – тексеру нәтижелері туралы хабарлама)</w:t>
      </w:r>
    </w:p>
    <w:p>
      <w:pPr>
        <w:spacing w:after="0"/>
        <w:ind w:left="0"/>
        <w:jc w:val="both"/>
      </w:pPr>
      <w:r>
        <w:rPr>
          <w:rFonts w:ascii="Times New Roman"/>
          <w:b w:val="false"/>
          <w:i w:val="false"/>
          <w:color w:val="000000"/>
          <w:sz w:val="28"/>
        </w:rPr>
        <w:t xml:space="preserve">
      20__ жылғы "___" __________________шағымыңызды қарау нәтижелері бойынша </w:t>
      </w:r>
    </w:p>
    <w:p>
      <w:pPr>
        <w:spacing w:after="0"/>
        <w:ind w:left="0"/>
        <w:jc w:val="both"/>
      </w:pPr>
      <w:r>
        <w:rPr>
          <w:rFonts w:ascii="Times New Roman"/>
          <w:b w:val="false"/>
          <w:i w:val="false"/>
          <w:color w:val="000000"/>
          <w:sz w:val="28"/>
        </w:rPr>
        <w:t xml:space="preserve">
      Cізді _______________________________________________________ </w:t>
      </w:r>
    </w:p>
    <w:p>
      <w:pPr>
        <w:spacing w:after="0"/>
        <w:ind w:left="0"/>
        <w:jc w:val="both"/>
      </w:pPr>
      <w:r>
        <w:rPr>
          <w:rFonts w:ascii="Times New Roman"/>
          <w:b w:val="false"/>
          <w:i w:val="false"/>
          <w:color w:val="000000"/>
          <w:sz w:val="28"/>
        </w:rPr>
        <w:t xml:space="preserve">
      (тексерілетін тұлғаның тегі, аты, әкесінің аты (ол болған кезде) немесе толық атауы, </w:t>
      </w:r>
    </w:p>
    <w:p>
      <w:pPr>
        <w:spacing w:after="0"/>
        <w:ind w:left="0"/>
        <w:jc w:val="both"/>
      </w:pPr>
      <w:r>
        <w:rPr>
          <w:rFonts w:ascii="Times New Roman"/>
          <w:b w:val="false"/>
          <w:i w:val="false"/>
          <w:color w:val="000000"/>
          <w:sz w:val="28"/>
        </w:rPr>
        <w:t xml:space="preserve">
      жеке сәйкестендіру нөмірі/бизнес-сәйкестендіру нөмірі (ЖСН/БСН), </w:t>
      </w:r>
    </w:p>
    <w:p>
      <w:pPr>
        <w:spacing w:after="0"/>
        <w:ind w:left="0"/>
        <w:jc w:val="both"/>
      </w:pPr>
      <w:r>
        <w:rPr>
          <w:rFonts w:ascii="Times New Roman"/>
          <w:b w:val="false"/>
          <w:i w:val="false"/>
          <w:color w:val="000000"/>
          <w:sz w:val="28"/>
        </w:rPr>
        <w:t>
      заңды мекенжайы)</w:t>
      </w:r>
    </w:p>
    <w:p>
      <w:pPr>
        <w:spacing w:after="0"/>
        <w:ind w:left="0"/>
        <w:jc w:val="both"/>
      </w:pPr>
      <w:r>
        <w:rPr>
          <w:rFonts w:ascii="Times New Roman"/>
          <w:b w:val="false"/>
          <w:i w:val="false"/>
          <w:color w:val="000000"/>
          <w:sz w:val="28"/>
        </w:rPr>
        <w:t xml:space="preserve">
      шағым бойынша мынадай шешім қабылданғаны туралы хабардар етеді: </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Шағымды қарау нәтижелерін ескере отырып, кедендік төлемдердің, салықтардың, арнайы, демпингке қарсы, өтемдік баждардың (бұдан әрі – төлемдер және салықтар), өсімпұлдардың, пайыздардың есептелген сомасы мынаны құрайды: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және салық, пайыздар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сома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Шағымды қараудың нәтижелерін ескере отырып, есептелген __________</w:t>
      </w:r>
    </w:p>
    <w:p>
      <w:pPr>
        <w:spacing w:after="0"/>
        <w:ind w:left="0"/>
        <w:jc w:val="both"/>
      </w:pPr>
      <w:r>
        <w:rPr>
          <w:rFonts w:ascii="Times New Roman"/>
          <w:b w:val="false"/>
          <w:i w:val="false"/>
          <w:color w:val="000000"/>
          <w:sz w:val="28"/>
        </w:rPr>
        <w:t>
      _________________ мөлшеріндегі төлемдер мен салықтар, өсімпұлдар, пайыздар</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 (БСН)</w:t>
      </w:r>
    </w:p>
    <w:p>
      <w:pPr>
        <w:spacing w:after="0"/>
        <w:ind w:left="0"/>
        <w:jc w:val="both"/>
      </w:pPr>
      <w:r>
        <w:rPr>
          <w:rFonts w:ascii="Times New Roman"/>
          <w:b w:val="false"/>
          <w:i w:val="false"/>
          <w:color w:val="000000"/>
          <w:sz w:val="28"/>
        </w:rPr>
        <w:t xml:space="preserve">
      ________________________________ № __________________________ шотына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(мемлекеттік кірістер органының) </w:t>
      </w:r>
    </w:p>
    <w:p>
      <w:pPr>
        <w:spacing w:after="0"/>
        <w:ind w:left="0"/>
        <w:jc w:val="both"/>
      </w:pPr>
      <w:r>
        <w:rPr>
          <w:rFonts w:ascii="Times New Roman"/>
          <w:b w:val="false"/>
          <w:i w:val="false"/>
          <w:color w:val="000000"/>
          <w:sz w:val="28"/>
        </w:rPr>
        <w:t xml:space="preserve">
      ______________________________________________________ төлеуге жатады. </w:t>
      </w:r>
    </w:p>
    <w:p>
      <w:pPr>
        <w:spacing w:after="0"/>
        <w:ind w:left="0"/>
        <w:jc w:val="both"/>
      </w:pPr>
      <w:r>
        <w:rPr>
          <w:rFonts w:ascii="Times New Roman"/>
          <w:b w:val="false"/>
          <w:i w:val="false"/>
          <w:color w:val="000000"/>
          <w:sz w:val="28"/>
        </w:rPr>
        <w:t>
      (Қазынашылық басқармасы, БСН, БСК)</w:t>
      </w:r>
    </w:p>
    <w:p>
      <w:pPr>
        <w:spacing w:after="0"/>
        <w:ind w:left="0"/>
        <w:jc w:val="both"/>
      </w:pPr>
      <w:r>
        <w:rPr>
          <w:rFonts w:ascii="Times New Roman"/>
          <w:b w:val="false"/>
          <w:i w:val="false"/>
          <w:color w:val="000000"/>
          <w:sz w:val="28"/>
        </w:rPr>
        <w:t xml:space="preserve">
      Тексерілетін тұлға Қазақстан Республикасы заңнамасында көзделген тәртіппен салықтық тексеруі нәтижелеріне шағым жасауға құқығы бар. </w:t>
      </w:r>
    </w:p>
    <w:p>
      <w:pPr>
        <w:spacing w:after="0"/>
        <w:ind w:left="0"/>
        <w:jc w:val="both"/>
      </w:pPr>
      <w:r>
        <w:rPr>
          <w:rFonts w:ascii="Times New Roman"/>
          <w:b w:val="false"/>
          <w:i w:val="false"/>
          <w:color w:val="000000"/>
          <w:sz w:val="28"/>
        </w:rPr>
        <w:t xml:space="preserve">
      Мемлекеттік кірістер органының басшысы (басшының орынбасары) </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(тегі, аты, әкесінің аты (ол болған кезде), қолы, мөрі)</w:t>
      </w:r>
    </w:p>
    <w:p>
      <w:pPr>
        <w:spacing w:after="0"/>
        <w:ind w:left="0"/>
        <w:jc w:val="both"/>
      </w:pPr>
      <w:r>
        <w:rPr>
          <w:rFonts w:ascii="Times New Roman"/>
          <w:b w:val="false"/>
          <w:i w:val="false"/>
          <w:color w:val="000000"/>
          <w:sz w:val="28"/>
        </w:rPr>
        <w:t xml:space="preserve">
      Хабарламаны алдым _____________________________________________ </w:t>
      </w:r>
    </w:p>
    <w:p>
      <w:pPr>
        <w:spacing w:after="0"/>
        <w:ind w:left="0"/>
        <w:jc w:val="both"/>
      </w:pPr>
      <w:r>
        <w:rPr>
          <w:rFonts w:ascii="Times New Roman"/>
          <w:b w:val="false"/>
          <w:i w:val="false"/>
          <w:color w:val="000000"/>
          <w:sz w:val="28"/>
        </w:rPr>
        <w:t xml:space="preserve">
      (тексерілетін тұлғаның тегі, аты, әкесінің аты (ол болған кезде), қолы, мөрі, күні) </w:t>
      </w:r>
    </w:p>
    <w:p>
      <w:pPr>
        <w:spacing w:after="0"/>
        <w:ind w:left="0"/>
        <w:jc w:val="both"/>
      </w:pPr>
      <w:r>
        <w:rPr>
          <w:rFonts w:ascii="Times New Roman"/>
          <w:b w:val="false"/>
          <w:i w:val="false"/>
          <w:color w:val="000000"/>
          <w:sz w:val="28"/>
        </w:rPr>
        <w:t>
      (жеке кәсіпкерлер субъектілеріне жататын заңды тұлғаларды қоспағанда)</w:t>
      </w:r>
    </w:p>
    <w:p>
      <w:pPr>
        <w:spacing w:after="0"/>
        <w:ind w:left="0"/>
        <w:jc w:val="both"/>
      </w:pPr>
      <w:r>
        <w:rPr>
          <w:rFonts w:ascii="Times New Roman"/>
          <w:b w:val="false"/>
          <w:i w:val="false"/>
          <w:color w:val="000000"/>
          <w:sz w:val="28"/>
        </w:rPr>
        <w:t xml:space="preserve">
      Хабарламаны тапсырды___________________________________________ </w:t>
      </w:r>
    </w:p>
    <w:p>
      <w:pPr>
        <w:spacing w:after="0"/>
        <w:ind w:left="0"/>
        <w:jc w:val="both"/>
      </w:pPr>
      <w:r>
        <w:rPr>
          <w:rFonts w:ascii="Times New Roman"/>
          <w:b w:val="false"/>
          <w:i w:val="false"/>
          <w:color w:val="000000"/>
          <w:sz w:val="28"/>
        </w:rPr>
        <w:t xml:space="preserve">
      (мемлекеттік кірістер органның лауазымды тұлғасының тегі, аты, әкесінің аты </w:t>
      </w:r>
    </w:p>
    <w:p>
      <w:pPr>
        <w:spacing w:after="0"/>
        <w:ind w:left="0"/>
        <w:jc w:val="both"/>
      </w:pPr>
      <w:r>
        <w:rPr>
          <w:rFonts w:ascii="Times New Roman"/>
          <w:b w:val="false"/>
          <w:i w:val="false"/>
          <w:color w:val="000000"/>
          <w:sz w:val="28"/>
        </w:rPr>
        <w:t>
      (ол болған кезде), қолы, күні)</w:t>
      </w:r>
    </w:p>
    <w:p>
      <w:pPr>
        <w:spacing w:after="0"/>
        <w:ind w:left="0"/>
        <w:jc w:val="both"/>
      </w:pPr>
      <w:r>
        <w:rPr>
          <w:rFonts w:ascii="Times New Roman"/>
          <w:b w:val="false"/>
          <w:i w:val="false"/>
          <w:color w:val="000000"/>
          <w:sz w:val="28"/>
        </w:rPr>
        <w:t xml:space="preserve">
      Хабарлама тексерілетін тұлғаға жіберілді 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16-қосымша</w:t>
            </w:r>
            <w:r>
              <w:br/>
            </w:r>
            <w:r>
              <w:rPr>
                <w:rFonts w:ascii="Times New Roman"/>
                <w:b w:val="false"/>
                <w:i w:val="false"/>
                <w:color w:val="000000"/>
                <w:sz w:val="20"/>
              </w:rPr>
              <w:t>нысан</w:t>
            </w:r>
          </w:p>
        </w:tc>
      </w:tr>
    </w:tbl>
    <w:bookmarkStart w:name="z81" w:id="23"/>
    <w:p>
      <w:pPr>
        <w:spacing w:after="0"/>
        <w:ind w:left="0"/>
        <w:jc w:val="left"/>
      </w:pPr>
      <w:r>
        <w:rPr>
          <w:rFonts w:ascii="Times New Roman"/>
          <w:b/>
          <w:i w:val="false"/>
          <w:color w:val="000000"/>
        </w:rPr>
        <w:t xml:space="preserve"> 20___ жылғы "____" _____________№ __________ тексеру нәтижелері туралы хабарлама</w:t>
      </w:r>
    </w:p>
    <w:bookmarkEnd w:id="23"/>
    <w:p>
      <w:pPr>
        <w:spacing w:after="0"/>
        <w:ind w:left="0"/>
        <w:jc w:val="both"/>
      </w:pPr>
      <w:r>
        <w:rPr>
          <w:rFonts w:ascii="Times New Roman"/>
          <w:b w:val="false"/>
          <w:i w:val="false"/>
          <w:color w:val="ff0000"/>
          <w:sz w:val="28"/>
        </w:rPr>
        <w:t xml:space="preserve">
      Ескерту. 16-қосымша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20____жылғы "___" ____________                         № 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(бұдан әрі – Салық кодексі) </w:t>
      </w:r>
      <w:r>
        <w:rPr>
          <w:rFonts w:ascii="Times New Roman"/>
          <w:b w:val="false"/>
          <w:i w:val="false"/>
          <w:color w:val="000000"/>
          <w:sz w:val="28"/>
        </w:rPr>
        <w:t>114</w:t>
      </w:r>
      <w:r>
        <w:rPr>
          <w:rFonts w:ascii="Times New Roman"/>
          <w:b w:val="false"/>
          <w:i w:val="false"/>
          <w:color w:val="000000"/>
          <w:sz w:val="28"/>
        </w:rPr>
        <w:t xml:space="preserve">, </w:t>
      </w:r>
      <w:r>
        <w:rPr>
          <w:rFonts w:ascii="Times New Roman"/>
          <w:b w:val="false"/>
          <w:i w:val="false"/>
          <w:color w:val="000000"/>
          <w:sz w:val="28"/>
        </w:rPr>
        <w:t>159-баптарына</w:t>
      </w:r>
      <w:r>
        <w:rPr>
          <w:rFonts w:ascii="Times New Roman"/>
          <w:b w:val="false"/>
          <w:i w:val="false"/>
          <w:color w:val="000000"/>
          <w:sz w:val="28"/>
        </w:rPr>
        <w:t xml:space="preserve">, "Қазақстан Республикасындағы кедендік реттеу туралы" Қазақстан Республикасы Кодексінің (бұдан әрі – Кодекс) </w:t>
      </w:r>
      <w:r>
        <w:rPr>
          <w:rFonts w:ascii="Times New Roman"/>
          <w:b w:val="false"/>
          <w:i w:val="false"/>
          <w:color w:val="000000"/>
          <w:sz w:val="28"/>
        </w:rPr>
        <w:t>417</w:t>
      </w:r>
      <w:r>
        <w:rPr>
          <w:rFonts w:ascii="Times New Roman"/>
          <w:b w:val="false"/>
          <w:i w:val="false"/>
          <w:color w:val="000000"/>
          <w:sz w:val="28"/>
        </w:rPr>
        <w:t xml:space="preserve">, </w:t>
      </w:r>
      <w:r>
        <w:rPr>
          <w:rFonts w:ascii="Times New Roman"/>
          <w:b w:val="false"/>
          <w:i w:val="false"/>
          <w:color w:val="000000"/>
          <w:sz w:val="28"/>
        </w:rPr>
        <w:t>418-баптарына</w:t>
      </w:r>
      <w:r>
        <w:rPr>
          <w:rFonts w:ascii="Times New Roman"/>
          <w:b w:val="false"/>
          <w:i w:val="false"/>
          <w:color w:val="000000"/>
          <w:sz w:val="28"/>
        </w:rPr>
        <w:t xml:space="preserve"> сәйкес және </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____________________ 20__жылғы "___" ______№__ тексеру актісі негізінде </w:t>
      </w:r>
    </w:p>
    <w:p>
      <w:pPr>
        <w:spacing w:after="0"/>
        <w:ind w:left="0"/>
        <w:jc w:val="both"/>
      </w:pPr>
      <w:r>
        <w:rPr>
          <w:rFonts w:ascii="Times New Roman"/>
          <w:b w:val="false"/>
          <w:i w:val="false"/>
          <w:color w:val="000000"/>
          <w:sz w:val="28"/>
        </w:rPr>
        <w:t xml:space="preserve">
      Сізге___________________________________________________________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агентінің)/тексерілетін тұлғаның тегі, аты, әкесінің аты </w:t>
      </w:r>
    </w:p>
    <w:p>
      <w:pPr>
        <w:spacing w:after="0"/>
        <w:ind w:left="0"/>
        <w:jc w:val="both"/>
      </w:pPr>
      <w:r>
        <w:rPr>
          <w:rFonts w:ascii="Times New Roman"/>
          <w:b w:val="false"/>
          <w:i w:val="false"/>
          <w:color w:val="000000"/>
          <w:sz w:val="28"/>
        </w:rPr>
        <w:t>
      (ол болған кезде), толық атауы)</w:t>
      </w:r>
    </w:p>
    <w:p>
      <w:pPr>
        <w:spacing w:after="0"/>
        <w:ind w:left="0"/>
        <w:jc w:val="both"/>
      </w:pPr>
      <w:r>
        <w:rPr>
          <w:rFonts w:ascii="Times New Roman"/>
          <w:b w:val="false"/>
          <w:i w:val="false"/>
          <w:color w:val="000000"/>
          <w:sz w:val="28"/>
        </w:rPr>
        <w:t xml:space="preserve">
      Жеке сәйкестендіру нөмірі/ бизнес-сәйкестендіру нөмірі (ЖСН/БСН) </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xml:space="preserve">
      1)_________________________________________________________ үшін </w:t>
      </w:r>
    </w:p>
    <w:p>
      <w:pPr>
        <w:spacing w:after="0"/>
        <w:ind w:left="0"/>
        <w:jc w:val="both"/>
      </w:pPr>
      <w:r>
        <w:rPr>
          <w:rFonts w:ascii="Times New Roman"/>
          <w:b w:val="false"/>
          <w:i w:val="false"/>
          <w:color w:val="000000"/>
          <w:sz w:val="28"/>
        </w:rPr>
        <w:t>
      (тексерілген кезең)</w:t>
      </w:r>
    </w:p>
    <w:p>
      <w:pPr>
        <w:spacing w:after="0"/>
        <w:ind w:left="0"/>
        <w:jc w:val="both"/>
      </w:pPr>
      <w:r>
        <w:rPr>
          <w:rFonts w:ascii="Times New Roman"/>
          <w:b w:val="false"/>
          <w:i w:val="false"/>
          <w:color w:val="000000"/>
          <w:sz w:val="28"/>
        </w:rPr>
        <w:t>
      салықтар, кедендік төлемдер, арнайы, демпингке қарсы, өтем баждарының, пайыздардың және бюджетке төленетін басқа да міндетті төлемдер мен өсімпұлдардың есептелген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Баждардың, төлемнің, салықтың, пайыздардың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сома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2) _________________________________________________________ үшін </w:t>
      </w:r>
    </w:p>
    <w:p>
      <w:pPr>
        <w:spacing w:after="0"/>
        <w:ind w:left="0"/>
        <w:jc w:val="both"/>
      </w:pPr>
      <w:r>
        <w:rPr>
          <w:rFonts w:ascii="Times New Roman"/>
          <w:b w:val="false"/>
          <w:i w:val="false"/>
          <w:color w:val="000000"/>
          <w:sz w:val="28"/>
        </w:rPr>
        <w:t>
                        (тексерілген кезең)</w:t>
      </w:r>
    </w:p>
    <w:p>
      <w:pPr>
        <w:spacing w:after="0"/>
        <w:ind w:left="0"/>
        <w:jc w:val="both"/>
      </w:pPr>
      <w:r>
        <w:rPr>
          <w:rFonts w:ascii="Times New Roman"/>
          <w:b w:val="false"/>
          <w:i w:val="false"/>
          <w:color w:val="000000"/>
          <w:sz w:val="28"/>
        </w:rPr>
        <w:t>
      әлеуметтік төлемдер және өсімпұлдардың есептелген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Төлемнің, жарнаның немесе аударымдардың сомасы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3) _________________________________________________________ үшін </w:t>
      </w:r>
    </w:p>
    <w:p>
      <w:pPr>
        <w:spacing w:after="0"/>
        <w:ind w:left="0"/>
        <w:jc w:val="both"/>
      </w:pPr>
      <w:r>
        <w:rPr>
          <w:rFonts w:ascii="Times New Roman"/>
          <w:b w:val="false"/>
          <w:i w:val="false"/>
          <w:color w:val="000000"/>
          <w:sz w:val="28"/>
        </w:rPr>
        <w:t>
                        (тексерілген кезең)</w:t>
      </w:r>
    </w:p>
    <w:p>
      <w:pPr>
        <w:spacing w:after="0"/>
        <w:ind w:left="0"/>
        <w:jc w:val="both"/>
      </w:pPr>
      <w:r>
        <w:rPr>
          <w:rFonts w:ascii="Times New Roman"/>
          <w:b w:val="false"/>
          <w:i w:val="false"/>
          <w:color w:val="000000"/>
          <w:sz w:val="28"/>
        </w:rPr>
        <w:t>
      кемітілген залал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 сомасы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4) _________________________________________________________ үшін </w:t>
      </w:r>
    </w:p>
    <w:p>
      <w:pPr>
        <w:spacing w:after="0"/>
        <w:ind w:left="0"/>
        <w:jc w:val="both"/>
      </w:pPr>
      <w:r>
        <w:rPr>
          <w:rFonts w:ascii="Times New Roman"/>
          <w:b w:val="false"/>
          <w:i w:val="false"/>
          <w:color w:val="000000"/>
          <w:sz w:val="28"/>
        </w:rPr>
        <w:t>
                        (тексерілген кезең)</w:t>
      </w:r>
    </w:p>
    <w:p>
      <w:pPr>
        <w:spacing w:after="0"/>
        <w:ind w:left="0"/>
        <w:jc w:val="both"/>
      </w:pPr>
      <w:r>
        <w:rPr>
          <w:rFonts w:ascii="Times New Roman"/>
          <w:b w:val="false"/>
          <w:i w:val="false"/>
          <w:color w:val="000000"/>
          <w:sz w:val="28"/>
        </w:rPr>
        <w:t>
      қайтарылуға расталмаған, бюджетке төленуге жатпайтын есептелген салық сомасынан есепке жатқызылатын қосылған құн салығы сомасының асып кету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сомасы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5) _________________________________________________________ үшін </w:t>
      </w:r>
    </w:p>
    <w:p>
      <w:pPr>
        <w:spacing w:after="0"/>
        <w:ind w:left="0"/>
        <w:jc w:val="both"/>
      </w:pPr>
      <w:r>
        <w:rPr>
          <w:rFonts w:ascii="Times New Roman"/>
          <w:b w:val="false"/>
          <w:i w:val="false"/>
          <w:color w:val="000000"/>
          <w:sz w:val="28"/>
        </w:rPr>
        <w:t>
                        (тексерілген кезең)</w:t>
      </w:r>
    </w:p>
    <w:p>
      <w:pPr>
        <w:spacing w:after="0"/>
        <w:ind w:left="0"/>
        <w:jc w:val="both"/>
      </w:pPr>
      <w:r>
        <w:rPr>
          <w:rFonts w:ascii="Times New Roman"/>
          <w:b w:val="false"/>
          <w:i w:val="false"/>
          <w:color w:val="000000"/>
          <w:sz w:val="28"/>
        </w:rPr>
        <w:t>
      бюджеттен қайтарылған және қайтарылуға расталмаған қосылған құн салығының асып кету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сомасы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6) _________________________________________________________ үшін </w:t>
      </w:r>
    </w:p>
    <w:p>
      <w:pPr>
        <w:spacing w:after="0"/>
        <w:ind w:left="0"/>
        <w:jc w:val="both"/>
      </w:pPr>
      <w:r>
        <w:rPr>
          <w:rFonts w:ascii="Times New Roman"/>
          <w:b w:val="false"/>
          <w:i w:val="false"/>
          <w:color w:val="000000"/>
          <w:sz w:val="28"/>
        </w:rPr>
        <w:t>
                        (тексерілген кезең)</w:t>
      </w:r>
    </w:p>
    <w:p>
      <w:pPr>
        <w:spacing w:after="0"/>
        <w:ind w:left="0"/>
        <w:jc w:val="both"/>
      </w:pPr>
      <w:r>
        <w:rPr>
          <w:rFonts w:ascii="Times New Roman"/>
          <w:b w:val="false"/>
          <w:i w:val="false"/>
          <w:color w:val="000000"/>
          <w:sz w:val="28"/>
        </w:rPr>
        <w:t>
      бюджетке төленуге жатпайтын, қайтарылуға расталмаған, резидент еместердің табыстарынан, төлем көзінен ұсталған корпоративтік (жеке) табыс салығының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сомасы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7) жоғарыда көрсетілген кедендік тексеру актісінің негізінде анықталған кедендік төлемдерді, салықтарды, арнайы, демпингке қарсы, өтем баждарын, пайыздар мен өсімпұлдарды төлеу бойынша міндеттерге әсер етпейтін мынадай бұзушылық (тар) туралы:_______________________________________________</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115</w:t>
      </w:r>
      <w:r>
        <w:rPr>
          <w:rFonts w:ascii="Times New Roman"/>
          <w:b w:val="false"/>
          <w:i w:val="false"/>
          <w:color w:val="000000"/>
          <w:sz w:val="28"/>
        </w:rPr>
        <w:t xml:space="preserve"> және </w:t>
      </w:r>
      <w:r>
        <w:rPr>
          <w:rFonts w:ascii="Times New Roman"/>
          <w:b w:val="false"/>
          <w:i w:val="false"/>
          <w:color w:val="000000"/>
          <w:sz w:val="28"/>
        </w:rPr>
        <w:t>159-баптарына</w:t>
      </w:r>
      <w:r>
        <w:rPr>
          <w:rFonts w:ascii="Times New Roman"/>
          <w:b w:val="false"/>
          <w:i w:val="false"/>
          <w:color w:val="000000"/>
          <w:sz w:val="28"/>
        </w:rPr>
        <w:t xml:space="preserve"> және Кодекстің </w:t>
      </w:r>
      <w:r>
        <w:rPr>
          <w:rFonts w:ascii="Times New Roman"/>
          <w:b w:val="false"/>
          <w:i w:val="false"/>
          <w:color w:val="000000"/>
          <w:sz w:val="28"/>
        </w:rPr>
        <w:t>417</w:t>
      </w:r>
      <w:r>
        <w:rPr>
          <w:rFonts w:ascii="Times New Roman"/>
          <w:b w:val="false"/>
          <w:i w:val="false"/>
          <w:color w:val="000000"/>
          <w:sz w:val="28"/>
        </w:rPr>
        <w:t xml:space="preserve">, </w:t>
      </w:r>
      <w:r>
        <w:rPr>
          <w:rFonts w:ascii="Times New Roman"/>
          <w:b w:val="false"/>
          <w:i w:val="false"/>
          <w:color w:val="000000"/>
          <w:sz w:val="28"/>
        </w:rPr>
        <w:t>419-баптарына</w:t>
      </w:r>
      <w:r>
        <w:rPr>
          <w:rFonts w:ascii="Times New Roman"/>
          <w:b w:val="false"/>
          <w:i w:val="false"/>
          <w:color w:val="000000"/>
          <w:sz w:val="28"/>
        </w:rPr>
        <w:t xml:space="preserve"> сәйкес Сізге осы хабарлама табыстаған күннен кейінгі күннен бастап отыз жұмыс күні ішінде:</w:t>
      </w:r>
    </w:p>
    <w:p>
      <w:pPr>
        <w:spacing w:after="0"/>
        <w:ind w:left="0"/>
        <w:jc w:val="both"/>
      </w:pPr>
      <w:r>
        <w:rPr>
          <w:rFonts w:ascii="Times New Roman"/>
          <w:b w:val="false"/>
          <w:i w:val="false"/>
          <w:color w:val="000000"/>
          <w:sz w:val="28"/>
        </w:rPr>
        <w:t xml:space="preserve">
      1) 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(Қазынашылық басқармасы, банктік сәйкестендіру коды (БСК)</w:t>
      </w:r>
    </w:p>
    <w:p>
      <w:pPr>
        <w:spacing w:after="0"/>
        <w:ind w:left="0"/>
        <w:jc w:val="both"/>
      </w:pPr>
      <w:r>
        <w:rPr>
          <w:rFonts w:ascii="Times New Roman"/>
          <w:b w:val="false"/>
          <w:i w:val="false"/>
          <w:color w:val="000000"/>
          <w:sz w:val="28"/>
        </w:rPr>
        <w:t xml:space="preserve">
      БСН-і______________________________________________________________ </w:t>
      </w:r>
    </w:p>
    <w:p>
      <w:pPr>
        <w:spacing w:after="0"/>
        <w:ind w:left="0"/>
        <w:jc w:val="both"/>
      </w:pPr>
      <w:r>
        <w:rPr>
          <w:rFonts w:ascii="Times New Roman"/>
          <w:b w:val="false"/>
          <w:i w:val="false"/>
          <w:color w:val="000000"/>
          <w:sz w:val="28"/>
        </w:rPr>
        <w:t xml:space="preserve">
      № __________________________________________________________ шотына </w:t>
      </w:r>
    </w:p>
    <w:p>
      <w:pPr>
        <w:spacing w:after="0"/>
        <w:ind w:left="0"/>
        <w:jc w:val="both"/>
      </w:pPr>
      <w:r>
        <w:rPr>
          <w:rFonts w:ascii="Times New Roman"/>
          <w:b w:val="false"/>
          <w:i w:val="false"/>
          <w:color w:val="000000"/>
          <w:sz w:val="28"/>
        </w:rPr>
        <w:t>
                        (мемлекеттік кірістер органы)</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көлеміндегі салықтардың, кедендік төлемдердің арнайы, демпингке қарсы, өтем </w:t>
      </w:r>
    </w:p>
    <w:p>
      <w:pPr>
        <w:spacing w:after="0"/>
        <w:ind w:left="0"/>
        <w:jc w:val="both"/>
      </w:pPr>
      <w:r>
        <w:rPr>
          <w:rFonts w:ascii="Times New Roman"/>
          <w:b w:val="false"/>
          <w:i w:val="false"/>
          <w:color w:val="000000"/>
          <w:sz w:val="28"/>
        </w:rPr>
        <w:t xml:space="preserve">
      баждарының, пайыздар және басқа да бюджетке төленетін міндетті төлемдер мен </w:t>
      </w:r>
    </w:p>
    <w:p>
      <w:pPr>
        <w:spacing w:after="0"/>
        <w:ind w:left="0"/>
        <w:jc w:val="both"/>
      </w:pPr>
      <w:r>
        <w:rPr>
          <w:rFonts w:ascii="Times New Roman"/>
          <w:b w:val="false"/>
          <w:i w:val="false"/>
          <w:color w:val="000000"/>
          <w:sz w:val="28"/>
        </w:rPr>
        <w:t>
      өсімпұлдардың сомасын төлеу,</w:t>
      </w:r>
    </w:p>
    <w:p>
      <w:pPr>
        <w:spacing w:after="0"/>
        <w:ind w:left="0"/>
        <w:jc w:val="both"/>
      </w:pPr>
      <w:r>
        <w:rPr>
          <w:rFonts w:ascii="Times New Roman"/>
          <w:b w:val="false"/>
          <w:i w:val="false"/>
          <w:color w:val="000000"/>
          <w:sz w:val="28"/>
        </w:rPr>
        <w:t xml:space="preserve">
      2) ______________________________________________________________ </w:t>
      </w:r>
    </w:p>
    <w:p>
      <w:pPr>
        <w:spacing w:after="0"/>
        <w:ind w:left="0"/>
        <w:jc w:val="both"/>
      </w:pPr>
      <w:r>
        <w:rPr>
          <w:rFonts w:ascii="Times New Roman"/>
          <w:b w:val="false"/>
          <w:i w:val="false"/>
          <w:color w:val="000000"/>
          <w:sz w:val="28"/>
        </w:rPr>
        <w:t>
      (аудандық маңызы бар қала, ауыл, кент, ауылдық округ әкімдері аппаратының БСН)</w:t>
      </w:r>
    </w:p>
    <w:p>
      <w:pPr>
        <w:spacing w:after="0"/>
        <w:ind w:left="0"/>
        <w:jc w:val="both"/>
      </w:pPr>
      <w:r>
        <w:rPr>
          <w:rFonts w:ascii="Times New Roman"/>
          <w:b w:val="false"/>
          <w:i w:val="false"/>
          <w:color w:val="000000"/>
          <w:sz w:val="28"/>
        </w:rPr>
        <w:t>
      аудандық маңызы бар қала, ауыл, кент, ауылдық округ бюджетіне салықтардың, төлемдердің және өсімпұлдардың сомасын төлеу:</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Баждардың, төлемнің, салықтың, пайыздардың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сома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"Азаматтарға арналған үкімет" Мемлекеттік корпорациясы" коммерциялық емес акционерлік қоғамға _________________________________ ___________________________ көлеміндегі әлеуметтік төлемдер мен өсімпұлдар сомаларын төлеу.</w:t>
      </w:r>
    </w:p>
    <w:p>
      <w:pPr>
        <w:spacing w:after="0"/>
        <w:ind w:left="0"/>
        <w:jc w:val="both"/>
      </w:pPr>
      <w:r>
        <w:rPr>
          <w:rFonts w:ascii="Times New Roman"/>
          <w:b w:val="false"/>
          <w:i w:val="false"/>
          <w:color w:val="000000"/>
          <w:sz w:val="28"/>
        </w:rPr>
        <w:t>
      4) Еуразиялық экономикалық комиссия алқасының шешімімен бекітілген тауарларға арналған декларацияда көрсетілген мәліметтерге өзгертулер және (немесе) толықтырулар енгізу тәртібіне сәйкес тауарларға арналған декларацияға түзетулерді, сондай-ақ жоғарыда аталған бұзушылық(тар)ды жою бойынша өзге де әрекеттерді жүргізу қажет.</w:t>
      </w:r>
    </w:p>
    <w:p>
      <w:pPr>
        <w:spacing w:after="0"/>
        <w:ind w:left="0"/>
        <w:jc w:val="both"/>
      </w:pPr>
      <w:r>
        <w:rPr>
          <w:rFonts w:ascii="Times New Roman"/>
          <w:b w:val="false"/>
          <w:i w:val="false"/>
          <w:color w:val="000000"/>
          <w:sz w:val="28"/>
        </w:rPr>
        <w:t xml:space="preserve">
      Мемлекеттік кірістер органдарының және олардың лауазымды адамдарының талаптарын орындамаған жағдайда, Сізге "Әкімшілік құқық бұзушылық туралы" Қазақстан Республикасы Кодексінің </w:t>
      </w:r>
      <w:r>
        <w:rPr>
          <w:rFonts w:ascii="Times New Roman"/>
          <w:b w:val="false"/>
          <w:i w:val="false"/>
          <w:color w:val="000000"/>
          <w:sz w:val="28"/>
        </w:rPr>
        <w:t>288</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өндіріп алу шаралары қолданылатын болады.</w:t>
      </w:r>
    </w:p>
    <w:p>
      <w:pPr>
        <w:spacing w:after="0"/>
        <w:ind w:left="0"/>
        <w:jc w:val="both"/>
      </w:pPr>
      <w:r>
        <w:rPr>
          <w:rFonts w:ascii="Times New Roman"/>
          <w:b w:val="false"/>
          <w:i w:val="false"/>
          <w:color w:val="000000"/>
          <w:sz w:val="28"/>
        </w:rPr>
        <w:t xml:space="preserve">
      Тексеру нәтижелері туралы хабарламада кедендік төлемдер, салықтар, арнайы, демпингке қарсы, өтем баждар, өсімпұлдар, пайыздар төлеу бойынша міндеттемелерге әкеліп соғатын талаптарды белгіленген мерзімде орындамаған жағдайда, Кодекстің </w:t>
      </w:r>
      <w:r>
        <w:rPr>
          <w:rFonts w:ascii="Times New Roman"/>
          <w:b w:val="false"/>
          <w:i w:val="false"/>
          <w:color w:val="000000"/>
          <w:sz w:val="28"/>
        </w:rPr>
        <w:t>117</w:t>
      </w:r>
      <w:r>
        <w:rPr>
          <w:rFonts w:ascii="Times New Roman"/>
          <w:b w:val="false"/>
          <w:i w:val="false"/>
          <w:color w:val="000000"/>
          <w:sz w:val="28"/>
        </w:rPr>
        <w:t xml:space="preserve"> және </w:t>
      </w:r>
      <w:r>
        <w:rPr>
          <w:rFonts w:ascii="Times New Roman"/>
          <w:b w:val="false"/>
          <w:i w:val="false"/>
          <w:color w:val="000000"/>
          <w:sz w:val="28"/>
        </w:rPr>
        <w:t>118-баптарына</w:t>
      </w:r>
      <w:r>
        <w:rPr>
          <w:rFonts w:ascii="Times New Roman"/>
          <w:b w:val="false"/>
          <w:i w:val="false"/>
          <w:color w:val="000000"/>
          <w:sz w:val="28"/>
        </w:rPr>
        <w:t xml:space="preserve"> сәйкес кедендік төлемдер, салықтар, арнайы, демпингке қарсы, өтемдік баждар, өсімпұлдар, пайыздар бойынша берешектерді өтеу туралы хабарлама шығарылады.</w:t>
      </w:r>
    </w:p>
    <w:p>
      <w:pPr>
        <w:spacing w:after="0"/>
        <w:ind w:left="0"/>
        <w:jc w:val="both"/>
      </w:pPr>
      <w:r>
        <w:rPr>
          <w:rFonts w:ascii="Times New Roman"/>
          <w:b w:val="false"/>
          <w:i w:val="false"/>
          <w:color w:val="000000"/>
          <w:sz w:val="28"/>
        </w:rPr>
        <w:t xml:space="preserve">
      Кодекстің 124-бабы </w:t>
      </w:r>
      <w:r>
        <w:rPr>
          <w:rFonts w:ascii="Times New Roman"/>
          <w:b w:val="false"/>
          <w:i w:val="false"/>
          <w:color w:val="000000"/>
          <w:sz w:val="28"/>
        </w:rPr>
        <w:t>2-тармағына</w:t>
      </w:r>
      <w:r>
        <w:rPr>
          <w:rFonts w:ascii="Times New Roman"/>
          <w:b w:val="false"/>
          <w:i w:val="false"/>
          <w:color w:val="000000"/>
          <w:sz w:val="28"/>
        </w:rPr>
        <w:t xml:space="preserve"> сәйкес кедендік төлемдер, салықтар, арнайы, демпингке қарсы, өтем баждарын төлеудің мерзімі өткен әрбір күн үшін, төлеу күнін қоса алғанда, кедендік төлемдер, салықтар, арнайы, демпингке қарсы, өтем баждарының төлеу мерзімі аяқталған күннен кейінгі күннен бастап Қазақстан Республикасының Ұлттық Банкі белгілеген қайта қаржыландырудың ресми ставкасының 1,25-еселенген мөлшерінде әрбір мерзімі өткен күн үшін өсімпұл есепке жазылады.</w:t>
      </w:r>
    </w:p>
    <w:p>
      <w:pPr>
        <w:spacing w:after="0"/>
        <w:ind w:left="0"/>
        <w:jc w:val="both"/>
      </w:pPr>
      <w:r>
        <w:rPr>
          <w:rFonts w:ascii="Times New Roman"/>
          <w:b w:val="false"/>
          <w:i w:val="false"/>
          <w:color w:val="000000"/>
          <w:sz w:val="28"/>
        </w:rPr>
        <w:t xml:space="preserve">
      Салық кодексінің 159-бабы </w:t>
      </w:r>
      <w:r>
        <w:rPr>
          <w:rFonts w:ascii="Times New Roman"/>
          <w:b w:val="false"/>
          <w:i w:val="false"/>
          <w:color w:val="000000"/>
          <w:sz w:val="28"/>
        </w:rPr>
        <w:t>8-тармағына</w:t>
      </w:r>
      <w:r>
        <w:rPr>
          <w:rFonts w:ascii="Times New Roman"/>
          <w:b w:val="false"/>
          <w:i w:val="false"/>
          <w:color w:val="000000"/>
          <w:sz w:val="28"/>
        </w:rPr>
        <w:t xml:space="preserve"> және Кодекстің 419-бабы </w:t>
      </w:r>
      <w:r>
        <w:rPr>
          <w:rFonts w:ascii="Times New Roman"/>
          <w:b w:val="false"/>
          <w:i w:val="false"/>
          <w:color w:val="000000"/>
          <w:sz w:val="28"/>
        </w:rPr>
        <w:t>6-тармағына</w:t>
      </w:r>
      <w:r>
        <w:rPr>
          <w:rFonts w:ascii="Times New Roman"/>
          <w:b w:val="false"/>
          <w:i w:val="false"/>
          <w:color w:val="000000"/>
          <w:sz w:val="28"/>
        </w:rPr>
        <w:t xml:space="preserve"> сәйкес, салық төлеуші (салық агенті)/тексерілетін тұлға тексеру нәтижелері туралы хабарламада көрсетілген салықтардың, кедендік төлемдердің, бюджетке төленетін басқа да міндетті төлемдердің және өсімпұлдардың есептелген сомаларымен келіскен жағдайда, салықтарды, кедендік төлемдерді, салықтарды, арнайы, демпингке қарсы, өтем баждарды, бюджетке төленетін басқа да міндетті төлемдерді төлеу бойынша салықтық/кедендік міндеттемелердің, сондай-ақ өсімпұлдарды төлеу бойынша міндеттемені орындау мерзімдері төлеу кестесі қоса берілетін салық төлеушінің (салық агентінің)/тексерілетін тұлғаның өтініші бойынша алпыс жұмыс күніне ұзартылуы мүмкін. Бұл ретте көрсетілген сома бюджетке төлеу мерзімі ұзартылған әрбір күнге өсімпұл есептеле отырып төленуге жатады және осы кезеңнің әрбір он бес жұмыс күні сайын тең үлестермен төленіп отырады.</w:t>
      </w:r>
    </w:p>
    <w:p>
      <w:pPr>
        <w:spacing w:after="0"/>
        <w:ind w:left="0"/>
        <w:jc w:val="both"/>
      </w:pPr>
      <w:r>
        <w:rPr>
          <w:rFonts w:ascii="Times New Roman"/>
          <w:b w:val="false"/>
          <w:i w:val="false"/>
          <w:color w:val="000000"/>
          <w:sz w:val="28"/>
        </w:rPr>
        <w:t>
      Тексеру нәтижелері бойынша есептелген акциз және төлем көзінен ұсталатын салықтар сомалары, тексеру нәтижелеріне шағым жасалғаннан кейін тексеру нәтижелері бойынша есептелген салықтардың, бюджетке төлемдердің және өсімпұлдардың сомаларын төлеу бойынша салықтық міндеттемелердің орындалу мерзімі ұзартылуға жатпайды.</w:t>
      </w:r>
    </w:p>
    <w:p>
      <w:pPr>
        <w:spacing w:after="0"/>
        <w:ind w:left="0"/>
        <w:jc w:val="both"/>
      </w:pPr>
      <w:r>
        <w:rPr>
          <w:rFonts w:ascii="Times New Roman"/>
          <w:b w:val="false"/>
          <w:i w:val="false"/>
          <w:color w:val="000000"/>
          <w:sz w:val="28"/>
        </w:rPr>
        <w:t xml:space="preserve">
      Кодекстің 419-бабының </w:t>
      </w:r>
      <w:r>
        <w:rPr>
          <w:rFonts w:ascii="Times New Roman"/>
          <w:b w:val="false"/>
          <w:i w:val="false"/>
          <w:color w:val="000000"/>
          <w:sz w:val="28"/>
        </w:rPr>
        <w:t>6-тармағымен</w:t>
      </w:r>
      <w:r>
        <w:rPr>
          <w:rFonts w:ascii="Times New Roman"/>
          <w:b w:val="false"/>
          <w:i w:val="false"/>
          <w:color w:val="000000"/>
          <w:sz w:val="28"/>
        </w:rPr>
        <w:t xml:space="preserve"> көзделген тәртіптегі кедендік төлемдер, салықтар, арнайы, демпингке қарсы, өтем баждары, пайыздар мен өсімпұлдар бойынша міндеттемені орындаудың мерзімі, тексеру нәтижелерін шағымдаған жағдайда, кедендік тексеру нәтижелері бойынша есептелген кедендік төлемдер, салықтар, арнайы, демпингке қарсы, өтем баждар, пайыздар мен өсімпұлдарды төлеу бойынша ұзартылуға жатпайды.</w:t>
      </w:r>
    </w:p>
    <w:p>
      <w:pPr>
        <w:spacing w:after="0"/>
        <w:ind w:left="0"/>
        <w:jc w:val="both"/>
      </w:pPr>
      <w:r>
        <w:rPr>
          <w:rFonts w:ascii="Times New Roman"/>
          <w:b w:val="false"/>
          <w:i w:val="false"/>
          <w:color w:val="000000"/>
          <w:sz w:val="28"/>
        </w:rPr>
        <w:t xml:space="preserve">
      Тексерілетін тұлға осы хабарламаны табыстаған күннен кейінгі күннен бастап, отыз жұмыс күні ішінде Салық кодексінің </w:t>
      </w:r>
      <w:r>
        <w:rPr>
          <w:rFonts w:ascii="Times New Roman"/>
          <w:b w:val="false"/>
          <w:i w:val="false"/>
          <w:color w:val="000000"/>
          <w:sz w:val="28"/>
        </w:rPr>
        <w:t>177</w:t>
      </w:r>
      <w:r>
        <w:rPr>
          <w:rFonts w:ascii="Times New Roman"/>
          <w:b w:val="false"/>
          <w:i w:val="false"/>
          <w:color w:val="000000"/>
          <w:sz w:val="28"/>
        </w:rPr>
        <w:t xml:space="preserve"> және </w:t>
      </w:r>
      <w:r>
        <w:rPr>
          <w:rFonts w:ascii="Times New Roman"/>
          <w:b w:val="false"/>
          <w:i w:val="false"/>
          <w:color w:val="000000"/>
          <w:sz w:val="28"/>
        </w:rPr>
        <w:t>178-баптарына</w:t>
      </w:r>
      <w:r>
        <w:rPr>
          <w:rFonts w:ascii="Times New Roman"/>
          <w:b w:val="false"/>
          <w:i w:val="false"/>
          <w:color w:val="000000"/>
          <w:sz w:val="28"/>
        </w:rPr>
        <w:t xml:space="preserve"> және Кодекстің </w:t>
      </w:r>
      <w:r>
        <w:rPr>
          <w:rFonts w:ascii="Times New Roman"/>
          <w:b w:val="false"/>
          <w:i w:val="false"/>
          <w:color w:val="000000"/>
          <w:sz w:val="28"/>
        </w:rPr>
        <w:t>55-тарауына</w:t>
      </w:r>
      <w:r>
        <w:rPr>
          <w:rFonts w:ascii="Times New Roman"/>
          <w:b w:val="false"/>
          <w:i w:val="false"/>
          <w:color w:val="000000"/>
          <w:sz w:val="28"/>
        </w:rPr>
        <w:t xml:space="preserve"> сәйкес оны шағымдауға құқылы.</w:t>
      </w:r>
    </w:p>
    <w:p>
      <w:pPr>
        <w:spacing w:after="0"/>
        <w:ind w:left="0"/>
        <w:jc w:val="both"/>
      </w:pPr>
      <w:r>
        <w:rPr>
          <w:rFonts w:ascii="Times New Roman"/>
          <w:b w:val="false"/>
          <w:i w:val="false"/>
          <w:color w:val="000000"/>
          <w:sz w:val="28"/>
        </w:rPr>
        <w:t xml:space="preserve">
      Мемлекеттік кірістер органының басшысы </w:t>
      </w:r>
    </w:p>
    <w:p>
      <w:pPr>
        <w:spacing w:after="0"/>
        <w:ind w:left="0"/>
        <w:jc w:val="both"/>
      </w:pPr>
      <w:r>
        <w:rPr>
          <w:rFonts w:ascii="Times New Roman"/>
          <w:b w:val="false"/>
          <w:i w:val="false"/>
          <w:color w:val="000000"/>
          <w:sz w:val="28"/>
        </w:rPr>
        <w:t xml:space="preserve">
      (басшысының орынбасары) _______________________________________ </w:t>
      </w:r>
    </w:p>
    <w:p>
      <w:pPr>
        <w:spacing w:after="0"/>
        <w:ind w:left="0"/>
        <w:jc w:val="both"/>
      </w:pPr>
      <w:r>
        <w:rPr>
          <w:rFonts w:ascii="Times New Roman"/>
          <w:b w:val="false"/>
          <w:i w:val="false"/>
          <w:color w:val="000000"/>
          <w:sz w:val="28"/>
        </w:rPr>
        <w:t>
      (тегі, аты, әкесінің аты, (ол болған жағдайда ) қолы, мөрі)</w:t>
      </w:r>
    </w:p>
    <w:p>
      <w:pPr>
        <w:spacing w:after="0"/>
        <w:ind w:left="0"/>
        <w:jc w:val="both"/>
      </w:pPr>
      <w:r>
        <w:rPr>
          <w:rFonts w:ascii="Times New Roman"/>
          <w:b w:val="false"/>
          <w:i w:val="false"/>
          <w:color w:val="000000"/>
          <w:sz w:val="28"/>
        </w:rPr>
        <w:t xml:space="preserve">
      Хабарламаны алдым______________________________________________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агентінің)/тексерілетін тұлғаның тегі, аты, әкесінің аты, </w:t>
      </w:r>
    </w:p>
    <w:p>
      <w:pPr>
        <w:spacing w:after="0"/>
        <w:ind w:left="0"/>
        <w:jc w:val="both"/>
      </w:pPr>
      <w:r>
        <w:rPr>
          <w:rFonts w:ascii="Times New Roman"/>
          <w:b w:val="false"/>
          <w:i w:val="false"/>
          <w:color w:val="000000"/>
          <w:sz w:val="28"/>
        </w:rPr>
        <w:t xml:space="preserve">
      (ол болған кезде) қолы, мөрі (оның ішінде жеке кәсіпкерлік субъектілеріне жататын </w:t>
      </w:r>
    </w:p>
    <w:p>
      <w:pPr>
        <w:spacing w:after="0"/>
        <w:ind w:left="0"/>
        <w:jc w:val="both"/>
      </w:pPr>
      <w:r>
        <w:rPr>
          <w:rFonts w:ascii="Times New Roman"/>
          <w:b w:val="false"/>
          <w:i w:val="false"/>
          <w:color w:val="000000"/>
          <w:sz w:val="28"/>
        </w:rPr>
        <w:t>
      заңды тұлғаларды қоспағанда), күні)</w:t>
      </w:r>
    </w:p>
    <w:p>
      <w:pPr>
        <w:spacing w:after="0"/>
        <w:ind w:left="0"/>
        <w:jc w:val="both"/>
      </w:pPr>
      <w:r>
        <w:rPr>
          <w:rFonts w:ascii="Times New Roman"/>
          <w:b w:val="false"/>
          <w:i w:val="false"/>
          <w:color w:val="000000"/>
          <w:sz w:val="28"/>
        </w:rPr>
        <w:t xml:space="preserve">
      Хабарлама салық төлеушіге (салық агентіне)/тексерілетін тұлғаға табыс етілді </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xml:space="preserve">
      (мемлекеттік кірістер органының лауазымды тұлғасының тегі, аты, әкесінің аты </w:t>
      </w:r>
    </w:p>
    <w:p>
      <w:pPr>
        <w:spacing w:after="0"/>
        <w:ind w:left="0"/>
        <w:jc w:val="both"/>
      </w:pPr>
      <w:r>
        <w:rPr>
          <w:rFonts w:ascii="Times New Roman"/>
          <w:b w:val="false"/>
          <w:i w:val="false"/>
          <w:color w:val="000000"/>
          <w:sz w:val="28"/>
        </w:rPr>
        <w:t>
      (ол болған кезде), қолы, күні)</w:t>
      </w:r>
    </w:p>
    <w:p>
      <w:pPr>
        <w:spacing w:after="0"/>
        <w:ind w:left="0"/>
        <w:jc w:val="both"/>
      </w:pPr>
      <w:r>
        <w:rPr>
          <w:rFonts w:ascii="Times New Roman"/>
          <w:b w:val="false"/>
          <w:i w:val="false"/>
          <w:color w:val="000000"/>
          <w:sz w:val="28"/>
        </w:rPr>
        <w:t xml:space="preserve">
      Хабарлама салық төлеушіге (салық агентіне)/тексерілетін тұлғаға жолданды </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(жөнелту және (немесе) алу фактісін растайтын құжат)</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тексеру нәтижелері бойынша бұзушылықтар анықталмаған жағдайда, осы хабарламаның тиісті тармақшалары көрсетілмейді;</w:t>
      </w:r>
    </w:p>
    <w:p>
      <w:pPr>
        <w:spacing w:after="0"/>
        <w:ind w:left="0"/>
        <w:jc w:val="both"/>
      </w:pPr>
      <w:r>
        <w:rPr>
          <w:rFonts w:ascii="Times New Roman"/>
          <w:b w:val="false"/>
          <w:i w:val="false"/>
          <w:color w:val="000000"/>
          <w:sz w:val="28"/>
        </w:rPr>
        <w:t>
      2) салық салу объектісі және (немесе) салық салуға байланысты объектісі бар заңды тұлғаға қатысты салық және бюджетке төленетін басқа да міндетті төлемдер, әлеуметтік төлемдер сомасы есептелген жағдайда, сондай сомаларды төлеу салық салу объектілерінің тіркелген орны бойынша жүзеге асырылады. Бұл ретте көрсетілген сомаларды төлеу бойынша талап осы хабарламада бөлек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17-қосымша</w:t>
            </w:r>
            <w:r>
              <w:br/>
            </w:r>
            <w:r>
              <w:rPr>
                <w:rFonts w:ascii="Times New Roman"/>
                <w:b w:val="false"/>
                <w:i w:val="false"/>
                <w:color w:val="000000"/>
                <w:sz w:val="20"/>
              </w:rPr>
              <w:t>нысан</w:t>
            </w:r>
          </w:p>
        </w:tc>
      </w:tr>
    </w:tbl>
    <w:p>
      <w:pPr>
        <w:spacing w:after="0"/>
        <w:ind w:left="0"/>
        <w:jc w:val="both"/>
      </w:pPr>
      <w:r>
        <w:rPr>
          <w:rFonts w:ascii="Times New Roman"/>
          <w:b w:val="false"/>
          <w:i w:val="false"/>
          <w:color w:val="ff0000"/>
          <w:sz w:val="28"/>
        </w:rPr>
        <w:t xml:space="preserve">
      Ескерту. 17-қосымша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                         20__жылғы "___"_______ </w:t>
      </w:r>
    </w:p>
    <w:p>
      <w:pPr>
        <w:spacing w:after="0"/>
        <w:ind w:left="0"/>
        <w:jc w:val="both"/>
      </w:pPr>
      <w:r>
        <w:rPr>
          <w:rFonts w:ascii="Times New Roman"/>
          <w:b w:val="false"/>
          <w:i w:val="false"/>
          <w:color w:val="000000"/>
          <w:sz w:val="28"/>
        </w:rPr>
        <w:t xml:space="preserve">
      (мемлекеттік кірістер органының                               (тіркелген күні) </w:t>
      </w:r>
    </w:p>
    <w:p>
      <w:pPr>
        <w:spacing w:after="0"/>
        <w:ind w:left="0"/>
        <w:jc w:val="both"/>
      </w:pPr>
      <w:r>
        <w:rPr>
          <w:rFonts w:ascii="Times New Roman"/>
          <w:b w:val="false"/>
          <w:i w:val="false"/>
          <w:color w:val="000000"/>
          <w:sz w:val="28"/>
        </w:rPr>
        <w:t>
      атауы, бизнес сәйкестендіру нөмірі)</w:t>
      </w:r>
    </w:p>
    <w:p>
      <w:pPr>
        <w:spacing w:after="0"/>
        <w:ind w:left="0"/>
        <w:jc w:val="both"/>
      </w:pPr>
      <w:r>
        <w:rPr>
          <w:rFonts w:ascii="Times New Roman"/>
          <w:b w:val="false"/>
          <w:i w:val="false"/>
          <w:color w:val="000000"/>
          <w:sz w:val="28"/>
        </w:rPr>
        <w:t xml:space="preserve">
      _________________________________________ облысы бойынша Құқықтық </w:t>
      </w:r>
    </w:p>
    <w:p>
      <w:pPr>
        <w:spacing w:after="0"/>
        <w:ind w:left="0"/>
        <w:jc w:val="both"/>
      </w:pPr>
      <w:r>
        <w:rPr>
          <w:rFonts w:ascii="Times New Roman"/>
          <w:b w:val="false"/>
          <w:i w:val="false"/>
          <w:color w:val="000000"/>
          <w:sz w:val="28"/>
        </w:rPr>
        <w:t>
      статистика және арнайы есепке алу жөніндегі басқарма</w:t>
      </w:r>
    </w:p>
    <w:p>
      <w:pPr>
        <w:spacing w:after="0"/>
        <w:ind w:left="0"/>
        <w:jc w:val="left"/>
      </w:pPr>
      <w:r>
        <w:rPr>
          <w:rFonts w:ascii="Times New Roman"/>
          <w:b/>
          <w:i w:val="false"/>
          <w:color w:val="000000"/>
        </w:rPr>
        <w:t xml:space="preserve"> Тексеру тағайындау туралы акт ____ жылғы "__" _______ № ________ ТІРКЕЛДІ  қолы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Тексеруді тіркеудің дұрыстығын</w:t>
            </w:r>
            <w:r>
              <w:br/>
            </w:r>
            <w:r>
              <w:rPr>
                <w:rFonts w:ascii="Times New Roman"/>
                <w:b w:val="false"/>
                <w:i w:val="false"/>
                <w:color w:val="000000"/>
                <w:sz w:val="20"/>
              </w:rPr>
              <w:t>www.pravstat.prokuror.kz,</w:t>
            </w:r>
            <w:r>
              <w:br/>
            </w:r>
            <w:r>
              <w:rPr>
                <w:rFonts w:ascii="Times New Roman"/>
                <w:b w:val="false"/>
                <w:i w:val="false"/>
                <w:color w:val="000000"/>
                <w:sz w:val="20"/>
              </w:rPr>
              <w:t>айтында, немесе 1012 нөмірі</w:t>
            </w:r>
            <w:r>
              <w:br/>
            </w:r>
            <w:r>
              <w:rPr>
                <w:rFonts w:ascii="Times New Roman"/>
                <w:b w:val="false"/>
                <w:i w:val="false"/>
                <w:color w:val="000000"/>
                <w:sz w:val="20"/>
              </w:rPr>
              <w:t xml:space="preserve">бойынша смс–хабарлама </w:t>
            </w:r>
            <w:r>
              <w:br/>
            </w:r>
            <w:r>
              <w:rPr>
                <w:rFonts w:ascii="Times New Roman"/>
                <w:b w:val="false"/>
                <w:i w:val="false"/>
                <w:color w:val="000000"/>
                <w:sz w:val="20"/>
              </w:rPr>
              <w:t xml:space="preserve">жіберіп, немесе 115 нөмірі </w:t>
            </w:r>
            <w:r>
              <w:br/>
            </w:r>
            <w:r>
              <w:rPr>
                <w:rFonts w:ascii="Times New Roman"/>
                <w:b w:val="false"/>
                <w:i w:val="false"/>
                <w:color w:val="000000"/>
                <w:sz w:val="20"/>
              </w:rPr>
              <w:t>бойынша Call–центр хабарласып</w:t>
            </w:r>
            <w:r>
              <w:br/>
            </w:r>
            <w:r>
              <w:rPr>
                <w:rFonts w:ascii="Times New Roman"/>
                <w:b w:val="false"/>
                <w:i w:val="false"/>
                <w:color w:val="000000"/>
                <w:sz w:val="20"/>
              </w:rPr>
              <w:t>тексеруге болады</w:t>
            </w:r>
          </w:p>
        </w:tc>
      </w:tr>
    </w:tbl>
    <w:p>
      <w:pPr>
        <w:spacing w:after="0"/>
        <w:ind w:left="0"/>
        <w:jc w:val="left"/>
      </w:pPr>
      <w:r>
        <w:rPr>
          <w:rFonts w:ascii="Times New Roman"/>
          <w:b/>
          <w:i w:val="false"/>
          <w:color w:val="000000"/>
        </w:rPr>
        <w:t xml:space="preserve"> № ____нұсқама</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(бұдан әрі – Салық кодексі) </w:t>
      </w:r>
      <w:r>
        <w:rPr>
          <w:rFonts w:ascii="Times New Roman"/>
          <w:b w:val="false"/>
          <w:i w:val="false"/>
          <w:color w:val="000000"/>
          <w:sz w:val="28"/>
        </w:rPr>
        <w:t>148-бабына</w:t>
      </w:r>
      <w:r>
        <w:rPr>
          <w:rFonts w:ascii="Times New Roman"/>
          <w:b w:val="false"/>
          <w:i w:val="false"/>
          <w:color w:val="000000"/>
          <w:sz w:val="28"/>
        </w:rPr>
        <w:t xml:space="preserve"> және "Қазақстан Республикасындағы кедендік реттеу туралы" Қазақстан Республикасы Кодексінің (бұдан әрі – Кодекс) </w:t>
      </w:r>
      <w:r>
        <w:rPr>
          <w:rFonts w:ascii="Times New Roman"/>
          <w:b w:val="false"/>
          <w:i w:val="false"/>
          <w:color w:val="000000"/>
          <w:sz w:val="28"/>
        </w:rPr>
        <w:t>418-бабына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1. _____________________________________________________________ </w:t>
      </w:r>
    </w:p>
    <w:p>
      <w:pPr>
        <w:spacing w:after="0"/>
        <w:ind w:left="0"/>
        <w:jc w:val="both"/>
      </w:pPr>
      <w:r>
        <w:rPr>
          <w:rFonts w:ascii="Times New Roman"/>
          <w:b w:val="false"/>
          <w:i w:val="false"/>
          <w:color w:val="000000"/>
          <w:sz w:val="28"/>
        </w:rPr>
        <w:t xml:space="preserve">
      (тегі, аты, әкесінің аты (ол болған кезде), лауазымы, мемлекеттік кірістер </w:t>
      </w:r>
    </w:p>
    <w:p>
      <w:pPr>
        <w:spacing w:after="0"/>
        <w:ind w:left="0"/>
        <w:jc w:val="both"/>
      </w:pPr>
      <w:r>
        <w:rPr>
          <w:rFonts w:ascii="Times New Roman"/>
          <w:b w:val="false"/>
          <w:i w:val="false"/>
          <w:color w:val="000000"/>
          <w:sz w:val="28"/>
        </w:rPr>
        <w:t xml:space="preserve">
      органының атауы) </w:t>
      </w:r>
    </w:p>
    <w:p>
      <w:pPr>
        <w:spacing w:after="0"/>
        <w:ind w:left="0"/>
        <w:jc w:val="both"/>
      </w:pPr>
      <w:r>
        <w:rPr>
          <w:rFonts w:ascii="Times New Roman"/>
          <w:b w:val="false"/>
          <w:i w:val="false"/>
          <w:color w:val="000000"/>
          <w:sz w:val="28"/>
        </w:rPr>
        <w:t xml:space="preserve">
      ________________________________________ тексеру жүргізу тапсырылады. </w:t>
      </w:r>
    </w:p>
    <w:p>
      <w:pPr>
        <w:spacing w:after="0"/>
        <w:ind w:left="0"/>
        <w:jc w:val="both"/>
      </w:pPr>
      <w:r>
        <w:rPr>
          <w:rFonts w:ascii="Times New Roman"/>
          <w:b w:val="false"/>
          <w:i w:val="false"/>
          <w:color w:val="000000"/>
          <w:sz w:val="28"/>
        </w:rPr>
        <w:t xml:space="preserve">
      2. салық төлеушінің (салық агентінің)/тексерілетін тұлғаның толық атауы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(оның ішінде тексерілетін субъекті басшысының тегі және қысқаша аты-жөні)</w:t>
      </w:r>
    </w:p>
    <w:p>
      <w:pPr>
        <w:spacing w:after="0"/>
        <w:ind w:left="0"/>
        <w:jc w:val="both"/>
      </w:pPr>
      <w:r>
        <w:rPr>
          <w:rFonts w:ascii="Times New Roman"/>
          <w:b w:val="false"/>
          <w:i w:val="false"/>
          <w:color w:val="000000"/>
          <w:sz w:val="28"/>
        </w:rPr>
        <w:t xml:space="preserve">
      3. Жеке сәйкестендіру нөмірі/бизнес сәйкестендіру нөмірі 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4. Тексеру түрі және нысаны ______________________________________ </w:t>
      </w:r>
    </w:p>
    <w:p>
      <w:pPr>
        <w:spacing w:after="0"/>
        <w:ind w:left="0"/>
        <w:jc w:val="both"/>
      </w:pPr>
      <w:r>
        <w:rPr>
          <w:rFonts w:ascii="Times New Roman"/>
          <w:b w:val="false"/>
          <w:i w:val="false"/>
          <w:color w:val="000000"/>
          <w:sz w:val="28"/>
        </w:rPr>
        <w:t xml:space="preserve">
      (кешенді, тақырыптық, қарсы тексеру, хронометраждық зерттеу, (тәуекел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________ </w:t>
      </w:r>
    </w:p>
    <w:p>
      <w:pPr>
        <w:spacing w:after="0"/>
        <w:ind w:left="0"/>
        <w:jc w:val="both"/>
      </w:pPr>
      <w:r>
        <w:rPr>
          <w:rFonts w:ascii="Times New Roman"/>
          <w:b w:val="false"/>
          <w:i w:val="false"/>
          <w:color w:val="000000"/>
          <w:sz w:val="28"/>
        </w:rPr>
        <w:t xml:space="preserve">
      дәрежесін бағалау негізінде ерекше тәртіп бойынша жүргізілетін салықтық </w:t>
      </w:r>
    </w:p>
    <w:p>
      <w:pPr>
        <w:spacing w:after="0"/>
        <w:ind w:left="0"/>
        <w:jc w:val="both"/>
      </w:pPr>
      <w:r>
        <w:rPr>
          <w:rFonts w:ascii="Times New Roman"/>
          <w:b w:val="false"/>
          <w:i w:val="false"/>
          <w:color w:val="000000"/>
          <w:sz w:val="28"/>
        </w:rPr>
        <w:t xml:space="preserve">
      тексерулер/жоспардан тыс) көшпелі кедендік тексеру, қарсы жоспардан тыс көшпелі </w:t>
      </w:r>
    </w:p>
    <w:p>
      <w:pPr>
        <w:spacing w:after="0"/>
        <w:ind w:left="0"/>
        <w:jc w:val="both"/>
      </w:pPr>
      <w:r>
        <w:rPr>
          <w:rFonts w:ascii="Times New Roman"/>
          <w:b w:val="false"/>
          <w:i w:val="false"/>
          <w:color w:val="000000"/>
          <w:sz w:val="28"/>
        </w:rPr>
        <w:t>
      кедендік тексеру,кешенді көшпелі кедендік тексеру)</w:t>
      </w:r>
    </w:p>
    <w:p>
      <w:pPr>
        <w:spacing w:after="0"/>
        <w:ind w:left="0"/>
        <w:jc w:val="both"/>
      </w:pPr>
      <w:r>
        <w:rPr>
          <w:rFonts w:ascii="Times New Roman"/>
          <w:b w:val="false"/>
          <w:i w:val="false"/>
          <w:color w:val="000000"/>
          <w:sz w:val="28"/>
        </w:rPr>
        <w:t xml:space="preserve">
      5. Тағайындалған тексеру мәселесі/мәні* ____________________________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6. Тексеру кезеңі: 20__ жылдан "__"______ бастап 20__ жыл "__"______ дейін. </w:t>
      </w:r>
    </w:p>
    <w:p>
      <w:pPr>
        <w:spacing w:after="0"/>
        <w:ind w:left="0"/>
        <w:jc w:val="both"/>
      </w:pPr>
      <w:r>
        <w:rPr>
          <w:rFonts w:ascii="Times New Roman"/>
          <w:b w:val="false"/>
          <w:i w:val="false"/>
          <w:color w:val="000000"/>
          <w:sz w:val="28"/>
        </w:rPr>
        <w:t xml:space="preserve">
      7. Тексерілетін аумақ учаскесі және тексеру барысында анықтауға жататын </w:t>
      </w:r>
    </w:p>
    <w:p>
      <w:pPr>
        <w:spacing w:after="0"/>
        <w:ind w:left="0"/>
        <w:jc w:val="both"/>
      </w:pPr>
      <w:r>
        <w:rPr>
          <w:rFonts w:ascii="Times New Roman"/>
          <w:b w:val="false"/>
          <w:i w:val="false"/>
          <w:color w:val="000000"/>
          <w:sz w:val="28"/>
        </w:rPr>
        <w:t xml:space="preserve">
      мәселелер**: 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xml:space="preserve">
      8. Тексеру мерзімі нұсқама тапсырылған күннен бастап "__" жұмыс/күнтізбелік күн*** </w:t>
      </w:r>
    </w:p>
    <w:p>
      <w:pPr>
        <w:spacing w:after="0"/>
        <w:ind w:left="0"/>
        <w:jc w:val="both"/>
      </w:pPr>
      <w:r>
        <w:rPr>
          <w:rFonts w:ascii="Times New Roman"/>
          <w:b w:val="false"/>
          <w:i w:val="false"/>
          <w:color w:val="000000"/>
          <w:sz w:val="28"/>
        </w:rPr>
        <w:t xml:space="preserve">
      9. Тексеру 20__жылдан "__" _______ бастап 20__жылғы "__" ________ дейін**** тоқтатылды. </w:t>
      </w:r>
    </w:p>
    <w:p>
      <w:pPr>
        <w:spacing w:after="0"/>
        <w:ind w:left="0"/>
        <w:jc w:val="both"/>
      </w:pPr>
      <w:r>
        <w:rPr>
          <w:rFonts w:ascii="Times New Roman"/>
          <w:b w:val="false"/>
          <w:i w:val="false"/>
          <w:color w:val="000000"/>
          <w:sz w:val="28"/>
        </w:rPr>
        <w:t xml:space="preserve">
      10. Тексеруді жүргізуге мына мамандар тартылсын ____________________ </w:t>
      </w:r>
    </w:p>
    <w:p>
      <w:pPr>
        <w:spacing w:after="0"/>
        <w:ind w:left="0"/>
        <w:jc w:val="both"/>
      </w:pPr>
      <w:r>
        <w:rPr>
          <w:rFonts w:ascii="Times New Roman"/>
          <w:b w:val="false"/>
          <w:i w:val="false"/>
          <w:color w:val="000000"/>
          <w:sz w:val="28"/>
        </w:rPr>
        <w:t>
      (тегі, аты, әкесінің аты (ол болған кезде), лауазымы, ұйымның атауы)</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11. Кодекстің 418-бабының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11-1-тармақтарымен</w:t>
      </w:r>
      <w:r>
        <w:rPr>
          <w:rFonts w:ascii="Times New Roman"/>
          <w:b w:val="false"/>
          <w:i w:val="false"/>
          <w:color w:val="000000"/>
          <w:sz w:val="28"/>
        </w:rPr>
        <w:t xml:space="preserve"> көзделген көшпелі кедендік </w:t>
      </w:r>
    </w:p>
    <w:p>
      <w:pPr>
        <w:spacing w:after="0"/>
        <w:ind w:left="0"/>
        <w:jc w:val="both"/>
      </w:pPr>
      <w:r>
        <w:rPr>
          <w:rFonts w:ascii="Times New Roman"/>
          <w:b w:val="false"/>
          <w:i w:val="false"/>
          <w:color w:val="000000"/>
          <w:sz w:val="28"/>
        </w:rPr>
        <w:t xml:space="preserve">
      тексеруді тағайындау үшін негіздер, сондай-ақ оның міндетті талаптары тексеруге </w:t>
      </w:r>
    </w:p>
    <w:p>
      <w:pPr>
        <w:spacing w:after="0"/>
        <w:ind w:left="0"/>
        <w:jc w:val="both"/>
      </w:pPr>
      <w:r>
        <w:rPr>
          <w:rFonts w:ascii="Times New Roman"/>
          <w:b w:val="false"/>
          <w:i w:val="false"/>
          <w:color w:val="000000"/>
          <w:sz w:val="28"/>
        </w:rPr>
        <w:t xml:space="preserve">
      жататын нормативтік құқықтық актілер****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(мемлекеттік кірістер органының атауы) (мөр орны қолы/ (тегі, аты, әкесінің аты немесе </w:t>
      </w:r>
    </w:p>
    <w:p>
      <w:pPr>
        <w:spacing w:after="0"/>
        <w:ind w:left="0"/>
        <w:jc w:val="both"/>
      </w:pPr>
      <w:r>
        <w:rPr>
          <w:rFonts w:ascii="Times New Roman"/>
          <w:b w:val="false"/>
          <w:i w:val="false"/>
          <w:color w:val="000000"/>
          <w:sz w:val="28"/>
        </w:rPr>
        <w:t>
      электрондық цифрлық қолтаңбасымен *****) (ол болған кезде))</w:t>
      </w:r>
    </w:p>
    <w:p>
      <w:pPr>
        <w:spacing w:after="0"/>
        <w:ind w:left="0"/>
        <w:jc w:val="both"/>
      </w:pPr>
      <w:r>
        <w:rPr>
          <w:rFonts w:ascii="Times New Roman"/>
          <w:b w:val="false"/>
          <w:i w:val="false"/>
          <w:color w:val="000000"/>
          <w:sz w:val="28"/>
        </w:rPr>
        <w:t xml:space="preserve">
      Салық төлеушінің (салық агентінің)/тексерілетін тұлғаның нұсқамамен танысқаны </w:t>
      </w:r>
    </w:p>
    <w:p>
      <w:pPr>
        <w:spacing w:after="0"/>
        <w:ind w:left="0"/>
        <w:jc w:val="both"/>
      </w:pPr>
      <w:r>
        <w:rPr>
          <w:rFonts w:ascii="Times New Roman"/>
          <w:b w:val="false"/>
          <w:i w:val="false"/>
          <w:color w:val="000000"/>
          <w:sz w:val="28"/>
        </w:rPr>
        <w:t xml:space="preserve">
      және оны (көшірмесін) алғаны туралы белгісі. </w:t>
      </w:r>
    </w:p>
    <w:p>
      <w:pPr>
        <w:spacing w:after="0"/>
        <w:ind w:left="0"/>
        <w:jc w:val="both"/>
      </w:pPr>
      <w:r>
        <w:rPr>
          <w:rFonts w:ascii="Times New Roman"/>
          <w:b w:val="false"/>
          <w:i w:val="false"/>
          <w:color w:val="000000"/>
          <w:sz w:val="28"/>
        </w:rPr>
        <w:t>
      20__жылғы "__" _________ _________________</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уақыты: ___ сағат ___ минут</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Нұсқама мемлекеттік кірістер органы хатының фирмалық бланкісінде ресімделеді;</w:t>
      </w:r>
    </w:p>
    <w:p>
      <w:pPr>
        <w:spacing w:after="0"/>
        <w:ind w:left="0"/>
        <w:jc w:val="both"/>
      </w:pPr>
      <w:r>
        <w:rPr>
          <w:rFonts w:ascii="Times New Roman"/>
          <w:b w:val="false"/>
          <w:i w:val="false"/>
          <w:color w:val="000000"/>
          <w:sz w:val="28"/>
        </w:rPr>
        <w:t xml:space="preserve">
      * – көшпелі кедендік тексеру мәнін толтыру кезінде Кодекстің 416-бабы </w:t>
      </w:r>
      <w:r>
        <w:rPr>
          <w:rFonts w:ascii="Times New Roman"/>
          <w:b w:val="false"/>
          <w:i w:val="false"/>
          <w:color w:val="000000"/>
          <w:sz w:val="28"/>
        </w:rPr>
        <w:t>6-тармағын</w:t>
      </w:r>
      <w:r>
        <w:rPr>
          <w:rFonts w:ascii="Times New Roman"/>
          <w:b w:val="false"/>
          <w:i w:val="false"/>
          <w:color w:val="000000"/>
          <w:sz w:val="28"/>
        </w:rPr>
        <w:t xml:space="preserve"> басшылыққа алады;</w:t>
      </w:r>
    </w:p>
    <w:p>
      <w:pPr>
        <w:spacing w:after="0"/>
        <w:ind w:left="0"/>
        <w:jc w:val="both"/>
      </w:pPr>
      <w:r>
        <w:rPr>
          <w:rFonts w:ascii="Times New Roman"/>
          <w:b w:val="false"/>
          <w:i w:val="false"/>
          <w:color w:val="000000"/>
          <w:sz w:val="28"/>
        </w:rPr>
        <w:t>
      ** – көшпелі кедендік тексеру жүргізу кезінде толтырылмайды;</w:t>
      </w:r>
    </w:p>
    <w:p>
      <w:pPr>
        <w:spacing w:after="0"/>
        <w:ind w:left="0"/>
        <w:jc w:val="both"/>
      </w:pPr>
      <w:r>
        <w:rPr>
          <w:rFonts w:ascii="Times New Roman"/>
          <w:b w:val="false"/>
          <w:i w:val="false"/>
          <w:color w:val="000000"/>
          <w:sz w:val="28"/>
        </w:rPr>
        <w:t xml:space="preserve">
      *** – Салық кодексінің 431-бабы </w:t>
      </w:r>
      <w:r>
        <w:rPr>
          <w:rFonts w:ascii="Times New Roman"/>
          <w:b w:val="false"/>
          <w:i w:val="false"/>
          <w:color w:val="000000"/>
          <w:sz w:val="28"/>
        </w:rPr>
        <w:t>3-тармағының</w:t>
      </w:r>
      <w:r>
        <w:rPr>
          <w:rFonts w:ascii="Times New Roman"/>
          <w:b w:val="false"/>
          <w:i w:val="false"/>
          <w:color w:val="000000"/>
          <w:sz w:val="28"/>
        </w:rPr>
        <w:t xml:space="preserve"> төртінші абзацында көзделген мерзімді сақтай отырып белгіленген қайтаруға ұсынылған қосылған құн салығы сомаларының дұрыстығын растау бойынша тақырыптық салықтық тексеруді және көшпелі кедендік тексеруді тағайындау кезінде тексеру мерзімдері күнтізбелік күнмен есептеледі;</w:t>
      </w:r>
    </w:p>
    <w:p>
      <w:pPr>
        <w:spacing w:after="0"/>
        <w:ind w:left="0"/>
        <w:jc w:val="both"/>
      </w:pPr>
      <w:r>
        <w:rPr>
          <w:rFonts w:ascii="Times New Roman"/>
          <w:b w:val="false"/>
          <w:i w:val="false"/>
          <w:color w:val="000000"/>
          <w:sz w:val="28"/>
        </w:rPr>
        <w:t>
      **** – көшпелі кедендік тексеру жүргізу кезінде толтырылады;</w:t>
      </w:r>
    </w:p>
    <w:p>
      <w:pPr>
        <w:spacing w:after="0"/>
        <w:ind w:left="0"/>
        <w:jc w:val="both"/>
      </w:pPr>
      <w:r>
        <w:rPr>
          <w:rFonts w:ascii="Times New Roman"/>
          <w:b w:val="false"/>
          <w:i w:val="false"/>
          <w:color w:val="000000"/>
          <w:sz w:val="28"/>
        </w:rPr>
        <w:t xml:space="preserve">
      ***** – Салық кодексінің 148-бабы </w:t>
      </w:r>
      <w:r>
        <w:rPr>
          <w:rFonts w:ascii="Times New Roman"/>
          <w:b w:val="false"/>
          <w:i w:val="false"/>
          <w:color w:val="000000"/>
          <w:sz w:val="28"/>
        </w:rPr>
        <w:t>4-тармағына</w:t>
      </w:r>
      <w:r>
        <w:rPr>
          <w:rFonts w:ascii="Times New Roman"/>
          <w:b w:val="false"/>
          <w:i w:val="false"/>
          <w:color w:val="000000"/>
          <w:sz w:val="28"/>
        </w:rPr>
        <w:t xml:space="preserve"> сәйкес нұсқама Қазақстан Республикасының электрондық құжат және электрондық цифрлық қолтаңба туралы заңнамасына сәйкес салық органының уәкілетті тұлғасының электрондық цифрлық қолтаңбасымен куәландырылуы мүмкін.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18-қосымша</w:t>
            </w:r>
            <w:r>
              <w:br/>
            </w:r>
            <w:r>
              <w:rPr>
                <w:rFonts w:ascii="Times New Roman"/>
                <w:b w:val="false"/>
                <w:i w:val="false"/>
                <w:color w:val="000000"/>
                <w:sz w:val="20"/>
              </w:rPr>
              <w:t>нысан</w:t>
            </w:r>
          </w:p>
        </w:tc>
      </w:tr>
    </w:tbl>
    <w:p>
      <w:pPr>
        <w:spacing w:after="0"/>
        <w:ind w:left="0"/>
        <w:jc w:val="both"/>
      </w:pPr>
      <w:r>
        <w:rPr>
          <w:rFonts w:ascii="Times New Roman"/>
          <w:b w:val="false"/>
          <w:i w:val="false"/>
          <w:color w:val="ff0000"/>
          <w:sz w:val="28"/>
        </w:rPr>
        <w:t xml:space="preserve">
      Ескерту. 18-қосымша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                   20__ж. "___"_______ </w:t>
      </w:r>
    </w:p>
    <w:p>
      <w:pPr>
        <w:spacing w:after="0"/>
        <w:ind w:left="0"/>
        <w:jc w:val="both"/>
      </w:pPr>
      <w:r>
        <w:rPr>
          <w:rFonts w:ascii="Times New Roman"/>
          <w:b w:val="false"/>
          <w:i w:val="false"/>
          <w:color w:val="000000"/>
          <w:sz w:val="28"/>
        </w:rPr>
        <w:t>
      (мемлекеттік кірістер органының атауы, БСН–і)                   (тіркеу күні)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039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8039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 жылғы "__" _______ № __ нұсқамаға қосымша нұсқама</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(бұдан әрі – Салық кодексі) </w:t>
      </w:r>
      <w:r>
        <w:rPr>
          <w:rFonts w:ascii="Times New Roman"/>
          <w:b w:val="false"/>
          <w:i w:val="false"/>
          <w:color w:val="000000"/>
          <w:sz w:val="28"/>
        </w:rPr>
        <w:t>148-бабына</w:t>
      </w:r>
      <w:r>
        <w:rPr>
          <w:rFonts w:ascii="Times New Roman"/>
          <w:b w:val="false"/>
          <w:i w:val="false"/>
          <w:color w:val="000000"/>
          <w:sz w:val="28"/>
        </w:rPr>
        <w:t xml:space="preserve"> және "Қазақстан Республикасындағы кедендік реттеу туралы" Қазақстан Республикасы Кодексінің </w:t>
      </w:r>
      <w:r>
        <w:rPr>
          <w:rFonts w:ascii="Times New Roman"/>
          <w:b w:val="false"/>
          <w:i w:val="false"/>
          <w:color w:val="000000"/>
          <w:sz w:val="28"/>
        </w:rPr>
        <w:t>418-бабына</w:t>
      </w:r>
      <w:r>
        <w:rPr>
          <w:rFonts w:ascii="Times New Roman"/>
          <w:b w:val="false"/>
          <w:i w:val="false"/>
          <w:color w:val="000000"/>
          <w:sz w:val="28"/>
        </w:rPr>
        <w:t xml:space="preserve"> сәйкес тапсырылады:</w:t>
      </w:r>
    </w:p>
    <w:p>
      <w:pPr>
        <w:spacing w:after="0"/>
        <w:ind w:left="0"/>
        <w:jc w:val="both"/>
      </w:pPr>
      <w:r>
        <w:rPr>
          <w:rFonts w:ascii="Times New Roman"/>
          <w:b w:val="false"/>
          <w:i w:val="false"/>
          <w:color w:val="000000"/>
          <w:sz w:val="28"/>
        </w:rPr>
        <w:t xml:space="preserve">
      1.______________________________________________________________ </w:t>
      </w:r>
    </w:p>
    <w:p>
      <w:pPr>
        <w:spacing w:after="0"/>
        <w:ind w:left="0"/>
        <w:jc w:val="both"/>
      </w:pPr>
      <w:r>
        <w:rPr>
          <w:rFonts w:ascii="Times New Roman"/>
          <w:b w:val="false"/>
          <w:i w:val="false"/>
          <w:color w:val="000000"/>
          <w:sz w:val="28"/>
        </w:rPr>
        <w:t>
      (атауы, сәйкестендіру нөмірі (ЖСН/БСН))</w:t>
      </w:r>
    </w:p>
    <w:p>
      <w:pPr>
        <w:spacing w:after="0"/>
        <w:ind w:left="0"/>
        <w:jc w:val="both"/>
      </w:pPr>
      <w:r>
        <w:rPr>
          <w:rFonts w:ascii="Times New Roman"/>
          <w:b w:val="false"/>
          <w:i w:val="false"/>
          <w:color w:val="000000"/>
          <w:sz w:val="28"/>
        </w:rPr>
        <w:t>
      салық төлеушіге (салық агентіне)/тексерілетін тұлғаға қатысты тексеру "__" жұмыс/күнтізбелік күнге* ұзартылсын.</w:t>
      </w:r>
    </w:p>
    <w:p>
      <w:pPr>
        <w:spacing w:after="0"/>
        <w:ind w:left="0"/>
        <w:jc w:val="both"/>
      </w:pPr>
      <w:r>
        <w:rPr>
          <w:rFonts w:ascii="Times New Roman"/>
          <w:b w:val="false"/>
          <w:i w:val="false"/>
          <w:color w:val="000000"/>
          <w:sz w:val="28"/>
        </w:rPr>
        <w:t xml:space="preserve">
      2. Тексеру жүргізуші тұлғалар құрамына мемлекеттік кірістер органының </w:t>
      </w:r>
    </w:p>
    <w:p>
      <w:pPr>
        <w:spacing w:after="0"/>
        <w:ind w:left="0"/>
        <w:jc w:val="both"/>
      </w:pPr>
      <w:r>
        <w:rPr>
          <w:rFonts w:ascii="Times New Roman"/>
          <w:b w:val="false"/>
          <w:i w:val="false"/>
          <w:color w:val="000000"/>
          <w:sz w:val="28"/>
        </w:rPr>
        <w:t xml:space="preserve">
      қызметкерлері: _______________________________________________________ </w:t>
      </w:r>
    </w:p>
    <w:p>
      <w:pPr>
        <w:spacing w:after="0"/>
        <w:ind w:left="0"/>
        <w:jc w:val="both"/>
      </w:pPr>
      <w:r>
        <w:rPr>
          <w:rFonts w:ascii="Times New Roman"/>
          <w:b w:val="false"/>
          <w:i w:val="false"/>
          <w:color w:val="000000"/>
          <w:sz w:val="28"/>
        </w:rPr>
        <w:t>
      (тегі, аты, әкесінің аты (ол болған жағдайда), лауазымы, мемлекеттік</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кірістер органының атауы)</w:t>
      </w:r>
    </w:p>
    <w:p>
      <w:pPr>
        <w:spacing w:after="0"/>
        <w:ind w:left="0"/>
        <w:jc w:val="both"/>
      </w:pPr>
      <w:r>
        <w:rPr>
          <w:rFonts w:ascii="Times New Roman"/>
          <w:b w:val="false"/>
          <w:i w:val="false"/>
          <w:color w:val="000000"/>
          <w:sz w:val="28"/>
        </w:rPr>
        <w:t>
      қосылсын.</w:t>
      </w:r>
    </w:p>
    <w:p>
      <w:pPr>
        <w:spacing w:after="0"/>
        <w:ind w:left="0"/>
        <w:jc w:val="both"/>
      </w:pPr>
      <w:r>
        <w:rPr>
          <w:rFonts w:ascii="Times New Roman"/>
          <w:b w:val="false"/>
          <w:i w:val="false"/>
          <w:color w:val="000000"/>
          <w:sz w:val="28"/>
        </w:rPr>
        <w:t xml:space="preserve">
      3. Тексеру жүргізуге мына мамандар тартылсын: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(тегі, аты, әкесінің аты (ол болған кезде), лауазымы, ұйымның атауы) </w:t>
      </w:r>
    </w:p>
    <w:p>
      <w:pPr>
        <w:spacing w:after="0"/>
        <w:ind w:left="0"/>
        <w:jc w:val="both"/>
      </w:pPr>
      <w:r>
        <w:rPr>
          <w:rFonts w:ascii="Times New Roman"/>
          <w:b w:val="false"/>
          <w:i w:val="false"/>
          <w:color w:val="000000"/>
          <w:sz w:val="28"/>
        </w:rPr>
        <w:t>
      4. Тексеру жүргізуші тұлғалар құрамынан мемлекеттік кірістер органдарының қызметкерлері және (немесе) өзге де мамандар шығарылсын ___</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(тегі, аты, әкесінің аты (ол болған кезде), лауазымы, ұйымның және (немесе)</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5. Тексеру мерзімі 20__ жылғы "__" _______ бастап 20__ жылғы </w:t>
      </w:r>
    </w:p>
    <w:p>
      <w:pPr>
        <w:spacing w:after="0"/>
        <w:ind w:left="0"/>
        <w:jc w:val="both"/>
      </w:pPr>
      <w:r>
        <w:rPr>
          <w:rFonts w:ascii="Times New Roman"/>
          <w:b w:val="false"/>
          <w:i w:val="false"/>
          <w:color w:val="000000"/>
          <w:sz w:val="28"/>
        </w:rPr>
        <w:t xml:space="preserve">
      "__" ________ кезеңіне өзгертілсін. </w:t>
      </w:r>
    </w:p>
    <w:p>
      <w:pPr>
        <w:spacing w:after="0"/>
        <w:ind w:left="0"/>
        <w:jc w:val="both"/>
      </w:pPr>
      <w:r>
        <w:rPr>
          <w:rFonts w:ascii="Times New Roman"/>
          <w:b w:val="false"/>
          <w:i w:val="false"/>
          <w:color w:val="000000"/>
          <w:sz w:val="28"/>
        </w:rPr>
        <w:t xml:space="preserve">
      ______________________________ _______________________________ </w:t>
      </w:r>
    </w:p>
    <w:p>
      <w:pPr>
        <w:spacing w:after="0"/>
        <w:ind w:left="0"/>
        <w:jc w:val="both"/>
      </w:pPr>
      <w:r>
        <w:rPr>
          <w:rFonts w:ascii="Times New Roman"/>
          <w:b w:val="false"/>
          <w:i w:val="false"/>
          <w:color w:val="000000"/>
          <w:sz w:val="28"/>
        </w:rPr>
        <w:t xml:space="preserve">
      (мемлекеттік кірістер             (М.О. қолы/                   (тегі және қысқаша </w:t>
      </w:r>
    </w:p>
    <w:p>
      <w:pPr>
        <w:spacing w:after="0"/>
        <w:ind w:left="0"/>
        <w:jc w:val="both"/>
      </w:pPr>
      <w:r>
        <w:rPr>
          <w:rFonts w:ascii="Times New Roman"/>
          <w:b w:val="false"/>
          <w:i w:val="false"/>
          <w:color w:val="000000"/>
          <w:sz w:val="28"/>
        </w:rPr>
        <w:t>
      органының атауы)                   немесе ЭЦҚ**)             аты-жөні)</w:t>
      </w:r>
    </w:p>
    <w:p>
      <w:pPr>
        <w:spacing w:after="0"/>
        <w:ind w:left="0"/>
        <w:jc w:val="both"/>
      </w:pPr>
      <w:r>
        <w:rPr>
          <w:rFonts w:ascii="Times New Roman"/>
          <w:b w:val="false"/>
          <w:i w:val="false"/>
          <w:color w:val="000000"/>
          <w:sz w:val="28"/>
        </w:rPr>
        <w:t>
      Салық төлеушінің (салық агентінің)/тексерілетін тұлғаның қосымша нұсқамамен танысқаны және оны (көшірмесін) алғаны туралы белгісі.</w:t>
      </w:r>
    </w:p>
    <w:p>
      <w:pPr>
        <w:spacing w:after="0"/>
        <w:ind w:left="0"/>
        <w:jc w:val="both"/>
      </w:pPr>
      <w:r>
        <w:rPr>
          <w:rFonts w:ascii="Times New Roman"/>
          <w:b w:val="false"/>
          <w:i w:val="false"/>
          <w:color w:val="000000"/>
          <w:sz w:val="28"/>
        </w:rPr>
        <w:t>
      20__жылғы "__" ________ _________ (қолы) уақыты: ___ сағат ___ минут</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Нұсқама мемлекеттік кірістер органы хатының фирмалық бланкісінде ресімделеді;</w:t>
      </w:r>
    </w:p>
    <w:p>
      <w:pPr>
        <w:spacing w:after="0"/>
        <w:ind w:left="0"/>
        <w:jc w:val="both"/>
      </w:pPr>
      <w:r>
        <w:rPr>
          <w:rFonts w:ascii="Times New Roman"/>
          <w:b w:val="false"/>
          <w:i w:val="false"/>
          <w:color w:val="000000"/>
          <w:sz w:val="28"/>
        </w:rPr>
        <w:t>
      * – көшпелі кедендік тексеру тағайындау кезінде тексеру мерзімі күнтізбелік күнмен есептеледі;</w:t>
      </w:r>
    </w:p>
    <w:p>
      <w:pPr>
        <w:spacing w:after="0"/>
        <w:ind w:left="0"/>
        <w:jc w:val="both"/>
      </w:pPr>
      <w:r>
        <w:rPr>
          <w:rFonts w:ascii="Times New Roman"/>
          <w:b w:val="false"/>
          <w:i w:val="false"/>
          <w:color w:val="000000"/>
          <w:sz w:val="28"/>
        </w:rPr>
        <w:t xml:space="preserve">
      ** – Салық кодексінің 148-бабының </w:t>
      </w:r>
      <w:r>
        <w:rPr>
          <w:rFonts w:ascii="Times New Roman"/>
          <w:b w:val="false"/>
          <w:i w:val="false"/>
          <w:color w:val="000000"/>
          <w:sz w:val="28"/>
        </w:rPr>
        <w:t>4-тармағына</w:t>
      </w:r>
      <w:r>
        <w:rPr>
          <w:rFonts w:ascii="Times New Roman"/>
          <w:b w:val="false"/>
          <w:i w:val="false"/>
          <w:color w:val="000000"/>
          <w:sz w:val="28"/>
        </w:rPr>
        <w:t xml:space="preserve"> сәйкес нұсқама Қазақстан Республикасының электрондық құжат және электрондық цифрлық қолтаңба туралы заңнамасына сәйкес салық органының уәкілетті тұлғасының электрондық цифрлық қолтаңбасымен куәландырылуы мүмкін.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№146 бұйрығына</w:t>
            </w:r>
            <w:r>
              <w:br/>
            </w:r>
            <w:r>
              <w:rPr>
                <w:rFonts w:ascii="Times New Roman"/>
                <w:b w:val="false"/>
                <w:i w:val="false"/>
                <w:color w:val="000000"/>
                <w:sz w:val="20"/>
              </w:rPr>
              <w:t>19-қосымша</w:t>
            </w:r>
            <w:r>
              <w:br/>
            </w:r>
            <w:r>
              <w:rPr>
                <w:rFonts w:ascii="Times New Roman"/>
                <w:b w:val="false"/>
                <w:i w:val="false"/>
                <w:color w:val="000000"/>
                <w:sz w:val="20"/>
              </w:rPr>
              <w:t>нысан</w:t>
            </w:r>
            <w:r>
              <w:br/>
            </w:r>
            <w:r>
              <w:rPr>
                <w:rFonts w:ascii="Times New Roman"/>
                <w:b w:val="false"/>
                <w:i w:val="false"/>
                <w:color w:val="000000"/>
                <w:sz w:val="20"/>
              </w:rPr>
              <w:t>Салық төлеушінің (салық</w:t>
            </w:r>
            <w:r>
              <w:br/>
            </w:r>
            <w:r>
              <w:rPr>
                <w:rFonts w:ascii="Times New Roman"/>
                <w:b w:val="false"/>
                <w:i w:val="false"/>
                <w:color w:val="000000"/>
                <w:sz w:val="20"/>
              </w:rPr>
              <w:t>агентінін) тегі, аты, әкесінің аты</w:t>
            </w:r>
            <w:r>
              <w:br/>
            </w:r>
            <w:r>
              <w:rPr>
                <w:rFonts w:ascii="Times New Roman"/>
                <w:b w:val="false"/>
                <w:i w:val="false"/>
                <w:color w:val="000000"/>
                <w:sz w:val="20"/>
              </w:rPr>
              <w:t>(ол болған жағдайда) немесе</w:t>
            </w:r>
            <w:r>
              <w:br/>
            </w:r>
            <w:r>
              <w:rPr>
                <w:rFonts w:ascii="Times New Roman"/>
                <w:b w:val="false"/>
                <w:i w:val="false"/>
                <w:color w:val="000000"/>
                <w:sz w:val="20"/>
              </w:rPr>
              <w:t>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____________________________</w:t>
            </w:r>
            <w:r>
              <w:br/>
            </w:r>
            <w:r>
              <w:rPr>
                <w:rFonts w:ascii="Times New Roman"/>
                <w:b w:val="false"/>
                <w:i w:val="false"/>
                <w:color w:val="000000"/>
                <w:sz w:val="20"/>
              </w:rPr>
              <w:t>Жеке сәйкестендіру нөмірі/</w:t>
            </w:r>
            <w:r>
              <w:br/>
            </w:r>
            <w:r>
              <w:rPr>
                <w:rFonts w:ascii="Times New Roman"/>
                <w:b w:val="false"/>
                <w:i w:val="false"/>
                <w:color w:val="000000"/>
                <w:sz w:val="20"/>
              </w:rPr>
              <w:t>бизнес-сәйкестендіру нөмірі</w:t>
            </w:r>
            <w:r>
              <w:br/>
            </w:r>
            <w:r>
              <w:rPr>
                <w:rFonts w:ascii="Times New Roman"/>
                <w:b w:val="false"/>
                <w:i w:val="false"/>
                <w:color w:val="000000"/>
                <w:sz w:val="20"/>
              </w:rPr>
              <w:t>____________________________</w:t>
            </w:r>
            <w:r>
              <w:br/>
            </w:r>
            <w:r>
              <w:rPr>
                <w:rFonts w:ascii="Times New Roman"/>
                <w:b w:val="false"/>
                <w:i w:val="false"/>
                <w:color w:val="000000"/>
                <w:sz w:val="20"/>
              </w:rPr>
              <w:t xml:space="preserve">Тұрғылықты жерінің немесе </w:t>
            </w:r>
            <w:r>
              <w:br/>
            </w:r>
            <w:r>
              <w:rPr>
                <w:rFonts w:ascii="Times New Roman"/>
                <w:b w:val="false"/>
                <w:i w:val="false"/>
                <w:color w:val="000000"/>
                <w:sz w:val="20"/>
              </w:rPr>
              <w:t>орналасқан жерінің мекен-жайы</w:t>
            </w:r>
          </w:p>
        </w:tc>
      </w:tr>
    </w:tbl>
    <w:p>
      <w:pPr>
        <w:spacing w:after="0"/>
        <w:ind w:left="0"/>
        <w:jc w:val="left"/>
      </w:pPr>
      <w:r>
        <w:rPr>
          <w:rFonts w:ascii="Times New Roman"/>
          <w:b/>
          <w:i w:val="false"/>
          <w:color w:val="000000"/>
        </w:rPr>
        <w:t xml:space="preserve"> Салықтық тексеру жүргізу туралы хабарландыру</w:t>
      </w:r>
    </w:p>
    <w:p>
      <w:pPr>
        <w:spacing w:after="0"/>
        <w:ind w:left="0"/>
        <w:jc w:val="both"/>
      </w:pPr>
      <w:r>
        <w:rPr>
          <w:rFonts w:ascii="Times New Roman"/>
          <w:b w:val="false"/>
          <w:i w:val="false"/>
          <w:color w:val="ff0000"/>
          <w:sz w:val="28"/>
        </w:rPr>
        <w:t xml:space="preserve">
      Ескерту. 19-қосымша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 жылғы "___" ________                               № _______</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(мемлекеттік органның атауы, бизнес сәйкестендіру нөмірі)</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(бұдан әрі – Салық кодексі) </w:t>
      </w:r>
      <w:r>
        <w:rPr>
          <w:rFonts w:ascii="Times New Roman"/>
          <w:b w:val="false"/>
          <w:i w:val="false"/>
          <w:color w:val="000000"/>
          <w:sz w:val="28"/>
        </w:rPr>
        <w:t>147-бабына</w:t>
      </w:r>
      <w:r>
        <w:rPr>
          <w:rFonts w:ascii="Times New Roman"/>
          <w:b w:val="false"/>
          <w:i w:val="false"/>
          <w:color w:val="000000"/>
          <w:sz w:val="28"/>
        </w:rPr>
        <w:t xml:space="preserve"> сәйкес Сізді тәуекел дәрежесін бағалау негізінде мерзімдік салықтық тексерулер бойынша келесі нысанда:</w:t>
      </w:r>
    </w:p>
    <w:p>
      <w:pPr>
        <w:spacing w:after="0"/>
        <w:ind w:left="0"/>
        <w:jc w:val="both"/>
      </w:pPr>
      <w:r>
        <w:rPr>
          <w:rFonts w:ascii="Times New Roman"/>
          <w:b w:val="false"/>
          <w:i w:val="false"/>
          <w:color w:val="000000"/>
          <w:sz w:val="28"/>
        </w:rPr>
        <w:t>
      1) салықтар, бюджетке төленетін төлемдер мен әлеуметтік төлемдердің барлық түрлері бойынша салықтық міндеттемелерді орындау мәселесі бойынша кешенді тексеріс жүргізу туралы;</w:t>
      </w:r>
    </w:p>
    <w:p>
      <w:pPr>
        <w:spacing w:after="0"/>
        <w:ind w:left="0"/>
        <w:jc w:val="both"/>
      </w:pPr>
      <w:r>
        <w:rPr>
          <w:rFonts w:ascii="Times New Roman"/>
          <w:b w:val="false"/>
          <w:i w:val="false"/>
          <w:color w:val="000000"/>
          <w:sz w:val="28"/>
        </w:rPr>
        <w:t>
      2) келесі сұрақтар бойынша:</w:t>
      </w:r>
    </w:p>
    <w:p>
      <w:pPr>
        <w:spacing w:after="0"/>
        <w:ind w:left="0"/>
        <w:jc w:val="both"/>
      </w:pPr>
      <w:r>
        <w:rPr>
          <w:rFonts w:ascii="Times New Roman"/>
          <w:b w:val="false"/>
          <w:i w:val="false"/>
          <w:color w:val="000000"/>
          <w:sz w:val="28"/>
        </w:rPr>
        <w:t xml:space="preserve">
      cалықтардың және (немесе) бюджетке төленетін төлемдердің жекелеген түрлері бойынша салықтық міндеттемені орындау; </w:t>
      </w:r>
    </w:p>
    <w:p>
      <w:pPr>
        <w:spacing w:after="0"/>
        <w:ind w:left="0"/>
        <w:jc w:val="both"/>
      </w:pPr>
      <w:r>
        <w:rPr>
          <w:rFonts w:ascii="Times New Roman"/>
          <w:b w:val="false"/>
          <w:i w:val="false"/>
          <w:color w:val="000000"/>
          <w:sz w:val="28"/>
        </w:rPr>
        <w:t xml:space="preserve">
      әлеуметтік төлемдерді есептеудің, ұстап қалу мен аударудың толықтығы және уақытылы болуы; </w:t>
      </w:r>
    </w:p>
    <w:p>
      <w:pPr>
        <w:spacing w:after="0"/>
        <w:ind w:left="0"/>
        <w:jc w:val="both"/>
      </w:pPr>
      <w:r>
        <w:rPr>
          <w:rFonts w:ascii="Times New Roman"/>
          <w:b w:val="false"/>
          <w:i w:val="false"/>
          <w:color w:val="000000"/>
          <w:sz w:val="28"/>
        </w:rPr>
        <w:t xml:space="preserve">
      банктердің және банк операцияларының жекелеген түрлерін жүзеге асыратын ұйымдардың Салық </w:t>
      </w:r>
      <w:r>
        <w:rPr>
          <w:rFonts w:ascii="Times New Roman"/>
          <w:b w:val="false"/>
          <w:i w:val="false"/>
          <w:color w:val="000000"/>
          <w:sz w:val="28"/>
        </w:rPr>
        <w:t>кодексінде</w:t>
      </w:r>
      <w:r>
        <w:rPr>
          <w:rFonts w:ascii="Times New Roman"/>
          <w:b w:val="false"/>
          <w:i w:val="false"/>
          <w:color w:val="000000"/>
          <w:sz w:val="28"/>
        </w:rPr>
        <w:t xml:space="preserve">, сондай-ақ Қазақстан Республикасы Әлеуметтік </w:t>
      </w:r>
      <w:r>
        <w:rPr>
          <w:rFonts w:ascii="Times New Roman"/>
          <w:b w:val="false"/>
          <w:i w:val="false"/>
          <w:color w:val="000000"/>
          <w:sz w:val="28"/>
        </w:rPr>
        <w:t>кодексінде</w:t>
      </w:r>
      <w:r>
        <w:rPr>
          <w:rFonts w:ascii="Times New Roman"/>
          <w:b w:val="false"/>
          <w:i w:val="false"/>
          <w:color w:val="000000"/>
          <w:sz w:val="28"/>
        </w:rPr>
        <w:t xml:space="preserve"> және "Міндетті әлеуметтік медициналық сақтандыру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белгіленген міндеттерді орындауы;</w:t>
      </w:r>
    </w:p>
    <w:p>
      <w:pPr>
        <w:spacing w:after="0"/>
        <w:ind w:left="0"/>
        <w:jc w:val="both"/>
      </w:pPr>
      <w:r>
        <w:rPr>
          <w:rFonts w:ascii="Times New Roman"/>
          <w:b w:val="false"/>
          <w:i w:val="false"/>
          <w:color w:val="000000"/>
          <w:sz w:val="28"/>
        </w:rPr>
        <w:t>
      трансферттік баға белгілеу;</w:t>
      </w:r>
    </w:p>
    <w:p>
      <w:pPr>
        <w:spacing w:after="0"/>
        <w:ind w:left="0"/>
        <w:jc w:val="both"/>
      </w:pPr>
      <w:r>
        <w:rPr>
          <w:rFonts w:ascii="Times New Roman"/>
          <w:b w:val="false"/>
          <w:i w:val="false"/>
          <w:color w:val="000000"/>
          <w:sz w:val="28"/>
        </w:rPr>
        <w:t>
      акцизделетін тауарлардың жекелеген түрлерінің өндірісі мен айналымын, сондай-ақ авиациялық отынның, биоотынның, мазуттың айналымын мемлекеттік реттеу;</w:t>
      </w:r>
    </w:p>
    <w:p>
      <w:pPr>
        <w:spacing w:after="0"/>
        <w:ind w:left="0"/>
        <w:jc w:val="both"/>
      </w:pPr>
      <w:r>
        <w:rPr>
          <w:rFonts w:ascii="Times New Roman"/>
          <w:b w:val="false"/>
          <w:i w:val="false"/>
          <w:color w:val="000000"/>
          <w:sz w:val="28"/>
        </w:rPr>
        <w:t>
      салық төлеуші мен оның дебиторлары арасындағы өзара есеп айырысуларды айқындау;</w:t>
      </w:r>
    </w:p>
    <w:p>
      <w:pPr>
        <w:spacing w:after="0"/>
        <w:ind w:left="0"/>
        <w:jc w:val="both"/>
      </w:pPr>
      <w:r>
        <w:rPr>
          <w:rFonts w:ascii="Times New Roman"/>
          <w:b w:val="false"/>
          <w:i w:val="false"/>
          <w:color w:val="000000"/>
          <w:sz w:val="28"/>
        </w:rPr>
        <w:t>
      сот жасалуын іс жүзінде жұмыстарды орындамай, қызметтерді көрсетпей, тауарларды тиеп-жөнелтпей жүзеге асырылды деп таныған шот-фактура жазып беру жөніндегі әрекет (әрекеттер) бойынша салықтық міндеттемені айқындау;</w:t>
      </w:r>
    </w:p>
    <w:p>
      <w:pPr>
        <w:spacing w:after="0"/>
        <w:ind w:left="0"/>
        <w:jc w:val="both"/>
      </w:pPr>
      <w:r>
        <w:rPr>
          <w:rFonts w:ascii="Times New Roman"/>
          <w:b w:val="false"/>
          <w:i w:val="false"/>
          <w:color w:val="000000"/>
          <w:sz w:val="28"/>
        </w:rPr>
        <w:t>
      халықаралық шарттардың (келісімдердің) ережелерін қолдаудың құқыққа сыйымдылығы;</w:t>
      </w:r>
    </w:p>
    <w:p>
      <w:pPr>
        <w:spacing w:after="0"/>
        <w:ind w:left="0"/>
        <w:jc w:val="both"/>
      </w:pPr>
      <w:r>
        <w:rPr>
          <w:rFonts w:ascii="Times New Roman"/>
          <w:b w:val="false"/>
          <w:i w:val="false"/>
          <w:color w:val="000000"/>
          <w:sz w:val="28"/>
        </w:rPr>
        <w:t>
      қосылған құн салығының асып кету сомаларының, оның ішінде қайтару ұсынылған соманың анықтығын растау;</w:t>
      </w:r>
    </w:p>
    <w:p>
      <w:pPr>
        <w:spacing w:after="0"/>
        <w:ind w:left="0"/>
        <w:jc w:val="both"/>
      </w:pPr>
      <w:r>
        <w:rPr>
          <w:rFonts w:ascii="Times New Roman"/>
          <w:b w:val="false"/>
          <w:i w:val="false"/>
          <w:color w:val="000000"/>
          <w:sz w:val="28"/>
        </w:rPr>
        <w:t xml:space="preserve">
      бейрезидент қосарланған салық салуды болғызбау және салықтарды төлеуден жалтаруға жол бермеу мәселелерін реттейтін халықаралық шартың ережелерін қолдануға байланысты бюджеттен қайтаруды ұсынған табыс салығын растау; </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115-бабында</w:t>
      </w:r>
      <w:r>
        <w:rPr>
          <w:rFonts w:ascii="Times New Roman"/>
          <w:b w:val="false"/>
          <w:i w:val="false"/>
          <w:color w:val="000000"/>
          <w:sz w:val="28"/>
        </w:rPr>
        <w:t xml:space="preserve"> айқындалған тәртіппен камералдық бақылау нәтижелері бойынша анықталған бұзушылықтарды жою туралы мемлекеттік кірістер органдарының хабарламасын салық төлеушінің (салық агентінің) орындамауы мәселелері бойынша тақырыптық тексеру жүргізілетіні туралы хабарлайды. </w:t>
      </w:r>
    </w:p>
    <w:p>
      <w:pPr>
        <w:spacing w:after="0"/>
        <w:ind w:left="0"/>
        <w:jc w:val="both"/>
      </w:pPr>
      <w:r>
        <w:rPr>
          <w:rFonts w:ascii="Times New Roman"/>
          <w:b w:val="false"/>
          <w:i w:val="false"/>
          <w:color w:val="000000"/>
          <w:sz w:val="28"/>
        </w:rPr>
        <w:t>
      Салық тексеруін жүргізу үшін Сіз мынадай құжаттарды: бухгалтерлік құжаттамаларды, салық нысандарын, салықтық есепке алу саясатын, салық салу объектілері және (немесе) салық салуға байланысты объектілерді айқындау үшін, сондай-ақ салық міндеттемелерін есептеу үшін негіз болып табылатын өзге де құжаттарды беруіңіз қажет.</w:t>
      </w:r>
    </w:p>
    <w:p>
      <w:pPr>
        <w:spacing w:after="0"/>
        <w:ind w:left="0"/>
        <w:jc w:val="both"/>
      </w:pPr>
      <w:r>
        <w:rPr>
          <w:rFonts w:ascii="Times New Roman"/>
          <w:b w:val="false"/>
          <w:i w:val="false"/>
          <w:color w:val="000000"/>
          <w:sz w:val="28"/>
        </w:rPr>
        <w:t xml:space="preserve">
      Салық тексеруін жүргізу кезінде Сіз Салық </w:t>
      </w:r>
      <w:r>
        <w:rPr>
          <w:rFonts w:ascii="Times New Roman"/>
          <w:b w:val="false"/>
          <w:i w:val="false"/>
          <w:color w:val="000000"/>
          <w:sz w:val="28"/>
        </w:rPr>
        <w:t>кодексінде</w:t>
      </w:r>
      <w:r>
        <w:rPr>
          <w:rFonts w:ascii="Times New Roman"/>
          <w:b w:val="false"/>
          <w:i w:val="false"/>
          <w:color w:val="000000"/>
          <w:sz w:val="28"/>
        </w:rPr>
        <w:t xml:space="preserve"> көзделген құқықтарға иесіз және салық төлеушінің (салық агентінің) міндеттерін орындауға міндеттісіз. </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187-бабына</w:t>
      </w:r>
      <w:r>
        <w:rPr>
          <w:rFonts w:ascii="Times New Roman"/>
          <w:b w:val="false"/>
          <w:i w:val="false"/>
          <w:color w:val="000000"/>
          <w:sz w:val="28"/>
        </w:rPr>
        <w:t xml:space="preserve"> сәйкес осы хабарландырумен келіспеген жағдайда, салық төлеуші және салық агенті мемлекеттік кірістер органдары лауазымды тұлғаларының әрекеттеріне (әрекетсіздігіне) жоғары тұрған мемлекеттік кірістер органына немесе сотқа шағымдануға құқылы.</w:t>
      </w:r>
    </w:p>
    <w:p>
      <w:pPr>
        <w:spacing w:after="0"/>
        <w:ind w:left="0"/>
        <w:jc w:val="both"/>
      </w:pPr>
      <w:r>
        <w:rPr>
          <w:rFonts w:ascii="Times New Roman"/>
          <w:b w:val="false"/>
          <w:i w:val="false"/>
          <w:color w:val="000000"/>
          <w:sz w:val="28"/>
        </w:rPr>
        <w:t xml:space="preserve">
      Мемлекеттік органның басшысы (басшының орынбасары) </w:t>
      </w:r>
    </w:p>
    <w:p>
      <w:pPr>
        <w:spacing w:after="0"/>
        <w:ind w:left="0"/>
        <w:jc w:val="both"/>
      </w:pPr>
      <w:r>
        <w:rPr>
          <w:rFonts w:ascii="Times New Roman"/>
          <w:b w:val="false"/>
          <w:i w:val="false"/>
          <w:color w:val="000000"/>
          <w:sz w:val="28"/>
        </w:rPr>
        <w:t xml:space="preserve">
      _________________________________________________________________ </w:t>
      </w:r>
    </w:p>
    <w:p>
      <w:pPr>
        <w:spacing w:after="0"/>
        <w:ind w:left="0"/>
        <w:jc w:val="both"/>
      </w:pPr>
      <w:r>
        <w:rPr>
          <w:rFonts w:ascii="Times New Roman"/>
          <w:b w:val="false"/>
          <w:i w:val="false"/>
          <w:color w:val="000000"/>
          <w:sz w:val="28"/>
        </w:rPr>
        <w:t>
      (тегі, аты, әкесінің аты (ол болған кезде), қолы, мөрі)</w:t>
      </w:r>
    </w:p>
    <w:p>
      <w:pPr>
        <w:spacing w:after="0"/>
        <w:ind w:left="0"/>
        <w:jc w:val="both"/>
      </w:pPr>
      <w:r>
        <w:rPr>
          <w:rFonts w:ascii="Times New Roman"/>
          <w:b w:val="false"/>
          <w:i w:val="false"/>
          <w:color w:val="000000"/>
          <w:sz w:val="28"/>
        </w:rPr>
        <w:t xml:space="preserve">
      Хабарландыруды алдым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 тегі, аты, әкесінің аты (ол болған кезде), </w:t>
      </w:r>
    </w:p>
    <w:p>
      <w:pPr>
        <w:spacing w:after="0"/>
        <w:ind w:left="0"/>
        <w:jc w:val="both"/>
      </w:pPr>
      <w:r>
        <w:rPr>
          <w:rFonts w:ascii="Times New Roman"/>
          <w:b w:val="false"/>
          <w:i w:val="false"/>
          <w:color w:val="000000"/>
          <w:sz w:val="28"/>
        </w:rPr>
        <w:t>
      қолы, күні)</w:t>
      </w:r>
    </w:p>
    <w:p>
      <w:pPr>
        <w:spacing w:after="0"/>
        <w:ind w:left="0"/>
        <w:jc w:val="both"/>
      </w:pPr>
      <w:r>
        <w:rPr>
          <w:rFonts w:ascii="Times New Roman"/>
          <w:b w:val="false"/>
          <w:i w:val="false"/>
          <w:color w:val="000000"/>
          <w:sz w:val="28"/>
        </w:rPr>
        <w:t xml:space="preserve">
      Хабарландыру салық төлеушіге (салық агентіне тапсырылды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(ол болған кезде), </w:t>
      </w:r>
    </w:p>
    <w:p>
      <w:pPr>
        <w:spacing w:after="0"/>
        <w:ind w:left="0"/>
        <w:jc w:val="both"/>
      </w:pPr>
      <w:r>
        <w:rPr>
          <w:rFonts w:ascii="Times New Roman"/>
          <w:b w:val="false"/>
          <w:i w:val="false"/>
          <w:color w:val="000000"/>
          <w:sz w:val="28"/>
        </w:rPr>
        <w:t>
      қолы, күні)</w:t>
      </w:r>
    </w:p>
    <w:p>
      <w:pPr>
        <w:spacing w:after="0"/>
        <w:ind w:left="0"/>
        <w:jc w:val="both"/>
      </w:pPr>
      <w:r>
        <w:rPr>
          <w:rFonts w:ascii="Times New Roman"/>
          <w:b w:val="false"/>
          <w:i w:val="false"/>
          <w:color w:val="000000"/>
          <w:sz w:val="28"/>
        </w:rPr>
        <w:t xml:space="preserve">
      Хабарландыру салық төлеушіге (салық агентіне) жіберілді </w:t>
      </w:r>
    </w:p>
    <w:p>
      <w:pPr>
        <w:spacing w:after="0"/>
        <w:ind w:left="0"/>
        <w:jc w:val="both"/>
      </w:pPr>
      <w:r>
        <w:rPr>
          <w:rFonts w:ascii="Times New Roman"/>
          <w:b w:val="false"/>
          <w:i w:val="false"/>
          <w:color w:val="000000"/>
          <w:sz w:val="28"/>
        </w:rPr>
        <w:t xml:space="preserve">
      _________________________________________________________________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Салық төлеушіні (салық агентін) тәуекел дәрежесін бағалау негізінде мерзімдік салықтық тексерулер кешенді және (немесе) тақырыптық тексеру жүргізу туралы хабарландыру кезінде торкөзде тиісті тексеру жүргізу мәселесі белгіленеді.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20-қосымша</w:t>
            </w:r>
            <w:r>
              <w:br/>
            </w:r>
            <w:r>
              <w:rPr>
                <w:rFonts w:ascii="Times New Roman"/>
                <w:b w:val="false"/>
                <w:i w:val="false"/>
                <w:color w:val="000000"/>
                <w:sz w:val="20"/>
              </w:rPr>
              <w:t>нысан</w:t>
            </w:r>
          </w:p>
        </w:tc>
      </w:tr>
    </w:tbl>
    <w:bookmarkStart w:name="z86" w:id="24"/>
    <w:p>
      <w:pPr>
        <w:spacing w:after="0"/>
        <w:ind w:left="0"/>
        <w:jc w:val="left"/>
      </w:pPr>
      <w:r>
        <w:rPr>
          <w:rFonts w:ascii="Times New Roman"/>
          <w:b/>
          <w:i w:val="false"/>
          <w:color w:val="000000"/>
        </w:rPr>
        <w:t xml:space="preserve"> Таратудың салықтық есептілігі ұсынылған күннен бастап таратудың салықтық тексеруі аяқталған күнге дейінгі кезеңде салықтардың, бюджетке төленетін төлемдердің және әлеуметтік төлемдердің есепке жазылған сомалары туралы хабарлама</w:t>
      </w:r>
    </w:p>
    <w:bookmarkEnd w:id="24"/>
    <w:p>
      <w:pPr>
        <w:spacing w:after="0"/>
        <w:ind w:left="0"/>
        <w:jc w:val="both"/>
      </w:pPr>
      <w:r>
        <w:rPr>
          <w:rFonts w:ascii="Times New Roman"/>
          <w:b w:val="false"/>
          <w:i w:val="false"/>
          <w:color w:val="ff0000"/>
          <w:sz w:val="28"/>
        </w:rPr>
        <w:t xml:space="preserve">
      Ескерту. 20-қосымша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 жылғы "____" ____________                               № __________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w:t>
      </w:r>
    </w:p>
    <w:p>
      <w:pPr>
        <w:spacing w:after="0"/>
        <w:ind w:left="0"/>
        <w:jc w:val="both"/>
      </w:pPr>
      <w:r>
        <w:rPr>
          <w:rFonts w:ascii="Times New Roman"/>
          <w:b w:val="false"/>
          <w:i w:val="false"/>
          <w:color w:val="000000"/>
          <w:sz w:val="28"/>
        </w:rPr>
        <w:t xml:space="preserve">
      Қазақстан Республикасы Кодексінің (Салық кодексі) (бұдан әрі – Салық кодексі)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114</w:t>
      </w:r>
      <w:r>
        <w:rPr>
          <w:rFonts w:ascii="Times New Roman"/>
          <w:b w:val="false"/>
          <w:i w:val="false"/>
          <w:color w:val="000000"/>
          <w:sz w:val="28"/>
        </w:rPr>
        <w:t xml:space="preserve">, </w:t>
      </w:r>
      <w:r>
        <w:rPr>
          <w:rFonts w:ascii="Times New Roman"/>
          <w:b w:val="false"/>
          <w:i w:val="false"/>
          <w:color w:val="000000"/>
          <w:sz w:val="28"/>
        </w:rPr>
        <w:t>159-баптарына</w:t>
      </w:r>
      <w:r>
        <w:rPr>
          <w:rFonts w:ascii="Times New Roman"/>
          <w:b w:val="false"/>
          <w:i w:val="false"/>
          <w:color w:val="000000"/>
          <w:sz w:val="28"/>
        </w:rPr>
        <w:t xml:space="preserve"> сәйкес және 20__ жылғы "__" ______№___ салық тексеруі актісінің </w:t>
      </w:r>
    </w:p>
    <w:p>
      <w:pPr>
        <w:spacing w:after="0"/>
        <w:ind w:left="0"/>
        <w:jc w:val="both"/>
      </w:pPr>
      <w:r>
        <w:rPr>
          <w:rFonts w:ascii="Times New Roman"/>
          <w:b w:val="false"/>
          <w:i w:val="false"/>
          <w:color w:val="000000"/>
          <w:sz w:val="28"/>
        </w:rPr>
        <w:t xml:space="preserve">
      негізінде ____________________________________________________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Сізді ___________________________________________________________ </w:t>
      </w:r>
    </w:p>
    <w:p>
      <w:pPr>
        <w:spacing w:after="0"/>
        <w:ind w:left="0"/>
        <w:jc w:val="both"/>
      </w:pPr>
      <w:r>
        <w:rPr>
          <w:rFonts w:ascii="Times New Roman"/>
          <w:b w:val="false"/>
          <w:i w:val="false"/>
          <w:color w:val="000000"/>
          <w:sz w:val="28"/>
        </w:rPr>
        <w:t xml:space="preserve">
      (салық төлеушінің тегі, аты, әкесінің аты (ол болған жағдайда) </w:t>
      </w:r>
    </w:p>
    <w:p>
      <w:pPr>
        <w:spacing w:after="0"/>
        <w:ind w:left="0"/>
        <w:jc w:val="both"/>
      </w:pPr>
      <w:r>
        <w:rPr>
          <w:rFonts w:ascii="Times New Roman"/>
          <w:b w:val="false"/>
          <w:i w:val="false"/>
          <w:color w:val="000000"/>
          <w:sz w:val="28"/>
        </w:rPr>
        <w:t xml:space="preserve">
      немесе толық атауы, жеке сәйкестендіру нөмірі/ бизнес </w:t>
      </w:r>
    </w:p>
    <w:p>
      <w:pPr>
        <w:spacing w:after="0"/>
        <w:ind w:left="0"/>
        <w:jc w:val="both"/>
      </w:pPr>
      <w:r>
        <w:rPr>
          <w:rFonts w:ascii="Times New Roman"/>
          <w:b w:val="false"/>
          <w:i w:val="false"/>
          <w:color w:val="000000"/>
          <w:sz w:val="28"/>
        </w:rPr>
        <w:t>
      сәйкестендіру нөмірі (ЖСН/БСН), мекенжайы)</w:t>
      </w:r>
    </w:p>
    <w:p>
      <w:pPr>
        <w:spacing w:after="0"/>
        <w:ind w:left="0"/>
        <w:jc w:val="both"/>
      </w:pPr>
      <w:r>
        <w:rPr>
          <w:rFonts w:ascii="Times New Roman"/>
          <w:b w:val="false"/>
          <w:i w:val="false"/>
          <w:color w:val="000000"/>
          <w:sz w:val="28"/>
        </w:rPr>
        <w:t xml:space="preserve">
      ______________________________________________________________ үшін </w:t>
      </w:r>
    </w:p>
    <w:p>
      <w:pPr>
        <w:spacing w:after="0"/>
        <w:ind w:left="0"/>
        <w:jc w:val="both"/>
      </w:pPr>
      <w:r>
        <w:rPr>
          <w:rFonts w:ascii="Times New Roman"/>
          <w:b w:val="false"/>
          <w:i w:val="false"/>
          <w:color w:val="000000"/>
          <w:sz w:val="28"/>
        </w:rPr>
        <w:t>
      салық және бюджетке төленетін басқа да (салық кезеңі)</w:t>
      </w:r>
    </w:p>
    <w:p>
      <w:pPr>
        <w:spacing w:after="0"/>
        <w:ind w:left="0"/>
        <w:jc w:val="both"/>
      </w:pPr>
      <w:r>
        <w:rPr>
          <w:rFonts w:ascii="Times New Roman"/>
          <w:b w:val="false"/>
          <w:i w:val="false"/>
          <w:color w:val="000000"/>
          <w:sz w:val="28"/>
        </w:rPr>
        <w:t>
      1) салықтардың және бюджетке төленетін басқа да міндетті төлемдердің есептелген сомасы туралы хабардар етеді:</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p>
            <w:pPr>
              <w:spacing w:after="20"/>
              <w:ind w:left="20"/>
              <w:jc w:val="both"/>
            </w:pPr>
            <w:r>
              <w:rPr>
                <w:rFonts w:ascii="Times New Roman"/>
                <w:b w:val="false"/>
                <w:i w:val="false"/>
                <w:color w:val="000000"/>
                <w:sz w:val="20"/>
              </w:rPr>
              <w:t>
(төлемнің сомасы)</w:t>
            </w:r>
          </w:p>
        </w:tc>
      </w:tr>
    </w:tbl>
    <w:p>
      <w:pPr>
        <w:spacing w:after="0"/>
        <w:ind w:left="0"/>
        <w:jc w:val="both"/>
      </w:pPr>
      <w:r>
        <w:rPr>
          <w:rFonts w:ascii="Times New Roman"/>
          <w:b w:val="false"/>
          <w:i w:val="false"/>
          <w:color w:val="000000"/>
          <w:sz w:val="28"/>
        </w:rPr>
        <w:t>
      ____________________________________________________________ үшін</w:t>
      </w:r>
    </w:p>
    <w:p>
      <w:pPr>
        <w:spacing w:after="0"/>
        <w:ind w:left="0"/>
        <w:jc w:val="both"/>
      </w:pPr>
      <w:r>
        <w:rPr>
          <w:rFonts w:ascii="Times New Roman"/>
          <w:b w:val="false"/>
          <w:i w:val="false"/>
          <w:color w:val="000000"/>
          <w:sz w:val="28"/>
        </w:rPr>
        <w:t>
      2) әлеуметтік төлемдердің есептелген сомасы туралы хабардар етеді:</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p>
            <w:pPr>
              <w:spacing w:after="20"/>
              <w:ind w:left="20"/>
              <w:jc w:val="both"/>
            </w:pPr>
            <w:r>
              <w:rPr>
                <w:rFonts w:ascii="Times New Roman"/>
                <w:b w:val="false"/>
                <w:i w:val="false"/>
                <w:color w:val="000000"/>
                <w:sz w:val="20"/>
              </w:rPr>
              <w:t>
(төлемнің сомасы)</w:t>
            </w:r>
          </w:p>
        </w:tc>
      </w:tr>
    </w:tbl>
    <w:p>
      <w:pPr>
        <w:spacing w:after="0"/>
        <w:ind w:left="0"/>
        <w:jc w:val="both"/>
      </w:pPr>
      <w:r>
        <w:rPr>
          <w:rFonts w:ascii="Times New Roman"/>
          <w:b w:val="false"/>
          <w:i w:val="false"/>
          <w:color w:val="000000"/>
          <w:sz w:val="28"/>
        </w:rPr>
        <w:t>
      ____________________________________________________________ үшін</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115</w:t>
      </w:r>
      <w:r>
        <w:rPr>
          <w:rFonts w:ascii="Times New Roman"/>
          <w:b w:val="false"/>
          <w:i w:val="false"/>
          <w:color w:val="000000"/>
          <w:sz w:val="28"/>
        </w:rPr>
        <w:t xml:space="preserve"> және </w:t>
      </w:r>
      <w:r>
        <w:rPr>
          <w:rFonts w:ascii="Times New Roman"/>
          <w:b w:val="false"/>
          <w:i w:val="false"/>
          <w:color w:val="000000"/>
          <w:sz w:val="28"/>
        </w:rPr>
        <w:t>159-баптарына</w:t>
      </w:r>
      <w:r>
        <w:rPr>
          <w:rFonts w:ascii="Times New Roman"/>
          <w:b w:val="false"/>
          <w:i w:val="false"/>
          <w:color w:val="000000"/>
          <w:sz w:val="28"/>
        </w:rPr>
        <w:t xml:space="preserve"> сәйкес Сіз аталған соманы осы хабарлама </w:t>
      </w:r>
    </w:p>
    <w:p>
      <w:pPr>
        <w:spacing w:after="0"/>
        <w:ind w:left="0"/>
        <w:jc w:val="both"/>
      </w:pPr>
      <w:r>
        <w:rPr>
          <w:rFonts w:ascii="Times New Roman"/>
          <w:b w:val="false"/>
          <w:i w:val="false"/>
          <w:color w:val="000000"/>
          <w:sz w:val="28"/>
        </w:rPr>
        <w:t xml:space="preserve">
      тапсырылған (алған) күннен кейінгі күннен бастап отыз жұмыс күні ішінде </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БСН–і____________________________№__________________________ шотына </w:t>
      </w:r>
    </w:p>
    <w:p>
      <w:pPr>
        <w:spacing w:after="0"/>
        <w:ind w:left="0"/>
        <w:jc w:val="both"/>
      </w:pPr>
      <w:r>
        <w:rPr>
          <w:rFonts w:ascii="Times New Roman"/>
          <w:b w:val="false"/>
          <w:i w:val="false"/>
          <w:color w:val="000000"/>
          <w:sz w:val="28"/>
        </w:rPr>
        <w:t>
                  (мемлекеттік органның)</w:t>
      </w:r>
    </w:p>
    <w:p>
      <w:pPr>
        <w:spacing w:after="0"/>
        <w:ind w:left="0"/>
        <w:jc w:val="both"/>
      </w:pPr>
      <w:r>
        <w:rPr>
          <w:rFonts w:ascii="Times New Roman"/>
          <w:b w:val="false"/>
          <w:i w:val="false"/>
          <w:color w:val="000000"/>
          <w:sz w:val="28"/>
        </w:rPr>
        <w:t xml:space="preserve">
      _______________________________________________________ төлеуіңіз қажет </w:t>
      </w:r>
    </w:p>
    <w:p>
      <w:pPr>
        <w:spacing w:after="0"/>
        <w:ind w:left="0"/>
        <w:jc w:val="both"/>
      </w:pPr>
      <w:r>
        <w:rPr>
          <w:rFonts w:ascii="Times New Roman"/>
          <w:b w:val="false"/>
          <w:i w:val="false"/>
          <w:color w:val="000000"/>
          <w:sz w:val="28"/>
        </w:rPr>
        <w:t>
                  (Қазынашылық басқармасы, БСК)</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(аудандық маңызы бар қала, ауыл, кент, ауылдық округ әкімдері аппаратының БСН)</w:t>
      </w:r>
    </w:p>
    <w:p>
      <w:pPr>
        <w:spacing w:after="0"/>
        <w:ind w:left="0"/>
        <w:jc w:val="both"/>
      </w:pPr>
      <w:r>
        <w:rPr>
          <w:rFonts w:ascii="Times New Roman"/>
          <w:b w:val="false"/>
          <w:i w:val="false"/>
          <w:color w:val="000000"/>
          <w:sz w:val="28"/>
        </w:rPr>
        <w:t>
      Салықтар, төлемдер сомасын аудандық маңызы бар қала, ауыл, кент, ауылдық округ әкімдері аппаратының бюджетіне төлеу:</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(төлемнің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p>
            <w:pPr>
              <w:spacing w:after="20"/>
              <w:ind w:left="20"/>
              <w:jc w:val="both"/>
            </w:pPr>
            <w:r>
              <w:rPr>
                <w:rFonts w:ascii="Times New Roman"/>
                <w:b w:val="false"/>
                <w:i w:val="false"/>
                <w:color w:val="000000"/>
                <w:sz w:val="20"/>
              </w:rPr>
              <w:t>
(төлемнің сомасы)</w:t>
            </w:r>
          </w:p>
        </w:tc>
      </w:tr>
    </w:tbl>
    <w:p>
      <w:pPr>
        <w:spacing w:after="0"/>
        <w:ind w:left="0"/>
        <w:jc w:val="both"/>
      </w:pPr>
      <w:r>
        <w:rPr>
          <w:rFonts w:ascii="Times New Roman"/>
          <w:b w:val="false"/>
          <w:i w:val="false"/>
          <w:color w:val="000000"/>
          <w:sz w:val="28"/>
        </w:rPr>
        <w:t>
      және де, "Азаматтар үшін үкімет" мемлекеттік корпорациясы" Коммерциялық емес акционерлік қоғамына әлеуметтік төлемдерді _______________________ көлемінде аудару қажет.</w:t>
      </w:r>
    </w:p>
    <w:p>
      <w:pPr>
        <w:spacing w:after="0"/>
        <w:ind w:left="0"/>
        <w:jc w:val="both"/>
      </w:pPr>
      <w:r>
        <w:rPr>
          <w:rFonts w:ascii="Times New Roman"/>
          <w:b w:val="false"/>
          <w:i w:val="false"/>
          <w:color w:val="000000"/>
          <w:sz w:val="28"/>
        </w:rPr>
        <w:t xml:space="preserve">
      Мемлекеттік кірістер органдары мен олардың лауазымды тұлғаларының заңды талаптары орындалмаған жағдайда, Сізге Қазақстан Республикасының Әкімшілік құқық бұзушылық туралы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жазаға тарту шаралары қолданылады.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188-баптарына</w:t>
      </w:r>
      <w:r>
        <w:rPr>
          <w:rFonts w:ascii="Times New Roman"/>
          <w:b w:val="false"/>
          <w:i w:val="false"/>
          <w:color w:val="000000"/>
          <w:sz w:val="28"/>
        </w:rPr>
        <w:t xml:space="preserve"> сәйкес салық төлеуші және салық агенті мемлекеттік кірістер органдары лауазымды тұлғаларының әрекетіне (әрекетсіздігіне) жоғары тұрған мемлекеттік кірістер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xml:space="preserve">
      Мемлекеттік органның басшысы </w:t>
      </w:r>
    </w:p>
    <w:p>
      <w:pPr>
        <w:spacing w:after="0"/>
        <w:ind w:left="0"/>
        <w:jc w:val="both"/>
      </w:pPr>
      <w:r>
        <w:rPr>
          <w:rFonts w:ascii="Times New Roman"/>
          <w:b w:val="false"/>
          <w:i w:val="false"/>
          <w:color w:val="000000"/>
          <w:sz w:val="28"/>
        </w:rPr>
        <w:t xml:space="preserve">
      (басшының орынбасары) _________________________________________ </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xml:space="preserve">
      Хабарламаны алдым 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 тегі, аты, әкесінің аты (ол болған кезде), қолы, </w:t>
      </w:r>
    </w:p>
    <w:p>
      <w:pPr>
        <w:spacing w:after="0"/>
        <w:ind w:left="0"/>
        <w:jc w:val="both"/>
      </w:pPr>
      <w:r>
        <w:rPr>
          <w:rFonts w:ascii="Times New Roman"/>
          <w:b w:val="false"/>
          <w:i w:val="false"/>
          <w:color w:val="000000"/>
          <w:sz w:val="28"/>
        </w:rPr>
        <w:t xml:space="preserve">
      мөрі (оның ішінде жеке кәсіпкерлік субъектілеріне жататын заңды </w:t>
      </w:r>
    </w:p>
    <w:p>
      <w:pPr>
        <w:spacing w:after="0"/>
        <w:ind w:left="0"/>
        <w:jc w:val="both"/>
      </w:pPr>
      <w:r>
        <w:rPr>
          <w:rFonts w:ascii="Times New Roman"/>
          <w:b w:val="false"/>
          <w:i w:val="false"/>
          <w:color w:val="000000"/>
          <w:sz w:val="28"/>
        </w:rPr>
        <w:t>
      тұлғаларды қоспағанда, күні)</w:t>
      </w:r>
    </w:p>
    <w:p>
      <w:pPr>
        <w:spacing w:after="0"/>
        <w:ind w:left="0"/>
        <w:jc w:val="both"/>
      </w:pPr>
      <w:r>
        <w:rPr>
          <w:rFonts w:ascii="Times New Roman"/>
          <w:b w:val="false"/>
          <w:i w:val="false"/>
          <w:color w:val="000000"/>
          <w:sz w:val="28"/>
        </w:rPr>
        <w:t xml:space="preserve">
      Хабарлама салық төлеушіге (салық агентіне) тапсырылды _____________ </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w:t>
      </w:r>
    </w:p>
    <w:p>
      <w:pPr>
        <w:spacing w:after="0"/>
        <w:ind w:left="0"/>
        <w:jc w:val="both"/>
      </w:pPr>
      <w:r>
        <w:rPr>
          <w:rFonts w:ascii="Times New Roman"/>
          <w:b w:val="false"/>
          <w:i w:val="false"/>
          <w:color w:val="000000"/>
          <w:sz w:val="28"/>
        </w:rPr>
        <w:t>
      (ол болған кезде), қолы, күні)</w:t>
      </w:r>
    </w:p>
    <w:p>
      <w:pPr>
        <w:spacing w:after="0"/>
        <w:ind w:left="0"/>
        <w:jc w:val="both"/>
      </w:pPr>
      <w:r>
        <w:rPr>
          <w:rFonts w:ascii="Times New Roman"/>
          <w:b w:val="false"/>
          <w:i w:val="false"/>
          <w:color w:val="000000"/>
          <w:sz w:val="28"/>
        </w:rPr>
        <w:t xml:space="preserve">
      Хабарлама салық төлеушіге (салық агентіне) жіберілді </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21-қосымша</w:t>
            </w:r>
            <w:r>
              <w:br/>
            </w:r>
            <w:r>
              <w:rPr>
                <w:rFonts w:ascii="Times New Roman"/>
                <w:b w:val="false"/>
                <w:i w:val="false"/>
                <w:color w:val="000000"/>
                <w:sz w:val="20"/>
              </w:rPr>
              <w:t>нысан</w:t>
            </w:r>
          </w:p>
        </w:tc>
      </w:tr>
    </w:tbl>
    <w:bookmarkStart w:name="z88" w:id="25"/>
    <w:p>
      <w:pPr>
        <w:spacing w:after="0"/>
        <w:ind w:left="0"/>
        <w:jc w:val="left"/>
      </w:pPr>
      <w:r>
        <w:rPr>
          <w:rFonts w:ascii="Times New Roman"/>
          <w:b/>
          <w:i w:val="false"/>
          <w:color w:val="000000"/>
        </w:rPr>
        <w:t xml:space="preserve"> Камералдық бақылау нәтижелері бойынша анықталған тәуекел дәрежесі төмен бұзушылықтар туралы хабархат</w:t>
      </w:r>
    </w:p>
    <w:bookmarkEnd w:id="25"/>
    <w:p>
      <w:pPr>
        <w:spacing w:after="0"/>
        <w:ind w:left="0"/>
        <w:jc w:val="both"/>
      </w:pPr>
      <w:r>
        <w:rPr>
          <w:rFonts w:ascii="Times New Roman"/>
          <w:b w:val="false"/>
          <w:i w:val="false"/>
          <w:color w:val="ff0000"/>
          <w:sz w:val="28"/>
        </w:rPr>
        <w:t xml:space="preserve">
      Ескерту. 21-қосымша жаңа редакцияда – ҚР Премьер-Министрінің орынбасары - Қаржы министрінің 15.03.2023 </w:t>
      </w:r>
      <w:r>
        <w:rPr>
          <w:rFonts w:ascii="Times New Roman"/>
          <w:b w:val="false"/>
          <w:i w:val="false"/>
          <w:color w:val="ff0000"/>
          <w:sz w:val="28"/>
        </w:rPr>
        <w:t>№ 277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 жылғы "___" ___________                              № ______________</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w:t>
      </w:r>
    </w:p>
    <w:p>
      <w:pPr>
        <w:spacing w:after="0"/>
        <w:ind w:left="0"/>
        <w:jc w:val="both"/>
      </w:pPr>
      <w:r>
        <w:rPr>
          <w:rFonts w:ascii="Times New Roman"/>
          <w:b w:val="false"/>
          <w:i w:val="false"/>
          <w:color w:val="000000"/>
          <w:sz w:val="28"/>
        </w:rPr>
        <w:t xml:space="preserve">
      (Салық кодексі) </w:t>
      </w:r>
      <w:r>
        <w:rPr>
          <w:rFonts w:ascii="Times New Roman"/>
          <w:b w:val="false"/>
          <w:i w:val="false"/>
          <w:color w:val="000000"/>
          <w:sz w:val="28"/>
        </w:rPr>
        <w:t>96-бабына</w:t>
      </w:r>
      <w:r>
        <w:rPr>
          <w:rFonts w:ascii="Times New Roman"/>
          <w:b w:val="false"/>
          <w:i w:val="false"/>
          <w:color w:val="000000"/>
          <w:sz w:val="28"/>
        </w:rPr>
        <w:t xml:space="preserve"> сәйкес Сізді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(салық төлеушінің тегі, аты, әкесінің аты (ол болған кезде)</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немесе салық төлеушінің (салық агенттінің) толық атауы,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 сәйкестендіру нөмірі (ЖСН/БСН))</w:t>
      </w:r>
    </w:p>
    <w:p>
      <w:pPr>
        <w:spacing w:after="0"/>
        <w:ind w:left="0"/>
        <w:jc w:val="both"/>
      </w:pPr>
      <w:r>
        <w:rPr>
          <w:rFonts w:ascii="Times New Roman"/>
          <w:b w:val="false"/>
          <w:i w:val="false"/>
          <w:color w:val="000000"/>
          <w:sz w:val="28"/>
        </w:rPr>
        <w:t xml:space="preserve">
      20____жылғы "____" ________ ___________________________________ </w:t>
      </w:r>
    </w:p>
    <w:p>
      <w:pPr>
        <w:spacing w:after="0"/>
        <w:ind w:left="0"/>
        <w:jc w:val="both"/>
      </w:pPr>
      <w:r>
        <w:rPr>
          <w:rFonts w:ascii="Times New Roman"/>
          <w:b w:val="false"/>
          <w:i w:val="false"/>
          <w:color w:val="000000"/>
          <w:sz w:val="28"/>
        </w:rPr>
        <w:t xml:space="preserve">
      ________________________________________________________ салық есептілігі </w:t>
      </w:r>
    </w:p>
    <w:p>
      <w:pPr>
        <w:spacing w:after="0"/>
        <w:ind w:left="0"/>
        <w:jc w:val="both"/>
      </w:pPr>
      <w:r>
        <w:rPr>
          <w:rFonts w:ascii="Times New Roman"/>
          <w:b w:val="false"/>
          <w:i w:val="false"/>
          <w:color w:val="000000"/>
          <w:sz w:val="28"/>
        </w:rPr>
        <w:t>
       (салық кезеңі мен салық есептілігінің атауы)</w:t>
      </w:r>
    </w:p>
    <w:p>
      <w:pPr>
        <w:spacing w:after="0"/>
        <w:ind w:left="0"/>
        <w:jc w:val="both"/>
      </w:pPr>
      <w:r>
        <w:rPr>
          <w:rFonts w:ascii="Times New Roman"/>
          <w:b w:val="false"/>
          <w:i w:val="false"/>
          <w:color w:val="000000"/>
          <w:sz w:val="28"/>
        </w:rPr>
        <w:t>
      бойынша анықталған бұзушылықтар туралы хабардар етеді.</w:t>
      </w:r>
    </w:p>
    <w:p>
      <w:pPr>
        <w:spacing w:after="0"/>
        <w:ind w:left="0"/>
        <w:jc w:val="both"/>
      </w:pPr>
      <w:r>
        <w:rPr>
          <w:rFonts w:ascii="Times New Roman"/>
          <w:b w:val="false"/>
          <w:i w:val="false"/>
          <w:color w:val="000000"/>
          <w:sz w:val="28"/>
        </w:rPr>
        <w:t>
      Осы хабархат мәлімет үшін жіберіледі.</w:t>
      </w:r>
    </w:p>
    <w:p>
      <w:pPr>
        <w:spacing w:after="0"/>
        <w:ind w:left="0"/>
        <w:jc w:val="both"/>
      </w:pPr>
      <w:r>
        <w:rPr>
          <w:rFonts w:ascii="Times New Roman"/>
          <w:b w:val="false"/>
          <w:i w:val="false"/>
          <w:color w:val="000000"/>
          <w:sz w:val="28"/>
        </w:rPr>
        <w:t>
      Анықталған бұзушылықтардың сипаттамалары бар қосымша ___ парақта.</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органның басшысы (басшының орынбасары)</w:t>
            </w:r>
          </w:p>
          <w:p>
            <w:pPr>
              <w:spacing w:after="20"/>
              <w:ind w:left="20"/>
              <w:jc w:val="both"/>
            </w:pPr>
            <w:r>
              <w:rPr>
                <w:rFonts w:ascii="Times New Roman"/>
                <w:b w:val="false"/>
                <w:i w:val="false"/>
                <w:color w:val="000000"/>
                <w:sz w:val="20"/>
              </w:rPr>
              <w:t>
__________________________________ _______</w:t>
            </w:r>
          </w:p>
          <w:p>
            <w:pPr>
              <w:spacing w:after="20"/>
              <w:ind w:left="20"/>
              <w:jc w:val="both"/>
            </w:pPr>
            <w:r>
              <w:rPr>
                <w:rFonts w:ascii="Times New Roman"/>
                <w:b w:val="false"/>
                <w:i w:val="false"/>
                <w:color w:val="000000"/>
                <w:sz w:val="20"/>
              </w:rPr>
              <w:t>
(тегі, аты, әкесінің аты (ол болған кезде) (қолы)</w:t>
            </w:r>
          </w:p>
          <w:p>
            <w:pPr>
              <w:spacing w:after="20"/>
              <w:ind w:left="20"/>
              <w:jc w:val="both"/>
            </w:pPr>
            <w:r>
              <w:rPr>
                <w:rFonts w:ascii="Times New Roman"/>
                <w:b w:val="false"/>
                <w:i w:val="false"/>
                <w:color w:val="000000"/>
                <w:sz w:val="20"/>
              </w:rPr>
              <w:t>
Мөр орны</w:t>
            </w:r>
          </w:p>
        </w:tc>
        <w:tc>
          <w:tcPr>
            <w:tcW w:w="615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Хабархатты алдым</w:t>
            </w:r>
          </w:p>
          <w:p>
            <w:pPr>
              <w:spacing w:after="20"/>
              <w:ind w:left="20"/>
              <w:jc w:val="both"/>
            </w:pPr>
            <w:r>
              <w:rPr>
                <w:rFonts w:ascii="Times New Roman"/>
                <w:b w:val="false"/>
                <w:i w:val="false"/>
                <w:color w:val="000000"/>
                <w:sz w:val="20"/>
              </w:rPr>
              <w:t>
____________________________________________________________________</w:t>
            </w:r>
          </w:p>
          <w:p>
            <w:pPr>
              <w:spacing w:after="20"/>
              <w:ind w:left="20"/>
              <w:jc w:val="both"/>
            </w:pPr>
            <w:r>
              <w:rPr>
                <w:rFonts w:ascii="Times New Roman"/>
                <w:b w:val="false"/>
                <w:i w:val="false"/>
                <w:color w:val="000000"/>
                <w:sz w:val="20"/>
              </w:rPr>
              <w:t>
(салық төлеушінің тегі, аты, әкесінің аты (ол болған кезде), қолы, күні)</w:t>
            </w:r>
          </w:p>
          <w:p>
            <w:pPr>
              <w:spacing w:after="20"/>
              <w:ind w:left="20"/>
              <w:jc w:val="both"/>
            </w:pPr>
            <w:r>
              <w:rPr>
                <w:rFonts w:ascii="Times New Roman"/>
                <w:b w:val="false"/>
                <w:i w:val="false"/>
                <w:color w:val="000000"/>
                <w:sz w:val="20"/>
              </w:rPr>
              <w:t>
Мөр орны (оның ішінде жеке кәсіпкерлік субъектілеріне жататын заңды тұлғаларды қоспағанда)</w:t>
            </w:r>
          </w:p>
        </w:tc>
        <w:tc>
          <w:tcPr>
            <w:tcW w:w="0" w:type="auto"/>
            <w:vMerge/>
            <w:tcBorders>
              <w:top w:val="nil"/>
            </w:tcBorders>
          </w:tc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Хабархат салық төлеушіге (салық агентіне) табыс етілді</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(мемлекеттік органның лауазымды адамының тегі, аты,</w:t>
            </w:r>
          </w:p>
          <w:p>
            <w:pPr>
              <w:spacing w:after="20"/>
              <w:ind w:left="20"/>
              <w:jc w:val="both"/>
            </w:pPr>
            <w:r>
              <w:rPr>
                <w:rFonts w:ascii="Times New Roman"/>
                <w:b w:val="false"/>
                <w:i w:val="false"/>
                <w:color w:val="000000"/>
                <w:sz w:val="20"/>
              </w:rPr>
              <w:t>
әкесінің аты (ол болған кезде), қолы, күні)</w:t>
            </w:r>
          </w:p>
          <w:p>
            <w:pPr>
              <w:spacing w:after="20"/>
              <w:ind w:left="20"/>
              <w:jc w:val="both"/>
            </w:pPr>
            <w:r>
              <w:rPr>
                <w:rFonts w:ascii="Times New Roman"/>
                <w:b w:val="false"/>
                <w:i w:val="false"/>
                <w:color w:val="000000"/>
                <w:sz w:val="20"/>
              </w:rPr>
              <w:t>
Хабархат салық төлеушіге (салық агентіне) жіберілді</w:t>
            </w:r>
          </w:p>
          <w:p>
            <w:pPr>
              <w:spacing w:after="20"/>
              <w:ind w:left="20"/>
              <w:jc w:val="both"/>
            </w:pPr>
            <w:r>
              <w:rPr>
                <w:rFonts w:ascii="Times New Roman"/>
                <w:b w:val="false"/>
                <w:i w:val="false"/>
                <w:color w:val="000000"/>
                <w:sz w:val="20"/>
              </w:rPr>
              <w:t>
_____________________________________________________________________</w:t>
            </w:r>
          </w:p>
          <w:p>
            <w:pPr>
              <w:spacing w:after="20"/>
              <w:ind w:left="20"/>
              <w:jc w:val="both"/>
            </w:pPr>
            <w:r>
              <w:rPr>
                <w:rFonts w:ascii="Times New Roman"/>
                <w:b w:val="false"/>
                <w:i w:val="false"/>
                <w:color w:val="000000"/>
                <w:sz w:val="20"/>
              </w:rPr>
              <w:t>
(жіберу және (немесе) алу фактісін растайтын қжат)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тегі, аты, әкесінің аты (ол болған кезде) немесе атауы</w:t>
            </w:r>
          </w:p>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Мекенжайы: ________________________</w:t>
            </w:r>
          </w:p>
        </w:tc>
      </w:tr>
    </w:tbl>
    <w:p>
      <w:pPr>
        <w:spacing w:after="0"/>
        <w:ind w:left="0"/>
        <w:jc w:val="left"/>
      </w:pP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22-қосымша</w:t>
            </w:r>
            <w:r>
              <w:br/>
            </w:r>
            <w:r>
              <w:rPr>
                <w:rFonts w:ascii="Times New Roman"/>
                <w:b w:val="false"/>
                <w:i w:val="false"/>
                <w:color w:val="000000"/>
                <w:sz w:val="20"/>
              </w:rPr>
              <w:t>нысан</w:t>
            </w:r>
          </w:p>
        </w:tc>
      </w:tr>
    </w:tbl>
    <w:bookmarkStart w:name="z90" w:id="26"/>
    <w:p>
      <w:pPr>
        <w:spacing w:after="0"/>
        <w:ind w:left="0"/>
        <w:jc w:val="left"/>
      </w:pPr>
      <w:r>
        <w:rPr>
          <w:rFonts w:ascii="Times New Roman"/>
          <w:b/>
          <w:i w:val="false"/>
          <w:color w:val="000000"/>
        </w:rPr>
        <w:t xml:space="preserve"> Камералдық бақылау нәтижелері бойынша мемлекеттік кірістер органдары анықтаған тәуекел дәрежесі орташа бұзушылықтарды жою туралы хабарлама</w:t>
      </w:r>
    </w:p>
    <w:bookmarkEnd w:id="26"/>
    <w:p>
      <w:pPr>
        <w:spacing w:after="0"/>
        <w:ind w:left="0"/>
        <w:jc w:val="both"/>
      </w:pPr>
      <w:r>
        <w:rPr>
          <w:rFonts w:ascii="Times New Roman"/>
          <w:b w:val="false"/>
          <w:i w:val="false"/>
          <w:color w:val="ff0000"/>
          <w:sz w:val="28"/>
        </w:rPr>
        <w:t xml:space="preserve">
      Ескерту. 22-қосымша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 жылғы "___" _______________                         № _________________</w:t>
      </w:r>
    </w:p>
    <w:p>
      <w:pPr>
        <w:spacing w:after="0"/>
        <w:ind w:left="0"/>
        <w:jc w:val="both"/>
      </w:pPr>
      <w:r>
        <w:rPr>
          <w:rFonts w:ascii="Times New Roman"/>
          <w:b w:val="false"/>
          <w:i w:val="false"/>
          <w:color w:val="000000"/>
          <w:sz w:val="28"/>
        </w:rPr>
        <w:t xml:space="preserve">
      _________________________________________________________________________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w:t>
      </w:r>
    </w:p>
    <w:p>
      <w:pPr>
        <w:spacing w:after="0"/>
        <w:ind w:left="0"/>
        <w:jc w:val="both"/>
      </w:pPr>
      <w:r>
        <w:rPr>
          <w:rFonts w:ascii="Times New Roman"/>
          <w:b w:val="false"/>
          <w:i w:val="false"/>
          <w:color w:val="000000"/>
          <w:sz w:val="28"/>
        </w:rPr>
        <w:t xml:space="preserve">
      Қазақстан Республикасы Кодексінің (Салық кодексі) (бұдан әрі – Салық кодексі)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96-бабына</w:t>
      </w:r>
      <w:r>
        <w:rPr>
          <w:rFonts w:ascii="Times New Roman"/>
          <w:b w:val="false"/>
          <w:i w:val="false"/>
          <w:color w:val="000000"/>
          <w:sz w:val="28"/>
        </w:rPr>
        <w:t xml:space="preserve"> сәйкес Сізді_________________________________________________ </w:t>
      </w:r>
    </w:p>
    <w:p>
      <w:pPr>
        <w:spacing w:after="0"/>
        <w:ind w:left="0"/>
        <w:jc w:val="both"/>
      </w:pPr>
      <w:r>
        <w:rPr>
          <w:rFonts w:ascii="Times New Roman"/>
          <w:b w:val="false"/>
          <w:i w:val="false"/>
          <w:color w:val="000000"/>
          <w:sz w:val="28"/>
        </w:rPr>
        <w:t xml:space="preserve">
      (салық төлеушінің тегі, аты, әкесінің аты (ол болған кезде) немесе салық төлеушінің </w:t>
      </w:r>
    </w:p>
    <w:p>
      <w:pPr>
        <w:spacing w:after="0"/>
        <w:ind w:left="0"/>
        <w:jc w:val="both"/>
      </w:pPr>
      <w:r>
        <w:rPr>
          <w:rFonts w:ascii="Times New Roman"/>
          <w:b w:val="false"/>
          <w:i w:val="false"/>
          <w:color w:val="000000"/>
          <w:sz w:val="28"/>
        </w:rPr>
        <w:t>
                  (салық агентінің) толық атауы)</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xml:space="preserve">
      20___ жылғы "____" _______________________________ салық есептілігі </w:t>
      </w:r>
    </w:p>
    <w:p>
      <w:pPr>
        <w:spacing w:after="0"/>
        <w:ind w:left="0"/>
        <w:jc w:val="both"/>
      </w:pPr>
      <w:r>
        <w:rPr>
          <w:rFonts w:ascii="Times New Roman"/>
          <w:b w:val="false"/>
          <w:i w:val="false"/>
          <w:color w:val="000000"/>
          <w:sz w:val="28"/>
        </w:rPr>
        <w:t>
      (салық кезеңі мен салық есептілігінің атауы)</w:t>
      </w:r>
    </w:p>
    <w:p>
      <w:pPr>
        <w:spacing w:after="0"/>
        <w:ind w:left="0"/>
        <w:jc w:val="both"/>
      </w:pPr>
      <w:r>
        <w:rPr>
          <w:rFonts w:ascii="Times New Roman"/>
          <w:b w:val="false"/>
          <w:i w:val="false"/>
          <w:color w:val="000000"/>
          <w:sz w:val="28"/>
        </w:rPr>
        <w:t>
      бойынша анықталған бұзушылықтар туралы хабардар етеді.</w:t>
      </w:r>
    </w:p>
    <w:p>
      <w:pPr>
        <w:spacing w:after="0"/>
        <w:ind w:left="0"/>
        <w:jc w:val="both"/>
      </w:pPr>
      <w:r>
        <w:rPr>
          <w:rFonts w:ascii="Times New Roman"/>
          <w:b w:val="false"/>
          <w:i w:val="false"/>
          <w:color w:val="000000"/>
          <w:sz w:val="28"/>
        </w:rPr>
        <w:t xml:space="preserve">
      Салық кодексінің 96-бабының </w:t>
      </w:r>
      <w:r>
        <w:rPr>
          <w:rFonts w:ascii="Times New Roman"/>
          <w:b w:val="false"/>
          <w:i w:val="false"/>
          <w:color w:val="000000"/>
          <w:sz w:val="28"/>
        </w:rPr>
        <w:t>2-тармағына</w:t>
      </w:r>
      <w:r>
        <w:rPr>
          <w:rFonts w:ascii="Times New Roman"/>
          <w:b w:val="false"/>
          <w:i w:val="false"/>
          <w:color w:val="000000"/>
          <w:sz w:val="28"/>
        </w:rPr>
        <w:t xml:space="preserve"> сәйкес Сіз осы хабарламаны ол табыс етілген (алынған) күннен кейінгі күннен бастап отыз жұмыс күні ішінде орындауыңыз қажет.</w:t>
      </w:r>
    </w:p>
    <w:p>
      <w:pPr>
        <w:spacing w:after="0"/>
        <w:ind w:left="0"/>
        <w:jc w:val="both"/>
      </w:pPr>
      <w:r>
        <w:rPr>
          <w:rFonts w:ascii="Times New Roman"/>
          <w:b w:val="false"/>
          <w:i w:val="false"/>
          <w:color w:val="000000"/>
          <w:sz w:val="28"/>
        </w:rPr>
        <w:t>
      Салық төлеушінің (салық агентінің):</w:t>
      </w:r>
    </w:p>
    <w:p>
      <w:pPr>
        <w:spacing w:after="0"/>
        <w:ind w:left="0"/>
        <w:jc w:val="both"/>
      </w:pPr>
      <w:r>
        <w:rPr>
          <w:rFonts w:ascii="Times New Roman"/>
          <w:b w:val="false"/>
          <w:i w:val="false"/>
          <w:color w:val="000000"/>
          <w:sz w:val="28"/>
        </w:rPr>
        <w:t>
      1) хабарламада көрсетілген бұзушылықтармен келіскен кезде:</w:t>
      </w:r>
    </w:p>
    <w:p>
      <w:pPr>
        <w:spacing w:after="0"/>
        <w:ind w:left="0"/>
        <w:jc w:val="both"/>
      </w:pPr>
      <w:r>
        <w:rPr>
          <w:rFonts w:ascii="Times New Roman"/>
          <w:b w:val="false"/>
          <w:i w:val="false"/>
          <w:color w:val="000000"/>
          <w:sz w:val="28"/>
        </w:rPr>
        <w:t>
      салық органдарында тіркеу есебіне қою;</w:t>
      </w:r>
    </w:p>
    <w:p>
      <w:pPr>
        <w:spacing w:after="0"/>
        <w:ind w:left="0"/>
        <w:jc w:val="both"/>
      </w:pPr>
      <w:r>
        <w:rPr>
          <w:rFonts w:ascii="Times New Roman"/>
          <w:b w:val="false"/>
          <w:i w:val="false"/>
          <w:color w:val="000000"/>
          <w:sz w:val="28"/>
        </w:rPr>
        <w:t>
      анықталған бұзушылықтар жататын салық кезеңі үшін хабарлама бойынша салық есептілігін табыс ету;</w:t>
      </w:r>
    </w:p>
    <w:p>
      <w:pPr>
        <w:spacing w:after="0"/>
        <w:ind w:left="0"/>
        <w:jc w:val="both"/>
      </w:pPr>
      <w:r>
        <w:rPr>
          <w:rFonts w:ascii="Times New Roman"/>
          <w:b w:val="false"/>
          <w:i w:val="false"/>
          <w:color w:val="000000"/>
          <w:sz w:val="28"/>
        </w:rPr>
        <w:t xml:space="preserve">
      салық төлеушінің қосылған құн салығын қайтару туралы талабы бойынша бұрын бюджеттен қайтарылған қосылған құн салығының сомасын бюджетке төлеу, сондай-ақ, салық төлеушіге осындай соманы аударған күннен бастап әрбір күн үшін Салық кодексінің 104-бабының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мөлшерде өсімпұл төлеу арқылы;</w:t>
      </w:r>
    </w:p>
    <w:p>
      <w:pPr>
        <w:spacing w:after="0"/>
        <w:ind w:left="0"/>
        <w:jc w:val="both"/>
      </w:pPr>
      <w:r>
        <w:rPr>
          <w:rFonts w:ascii="Times New Roman"/>
          <w:b w:val="false"/>
          <w:i w:val="false"/>
          <w:color w:val="000000"/>
          <w:sz w:val="28"/>
        </w:rPr>
        <w:t>
      Қазақстан Республикасының салық заңнамасында белгіленген тәртіппен электрондық нысанда жазып берілген шот-фактураларды кері қайтарып алу, түзету немесе толықтыру арқылы жоюы;</w:t>
      </w:r>
    </w:p>
    <w:p>
      <w:pPr>
        <w:spacing w:after="0"/>
        <w:ind w:left="0"/>
        <w:jc w:val="both"/>
      </w:pPr>
      <w:r>
        <w:rPr>
          <w:rFonts w:ascii="Times New Roman"/>
          <w:b w:val="false"/>
          <w:i w:val="false"/>
          <w:color w:val="000000"/>
          <w:sz w:val="28"/>
        </w:rPr>
        <w:t>
      2) хабарламада көрсетілген тәуекел дәрежесі орташа бұзушылықтармен келіспеген кезде – бұзушылықтардың жоқтығы туралы түсіндірмені қағаз немесе электрондық жеткізгіште ұсынуы камералдық бақылау нәтижелері бойынша мемлекеттік кірістер органдары анықтаған тәуекел дәрежесі орташа бұзушылықтарды жою туралы хабарламаны орындады деп танылады.</w:t>
      </w:r>
    </w:p>
    <w:p>
      <w:pPr>
        <w:spacing w:after="0"/>
        <w:ind w:left="0"/>
        <w:jc w:val="both"/>
      </w:pPr>
      <w:r>
        <w:rPr>
          <w:rFonts w:ascii="Times New Roman"/>
          <w:b w:val="false"/>
          <w:i w:val="false"/>
          <w:color w:val="000000"/>
          <w:sz w:val="28"/>
        </w:rPr>
        <w:t xml:space="preserve">
      Осы хабарламаны белгіленген мерзімде орындамау Салық кодексінің </w:t>
      </w:r>
      <w:r>
        <w:rPr>
          <w:rFonts w:ascii="Times New Roman"/>
          <w:b w:val="false"/>
          <w:i w:val="false"/>
          <w:color w:val="000000"/>
          <w:sz w:val="28"/>
        </w:rPr>
        <w:t>118-бабына</w:t>
      </w:r>
      <w:r>
        <w:rPr>
          <w:rFonts w:ascii="Times New Roman"/>
          <w:b w:val="false"/>
          <w:i w:val="false"/>
          <w:color w:val="000000"/>
          <w:sz w:val="28"/>
        </w:rPr>
        <w:t xml:space="preserve"> сәйкес салық төлеушінің банк шоттары бойынша шығыс операцияларын тоқтата тұруға әкеп соғады.</w:t>
      </w:r>
    </w:p>
    <w:p>
      <w:pPr>
        <w:spacing w:after="0"/>
        <w:ind w:left="0"/>
        <w:jc w:val="both"/>
      </w:pPr>
      <w:r>
        <w:rPr>
          <w:rFonts w:ascii="Times New Roman"/>
          <w:b w:val="false"/>
          <w:i w:val="false"/>
          <w:color w:val="000000"/>
          <w:sz w:val="28"/>
        </w:rPr>
        <w:t xml:space="preserve">
      Салық кодексінің 96-бабының </w:t>
      </w:r>
      <w:r>
        <w:rPr>
          <w:rFonts w:ascii="Times New Roman"/>
          <w:b w:val="false"/>
          <w:i w:val="false"/>
          <w:color w:val="000000"/>
          <w:sz w:val="28"/>
        </w:rPr>
        <w:t>5-тармағына</w:t>
      </w:r>
      <w:r>
        <w:rPr>
          <w:rFonts w:ascii="Times New Roman"/>
          <w:b w:val="false"/>
          <w:i w:val="false"/>
          <w:color w:val="000000"/>
          <w:sz w:val="28"/>
        </w:rPr>
        <w:t xml:space="preserve"> сәйкес камералдық бақылау нәтижелері бойынша салық органдары анықтаған бұзушылықтарды жою туралы хабарламаға жоғары тұрған салық органына және (немесе) уәкілетті органға немесе сотқа шағым берілген кезде камералдық бақылау нәтижелері бойынша салық органдары анықтаған бұзушылықтарды жою туралы хабарламаны орындау мерзімінің өтуі:</w:t>
      </w:r>
    </w:p>
    <w:p>
      <w:pPr>
        <w:spacing w:after="0"/>
        <w:ind w:left="0"/>
        <w:jc w:val="both"/>
      </w:pPr>
      <w:r>
        <w:rPr>
          <w:rFonts w:ascii="Times New Roman"/>
          <w:b w:val="false"/>
          <w:i w:val="false"/>
          <w:color w:val="000000"/>
          <w:sz w:val="28"/>
        </w:rPr>
        <w:t>
      1) жоғары тұрған салық органы және (немесе) уәкілетті орган шағымды қабылдаған күннен бастап – жоғары тұрған салық органының және (немесе) уәкілетті органның жазбаша шешімі шығарылғанға дейін;</w:t>
      </w:r>
    </w:p>
    <w:p>
      <w:pPr>
        <w:spacing w:after="0"/>
        <w:ind w:left="0"/>
        <w:jc w:val="both"/>
      </w:pPr>
      <w:r>
        <w:rPr>
          <w:rFonts w:ascii="Times New Roman"/>
          <w:b w:val="false"/>
          <w:i w:val="false"/>
          <w:color w:val="000000"/>
          <w:sz w:val="28"/>
        </w:rPr>
        <w:t>
      2) сот шағымды (өтінішті) іс жүргізуге қабылдаған күннен бастап – сот актісі заңды күшіне енгенге дейін тоқтатыла тұрады.</w:t>
      </w:r>
    </w:p>
    <w:p>
      <w:pPr>
        <w:spacing w:after="0"/>
        <w:ind w:left="0"/>
        <w:jc w:val="both"/>
      </w:pPr>
      <w:r>
        <w:rPr>
          <w:rFonts w:ascii="Times New Roman"/>
          <w:b w:val="false"/>
          <w:i w:val="false"/>
          <w:color w:val="000000"/>
          <w:sz w:val="28"/>
        </w:rPr>
        <w:t>
      Анықталған бұзушылықтардың сипаттамалары бар қосымша ___ парақта.</w:t>
      </w:r>
    </w:p>
    <w:p>
      <w:pPr>
        <w:spacing w:after="0"/>
        <w:ind w:left="0"/>
        <w:jc w:val="both"/>
      </w:pPr>
      <w:r>
        <w:rPr>
          <w:rFonts w:ascii="Times New Roman"/>
          <w:b w:val="false"/>
          <w:i w:val="false"/>
          <w:color w:val="000000"/>
          <w:sz w:val="28"/>
        </w:rPr>
        <w:t xml:space="preserve">
      Мемлекеттік органның басшысы </w:t>
      </w:r>
    </w:p>
    <w:p>
      <w:pPr>
        <w:spacing w:after="0"/>
        <w:ind w:left="0"/>
        <w:jc w:val="both"/>
      </w:pPr>
      <w:r>
        <w:rPr>
          <w:rFonts w:ascii="Times New Roman"/>
          <w:b w:val="false"/>
          <w:i w:val="false"/>
          <w:color w:val="000000"/>
          <w:sz w:val="28"/>
        </w:rPr>
        <w:t xml:space="preserve">
      (басшының орынбасары)__________________________________________ </w:t>
      </w:r>
    </w:p>
    <w:p>
      <w:pPr>
        <w:spacing w:after="0"/>
        <w:ind w:left="0"/>
        <w:jc w:val="both"/>
      </w:pPr>
      <w:r>
        <w:rPr>
          <w:rFonts w:ascii="Times New Roman"/>
          <w:b w:val="false"/>
          <w:i w:val="false"/>
          <w:color w:val="000000"/>
          <w:sz w:val="28"/>
        </w:rPr>
        <w:t>
      (тегі, аты, әкесінің аты (ол болған кезде) (қолы))</w:t>
      </w:r>
    </w:p>
    <w:p>
      <w:pPr>
        <w:spacing w:after="0"/>
        <w:ind w:left="0"/>
        <w:jc w:val="both"/>
      </w:pPr>
      <w:r>
        <w:rPr>
          <w:rFonts w:ascii="Times New Roman"/>
          <w:b w:val="false"/>
          <w:i w:val="false"/>
          <w:color w:val="000000"/>
          <w:sz w:val="28"/>
        </w:rPr>
        <w:t xml:space="preserve">
      Мөр орны Хабарламаны алдым____________________________ _____________ </w:t>
      </w:r>
    </w:p>
    <w:p>
      <w:pPr>
        <w:spacing w:after="0"/>
        <w:ind w:left="0"/>
        <w:jc w:val="both"/>
      </w:pPr>
      <w:r>
        <w:rPr>
          <w:rFonts w:ascii="Times New Roman"/>
          <w:b w:val="false"/>
          <w:i w:val="false"/>
          <w:color w:val="000000"/>
          <w:sz w:val="28"/>
        </w:rPr>
        <w:t xml:space="preserve">
      (салық төлеушінің (салық агентіне) тегі, аты, әкесінің аты (ол болған кезде), </w:t>
      </w:r>
    </w:p>
    <w:p>
      <w:pPr>
        <w:spacing w:after="0"/>
        <w:ind w:left="0"/>
        <w:jc w:val="both"/>
      </w:pPr>
      <w:r>
        <w:rPr>
          <w:rFonts w:ascii="Times New Roman"/>
          <w:b w:val="false"/>
          <w:i w:val="false"/>
          <w:color w:val="000000"/>
          <w:sz w:val="28"/>
        </w:rPr>
        <w:t>
      қолы, күні))</w:t>
      </w:r>
    </w:p>
    <w:p>
      <w:pPr>
        <w:spacing w:after="0"/>
        <w:ind w:left="0"/>
        <w:jc w:val="both"/>
      </w:pPr>
      <w:r>
        <w:rPr>
          <w:rFonts w:ascii="Times New Roman"/>
          <w:b w:val="false"/>
          <w:i w:val="false"/>
          <w:color w:val="000000"/>
          <w:sz w:val="28"/>
        </w:rPr>
        <w:t>
      Мөр орны (жеке кәсіпкерлік субъектілеріне жататын заңды тұлғаларды қоспағанда)</w:t>
      </w:r>
    </w:p>
    <w:p>
      <w:pPr>
        <w:spacing w:after="0"/>
        <w:ind w:left="0"/>
        <w:jc w:val="both"/>
      </w:pPr>
      <w:r>
        <w:rPr>
          <w:rFonts w:ascii="Times New Roman"/>
          <w:b w:val="false"/>
          <w:i w:val="false"/>
          <w:color w:val="000000"/>
          <w:sz w:val="28"/>
        </w:rPr>
        <w:t xml:space="preserve">
      Хабарлама салық төлеушіге (салық агентіне) табыс етілді 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(мемлекеттік органның лауазымды адамының тегі, аты, әкесінің аты </w:t>
      </w:r>
    </w:p>
    <w:p>
      <w:pPr>
        <w:spacing w:after="0"/>
        <w:ind w:left="0"/>
        <w:jc w:val="both"/>
      </w:pPr>
      <w:r>
        <w:rPr>
          <w:rFonts w:ascii="Times New Roman"/>
          <w:b w:val="false"/>
          <w:i w:val="false"/>
          <w:color w:val="000000"/>
          <w:sz w:val="28"/>
        </w:rPr>
        <w:t>
      (ол болған кезде), қолы, күні)</w:t>
      </w:r>
    </w:p>
    <w:p>
      <w:pPr>
        <w:spacing w:after="0"/>
        <w:ind w:left="0"/>
        <w:jc w:val="both"/>
      </w:pPr>
      <w:r>
        <w:rPr>
          <w:rFonts w:ascii="Times New Roman"/>
          <w:b w:val="false"/>
          <w:i w:val="false"/>
          <w:color w:val="000000"/>
          <w:sz w:val="28"/>
        </w:rPr>
        <w:t>
      Салық төлеушінің тегі, аты, әкесінің аты (ол болған кезде) немесе атауы</w:t>
      </w:r>
    </w:p>
    <w:p>
      <w:pPr>
        <w:spacing w:after="0"/>
        <w:ind w:left="0"/>
        <w:jc w:val="both"/>
      </w:pPr>
      <w:r>
        <w:rPr>
          <w:rFonts w:ascii="Times New Roman"/>
          <w:b w:val="false"/>
          <w:i w:val="false"/>
          <w:color w:val="000000"/>
          <w:sz w:val="28"/>
        </w:rPr>
        <w:t>
      Мекенжайы: ___________________________________________________</w:t>
      </w:r>
    </w:p>
    <w:p>
      <w:pPr>
        <w:spacing w:after="0"/>
        <w:ind w:left="0"/>
        <w:jc w:val="both"/>
      </w:pPr>
      <w:r>
        <w:rPr>
          <w:rFonts w:ascii="Times New Roman"/>
          <w:b w:val="false"/>
          <w:i w:val="false"/>
          <w:color w:val="000000"/>
          <w:sz w:val="28"/>
        </w:rPr>
        <w:t>
      Хабарлама салық төлеушіге (салық агентіне) жіберілді________________</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22-1-қосымша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Камералдық бақылау нәтижелері бойынша мемлекеттік кірістер органдары анықтаған тәуекел дәрежесі жоғары бұзушылықтарды жою туралы хабарлама</w:t>
      </w:r>
    </w:p>
    <w:p>
      <w:pPr>
        <w:spacing w:after="0"/>
        <w:ind w:left="0"/>
        <w:jc w:val="both"/>
      </w:pPr>
      <w:r>
        <w:rPr>
          <w:rFonts w:ascii="Times New Roman"/>
          <w:b w:val="false"/>
          <w:i w:val="false"/>
          <w:color w:val="ff0000"/>
          <w:sz w:val="28"/>
        </w:rPr>
        <w:t xml:space="preserve">
      Ескерту. 22-1-қосымшамен толықтырылды – ҚР Премьер-Министрінің орынбасары - Қаржы министрінің 15.03.2023 </w:t>
      </w:r>
      <w:r>
        <w:rPr>
          <w:rFonts w:ascii="Times New Roman"/>
          <w:b w:val="false"/>
          <w:i w:val="false"/>
          <w:color w:val="ff0000"/>
          <w:sz w:val="28"/>
        </w:rPr>
        <w:t>№ 277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p>
    <w:p>
      <w:pPr>
        <w:spacing w:after="0"/>
        <w:ind w:left="0"/>
        <w:jc w:val="both"/>
      </w:pPr>
      <w:r>
        <w:rPr>
          <w:rFonts w:ascii="Times New Roman"/>
          <w:b w:val="false"/>
          <w:i w:val="false"/>
          <w:color w:val="000000"/>
          <w:sz w:val="28"/>
        </w:rPr>
        <w:t>
      20__ жылғы "___" ________                               № _______________</w:t>
      </w:r>
    </w:p>
    <w:p>
      <w:pPr>
        <w:spacing w:after="0"/>
        <w:ind w:left="0"/>
        <w:jc w:val="both"/>
      </w:pPr>
      <w:r>
        <w:rPr>
          <w:rFonts w:ascii="Times New Roman"/>
          <w:b w:val="false"/>
          <w:i w:val="false"/>
          <w:color w:val="000000"/>
          <w:sz w:val="28"/>
        </w:rPr>
        <w:t xml:space="preserve">
      _________________________________________________________________________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w:t>
      </w:r>
    </w:p>
    <w:p>
      <w:pPr>
        <w:spacing w:after="0"/>
        <w:ind w:left="0"/>
        <w:jc w:val="both"/>
      </w:pPr>
      <w:r>
        <w:rPr>
          <w:rFonts w:ascii="Times New Roman"/>
          <w:b w:val="false"/>
          <w:i w:val="false"/>
          <w:color w:val="000000"/>
          <w:sz w:val="28"/>
        </w:rPr>
        <w:t xml:space="preserve">
      Қазақстан Республикасы Кодексінің (Салық кодексі) (бұдан әрі – Салық кодексі)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96-бабына</w:t>
      </w:r>
      <w:r>
        <w:rPr>
          <w:rFonts w:ascii="Times New Roman"/>
          <w:b w:val="false"/>
          <w:i w:val="false"/>
          <w:color w:val="000000"/>
          <w:sz w:val="28"/>
        </w:rPr>
        <w:t xml:space="preserve"> және 114-бабы </w:t>
      </w:r>
      <w:r>
        <w:rPr>
          <w:rFonts w:ascii="Times New Roman"/>
          <w:b w:val="false"/>
          <w:i w:val="false"/>
          <w:color w:val="000000"/>
          <w:sz w:val="28"/>
        </w:rPr>
        <w:t>2-тармағының</w:t>
      </w:r>
      <w:r>
        <w:rPr>
          <w:rFonts w:ascii="Times New Roman"/>
          <w:b w:val="false"/>
          <w:i w:val="false"/>
          <w:color w:val="000000"/>
          <w:sz w:val="28"/>
        </w:rPr>
        <w:t xml:space="preserve"> 10) тармақшасына сәйкес Сізді</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xml:space="preserve">
      (салық төлеушінің тегі, аты, әкесінің аты (ол болған кезде) немесе салық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төлеушінің (салық агентінің) толық атауы) </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xml:space="preserve">
      20___ жылғы "____" _____________________________________________ </w:t>
      </w:r>
    </w:p>
    <w:p>
      <w:pPr>
        <w:spacing w:after="0"/>
        <w:ind w:left="0"/>
        <w:jc w:val="both"/>
      </w:pPr>
      <w:r>
        <w:rPr>
          <w:rFonts w:ascii="Times New Roman"/>
          <w:b w:val="false"/>
          <w:i w:val="false"/>
          <w:color w:val="000000"/>
          <w:sz w:val="28"/>
        </w:rPr>
        <w:t>
      (салық кезеңі)</w:t>
      </w:r>
    </w:p>
    <w:p>
      <w:pPr>
        <w:spacing w:after="0"/>
        <w:ind w:left="0"/>
        <w:jc w:val="both"/>
      </w:pPr>
      <w:r>
        <w:rPr>
          <w:rFonts w:ascii="Times New Roman"/>
          <w:b w:val="false"/>
          <w:i w:val="false"/>
          <w:color w:val="000000"/>
          <w:sz w:val="28"/>
        </w:rPr>
        <w:t>
      тауарларды өткізу, жұмыстарды орындау және қызметтер көрсету бойынша іс жүзінде айналым жасауды белгілеу мақсатында электрондық нысанда шот-фактуралар жазып берілгеннен кейін жүргізілген камералдық бақылау нәтижелері бойынша анықталған бұзушылықтар туралы хабардар етеді.</w:t>
      </w:r>
    </w:p>
    <w:p>
      <w:pPr>
        <w:spacing w:after="0"/>
        <w:ind w:left="0"/>
        <w:jc w:val="both"/>
      </w:pPr>
      <w:r>
        <w:rPr>
          <w:rFonts w:ascii="Times New Roman"/>
          <w:b w:val="false"/>
          <w:i w:val="false"/>
          <w:color w:val="000000"/>
          <w:sz w:val="28"/>
        </w:rPr>
        <w:t xml:space="preserve">
      Салық кодексінің 96-бабының </w:t>
      </w:r>
      <w:r>
        <w:rPr>
          <w:rFonts w:ascii="Times New Roman"/>
          <w:b w:val="false"/>
          <w:i w:val="false"/>
          <w:color w:val="000000"/>
          <w:sz w:val="28"/>
        </w:rPr>
        <w:t>2-тармағына</w:t>
      </w:r>
      <w:r>
        <w:rPr>
          <w:rFonts w:ascii="Times New Roman"/>
          <w:b w:val="false"/>
          <w:i w:val="false"/>
          <w:color w:val="000000"/>
          <w:sz w:val="28"/>
        </w:rPr>
        <w:t xml:space="preserve"> сәйкес Сіз осы хабарламаны ол табыс етілген (алынған) күннен кейінгі күннен бастап отыз жұмыс күні ішінде орындауыңыз қажет.</w:t>
      </w:r>
    </w:p>
    <w:p>
      <w:pPr>
        <w:spacing w:after="0"/>
        <w:ind w:left="0"/>
        <w:jc w:val="both"/>
      </w:pPr>
      <w:r>
        <w:rPr>
          <w:rFonts w:ascii="Times New Roman"/>
          <w:b w:val="false"/>
          <w:i w:val="false"/>
          <w:color w:val="000000"/>
          <w:sz w:val="28"/>
        </w:rPr>
        <w:t>
      Салық төлеушінің (салық агентінің):</w:t>
      </w:r>
    </w:p>
    <w:p>
      <w:pPr>
        <w:spacing w:after="0"/>
        <w:ind w:left="0"/>
        <w:jc w:val="both"/>
      </w:pPr>
      <w:r>
        <w:rPr>
          <w:rFonts w:ascii="Times New Roman"/>
          <w:b w:val="false"/>
          <w:i w:val="false"/>
          <w:color w:val="000000"/>
          <w:sz w:val="28"/>
        </w:rPr>
        <w:t>
      1) хабарламада көрсетілген бұзушылықтармен келіскен кезде:</w:t>
      </w:r>
    </w:p>
    <w:p>
      <w:pPr>
        <w:spacing w:after="0"/>
        <w:ind w:left="0"/>
        <w:jc w:val="both"/>
      </w:pPr>
      <w:r>
        <w:rPr>
          <w:rFonts w:ascii="Times New Roman"/>
          <w:b w:val="false"/>
          <w:i w:val="false"/>
          <w:color w:val="000000"/>
          <w:sz w:val="28"/>
        </w:rPr>
        <w:t>
      салық органдарында тіркеу есебіне қою;</w:t>
      </w:r>
    </w:p>
    <w:p>
      <w:pPr>
        <w:spacing w:after="0"/>
        <w:ind w:left="0"/>
        <w:jc w:val="both"/>
      </w:pPr>
      <w:r>
        <w:rPr>
          <w:rFonts w:ascii="Times New Roman"/>
          <w:b w:val="false"/>
          <w:i w:val="false"/>
          <w:color w:val="000000"/>
          <w:sz w:val="28"/>
        </w:rPr>
        <w:t>
      анықталған бұзушылықтар жататын салық кезеңі үшін хабарлама бойынша салық есептілігін табыс ету;</w:t>
      </w:r>
    </w:p>
    <w:p>
      <w:pPr>
        <w:spacing w:after="0"/>
        <w:ind w:left="0"/>
        <w:jc w:val="both"/>
      </w:pPr>
      <w:r>
        <w:rPr>
          <w:rFonts w:ascii="Times New Roman"/>
          <w:b w:val="false"/>
          <w:i w:val="false"/>
          <w:color w:val="000000"/>
          <w:sz w:val="28"/>
        </w:rPr>
        <w:t xml:space="preserve">
      салық төлеушінің қосылған құн салығын қайтару туралы талабы бойынша бұрын бюджеттен қайтарылған қосылған құн салығының сомасын бюджетке төлеу, сондай-ақ, салық төлеушіге осындай соманы аударған күннен бастап әрбір күн үшін Салық кодексінің 104-бабының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мөлшерде өсімпұл төлеу арқылы салық төлеушінің (салық агентінің) анықталған бұзушылықтарды жоюы;</w:t>
      </w:r>
    </w:p>
    <w:p>
      <w:pPr>
        <w:spacing w:after="0"/>
        <w:ind w:left="0"/>
        <w:jc w:val="both"/>
      </w:pPr>
      <w:r>
        <w:rPr>
          <w:rFonts w:ascii="Times New Roman"/>
          <w:b w:val="false"/>
          <w:i w:val="false"/>
          <w:color w:val="000000"/>
          <w:sz w:val="28"/>
        </w:rPr>
        <w:t>
      Қазақстан Республикасының салық заңнамасында белгіленген тәртіппен электрондық нысанда жазып берілген шот-фактураларды кері қайтарып алу, түзету немесе толықтыру;</w:t>
      </w:r>
    </w:p>
    <w:p>
      <w:pPr>
        <w:spacing w:after="0"/>
        <w:ind w:left="0"/>
        <w:jc w:val="both"/>
      </w:pPr>
      <w:r>
        <w:rPr>
          <w:rFonts w:ascii="Times New Roman"/>
          <w:b w:val="false"/>
          <w:i w:val="false"/>
          <w:color w:val="000000"/>
          <w:sz w:val="28"/>
        </w:rPr>
        <w:t>
      2) хабарламада көрсетілген тәуекел дәрежесі жоғары бұзушылықтармен келіспеген кезде – камералдық бақылау нәтижелері бойынша салық органдары анықтаған бұзушылықтарды жою туралы хабарлама жіберген салық органына салық төлеуші (салық агенті) қағаз немесе электрондық жеткізгіште, хабарламада көрсетілген операцияларды (мәмілелерді) жүзеге асыру жөніндегі құжаттармен расталған мән-жайларды көрсете отырып түсіндірмені ұсынуы камералдық бақылау нәтижелері бойынша мемлекеттік кірістер органдары анықтаған тәуекел дәрежесі жоғары бұзушылықтарды жою туралы хабарламаны орындады деп танылады.</w:t>
      </w:r>
    </w:p>
    <w:p>
      <w:pPr>
        <w:spacing w:after="0"/>
        <w:ind w:left="0"/>
        <w:jc w:val="both"/>
      </w:pPr>
      <w:r>
        <w:rPr>
          <w:rFonts w:ascii="Times New Roman"/>
          <w:b w:val="false"/>
          <w:i w:val="false"/>
          <w:color w:val="000000"/>
          <w:sz w:val="28"/>
        </w:rPr>
        <w:t xml:space="preserve">
      Осы хабарламаны белгіленген мерзімде орындамау Салық кодексінің </w:t>
      </w:r>
      <w:r>
        <w:rPr>
          <w:rFonts w:ascii="Times New Roman"/>
          <w:b w:val="false"/>
          <w:i w:val="false"/>
          <w:color w:val="000000"/>
          <w:sz w:val="28"/>
        </w:rPr>
        <w:t>118-бабына</w:t>
      </w:r>
      <w:r>
        <w:rPr>
          <w:rFonts w:ascii="Times New Roman"/>
          <w:b w:val="false"/>
          <w:i w:val="false"/>
          <w:color w:val="000000"/>
          <w:sz w:val="28"/>
        </w:rPr>
        <w:t xml:space="preserve"> сәйкес салық төлеушінің банк шоттары бойынша шығыс операцияларын тоқтата тұруға және Салық кодексінің </w:t>
      </w:r>
      <w:r>
        <w:rPr>
          <w:rFonts w:ascii="Times New Roman"/>
          <w:b w:val="false"/>
          <w:i w:val="false"/>
          <w:color w:val="000000"/>
          <w:sz w:val="28"/>
        </w:rPr>
        <w:t>120-1-бабына</w:t>
      </w:r>
      <w:r>
        <w:rPr>
          <w:rFonts w:ascii="Times New Roman"/>
          <w:b w:val="false"/>
          <w:i w:val="false"/>
          <w:color w:val="000000"/>
          <w:sz w:val="28"/>
        </w:rPr>
        <w:t xml:space="preserve"> сәйкес электрондық шот-фактураларды жазып беруді шектеуге әкеп соғады.</w:t>
      </w:r>
    </w:p>
    <w:p>
      <w:pPr>
        <w:spacing w:after="0"/>
        <w:ind w:left="0"/>
        <w:jc w:val="both"/>
      </w:pPr>
      <w:r>
        <w:rPr>
          <w:rFonts w:ascii="Times New Roman"/>
          <w:b w:val="false"/>
          <w:i w:val="false"/>
          <w:color w:val="000000"/>
          <w:sz w:val="28"/>
        </w:rPr>
        <w:t xml:space="preserve">
      Салық кодексінің 96-бабының </w:t>
      </w:r>
      <w:r>
        <w:rPr>
          <w:rFonts w:ascii="Times New Roman"/>
          <w:b w:val="false"/>
          <w:i w:val="false"/>
          <w:color w:val="000000"/>
          <w:sz w:val="28"/>
        </w:rPr>
        <w:t>5-тармағына</w:t>
      </w:r>
      <w:r>
        <w:rPr>
          <w:rFonts w:ascii="Times New Roman"/>
          <w:b w:val="false"/>
          <w:i w:val="false"/>
          <w:color w:val="000000"/>
          <w:sz w:val="28"/>
        </w:rPr>
        <w:t xml:space="preserve"> сәйкес камералдық бақылау нәтижелері бойынша салық органдары анықтаған бұзушылықтарды жою туралы хабарламаға жоғары тұрған салық органына және (немесе) уәкілетті органға немесе сотқа шағым берілген кезде камералдық бақылау нәтижелері бойынша салық органдары анықтаған бұзушылықтарды жою туралы хабарламаны орындау мерзімінің өтуі:</w:t>
      </w:r>
    </w:p>
    <w:p>
      <w:pPr>
        <w:spacing w:after="0"/>
        <w:ind w:left="0"/>
        <w:jc w:val="both"/>
      </w:pPr>
      <w:r>
        <w:rPr>
          <w:rFonts w:ascii="Times New Roman"/>
          <w:b w:val="false"/>
          <w:i w:val="false"/>
          <w:color w:val="000000"/>
          <w:sz w:val="28"/>
        </w:rPr>
        <w:t>
      1) жоғары тұрған салық органы және (немесе) уәкілетті орган шағымды қабылдаған күннен бастап – жоғары тұрған салық органының және (немесе) уәкілетті органның жазбаша шешімі шығарылғанға дейін;</w:t>
      </w:r>
    </w:p>
    <w:p>
      <w:pPr>
        <w:spacing w:after="0"/>
        <w:ind w:left="0"/>
        <w:jc w:val="both"/>
      </w:pPr>
      <w:r>
        <w:rPr>
          <w:rFonts w:ascii="Times New Roman"/>
          <w:b w:val="false"/>
          <w:i w:val="false"/>
          <w:color w:val="000000"/>
          <w:sz w:val="28"/>
        </w:rPr>
        <w:t>
      2) сот шағымды (өтінішті) іс жүргізуге қабылдаған күннен бастап – сот актісі заңды күшіне енгенге дейін тоқтатыла тұрады.</w:t>
      </w:r>
    </w:p>
    <w:p>
      <w:pPr>
        <w:spacing w:after="0"/>
        <w:ind w:left="0"/>
        <w:jc w:val="both"/>
      </w:pPr>
      <w:r>
        <w:rPr>
          <w:rFonts w:ascii="Times New Roman"/>
          <w:b w:val="false"/>
          <w:i w:val="false"/>
          <w:color w:val="000000"/>
          <w:sz w:val="28"/>
        </w:rPr>
        <w:t>
      Анықталған бұзушылықтардың сипаттамалары бар қосымша ___ парақта.</w:t>
      </w:r>
    </w:p>
    <w:p>
      <w:pPr>
        <w:spacing w:after="0"/>
        <w:ind w:left="0"/>
        <w:jc w:val="both"/>
      </w:pPr>
      <w:r>
        <w:rPr>
          <w:rFonts w:ascii="Times New Roman"/>
          <w:b w:val="false"/>
          <w:i w:val="false"/>
          <w:color w:val="000000"/>
          <w:sz w:val="28"/>
        </w:rPr>
        <w:t xml:space="preserve">
      Мемлекеттік органның басшысы </w:t>
      </w:r>
    </w:p>
    <w:p>
      <w:pPr>
        <w:spacing w:after="0"/>
        <w:ind w:left="0"/>
        <w:jc w:val="both"/>
      </w:pPr>
      <w:r>
        <w:rPr>
          <w:rFonts w:ascii="Times New Roman"/>
          <w:b w:val="false"/>
          <w:i w:val="false"/>
          <w:color w:val="000000"/>
          <w:sz w:val="28"/>
        </w:rPr>
        <w:t xml:space="preserve">
      (басшының орынбасары) __________________________________________ </w:t>
      </w:r>
    </w:p>
    <w:p>
      <w:pPr>
        <w:spacing w:after="0"/>
        <w:ind w:left="0"/>
        <w:jc w:val="both"/>
      </w:pPr>
      <w:r>
        <w:rPr>
          <w:rFonts w:ascii="Times New Roman"/>
          <w:b w:val="false"/>
          <w:i w:val="false"/>
          <w:color w:val="000000"/>
          <w:sz w:val="28"/>
        </w:rPr>
        <w:t>
      (тегі, аты, әкесінің аты (ол болған кезде) (қолы))</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xml:space="preserve">
      Хабарламаны алдым____________________________ _____________ </w:t>
      </w:r>
    </w:p>
    <w:p>
      <w:pPr>
        <w:spacing w:after="0"/>
        <w:ind w:left="0"/>
        <w:jc w:val="both"/>
      </w:pPr>
      <w:r>
        <w:rPr>
          <w:rFonts w:ascii="Times New Roman"/>
          <w:b w:val="false"/>
          <w:i w:val="false"/>
          <w:color w:val="000000"/>
          <w:sz w:val="28"/>
        </w:rPr>
        <w:t xml:space="preserve">
      (салық төлеушінің (салық агентіне) тегі, аты, әкесінің аты (ол болған кезде), </w:t>
      </w:r>
    </w:p>
    <w:p>
      <w:pPr>
        <w:spacing w:after="0"/>
        <w:ind w:left="0"/>
        <w:jc w:val="both"/>
      </w:pPr>
      <w:r>
        <w:rPr>
          <w:rFonts w:ascii="Times New Roman"/>
          <w:b w:val="false"/>
          <w:i w:val="false"/>
          <w:color w:val="000000"/>
          <w:sz w:val="28"/>
        </w:rPr>
        <w:t>
      қолы, күні))</w:t>
      </w:r>
    </w:p>
    <w:p>
      <w:pPr>
        <w:spacing w:after="0"/>
        <w:ind w:left="0"/>
        <w:jc w:val="both"/>
      </w:pPr>
      <w:r>
        <w:rPr>
          <w:rFonts w:ascii="Times New Roman"/>
          <w:b w:val="false"/>
          <w:i w:val="false"/>
          <w:color w:val="000000"/>
          <w:sz w:val="28"/>
        </w:rPr>
        <w:t>
      Мөр орны (жеке кәсіпкерлік субъектілеріне жататын заңды тұлғаларды қоспағанда)</w:t>
      </w:r>
    </w:p>
    <w:p>
      <w:pPr>
        <w:spacing w:after="0"/>
        <w:ind w:left="0"/>
        <w:jc w:val="both"/>
      </w:pPr>
      <w:r>
        <w:rPr>
          <w:rFonts w:ascii="Times New Roman"/>
          <w:b w:val="false"/>
          <w:i w:val="false"/>
          <w:color w:val="000000"/>
          <w:sz w:val="28"/>
        </w:rPr>
        <w:t xml:space="preserve">
      Хабарлама салық төлеушіге (салық агентіне) табыс етілді 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(мемлекеттік органның лауазымды адамының тегі, аты, әкесінің аты </w:t>
      </w:r>
    </w:p>
    <w:p>
      <w:pPr>
        <w:spacing w:after="0"/>
        <w:ind w:left="0"/>
        <w:jc w:val="both"/>
      </w:pPr>
      <w:r>
        <w:rPr>
          <w:rFonts w:ascii="Times New Roman"/>
          <w:b w:val="false"/>
          <w:i w:val="false"/>
          <w:color w:val="000000"/>
          <w:sz w:val="28"/>
        </w:rPr>
        <w:t>
      (ол болған кезде), қолы, күні)</w:t>
      </w:r>
    </w:p>
    <w:p>
      <w:pPr>
        <w:spacing w:after="0"/>
        <w:ind w:left="0"/>
        <w:jc w:val="both"/>
      </w:pPr>
      <w:r>
        <w:rPr>
          <w:rFonts w:ascii="Times New Roman"/>
          <w:b w:val="false"/>
          <w:i w:val="false"/>
          <w:color w:val="000000"/>
          <w:sz w:val="28"/>
        </w:rPr>
        <w:t>
      Салық төлеушінің тегі, аты, әкесінің аты (ол болған кезде) немесе атауы</w:t>
      </w:r>
    </w:p>
    <w:p>
      <w:pPr>
        <w:spacing w:after="0"/>
        <w:ind w:left="0"/>
        <w:jc w:val="both"/>
      </w:pPr>
      <w:r>
        <w:rPr>
          <w:rFonts w:ascii="Times New Roman"/>
          <w:b w:val="false"/>
          <w:i w:val="false"/>
          <w:color w:val="000000"/>
          <w:sz w:val="28"/>
        </w:rPr>
        <w:t>
      Мекенжайы:____________________________________________________</w:t>
      </w:r>
    </w:p>
    <w:p>
      <w:pPr>
        <w:spacing w:after="0"/>
        <w:ind w:left="0"/>
        <w:jc w:val="both"/>
      </w:pPr>
      <w:r>
        <w:rPr>
          <w:rFonts w:ascii="Times New Roman"/>
          <w:b w:val="false"/>
          <w:i w:val="false"/>
          <w:color w:val="000000"/>
          <w:sz w:val="28"/>
        </w:rPr>
        <w:t>
      Хабарлама салық төлеушіге (салық агентіне) жіберілді________________</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ff0000"/>
          <w:sz w:val="28"/>
        </w:rPr>
        <w:t xml:space="preserve">
      Ескерту. 23-қосымша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24-қосымша</w:t>
            </w:r>
            <w:r>
              <w:br/>
            </w:r>
            <w:r>
              <w:rPr>
                <w:rFonts w:ascii="Times New Roman"/>
                <w:b w:val="false"/>
                <w:i w:val="false"/>
                <w:color w:val="000000"/>
                <w:sz w:val="20"/>
              </w:rPr>
              <w:t>нысан</w:t>
            </w:r>
          </w:p>
        </w:tc>
      </w:tr>
    </w:tbl>
    <w:p>
      <w:pPr>
        <w:spacing w:after="0"/>
        <w:ind w:left="0"/>
        <w:jc w:val="both"/>
      </w:pPr>
      <w:r>
        <w:rPr>
          <w:rFonts w:ascii="Times New Roman"/>
          <w:b w:val="false"/>
          <w:i w:val="false"/>
          <w:color w:val="ff0000"/>
          <w:sz w:val="28"/>
        </w:rPr>
        <w:t xml:space="preserve">
      Ескерту. 24-қосымша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_______________________________________________________________________________  (мемлекеттік органның атауы)  Бюджеттен қайтаруға ұсынылған қосылған құн салығының дұрыстығын растау бойынша салықтық тексеру актісіне  20_ жылғы "___"______ № ____қорытындысы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 Бизнес сәйкестендіру нөмірі (ЖСН/БСН)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Қосылған құн салығы бойынша тіркеу есебіне қою туралы куәлігінің ериясы мен нөмірі (ҚҚС)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Қайтару туралы талапты көрсете отырып ҚҚС бойынша декларациясын тапсырған күні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 асып түсуін қайтару туралы талапты көрсете отырып ҚҚС бойынша декларациясы тапсырылған салық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___тоқсан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 бойынша декларациясында көрсетілген талап бойынша қайтаруға ұсынылған ҚҚС сомасы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 асып түскен сомасын қайтару туралы талапты ұсынған салық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"__"_____бастап 20_ жылғы "_" __ дейін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тексеру актісіне сәйкесқайтаруға расталған ҚҚС асып түскен сомасы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"Салық және бюджетке төленетін басқа да міндетті төлемдер туралы" Қазақстан Республикасы Кодексінің (Салық кодексі) (бұдан әрі – Салық кодексі) </w:t>
            </w:r>
            <w:r>
              <w:rPr>
                <w:rFonts w:ascii="Times New Roman"/>
                <w:b w:val="false"/>
                <w:i w:val="false"/>
                <w:color w:val="000000"/>
                <w:sz w:val="20"/>
              </w:rPr>
              <w:t>432-бабына</w:t>
            </w:r>
            <w:r>
              <w:rPr>
                <w:rFonts w:ascii="Times New Roman"/>
                <w:b w:val="false"/>
                <w:i w:val="false"/>
                <w:color w:val="000000"/>
                <w:sz w:val="20"/>
              </w:rPr>
              <w:t xml:space="preserve"> сәйкес ҚҚС асып түскен сомаларының 1/20 үлесіне сүйене отырып қайтаруға жататын ҚҚС асып түскен сомасы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кодексінің </w:t>
            </w:r>
            <w:r>
              <w:rPr>
                <w:rFonts w:ascii="Times New Roman"/>
                <w:b w:val="false"/>
                <w:i w:val="false"/>
                <w:color w:val="000000"/>
                <w:sz w:val="20"/>
              </w:rPr>
              <w:t>432-бабына</w:t>
            </w:r>
            <w:r>
              <w:rPr>
                <w:rFonts w:ascii="Times New Roman"/>
                <w:b w:val="false"/>
                <w:i w:val="false"/>
                <w:color w:val="000000"/>
                <w:sz w:val="20"/>
              </w:rPr>
              <w:t xml:space="preserve"> сәйкес қайтаруға жататын ҚҚС асып түскен сомаларының 1/20 үлесіне тиетін салық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20___жыл ___ тоқсан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Салық кодексінің 393-бабы </w:t>
            </w:r>
            <w:r>
              <w:rPr>
                <w:rFonts w:ascii="Times New Roman"/>
                <w:b w:val="false"/>
                <w:i w:val="false"/>
                <w:color w:val="000000"/>
                <w:sz w:val="20"/>
              </w:rPr>
              <w:t>6-тармағында</w:t>
            </w:r>
            <w:r>
              <w:rPr>
                <w:rFonts w:ascii="Times New Roman"/>
                <w:b w:val="false"/>
                <w:i w:val="false"/>
                <w:color w:val="000000"/>
                <w:sz w:val="20"/>
              </w:rPr>
              <w:t xml:space="preserve"> көзделген қайта өңделген өнімдерді сатып алушыға қатысты салған сұрауға алынған жауап бойынша қайтаруға жататын ҚҚС асып түскен сомасы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20__жылғы "____"_______________қорытындыны толтырған күнге ҚҚС сомасының асып түсуі_______________теңгені құрайды.</w:t>
      </w:r>
    </w:p>
    <w:p>
      <w:pPr>
        <w:spacing w:after="0"/>
        <w:ind w:left="0"/>
        <w:jc w:val="both"/>
      </w:pPr>
      <w:r>
        <w:rPr>
          <w:rFonts w:ascii="Times New Roman"/>
          <w:b w:val="false"/>
          <w:i w:val="false"/>
          <w:color w:val="000000"/>
          <w:sz w:val="28"/>
        </w:rPr>
        <w:t>
      №1 кесте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тексеру актісіне сәйкес қайтаруға расталған ҚҚС сомасы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Кейінгі қорытындылардың негізінде қайтарылған ҚҚС асып түскен сомасы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салық кезеңінде қайтаруға жататын 1/20 үлесіне тең ҚҚС асып түскен сомасы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Қайтарылмаған ҚҚС асып түскен сомасының қалдығы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 сомасы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 сомасы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 сомасы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 сомасы (2бағ.–4бағ.–6бағ.)</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 20__ жылғы</w:t>
            </w:r>
          </w:p>
          <w:p>
            <w:pPr>
              <w:spacing w:after="20"/>
              <w:ind w:left="20"/>
              <w:jc w:val="both"/>
            </w:pPr>
            <w:r>
              <w:rPr>
                <w:rFonts w:ascii="Times New Roman"/>
                <w:b w:val="false"/>
                <w:i w:val="false"/>
                <w:color w:val="000000"/>
                <w:sz w:val="20"/>
              </w:rPr>
              <w:t>
"__" "_____"</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 20__ жылғы</w:t>
            </w:r>
          </w:p>
          <w:p>
            <w:pPr>
              <w:spacing w:after="20"/>
              <w:ind w:left="20"/>
              <w:jc w:val="both"/>
            </w:pPr>
            <w:r>
              <w:rPr>
                <w:rFonts w:ascii="Times New Roman"/>
                <w:b w:val="false"/>
                <w:i w:val="false"/>
                <w:color w:val="000000"/>
                <w:sz w:val="20"/>
              </w:rPr>
              <w:t>
"__" "_____"</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 20__ жылғы</w:t>
            </w:r>
          </w:p>
          <w:p>
            <w:pPr>
              <w:spacing w:after="20"/>
              <w:ind w:left="20"/>
              <w:jc w:val="both"/>
            </w:pPr>
            <w:r>
              <w:rPr>
                <w:rFonts w:ascii="Times New Roman"/>
                <w:b w:val="false"/>
                <w:i w:val="false"/>
                <w:color w:val="000000"/>
                <w:sz w:val="20"/>
              </w:rPr>
              <w:t>
"__" "_____"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 20__ жылғы</w:t>
            </w:r>
          </w:p>
          <w:p>
            <w:pPr>
              <w:spacing w:after="20"/>
              <w:ind w:left="20"/>
              <w:jc w:val="both"/>
            </w:pPr>
            <w:r>
              <w:rPr>
                <w:rFonts w:ascii="Times New Roman"/>
                <w:b w:val="false"/>
                <w:i w:val="false"/>
                <w:color w:val="000000"/>
                <w:sz w:val="20"/>
              </w:rPr>
              <w:t>
"__" "_____"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кесте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одаққа мүше мемлекеттің салық қызметі, қайта өңделген өнімдерді сатып алушыға қатысты тексеру жүргізуге сұрау салу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одағына мүше мемлекеттің коды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жүргізу туралы салған сұрауға жауап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Нөлдік мөлшерлеме бойынша салық салынатын айналымның мақсаты үшін пайдаланған қайта өңделген өнімдер бойынша ҚҚС сомасы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Бюджеттен қайтаруға жататын ҚҚС сомасы__________________ теңгені құрайды. </w:t>
      </w:r>
    </w:p>
    <w:p>
      <w:pPr>
        <w:spacing w:after="0"/>
        <w:ind w:left="0"/>
        <w:jc w:val="both"/>
      </w:pPr>
      <w:r>
        <w:rPr>
          <w:rFonts w:ascii="Times New Roman"/>
          <w:b w:val="false"/>
          <w:i w:val="false"/>
          <w:color w:val="000000"/>
          <w:sz w:val="28"/>
        </w:rPr>
        <w:t xml:space="preserve">
      _________________________________________________________________ </w:t>
      </w:r>
    </w:p>
    <w:p>
      <w:pPr>
        <w:spacing w:after="0"/>
        <w:ind w:left="0"/>
        <w:jc w:val="both"/>
      </w:pPr>
      <w:r>
        <w:rPr>
          <w:rFonts w:ascii="Times New Roman"/>
          <w:b w:val="false"/>
          <w:i w:val="false"/>
          <w:color w:val="000000"/>
          <w:sz w:val="28"/>
        </w:rPr>
        <w:t xml:space="preserve">
      (тегі, аты, жөні (ол болған жағдайда), жауапты бөлімнің (басқарма) жұмыскер </w:t>
      </w:r>
    </w:p>
    <w:p>
      <w:pPr>
        <w:spacing w:after="0"/>
        <w:ind w:left="0"/>
        <w:jc w:val="both"/>
      </w:pPr>
      <w:r>
        <w:rPr>
          <w:rFonts w:ascii="Times New Roman"/>
          <w:b w:val="false"/>
          <w:i w:val="false"/>
          <w:color w:val="000000"/>
          <w:sz w:val="28"/>
        </w:rPr>
        <w:t xml:space="preserve">
      лауазымы және қолы) </w:t>
      </w:r>
    </w:p>
    <w:p>
      <w:pPr>
        <w:spacing w:after="0"/>
        <w:ind w:left="0"/>
        <w:jc w:val="both"/>
      </w:pPr>
      <w:r>
        <w:rPr>
          <w:rFonts w:ascii="Times New Roman"/>
          <w:b w:val="false"/>
          <w:i w:val="false"/>
          <w:color w:val="000000"/>
          <w:sz w:val="28"/>
        </w:rPr>
        <w:t xml:space="preserve">
      Жауапты басқарманың (бөлім) басшысы __________________________ </w:t>
      </w:r>
    </w:p>
    <w:p>
      <w:pPr>
        <w:spacing w:after="0"/>
        <w:ind w:left="0"/>
        <w:jc w:val="both"/>
      </w:pPr>
      <w:r>
        <w:rPr>
          <w:rFonts w:ascii="Times New Roman"/>
          <w:b w:val="false"/>
          <w:i w:val="false"/>
          <w:color w:val="000000"/>
          <w:sz w:val="28"/>
        </w:rPr>
        <w:t xml:space="preserve">
      (қолы) (тегі, аты, жөні, (ол болған кезде)) </w:t>
      </w:r>
    </w:p>
    <w:p>
      <w:pPr>
        <w:spacing w:after="0"/>
        <w:ind w:left="0"/>
        <w:jc w:val="both"/>
      </w:pPr>
      <w:r>
        <w:rPr>
          <w:rFonts w:ascii="Times New Roman"/>
          <w:b w:val="false"/>
          <w:i w:val="false"/>
          <w:color w:val="000000"/>
          <w:sz w:val="28"/>
        </w:rPr>
        <w:t xml:space="preserve">
      Салық төлеушіге табыс етілді____________________________________ </w:t>
      </w:r>
    </w:p>
    <w:p>
      <w:pPr>
        <w:spacing w:after="0"/>
        <w:ind w:left="0"/>
        <w:jc w:val="both"/>
      </w:pPr>
      <w:r>
        <w:rPr>
          <w:rFonts w:ascii="Times New Roman"/>
          <w:b w:val="false"/>
          <w:i w:val="false"/>
          <w:color w:val="000000"/>
          <w:sz w:val="28"/>
        </w:rPr>
        <w:t xml:space="preserve">
      20_жылғы "__"_________ </w:t>
      </w:r>
    </w:p>
    <w:p>
      <w:pPr>
        <w:spacing w:after="0"/>
        <w:ind w:left="0"/>
        <w:jc w:val="both"/>
      </w:pPr>
      <w:r>
        <w:rPr>
          <w:rFonts w:ascii="Times New Roman"/>
          <w:b w:val="false"/>
          <w:i w:val="false"/>
          <w:color w:val="000000"/>
          <w:sz w:val="28"/>
        </w:rPr>
        <w:t xml:space="preserve">
      _____________________________________________________________ </w:t>
      </w:r>
    </w:p>
    <w:p>
      <w:pPr>
        <w:spacing w:after="0"/>
        <w:ind w:left="0"/>
        <w:jc w:val="both"/>
      </w:pPr>
      <w:r>
        <w:rPr>
          <w:rFonts w:ascii="Times New Roman"/>
          <w:b w:val="false"/>
          <w:i w:val="false"/>
          <w:color w:val="000000"/>
          <w:sz w:val="28"/>
        </w:rPr>
        <w:t>
      (тегі, аты, жөні (ол болған кезде), лауазымы және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25-қосымша</w:t>
            </w:r>
            <w:r>
              <w:br/>
            </w: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Еуразиялық экономикалық одағына мүше мемлекеттердің салық органдарынан келіп түскен тауарларды әкелу және жанама салықтарды төлеу туралы өтініштен мәліметтерді мемлекеттік кірістер органының алу туралы хабарлама</w:t>
      </w:r>
    </w:p>
    <w:p>
      <w:pPr>
        <w:spacing w:after="0"/>
        <w:ind w:left="0"/>
        <w:jc w:val="both"/>
      </w:pPr>
      <w:r>
        <w:rPr>
          <w:rFonts w:ascii="Times New Roman"/>
          <w:b w:val="false"/>
          <w:i w:val="false"/>
          <w:color w:val="ff0000"/>
          <w:sz w:val="28"/>
        </w:rPr>
        <w:t xml:space="preserve">
      Ескерту. 25-қосымша жаңа редакцияда – ҚР Қаржы министрінің 31.03.2021 </w:t>
      </w:r>
      <w:r>
        <w:rPr>
          <w:rFonts w:ascii="Times New Roman"/>
          <w:b w:val="false"/>
          <w:i w:val="false"/>
          <w:color w:val="ff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Сатушының сәйкестендіру нөмірі:___________________________________</w:t>
      </w:r>
    </w:p>
    <w:p>
      <w:pPr>
        <w:spacing w:after="0"/>
        <w:ind w:left="0"/>
        <w:jc w:val="both"/>
      </w:pPr>
      <w:r>
        <w:rPr>
          <w:rFonts w:ascii="Times New Roman"/>
          <w:b w:val="false"/>
          <w:i w:val="false"/>
          <w:color w:val="000000"/>
          <w:sz w:val="28"/>
        </w:rPr>
        <w:t>
      Сатушының атауы:________________________________________________</w:t>
      </w:r>
    </w:p>
    <w:p>
      <w:pPr>
        <w:spacing w:after="0"/>
        <w:ind w:left="0"/>
        <w:jc w:val="both"/>
      </w:pPr>
      <w:r>
        <w:rPr>
          <w:rFonts w:ascii="Times New Roman"/>
          <w:b w:val="false"/>
          <w:i w:val="false"/>
          <w:color w:val="000000"/>
          <w:sz w:val="28"/>
        </w:rPr>
        <w:t>
      Сатып алушының сәйкестендіру нөмірі:______________________________</w:t>
      </w:r>
    </w:p>
    <w:p>
      <w:pPr>
        <w:spacing w:after="0"/>
        <w:ind w:left="0"/>
        <w:jc w:val="both"/>
      </w:pPr>
      <w:r>
        <w:rPr>
          <w:rFonts w:ascii="Times New Roman"/>
          <w:b w:val="false"/>
          <w:i w:val="false"/>
          <w:color w:val="000000"/>
          <w:sz w:val="28"/>
        </w:rPr>
        <w:t>
      Сатып алушының атауы:___________________________________________</w:t>
      </w:r>
    </w:p>
    <w:p>
      <w:pPr>
        <w:spacing w:after="0"/>
        <w:ind w:left="0"/>
        <w:jc w:val="both"/>
      </w:pPr>
      <w:r>
        <w:rPr>
          <w:rFonts w:ascii="Times New Roman"/>
          <w:b w:val="false"/>
          <w:i w:val="false"/>
          <w:color w:val="000000"/>
          <w:sz w:val="28"/>
        </w:rPr>
        <w:t>
      Сатып алушы елінің коды:_________________________________________</w:t>
      </w:r>
    </w:p>
    <w:p>
      <w:pPr>
        <w:spacing w:after="0"/>
        <w:ind w:left="0"/>
        <w:jc w:val="both"/>
      </w:pPr>
      <w:r>
        <w:rPr>
          <w:rFonts w:ascii="Times New Roman"/>
          <w:b w:val="false"/>
          <w:i w:val="false"/>
          <w:color w:val="000000"/>
          <w:sz w:val="28"/>
        </w:rPr>
        <w:t>
      Шарттың (келісім-шарттың) нөмірі мен күні:__________________________</w:t>
      </w:r>
    </w:p>
    <w:p>
      <w:pPr>
        <w:spacing w:after="0"/>
        <w:ind w:left="0"/>
        <w:jc w:val="both"/>
      </w:pPr>
      <w:r>
        <w:rPr>
          <w:rFonts w:ascii="Times New Roman"/>
          <w:b w:val="false"/>
          <w:i w:val="false"/>
          <w:color w:val="000000"/>
          <w:sz w:val="28"/>
        </w:rPr>
        <w:t>
      Белгі нөмірі мен күні:______________________________________________</w:t>
      </w:r>
    </w:p>
    <w:p>
      <w:pPr>
        <w:spacing w:after="0"/>
        <w:ind w:left="0"/>
        <w:jc w:val="both"/>
      </w:pPr>
      <w:r>
        <w:rPr>
          <w:rFonts w:ascii="Times New Roman"/>
          <w:b w:val="false"/>
          <w:i w:val="false"/>
          <w:color w:val="000000"/>
          <w:sz w:val="28"/>
        </w:rPr>
        <w:t>
      Өтініштің келіп түскен күні:________________________________________</w:t>
      </w:r>
    </w:p>
    <w:p>
      <w:pPr>
        <w:spacing w:after="0"/>
        <w:ind w:left="0"/>
        <w:jc w:val="both"/>
      </w:pPr>
      <w:r>
        <w:rPr>
          <w:rFonts w:ascii="Times New Roman"/>
          <w:b w:val="false"/>
          <w:i w:val="false"/>
          <w:color w:val="000000"/>
          <w:sz w:val="28"/>
        </w:rPr>
        <w:t>
      Кері қайтарылған өтініш белгісінің нөмірі мен күні:____________________</w:t>
      </w:r>
    </w:p>
    <w:p>
      <w:pPr>
        <w:spacing w:after="0"/>
        <w:ind w:left="0"/>
        <w:jc w:val="both"/>
      </w:pPr>
      <w:r>
        <w:rPr>
          <w:rFonts w:ascii="Times New Roman"/>
          <w:b w:val="false"/>
          <w:i w:val="false"/>
          <w:color w:val="000000"/>
          <w:sz w:val="28"/>
        </w:rPr>
        <w:t>
      Түзетіліп отырған өтініш белгісінің нөмірі мен күні:____________________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 коды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Қосылған құн салығы сомасы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Акциздер сомасы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Қолданбалы сервер қолы:</w:t>
      </w:r>
    </w:p>
    <w:p>
      <w:pPr>
        <w:spacing w:after="0"/>
        <w:ind w:left="0"/>
        <w:jc w:val="both"/>
      </w:pPr>
      <w:r>
        <w:rPr>
          <w:rFonts w:ascii="Times New Roman"/>
          <w:b w:val="false"/>
          <w:i w:val="false"/>
          <w:color w:val="000000"/>
          <w:sz w:val="28"/>
        </w:rPr>
        <w:t>
      Сатушының сәйкестендіру нөмірі\M беттің № беті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26-қосымша</w:t>
            </w:r>
            <w:r>
              <w:br/>
            </w:r>
            <w:r>
              <w:rPr>
                <w:rFonts w:ascii="Times New Roman"/>
                <w:b w:val="false"/>
                <w:i w:val="false"/>
                <w:color w:val="000000"/>
                <w:sz w:val="20"/>
              </w:rPr>
              <w:t>нысан</w:t>
            </w:r>
          </w:p>
        </w:tc>
      </w:tr>
    </w:tbl>
    <w:p>
      <w:pPr>
        <w:spacing w:after="0"/>
        <w:ind w:left="0"/>
        <w:jc w:val="both"/>
      </w:pPr>
      <w:r>
        <w:rPr>
          <w:rFonts w:ascii="Times New Roman"/>
          <w:b w:val="false"/>
          <w:i w:val="false"/>
          <w:color w:val="ff0000"/>
          <w:sz w:val="28"/>
        </w:rPr>
        <w:t xml:space="preserve">
      Ескерту. 26-қосымша жаңа редакцияда – ҚР Қаржы министрінің 31.03.2021 </w:t>
      </w:r>
      <w:r>
        <w:rPr>
          <w:rFonts w:ascii="Times New Roman"/>
          <w:b w:val="false"/>
          <w:i w:val="false"/>
          <w:color w:val="ff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9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09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27-қосымша</w:t>
            </w:r>
            <w:r>
              <w:br/>
            </w:r>
            <w:r>
              <w:rPr>
                <w:rFonts w:ascii="Times New Roman"/>
                <w:b w:val="false"/>
                <w:i w:val="false"/>
                <w:color w:val="000000"/>
                <w:sz w:val="20"/>
              </w:rPr>
              <w:t>нысан</w:t>
            </w:r>
          </w:p>
        </w:tc>
      </w:tr>
    </w:tbl>
    <w:p>
      <w:pPr>
        <w:spacing w:after="0"/>
        <w:ind w:left="0"/>
        <w:jc w:val="both"/>
      </w:pPr>
      <w:r>
        <w:rPr>
          <w:rFonts w:ascii="Times New Roman"/>
          <w:b w:val="false"/>
          <w:i w:val="false"/>
          <w:color w:val="ff0000"/>
          <w:sz w:val="28"/>
        </w:rPr>
        <w:t xml:space="preserve">
      Ескерту. 27-қосымша жаңа редакцияда – ҚР Қаржы министрінің 31.03.2021 </w:t>
      </w:r>
      <w:r>
        <w:rPr>
          <w:rFonts w:ascii="Times New Roman"/>
          <w:b w:val="false"/>
          <w:i w:val="false"/>
          <w:color w:val="ff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xml:space="preserve">
      </w:t>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28-қосымша</w:t>
            </w:r>
            <w:r>
              <w:br/>
            </w:r>
            <w:r>
              <w:rPr>
                <w:rFonts w:ascii="Times New Roman"/>
                <w:b w:val="false"/>
                <w:i w:val="false"/>
                <w:color w:val="000000"/>
                <w:sz w:val="20"/>
              </w:rPr>
              <w:t>нысан </w:t>
            </w:r>
          </w:p>
        </w:tc>
      </w:tr>
    </w:tbl>
    <w:p>
      <w:pPr>
        <w:spacing w:after="0"/>
        <w:ind w:left="0"/>
        <w:jc w:val="left"/>
      </w:pPr>
      <w:r>
        <w:rPr>
          <w:rFonts w:ascii="Times New Roman"/>
          <w:b/>
          <w:i w:val="false"/>
          <w:color w:val="000000"/>
        </w:rPr>
        <w:t xml:space="preserve"> Қазақстан Республикасының салық заңнамасында белгіленген мерзімде салық есептілігінің табыс етілмеуі туралы хабарлама</w:t>
      </w:r>
    </w:p>
    <w:p>
      <w:pPr>
        <w:spacing w:after="0"/>
        <w:ind w:left="0"/>
        <w:jc w:val="both"/>
      </w:pPr>
      <w:r>
        <w:rPr>
          <w:rFonts w:ascii="Times New Roman"/>
          <w:b w:val="false"/>
          <w:i w:val="false"/>
          <w:color w:val="ff0000"/>
          <w:sz w:val="28"/>
        </w:rPr>
        <w:t xml:space="preserve">
      Ескерту. 28-қосымша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 жылғы "___" ______                                           № ________</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w:t>
      </w:r>
    </w:p>
    <w:p>
      <w:pPr>
        <w:spacing w:after="0"/>
        <w:ind w:left="0"/>
        <w:jc w:val="both"/>
      </w:pPr>
      <w:r>
        <w:rPr>
          <w:rFonts w:ascii="Times New Roman"/>
          <w:b w:val="false"/>
          <w:i w:val="false"/>
          <w:color w:val="000000"/>
          <w:sz w:val="28"/>
        </w:rPr>
        <w:t xml:space="preserve">
      Қазақстан Республикасы Кодексінің (Салық кодексі) (бұдан әрі – Салық кодексі) </w:t>
      </w:r>
    </w:p>
    <w:p>
      <w:pPr>
        <w:spacing w:after="0"/>
        <w:ind w:left="0"/>
        <w:jc w:val="both"/>
      </w:pPr>
      <w:r>
        <w:rPr>
          <w:rFonts w:ascii="Times New Roman"/>
          <w:b w:val="false"/>
          <w:i w:val="false"/>
          <w:color w:val="000000"/>
          <w:sz w:val="28"/>
        </w:rPr>
        <w:t xml:space="preserve">
      114-бабы 2-тармағы </w:t>
      </w:r>
      <w:r>
        <w:rPr>
          <w:rFonts w:ascii="Times New Roman"/>
          <w:b w:val="false"/>
          <w:i w:val="false"/>
          <w:color w:val="000000"/>
          <w:sz w:val="28"/>
        </w:rPr>
        <w:t>5) тармақшасына</w:t>
      </w:r>
      <w:r>
        <w:rPr>
          <w:rFonts w:ascii="Times New Roman"/>
          <w:b w:val="false"/>
          <w:i w:val="false"/>
          <w:color w:val="000000"/>
          <w:sz w:val="28"/>
        </w:rPr>
        <w:t xml:space="preserve"> сәйкес Сізді ______________________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(салық төлеушінің тегі, аты, әкесінің аты (ол болған кезде)</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немесе толық атауы, мекен-жайы)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(бизнес сәйкестендіру нөмірі/жеке сәйкестендіру нөмірі (БСН/ЖСН))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(салық есептілігінің атауы және салық кезеңі)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салық есептілігін табыс етілмегені туралы хабардар етеді.</w:t>
      </w:r>
    </w:p>
    <w:p>
      <w:pPr>
        <w:spacing w:after="0"/>
        <w:ind w:left="0"/>
        <w:jc w:val="both"/>
      </w:pPr>
      <w:r>
        <w:rPr>
          <w:rFonts w:ascii="Times New Roman"/>
          <w:b w:val="false"/>
          <w:i w:val="false"/>
          <w:color w:val="000000"/>
          <w:sz w:val="28"/>
        </w:rPr>
        <w:t>
      Осы хабарлама тапсырылған күннен кейінгі күннен бастап 30 жұмыс күні ішінде орындалмаған жағдайда, Сіздің банк шоттарыңыз бойынша шығыс операциялары тоқтата тұратын болады.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188-баптарына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 лауазымды тұлғаларының әрекетіне (әрекетсіздігіне) жоғары тұрған мемлекеттік кірістер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xml:space="preserve">
      Мемлекеттік органның басшысы </w:t>
      </w:r>
    </w:p>
    <w:p>
      <w:pPr>
        <w:spacing w:after="0"/>
        <w:ind w:left="0"/>
        <w:jc w:val="both"/>
      </w:pPr>
      <w:r>
        <w:rPr>
          <w:rFonts w:ascii="Times New Roman"/>
          <w:b w:val="false"/>
          <w:i w:val="false"/>
          <w:color w:val="000000"/>
          <w:sz w:val="28"/>
        </w:rPr>
        <w:t xml:space="preserve">
      (басшының орынбасары)_________________________________________ </w:t>
      </w:r>
    </w:p>
    <w:p>
      <w:pPr>
        <w:spacing w:after="0"/>
        <w:ind w:left="0"/>
        <w:jc w:val="both"/>
      </w:pPr>
      <w:r>
        <w:rPr>
          <w:rFonts w:ascii="Times New Roman"/>
          <w:b w:val="false"/>
          <w:i w:val="false"/>
          <w:color w:val="000000"/>
          <w:sz w:val="28"/>
        </w:rPr>
        <w:t>
      (тегі, аты, әкесінің аты (ол болған кезде), қолы, мөрі)</w:t>
      </w:r>
    </w:p>
    <w:p>
      <w:pPr>
        <w:spacing w:after="0"/>
        <w:ind w:left="0"/>
        <w:jc w:val="both"/>
      </w:pPr>
      <w:r>
        <w:rPr>
          <w:rFonts w:ascii="Times New Roman"/>
          <w:b w:val="false"/>
          <w:i w:val="false"/>
          <w:color w:val="000000"/>
          <w:sz w:val="28"/>
        </w:rPr>
        <w:t xml:space="preserve">
      Хабарламаны _____________________________________________ алдым. </w:t>
      </w:r>
    </w:p>
    <w:p>
      <w:pPr>
        <w:spacing w:after="0"/>
        <w:ind w:left="0"/>
        <w:jc w:val="both"/>
      </w:pPr>
      <w:r>
        <w:rPr>
          <w:rFonts w:ascii="Times New Roman"/>
          <w:b w:val="false"/>
          <w:i w:val="false"/>
          <w:color w:val="000000"/>
          <w:sz w:val="28"/>
        </w:rPr>
        <w:t xml:space="preserve">
      (салық төлеушінің тегі, аты, әкесінің аты (ол болған кезде), </w:t>
      </w:r>
    </w:p>
    <w:p>
      <w:pPr>
        <w:spacing w:after="0"/>
        <w:ind w:left="0"/>
        <w:jc w:val="both"/>
      </w:pPr>
      <w:r>
        <w:rPr>
          <w:rFonts w:ascii="Times New Roman"/>
          <w:b w:val="false"/>
          <w:i w:val="false"/>
          <w:color w:val="000000"/>
          <w:sz w:val="28"/>
        </w:rPr>
        <w:t>
      қолы, мөрі (болған кезде), күні)</w:t>
      </w:r>
    </w:p>
    <w:p>
      <w:pPr>
        <w:spacing w:after="0"/>
        <w:ind w:left="0"/>
        <w:jc w:val="both"/>
      </w:pPr>
      <w:r>
        <w:rPr>
          <w:rFonts w:ascii="Times New Roman"/>
          <w:b w:val="false"/>
          <w:i w:val="false"/>
          <w:color w:val="000000"/>
          <w:sz w:val="28"/>
        </w:rPr>
        <w:t xml:space="preserve">
      Хабарлама салық төлеушіге ___________________________ тапсырылды. </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(ол болған кезде), </w:t>
      </w:r>
    </w:p>
    <w:p>
      <w:pPr>
        <w:spacing w:after="0"/>
        <w:ind w:left="0"/>
        <w:jc w:val="both"/>
      </w:pPr>
      <w:r>
        <w:rPr>
          <w:rFonts w:ascii="Times New Roman"/>
          <w:b w:val="false"/>
          <w:i w:val="false"/>
          <w:color w:val="000000"/>
          <w:sz w:val="28"/>
        </w:rPr>
        <w:t>
      қолы, күні)</w:t>
      </w:r>
    </w:p>
    <w:p>
      <w:pPr>
        <w:spacing w:after="0"/>
        <w:ind w:left="0"/>
        <w:jc w:val="both"/>
      </w:pPr>
      <w:r>
        <w:rPr>
          <w:rFonts w:ascii="Times New Roman"/>
          <w:b w:val="false"/>
          <w:i w:val="false"/>
          <w:color w:val="000000"/>
          <w:sz w:val="28"/>
        </w:rPr>
        <w:t xml:space="preserve">
      Хабарлама салық төлеушіге ______________________________жіберілді.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29-қосымша</w:t>
            </w:r>
            <w:r>
              <w:br/>
            </w:r>
            <w:r>
              <w:rPr>
                <w:rFonts w:ascii="Times New Roman"/>
                <w:b w:val="false"/>
                <w:i w:val="false"/>
                <w:color w:val="000000"/>
                <w:sz w:val="20"/>
              </w:rPr>
              <w:t>нысан</w:t>
            </w:r>
          </w:p>
        </w:tc>
      </w:tr>
    </w:tbl>
    <w:bookmarkStart w:name="z101" w:id="27"/>
    <w:p>
      <w:pPr>
        <w:spacing w:after="0"/>
        <w:ind w:left="0"/>
        <w:jc w:val="left"/>
      </w:pPr>
      <w:r>
        <w:rPr>
          <w:rFonts w:ascii="Times New Roman"/>
          <w:b/>
          <w:i w:val="false"/>
          <w:color w:val="000000"/>
        </w:rPr>
        <w:t xml:space="preserve">  Қазақстан Республикасының салық заңнамасында белгіленген мерзімде жеке тұлғалардың декларацияларды тапсырмауы туралы хабарлама</w:t>
      </w:r>
    </w:p>
    <w:bookmarkEnd w:id="27"/>
    <w:p>
      <w:pPr>
        <w:spacing w:after="0"/>
        <w:ind w:left="0"/>
        <w:jc w:val="both"/>
      </w:pPr>
      <w:r>
        <w:rPr>
          <w:rFonts w:ascii="Times New Roman"/>
          <w:b w:val="false"/>
          <w:i w:val="false"/>
          <w:color w:val="ff0000"/>
          <w:sz w:val="28"/>
        </w:rPr>
        <w:t xml:space="preserve">
      Ескерту. 29-қосымша жаңа редакцияда – ҚР Қаржы министрінің 31.03.2021 </w:t>
      </w:r>
      <w:r>
        <w:rPr>
          <w:rFonts w:ascii="Times New Roman"/>
          <w:b w:val="false"/>
          <w:i w:val="false"/>
          <w:color w:val="ff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 жылғы "___"_____________                               № ______</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2017 жылғы 25 желтоқсандағы Кодексінің (Салық кодексі) (бұдан әрі – Салық кодексі) </w:t>
      </w:r>
      <w:r>
        <w:rPr>
          <w:rFonts w:ascii="Times New Roman"/>
          <w:b w:val="false"/>
          <w:i w:val="false"/>
          <w:color w:val="000000"/>
          <w:sz w:val="28"/>
        </w:rPr>
        <w:t>114-бабы</w:t>
      </w:r>
      <w:r>
        <w:rPr>
          <w:rFonts w:ascii="Times New Roman"/>
          <w:b w:val="false"/>
          <w:i w:val="false"/>
          <w:color w:val="000000"/>
          <w:sz w:val="28"/>
        </w:rPr>
        <w:t xml:space="preserve"> 2-тармағының 6) тармақшасына сәйкес Сізді</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(тегі, аты, әкесінің аты (ол болған жағдайда), жеке 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(салық декларациясыны атауы және салық кезеңі)</w:t>
      </w:r>
    </w:p>
    <w:p>
      <w:pPr>
        <w:spacing w:after="0"/>
        <w:ind w:left="0"/>
        <w:jc w:val="both"/>
      </w:pPr>
      <w:r>
        <w:rPr>
          <w:rFonts w:ascii="Times New Roman"/>
          <w:b w:val="false"/>
          <w:i w:val="false"/>
          <w:color w:val="000000"/>
          <w:sz w:val="28"/>
        </w:rPr>
        <w:t>
      Қазақстан Республикасының салық заңнамасында белгіленген мерзімде жеке тұлғалардың декларацияларды тапсырмауы туралы хабардар етеді.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188-баптарына</w:t>
      </w:r>
      <w:r>
        <w:rPr>
          <w:rFonts w:ascii="Times New Roman"/>
          <w:b w:val="false"/>
          <w:i w:val="false"/>
          <w:color w:val="000000"/>
          <w:sz w:val="28"/>
        </w:rPr>
        <w:t xml:space="preserve"> сәйкес жеке тұлға жоғарыда көрсетілген хабарламамен келіспеген жағдайда мемлекеттік кірістер органдары лауазымды тұлғаларының әрекетіне (әрекетсіздігіне) жоғары тұрған мемлекеттік кірістер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xml:space="preserve">
      Мемлекеттік органның басшысы (басшының орынбасары)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(тегі, аты, әкесінің аты (ол болған кезде), қолы, мөрі) </w:t>
      </w:r>
    </w:p>
    <w:p>
      <w:pPr>
        <w:spacing w:after="0"/>
        <w:ind w:left="0"/>
        <w:jc w:val="both"/>
      </w:pPr>
      <w:r>
        <w:rPr>
          <w:rFonts w:ascii="Times New Roman"/>
          <w:b w:val="false"/>
          <w:i w:val="false"/>
          <w:color w:val="000000"/>
          <w:sz w:val="28"/>
        </w:rPr>
        <w:t xml:space="preserve">
      Хабарламаны ______________________________________________ алдым. </w:t>
      </w:r>
    </w:p>
    <w:p>
      <w:pPr>
        <w:spacing w:after="0"/>
        <w:ind w:left="0"/>
        <w:jc w:val="both"/>
      </w:pPr>
      <w:r>
        <w:rPr>
          <w:rFonts w:ascii="Times New Roman"/>
          <w:b w:val="false"/>
          <w:i w:val="false"/>
          <w:color w:val="000000"/>
          <w:sz w:val="28"/>
        </w:rPr>
        <w:t xml:space="preserve">
      (тегі, аты, әкесінің аты (ол болған кезде), қолы, күні) </w:t>
      </w:r>
    </w:p>
    <w:p>
      <w:pPr>
        <w:spacing w:after="0"/>
        <w:ind w:left="0"/>
        <w:jc w:val="both"/>
      </w:pPr>
      <w:r>
        <w:rPr>
          <w:rFonts w:ascii="Times New Roman"/>
          <w:b w:val="false"/>
          <w:i w:val="false"/>
          <w:color w:val="000000"/>
          <w:sz w:val="28"/>
        </w:rPr>
        <w:t xml:space="preserve">
      Хабарлама жеке тұлғаға ________________________________ тапсырылды. </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(ол болған кезде), қолы, күні) </w:t>
      </w:r>
    </w:p>
    <w:p>
      <w:pPr>
        <w:spacing w:after="0"/>
        <w:ind w:left="0"/>
        <w:jc w:val="both"/>
      </w:pPr>
      <w:r>
        <w:rPr>
          <w:rFonts w:ascii="Times New Roman"/>
          <w:b w:val="false"/>
          <w:i w:val="false"/>
          <w:color w:val="000000"/>
          <w:sz w:val="28"/>
        </w:rPr>
        <w:t xml:space="preserve">
      Хабарлама жеке тұлғаға __________________________________ жолданды. </w:t>
      </w:r>
    </w:p>
    <w:p>
      <w:pPr>
        <w:spacing w:after="0"/>
        <w:ind w:left="0"/>
        <w:jc w:val="both"/>
      </w:pPr>
      <w:r>
        <w:rPr>
          <w:rFonts w:ascii="Times New Roman"/>
          <w:b w:val="false"/>
          <w:i w:val="false"/>
          <w:color w:val="000000"/>
          <w:sz w:val="28"/>
        </w:rPr>
        <w:t>
      (жолдау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30-қосымша</w:t>
            </w:r>
            <w:r>
              <w:br/>
            </w:r>
            <w:r>
              <w:rPr>
                <w:rFonts w:ascii="Times New Roman"/>
                <w:b w:val="false"/>
                <w:i w:val="false"/>
                <w:color w:val="000000"/>
                <w:sz w:val="20"/>
              </w:rPr>
              <w:t>нысан</w:t>
            </w:r>
          </w:p>
        </w:tc>
      </w:tr>
    </w:tbl>
    <w:bookmarkStart w:name="z103" w:id="28"/>
    <w:p>
      <w:pPr>
        <w:spacing w:after="0"/>
        <w:ind w:left="0"/>
        <w:jc w:val="left"/>
      </w:pPr>
      <w:r>
        <w:rPr>
          <w:rFonts w:ascii="Times New Roman"/>
          <w:b/>
          <w:i w:val="false"/>
          <w:color w:val="000000"/>
        </w:rPr>
        <w:t xml:space="preserve"> Салық төлеушінің тұрған жерін (жоқтығын) растау туралы хабарлама</w:t>
      </w:r>
    </w:p>
    <w:bookmarkEnd w:id="28"/>
    <w:p>
      <w:pPr>
        <w:spacing w:after="0"/>
        <w:ind w:left="0"/>
        <w:jc w:val="both"/>
      </w:pPr>
      <w:r>
        <w:rPr>
          <w:rFonts w:ascii="Times New Roman"/>
          <w:b w:val="false"/>
          <w:i w:val="false"/>
          <w:color w:val="ff0000"/>
          <w:sz w:val="28"/>
        </w:rPr>
        <w:t xml:space="preserve">
      Ескерту. 30-қосымша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 жылғы "___" ______                                                 № 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w:t>
      </w:r>
    </w:p>
    <w:p>
      <w:pPr>
        <w:spacing w:after="0"/>
        <w:ind w:left="0"/>
        <w:jc w:val="both"/>
      </w:pPr>
      <w:r>
        <w:rPr>
          <w:rFonts w:ascii="Times New Roman"/>
          <w:b w:val="false"/>
          <w:i w:val="false"/>
          <w:color w:val="000000"/>
          <w:sz w:val="28"/>
        </w:rPr>
        <w:t xml:space="preserve">
      Қазақстан Республикасы Кодексінің (Салық кодексі) (бұдан әрі – Салық кодексі)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w:t>
      </w:r>
      <w:r>
        <w:rPr>
          <w:rFonts w:ascii="Times New Roman"/>
          <w:b w:val="false"/>
          <w:i w:val="false"/>
          <w:color w:val="000000"/>
          <w:sz w:val="28"/>
        </w:rPr>
        <w:t>114</w:t>
      </w:r>
      <w:r>
        <w:rPr>
          <w:rFonts w:ascii="Times New Roman"/>
          <w:b w:val="false"/>
          <w:i w:val="false"/>
          <w:color w:val="000000"/>
          <w:sz w:val="28"/>
        </w:rPr>
        <w:t xml:space="preserve">, </w:t>
      </w:r>
      <w:r>
        <w:rPr>
          <w:rFonts w:ascii="Times New Roman"/>
          <w:b w:val="false"/>
          <w:i w:val="false"/>
          <w:color w:val="000000"/>
          <w:sz w:val="28"/>
        </w:rPr>
        <w:t>118-баптарына</w:t>
      </w:r>
      <w:r>
        <w:rPr>
          <w:rFonts w:ascii="Times New Roman"/>
          <w:b w:val="false"/>
          <w:i w:val="false"/>
          <w:color w:val="000000"/>
          <w:sz w:val="28"/>
        </w:rPr>
        <w:t xml:space="preserve"> сәйкес 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Сізге, __________________________________________________________ </w:t>
      </w:r>
    </w:p>
    <w:p>
      <w:pPr>
        <w:spacing w:after="0"/>
        <w:ind w:left="0"/>
        <w:jc w:val="both"/>
      </w:pPr>
      <w:r>
        <w:rPr>
          <w:rFonts w:ascii="Times New Roman"/>
          <w:b w:val="false"/>
          <w:i w:val="false"/>
          <w:color w:val="000000"/>
          <w:sz w:val="28"/>
        </w:rPr>
        <w:t xml:space="preserve">
      (салық төлеушінің тегі, аты, әкесінің аты (ол болған жағдайда) немесе атауы,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бизнес-сәйкестендіру нөмірі/жеке сәйкестендіру нөмірі (БСН/ЖСН), мекенжайы)</w:t>
      </w:r>
    </w:p>
    <w:p>
      <w:pPr>
        <w:spacing w:after="0"/>
        <w:ind w:left="0"/>
        <w:jc w:val="both"/>
      </w:pPr>
      <w:r>
        <w:rPr>
          <w:rFonts w:ascii="Times New Roman"/>
          <w:b w:val="false"/>
          <w:i w:val="false"/>
          <w:color w:val="000000"/>
          <w:sz w:val="28"/>
        </w:rPr>
        <w:t>
      20___ жылы "___" _____________ өткізілген салықтық тексеру нәтижелері бойынша тіркеу мәліметтерінде көрcетілген орналасқан жеріңіз бойынша Сіздің болмағандығыңыз анықталғанын хабарлайды.</w:t>
      </w:r>
    </w:p>
    <w:p>
      <w:pPr>
        <w:spacing w:after="0"/>
        <w:ind w:left="0"/>
        <w:jc w:val="both"/>
      </w:pPr>
      <w:r>
        <w:rPr>
          <w:rFonts w:ascii="Times New Roman"/>
          <w:b w:val="false"/>
          <w:i w:val="false"/>
          <w:color w:val="000000"/>
          <w:sz w:val="28"/>
        </w:rPr>
        <w:t>
      Осыған байланысты, Сіз хабарлама жіберілген күннен бастап жиырма жұмыс күнінің ішінде келу тәртібінде мемлекеттік кірістер органына жазбаша түрде тексеру кезінде болмау себептеріңіз туралы түсініктемеге қоса, салық төлеушінің орналасқан жерін растайтын құжаттардың нотариат куәландырғанкөшірмесін беруге міндеттісіз.</w:t>
      </w:r>
    </w:p>
    <w:p>
      <w:pPr>
        <w:spacing w:after="0"/>
        <w:ind w:left="0"/>
        <w:jc w:val="both"/>
      </w:pPr>
      <w:r>
        <w:rPr>
          <w:rFonts w:ascii="Times New Roman"/>
          <w:b w:val="false"/>
          <w:i w:val="false"/>
          <w:color w:val="000000"/>
          <w:sz w:val="28"/>
        </w:rPr>
        <w:t xml:space="preserve">
      Осы талаптарды орындамаған жағдайда, Сізге қатысты Салық </w:t>
      </w:r>
      <w:r>
        <w:rPr>
          <w:rFonts w:ascii="Times New Roman"/>
          <w:b w:val="false"/>
          <w:i w:val="false"/>
          <w:color w:val="000000"/>
          <w:sz w:val="28"/>
        </w:rPr>
        <w:t>кодексімен</w:t>
      </w:r>
      <w:r>
        <w:rPr>
          <w:rFonts w:ascii="Times New Roman"/>
          <w:b w:val="false"/>
          <w:i w:val="false"/>
          <w:color w:val="000000"/>
          <w:sz w:val="28"/>
        </w:rPr>
        <w:t xml:space="preserve"> белгіленген мынадай әрекет теріске асырылады:</w:t>
      </w:r>
    </w:p>
    <w:p>
      <w:pPr>
        <w:spacing w:after="0"/>
        <w:ind w:left="0"/>
        <w:jc w:val="both"/>
      </w:pPr>
      <w:r>
        <w:rPr>
          <w:rFonts w:ascii="Times New Roman"/>
          <w:b w:val="false"/>
          <w:i w:val="false"/>
          <w:color w:val="000000"/>
          <w:sz w:val="28"/>
        </w:rPr>
        <w:t>
      1) банк шоттарыбойыншашығысоперацияларынтоқтататұру;</w:t>
      </w:r>
    </w:p>
    <w:p>
      <w:pPr>
        <w:spacing w:after="0"/>
        <w:ind w:left="0"/>
        <w:jc w:val="both"/>
      </w:pPr>
      <w:r>
        <w:rPr>
          <w:rFonts w:ascii="Times New Roman"/>
          <w:b w:val="false"/>
          <w:i w:val="false"/>
          <w:color w:val="000000"/>
          <w:sz w:val="28"/>
        </w:rPr>
        <w:t>
      2) мемлекеттік кірістер органының шешімі негізінде қосылған құн салығы бойынша тіркеу есебінен шығару.</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187-бабына</w:t>
      </w:r>
      <w:r>
        <w:rPr>
          <w:rFonts w:ascii="Times New Roman"/>
          <w:b w:val="false"/>
          <w:i w:val="false"/>
          <w:color w:val="000000"/>
          <w:sz w:val="28"/>
        </w:rPr>
        <w:t xml:space="preserve"> сәйкес салық төлеуші немесе оның уәкілетті өкілі мемлекеттік кірістер органдарының лауазымды тұлғаларының әрекетін (әрекетсіздігін) жоғары тұрған мемлекеттік кірістер органына немесе сотқа шағымдануға құқығы бар.</w:t>
      </w:r>
    </w:p>
    <w:p>
      <w:pPr>
        <w:spacing w:after="0"/>
        <w:ind w:left="0"/>
        <w:jc w:val="both"/>
      </w:pPr>
      <w:r>
        <w:rPr>
          <w:rFonts w:ascii="Times New Roman"/>
          <w:b w:val="false"/>
          <w:i w:val="false"/>
          <w:color w:val="000000"/>
          <w:sz w:val="28"/>
        </w:rPr>
        <w:t xml:space="preserve">
      Мемлекеттік органның басшысы </w:t>
      </w:r>
    </w:p>
    <w:p>
      <w:pPr>
        <w:spacing w:after="0"/>
        <w:ind w:left="0"/>
        <w:jc w:val="both"/>
      </w:pPr>
      <w:r>
        <w:rPr>
          <w:rFonts w:ascii="Times New Roman"/>
          <w:b w:val="false"/>
          <w:i w:val="false"/>
          <w:color w:val="000000"/>
          <w:sz w:val="28"/>
        </w:rPr>
        <w:t xml:space="preserve">
      (басшының орынбасары) _________________________________________ </w:t>
      </w:r>
    </w:p>
    <w:p>
      <w:pPr>
        <w:spacing w:after="0"/>
        <w:ind w:left="0"/>
        <w:jc w:val="both"/>
      </w:pPr>
      <w:r>
        <w:rPr>
          <w:rFonts w:ascii="Times New Roman"/>
          <w:b w:val="false"/>
          <w:i w:val="false"/>
          <w:color w:val="000000"/>
          <w:sz w:val="28"/>
        </w:rPr>
        <w:t>
      (тегі, аты, әкесініңаты (ол болған жағдайда), қолы, мөрі)</w:t>
      </w:r>
    </w:p>
    <w:p>
      <w:pPr>
        <w:spacing w:after="0"/>
        <w:ind w:left="0"/>
        <w:jc w:val="both"/>
      </w:pPr>
      <w:r>
        <w:rPr>
          <w:rFonts w:ascii="Times New Roman"/>
          <w:b w:val="false"/>
          <w:i w:val="false"/>
          <w:color w:val="000000"/>
          <w:sz w:val="28"/>
        </w:rPr>
        <w:t xml:space="preserve">
      Хабарлама салық төлеушіге (салық агентіне) жіберілді _______________ </w:t>
      </w:r>
    </w:p>
    <w:p>
      <w:pPr>
        <w:spacing w:after="0"/>
        <w:ind w:left="0"/>
        <w:jc w:val="both"/>
      </w:pPr>
      <w:r>
        <w:rPr>
          <w:rFonts w:ascii="Times New Roman"/>
          <w:b w:val="false"/>
          <w:i w:val="false"/>
          <w:color w:val="000000"/>
          <w:sz w:val="28"/>
        </w:rPr>
        <w:t xml:space="preserve">
      (жіберу және (немесе) алу фактісі туралы растайтын құжат) </w:t>
      </w:r>
    </w:p>
    <w:p>
      <w:pPr>
        <w:spacing w:after="0"/>
        <w:ind w:left="0"/>
        <w:jc w:val="both"/>
      </w:pPr>
      <w:r>
        <w:rPr>
          <w:rFonts w:ascii="Times New Roman"/>
          <w:b w:val="false"/>
          <w:i w:val="false"/>
          <w:color w:val="000000"/>
          <w:sz w:val="28"/>
        </w:rPr>
        <w:t>
      ____________________________________________________________________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31-қосымша</w:t>
            </w:r>
            <w:r>
              <w:br/>
            </w:r>
            <w:r>
              <w:rPr>
                <w:rFonts w:ascii="Times New Roman"/>
                <w:b w:val="false"/>
                <w:i w:val="false"/>
                <w:color w:val="000000"/>
                <w:sz w:val="20"/>
              </w:rPr>
              <w:t>нысан</w:t>
            </w:r>
          </w:p>
        </w:tc>
      </w:tr>
    </w:tbl>
    <w:bookmarkStart w:name="z105" w:id="29"/>
    <w:p>
      <w:pPr>
        <w:spacing w:after="0"/>
        <w:ind w:left="0"/>
        <w:jc w:val="left"/>
      </w:pPr>
      <w:r>
        <w:rPr>
          <w:rFonts w:ascii="Times New Roman"/>
          <w:b/>
          <w:i w:val="false"/>
          <w:color w:val="000000"/>
        </w:rPr>
        <w:t xml:space="preserve"> Салық талабы</w:t>
      </w:r>
    </w:p>
    <w:bookmarkEnd w:id="29"/>
    <w:p>
      <w:pPr>
        <w:spacing w:after="0"/>
        <w:ind w:left="0"/>
        <w:jc w:val="both"/>
      </w:pPr>
      <w:r>
        <w:rPr>
          <w:rFonts w:ascii="Times New Roman"/>
          <w:b w:val="false"/>
          <w:i w:val="false"/>
          <w:color w:val="ff0000"/>
          <w:sz w:val="28"/>
        </w:rPr>
        <w:t xml:space="preserve">
      Ескерту. 31-қосымша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 жылғы "___" _______                                           № _______</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(талап жіберілетін шет мемлекетінің құзыретті органның атауы және оның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мекенжайы) </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w:t>
      </w:r>
    </w:p>
    <w:p>
      <w:pPr>
        <w:spacing w:after="0"/>
        <w:ind w:left="0"/>
        <w:jc w:val="both"/>
      </w:pPr>
      <w:r>
        <w:rPr>
          <w:rFonts w:ascii="Times New Roman"/>
          <w:b w:val="false"/>
          <w:i w:val="false"/>
          <w:color w:val="000000"/>
          <w:sz w:val="28"/>
        </w:rPr>
        <w:t xml:space="preserve">
      Қазақстан Республикасы Кодексінің (Салық Кодексі)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677-бабына</w:t>
      </w:r>
      <w:r>
        <w:rPr>
          <w:rFonts w:ascii="Times New Roman"/>
          <w:b w:val="false"/>
          <w:i w:val="false"/>
          <w:color w:val="000000"/>
          <w:sz w:val="28"/>
        </w:rPr>
        <w:t xml:space="preserve"> сәйкес 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(құзыретті не уәкілетті органның атауы) </w:t>
      </w:r>
    </w:p>
    <w:p>
      <w:pPr>
        <w:spacing w:after="0"/>
        <w:ind w:left="0"/>
        <w:jc w:val="both"/>
      </w:pPr>
      <w:r>
        <w:rPr>
          <w:rFonts w:ascii="Times New Roman"/>
          <w:b w:val="false"/>
          <w:i w:val="false"/>
          <w:color w:val="000000"/>
          <w:sz w:val="28"/>
        </w:rPr>
        <w:t xml:space="preserve">
      ____________________________________________________________________ сәйкес </w:t>
      </w:r>
    </w:p>
    <w:p>
      <w:pPr>
        <w:spacing w:after="0"/>
        <w:ind w:left="0"/>
        <w:jc w:val="both"/>
      </w:pPr>
      <w:r>
        <w:rPr>
          <w:rFonts w:ascii="Times New Roman"/>
          <w:b w:val="false"/>
          <w:i w:val="false"/>
          <w:color w:val="000000"/>
          <w:sz w:val="28"/>
        </w:rPr>
        <w:t xml:space="preserve">
      ______________________________________________________________ </w:t>
      </w:r>
    </w:p>
    <w:p>
      <w:pPr>
        <w:spacing w:after="0"/>
        <w:ind w:left="0"/>
        <w:jc w:val="both"/>
      </w:pPr>
      <w:r>
        <w:rPr>
          <w:rFonts w:ascii="Times New Roman"/>
          <w:b w:val="false"/>
          <w:i w:val="false"/>
          <w:color w:val="000000"/>
          <w:sz w:val="28"/>
        </w:rPr>
        <w:t>
      (халықаралық шарттың атауы)</w:t>
      </w:r>
    </w:p>
    <w:p>
      <w:pPr>
        <w:spacing w:after="0"/>
        <w:ind w:left="0"/>
        <w:jc w:val="both"/>
      </w:pPr>
      <w:r>
        <w:rPr>
          <w:rFonts w:ascii="Times New Roman"/>
          <w:b w:val="false"/>
          <w:i w:val="false"/>
          <w:color w:val="000000"/>
          <w:sz w:val="28"/>
        </w:rPr>
        <w:t xml:space="preserve">
      Қазақстан Республикасында салық берешегі бар мына салық төлеушіге қатысты </w:t>
      </w:r>
    </w:p>
    <w:p>
      <w:pPr>
        <w:spacing w:after="0"/>
        <w:ind w:left="0"/>
        <w:jc w:val="both"/>
      </w:pPr>
      <w:r>
        <w:rPr>
          <w:rFonts w:ascii="Times New Roman"/>
          <w:b w:val="false"/>
          <w:i w:val="false"/>
          <w:color w:val="000000"/>
          <w:sz w:val="28"/>
        </w:rPr>
        <w:t xml:space="preserve">
      салықтарды жинауға көмек алу мақсатында жүгінеді: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(жеке тұлғаның тегі, аты, әкесінің аты (ол болған жағдайда)/заңды тұлғаның </w:t>
      </w:r>
    </w:p>
    <w:p>
      <w:pPr>
        <w:spacing w:after="0"/>
        <w:ind w:left="0"/>
        <w:jc w:val="both"/>
      </w:pPr>
      <w:r>
        <w:rPr>
          <w:rFonts w:ascii="Times New Roman"/>
          <w:b w:val="false"/>
          <w:i w:val="false"/>
          <w:color w:val="000000"/>
          <w:sz w:val="28"/>
        </w:rPr>
        <w:t>
      ____________________________________________________________________ атауы)</w:t>
      </w:r>
    </w:p>
    <w:p>
      <w:pPr>
        <w:spacing w:after="0"/>
        <w:ind w:left="0"/>
        <w:jc w:val="both"/>
      </w:pPr>
      <w:r>
        <w:rPr>
          <w:rFonts w:ascii="Times New Roman"/>
          <w:b w:val="false"/>
          <w:i w:val="false"/>
          <w:color w:val="000000"/>
          <w:sz w:val="28"/>
        </w:rPr>
        <w:t>
      Резиденттік еліндегі салықтық тіркеу нөмірі_________________________</w:t>
      </w:r>
    </w:p>
    <w:p>
      <w:pPr>
        <w:spacing w:after="0"/>
        <w:ind w:left="0"/>
        <w:jc w:val="both"/>
      </w:pPr>
      <w:r>
        <w:rPr>
          <w:rFonts w:ascii="Times New Roman"/>
          <w:b w:val="false"/>
          <w:i w:val="false"/>
          <w:color w:val="000000"/>
          <w:sz w:val="28"/>
        </w:rPr>
        <w:t xml:space="preserve">
      Резиденттік еліндегі мекенжайы: __________________________________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жеке тұлғаның жеке басын куәландыратын құжаттың түрі,нөмірі және берілген </w:t>
      </w:r>
    </w:p>
    <w:p>
      <w:pPr>
        <w:spacing w:after="0"/>
        <w:ind w:left="0"/>
        <w:jc w:val="both"/>
      </w:pPr>
      <w:r>
        <w:rPr>
          <w:rFonts w:ascii="Times New Roman"/>
          <w:b w:val="false"/>
          <w:i w:val="false"/>
          <w:color w:val="000000"/>
          <w:sz w:val="28"/>
        </w:rPr>
        <w:t>
      күні _________________________________________________________</w:t>
      </w:r>
    </w:p>
    <w:p>
      <w:pPr>
        <w:spacing w:after="0"/>
        <w:ind w:left="0"/>
        <w:jc w:val="both"/>
      </w:pPr>
      <w:r>
        <w:rPr>
          <w:rFonts w:ascii="Times New Roman"/>
          <w:b w:val="false"/>
          <w:i w:val="false"/>
          <w:color w:val="000000"/>
          <w:sz w:val="28"/>
        </w:rPr>
        <w:t xml:space="preserve">
      жеке тұлғаның резиденттік еліндегі жұмыс берушісі және оның </w:t>
      </w:r>
    </w:p>
    <w:p>
      <w:pPr>
        <w:spacing w:after="0"/>
        <w:ind w:left="0"/>
        <w:jc w:val="both"/>
      </w:pPr>
      <w:r>
        <w:rPr>
          <w:rFonts w:ascii="Times New Roman"/>
          <w:b w:val="false"/>
          <w:i w:val="false"/>
          <w:color w:val="000000"/>
          <w:sz w:val="28"/>
        </w:rPr>
        <w:t xml:space="preserve">
      мекенжайы___________________________________________________________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Қазақстан Республикасына келген (тіркеу) мекенжайы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Салық төлеушінің үшінші жақтың иелігіндегі мүлкі (ол болған жағдайда):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Басқа да маңызды мәліметтер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Салық талабы салық берешегін жинау мақсатында жасалды. </w:t>
      </w:r>
    </w:p>
    <w:p>
      <w:pPr>
        <w:spacing w:after="0"/>
        <w:ind w:left="0"/>
        <w:jc w:val="both"/>
      </w:pPr>
      <w:r>
        <w:rPr>
          <w:rFonts w:ascii="Times New Roman"/>
          <w:b w:val="false"/>
          <w:i w:val="false"/>
          <w:color w:val="000000"/>
          <w:sz w:val="28"/>
        </w:rPr>
        <w:t xml:space="preserve">
      Қазақстан Республикасындағы салық берешегінің сомасы, теңгеде: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Қазақстан Республикасындағы салық берешегінің сомасы, шетел валютасында: </w:t>
      </w:r>
    </w:p>
    <w:p>
      <w:pPr>
        <w:spacing w:after="0"/>
        <w:ind w:left="0"/>
        <w:jc w:val="both"/>
      </w:pPr>
      <w:r>
        <w:rPr>
          <w:rFonts w:ascii="Times New Roman"/>
          <w:b w:val="false"/>
          <w:i w:val="false"/>
          <w:color w:val="000000"/>
          <w:sz w:val="28"/>
        </w:rPr>
        <w:t>
      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4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54000" cy="22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Валюта коды* </w:t>
      </w:r>
    </w:p>
    <w:p>
      <w:pPr>
        <w:spacing w:after="0"/>
        <w:ind w:left="0"/>
        <w:jc w:val="both"/>
      </w:pPr>
      <w:r>
        <w:rPr>
          <w:rFonts w:ascii="Times New Roman"/>
          <w:b w:val="false"/>
          <w:i w:val="false"/>
          <w:color w:val="000000"/>
          <w:sz w:val="28"/>
        </w:rPr>
        <w:t xml:space="preserve">
      Жиналған соманы________________________________________________ </w:t>
      </w:r>
    </w:p>
    <w:p>
      <w:pPr>
        <w:spacing w:after="0"/>
        <w:ind w:left="0"/>
        <w:jc w:val="both"/>
      </w:pPr>
      <w:r>
        <w:rPr>
          <w:rFonts w:ascii="Times New Roman"/>
          <w:b w:val="false"/>
          <w:i w:val="false"/>
          <w:color w:val="000000"/>
          <w:sz w:val="28"/>
        </w:rPr>
        <w:t xml:space="preserve">
      (банк шоты иесінің атауы/тегі, аты, әкесінің аты (ол болған жағдайда)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және мекен жайы) </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_______________________________________ банк шотына аударуды сұраймыз.</w:t>
      </w:r>
    </w:p>
    <w:p>
      <w:pPr>
        <w:spacing w:after="0"/>
        <w:ind w:left="0"/>
        <w:jc w:val="both"/>
      </w:pPr>
      <w:r>
        <w:rPr>
          <w:rFonts w:ascii="Times New Roman"/>
          <w:b w:val="false"/>
          <w:i w:val="false"/>
          <w:color w:val="000000"/>
          <w:sz w:val="28"/>
        </w:rPr>
        <w:t xml:space="preserve">
      Салық төлеу туралы хабарлама салық берешегі бар тұлғаға жіберілді (күні) </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xml:space="preserve">
      Мен, төменде қол қоюшы ________________________________________ </w:t>
      </w:r>
    </w:p>
    <w:p>
      <w:pPr>
        <w:spacing w:after="0"/>
        <w:ind w:left="0"/>
        <w:jc w:val="both"/>
      </w:pPr>
      <w:r>
        <w:rPr>
          <w:rFonts w:ascii="Times New Roman"/>
          <w:b w:val="false"/>
          <w:i w:val="false"/>
          <w:color w:val="000000"/>
          <w:sz w:val="28"/>
        </w:rPr>
        <w:t xml:space="preserve">
      (құзыретті не уәкілетті органның тұлғасының лауазымы және тегі, аты,әкесінің </w:t>
      </w:r>
    </w:p>
    <w:p>
      <w:pPr>
        <w:spacing w:after="0"/>
        <w:ind w:left="0"/>
        <w:jc w:val="both"/>
      </w:pPr>
      <w:r>
        <w:rPr>
          <w:rFonts w:ascii="Times New Roman"/>
          <w:b w:val="false"/>
          <w:i w:val="false"/>
          <w:color w:val="000000"/>
          <w:sz w:val="28"/>
        </w:rPr>
        <w:t xml:space="preserve">
      ____________________________________________________________________ аты </w:t>
      </w:r>
    </w:p>
    <w:p>
      <w:pPr>
        <w:spacing w:after="0"/>
        <w:ind w:left="0"/>
        <w:jc w:val="both"/>
      </w:pPr>
      <w:r>
        <w:rPr>
          <w:rFonts w:ascii="Times New Roman"/>
          <w:b w:val="false"/>
          <w:i w:val="false"/>
          <w:color w:val="000000"/>
          <w:sz w:val="28"/>
        </w:rPr>
        <w:t>
                  (ол болған жағдайда))</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Бекітемін:</w:t>
      </w:r>
    </w:p>
    <w:p>
      <w:pPr>
        <w:spacing w:after="0"/>
        <w:ind w:left="0"/>
        <w:jc w:val="both"/>
      </w:pPr>
      <w:r>
        <w:rPr>
          <w:rFonts w:ascii="Times New Roman"/>
          <w:b w:val="false"/>
          <w:i w:val="false"/>
          <w:color w:val="000000"/>
          <w:sz w:val="28"/>
        </w:rPr>
        <w:t>
      Салық талабы жоғарыда көрсетілген халықаралық шартпен көзделген салықтарға қатысты, дауланбайды, әкімшілік органның шешіміне жоғары тұрған инстанцияның әкімшілік органына апелляциямен және сотқа апелляциямен теріске шығарылмайды. Салық талабы халықаралық шарт шеңберінде мәжбүрлі түрде жүзеге асырылады. Көрсетілген салықтарды Қазақстан Республикасында өндіріп алу мүмкін емес. Осы құжатта көрсетілген ақпарат дұрыс.</w:t>
      </w:r>
    </w:p>
    <w:p>
      <w:pPr>
        <w:spacing w:after="0"/>
        <w:ind w:left="0"/>
        <w:jc w:val="both"/>
      </w:pPr>
      <w:r>
        <w:rPr>
          <w:rFonts w:ascii="Times New Roman"/>
          <w:b w:val="false"/>
          <w:i w:val="false"/>
          <w:color w:val="000000"/>
          <w:sz w:val="28"/>
        </w:rPr>
        <w:t>
      Көмекті жоғарыда аталған халықаралық шарт шеңберінде құзыретті орган сұратады. Салық түрлері бөлігінде берешек сомасы қоса беріледі.</w:t>
      </w:r>
    </w:p>
    <w:p>
      <w:pPr>
        <w:spacing w:after="0"/>
        <w:ind w:left="0"/>
        <w:jc w:val="both"/>
      </w:pPr>
      <w:r>
        <w:rPr>
          <w:rFonts w:ascii="Times New Roman"/>
          <w:b w:val="false"/>
          <w:i w:val="false"/>
          <w:color w:val="000000"/>
          <w:sz w:val="28"/>
        </w:rPr>
        <w:t>
      Қолы _________________ мөр орны</w:t>
      </w:r>
    </w:p>
    <w:p>
      <w:pPr>
        <w:spacing w:after="0"/>
        <w:ind w:left="0"/>
        <w:jc w:val="both"/>
      </w:pPr>
      <w:r>
        <w:rPr>
          <w:rFonts w:ascii="Times New Roman"/>
          <w:b w:val="false"/>
          <w:i w:val="false"/>
          <w:color w:val="000000"/>
          <w:sz w:val="28"/>
        </w:rPr>
        <w:t>
      Күні __________________</w:t>
      </w:r>
    </w:p>
    <w:p>
      <w:pPr>
        <w:spacing w:after="0"/>
        <w:ind w:left="0"/>
        <w:jc w:val="both"/>
      </w:pPr>
      <w:r>
        <w:rPr>
          <w:rFonts w:ascii="Times New Roman"/>
          <w:b w:val="false"/>
          <w:i w:val="false"/>
          <w:color w:val="000000"/>
          <w:sz w:val="28"/>
        </w:rPr>
        <w:t>
      Ескертпе: * "Валюта коды" бағанын толтырған кезде "Кеден декларацияларын толтыру үшін пайдаланылатын жіктеуіштер туралы" Кеден одағы комиссиясының 2010 жылғы 20 қыркүйектегі № 378 шешімімен бекітілген 23 "Валюталар жіктеуіші" қосымшасына сәйкес валюталардың кодын көрсету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32-қосымша</w:t>
            </w:r>
            <w:r>
              <w:br/>
            </w:r>
            <w:r>
              <w:rPr>
                <w:rFonts w:ascii="Times New Roman"/>
                <w:b w:val="false"/>
                <w:i w:val="false"/>
                <w:color w:val="000000"/>
                <w:sz w:val="20"/>
              </w:rPr>
              <w:t>нысан</w:t>
            </w:r>
          </w:p>
        </w:tc>
      </w:tr>
    </w:tbl>
    <w:bookmarkStart w:name="z107" w:id="30"/>
    <w:p>
      <w:pPr>
        <w:spacing w:after="0"/>
        <w:ind w:left="0"/>
        <w:jc w:val="left"/>
      </w:pPr>
      <w:r>
        <w:rPr>
          <w:rFonts w:ascii="Times New Roman"/>
          <w:b/>
          <w:i w:val="false"/>
          <w:color w:val="000000"/>
        </w:rPr>
        <w:t xml:space="preserve"> Бақылауды тағайындау туралы шешім</w:t>
      </w:r>
    </w:p>
    <w:bookmarkEnd w:id="30"/>
    <w:p>
      <w:pPr>
        <w:spacing w:after="0"/>
        <w:ind w:left="0"/>
        <w:jc w:val="both"/>
      </w:pPr>
      <w:r>
        <w:rPr>
          <w:rFonts w:ascii="Times New Roman"/>
          <w:b w:val="false"/>
          <w:i w:val="false"/>
          <w:color w:val="ff0000"/>
          <w:sz w:val="28"/>
        </w:rPr>
        <w:t xml:space="preserve">
      Ескерту. 32-қосымша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20 __ жылғы "___" ________                                     № ____ </w:t>
      </w:r>
    </w:p>
    <w:p>
      <w:pPr>
        <w:spacing w:after="0"/>
        <w:ind w:left="0"/>
        <w:jc w:val="both"/>
      </w:pPr>
      <w:r>
        <w:rPr>
          <w:rFonts w:ascii="Times New Roman"/>
          <w:b w:val="false"/>
          <w:i w:val="false"/>
          <w:color w:val="000000"/>
          <w:sz w:val="28"/>
        </w:rPr>
        <w:t>
      (тіркеу күні)</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ШЕШТІ:</w:t>
      </w:r>
    </w:p>
    <w:p>
      <w:pPr>
        <w:spacing w:after="0"/>
        <w:ind w:left="0"/>
        <w:jc w:val="both"/>
      </w:pPr>
      <w:r>
        <w:rPr>
          <w:rFonts w:ascii="Times New Roman"/>
          <w:b w:val="false"/>
          <w:i w:val="false"/>
          <w:color w:val="000000"/>
          <w:sz w:val="28"/>
        </w:rPr>
        <w:t xml:space="preserve">
      1) _____________________________________________________________ </w:t>
      </w:r>
    </w:p>
    <w:p>
      <w:pPr>
        <w:spacing w:after="0"/>
        <w:ind w:left="0"/>
        <w:jc w:val="both"/>
      </w:pPr>
      <w:r>
        <w:rPr>
          <w:rFonts w:ascii="Times New Roman"/>
          <w:b w:val="false"/>
          <w:i w:val="false"/>
          <w:color w:val="000000"/>
          <w:sz w:val="28"/>
        </w:rPr>
        <w:t>
      (уәкілетті мемлекеттік органының/жергілікті атқарушы органның толық атауы)</w:t>
      </w:r>
    </w:p>
    <w:p>
      <w:pPr>
        <w:spacing w:after="0"/>
        <w:ind w:left="0"/>
        <w:jc w:val="both"/>
      </w:pPr>
      <w:r>
        <w:rPr>
          <w:rFonts w:ascii="Times New Roman"/>
          <w:b w:val="false"/>
          <w:i w:val="false"/>
          <w:color w:val="000000"/>
          <w:sz w:val="28"/>
        </w:rPr>
        <w:t>
      ___________________________________________________ бақылау жүргізуге</w:t>
      </w:r>
    </w:p>
    <w:p>
      <w:pPr>
        <w:spacing w:after="0"/>
        <w:ind w:left="0"/>
        <w:jc w:val="both"/>
      </w:pPr>
      <w:r>
        <w:rPr>
          <w:rFonts w:ascii="Times New Roman"/>
          <w:b w:val="false"/>
          <w:i w:val="false"/>
          <w:color w:val="000000"/>
          <w:sz w:val="28"/>
        </w:rPr>
        <w:t>
      Жеке сәйкестендіру нөмірі/бизнес-сәйкестендіру нөмірі (ЖСН/БСН)_____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Бақылауды тағайындау негіздемесі:______________________________________</w:t>
      </w:r>
    </w:p>
    <w:p>
      <w:pPr>
        <w:spacing w:after="0"/>
        <w:ind w:left="0"/>
        <w:jc w:val="both"/>
      </w:pPr>
      <w:r>
        <w:rPr>
          <w:rFonts w:ascii="Times New Roman"/>
          <w:b w:val="false"/>
          <w:i w:val="false"/>
          <w:color w:val="000000"/>
          <w:sz w:val="28"/>
        </w:rPr>
        <w:t>
      2) бақылау жүргізу үшін жіберілсін:_________________________________</w:t>
      </w:r>
    </w:p>
    <w:p>
      <w:pPr>
        <w:spacing w:after="0"/>
        <w:ind w:left="0"/>
        <w:jc w:val="both"/>
      </w:pPr>
      <w:r>
        <w:rPr>
          <w:rFonts w:ascii="Times New Roman"/>
          <w:b w:val="false"/>
          <w:i w:val="false"/>
          <w:color w:val="000000"/>
          <w:sz w:val="28"/>
        </w:rPr>
        <w:t>
      (мемлекеттік орган(дар)ның лауазымды тұлғасы(лары)ның лауазымы, тегі, аты,</w:t>
      </w:r>
    </w:p>
    <w:p>
      <w:pPr>
        <w:spacing w:after="0"/>
        <w:ind w:left="0"/>
        <w:jc w:val="both"/>
      </w:pPr>
      <w:r>
        <w:rPr>
          <w:rFonts w:ascii="Times New Roman"/>
          <w:b w:val="false"/>
          <w:i w:val="false"/>
          <w:color w:val="000000"/>
          <w:sz w:val="28"/>
        </w:rPr>
        <w:t>
      ____________________________________________________________________ әкесінің аты (ол болған жағдайда))</w:t>
      </w:r>
    </w:p>
    <w:p>
      <w:pPr>
        <w:spacing w:after="0"/>
        <w:ind w:left="0"/>
        <w:jc w:val="both"/>
      </w:pPr>
      <w:r>
        <w:rPr>
          <w:rFonts w:ascii="Times New Roman"/>
          <w:b w:val="false"/>
          <w:i w:val="false"/>
          <w:color w:val="000000"/>
          <w:sz w:val="28"/>
        </w:rPr>
        <w:t>
      3) бақылау өткізу мерзімі шешімді тапсырған кезден бастап__ жұмыс күні</w:t>
      </w:r>
    </w:p>
    <w:p>
      <w:pPr>
        <w:spacing w:after="0"/>
        <w:ind w:left="0"/>
        <w:jc w:val="both"/>
      </w:pPr>
      <w:r>
        <w:rPr>
          <w:rFonts w:ascii="Times New Roman"/>
          <w:b w:val="false"/>
          <w:i w:val="false"/>
          <w:color w:val="000000"/>
          <w:sz w:val="28"/>
        </w:rPr>
        <w:t>
      4) бақылау жүргізілетін кезең 20__ жылғы "__"_______ бастап 20__</w:t>
      </w:r>
    </w:p>
    <w:p>
      <w:pPr>
        <w:spacing w:after="0"/>
        <w:ind w:left="0"/>
        <w:jc w:val="both"/>
      </w:pPr>
      <w:r>
        <w:rPr>
          <w:rFonts w:ascii="Times New Roman"/>
          <w:b w:val="false"/>
          <w:i w:val="false"/>
          <w:color w:val="000000"/>
          <w:sz w:val="28"/>
        </w:rPr>
        <w:t>
      жылғы "___" ________ дейін белгіленсін.</w:t>
      </w:r>
    </w:p>
    <w:p>
      <w:pPr>
        <w:spacing w:after="0"/>
        <w:ind w:left="0"/>
        <w:jc w:val="both"/>
      </w:pPr>
      <w:r>
        <w:rPr>
          <w:rFonts w:ascii="Times New Roman"/>
          <w:b w:val="false"/>
          <w:i w:val="false"/>
          <w:color w:val="000000"/>
          <w:sz w:val="28"/>
        </w:rPr>
        <w:t>
      5) бақылау жүргізу сұрақтары______________________________________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6) бақылау жүргізуге мынадай маман(-дар) жұмылдырылсын: __________</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(тексеру жүргізуге басқа мемлекеттік органдардан жұмылдырылған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маман(-дар)ның тегі, аты, әкесінің аты (ол болған жағдайда))</w:t>
      </w:r>
    </w:p>
    <w:p>
      <w:pPr>
        <w:spacing w:after="0"/>
        <w:ind w:left="0"/>
        <w:jc w:val="both"/>
      </w:pPr>
      <w:r>
        <w:rPr>
          <w:rFonts w:ascii="Times New Roman"/>
          <w:b w:val="false"/>
          <w:i w:val="false"/>
          <w:color w:val="000000"/>
          <w:sz w:val="28"/>
        </w:rPr>
        <w:t xml:space="preserve">
      Мемлекеттік органның басшысы ___________________________________ </w:t>
      </w:r>
    </w:p>
    <w:p>
      <w:pPr>
        <w:spacing w:after="0"/>
        <w:ind w:left="0"/>
        <w:jc w:val="both"/>
      </w:pPr>
      <w:r>
        <w:rPr>
          <w:rFonts w:ascii="Times New Roman"/>
          <w:b w:val="false"/>
          <w:i w:val="false"/>
          <w:color w:val="000000"/>
          <w:sz w:val="28"/>
        </w:rPr>
        <w:t>
      (тегі, аты, әкесінің аты (ол болған жағдайда)</w:t>
      </w:r>
    </w:p>
    <w:p>
      <w:pPr>
        <w:spacing w:after="0"/>
        <w:ind w:left="0"/>
        <w:jc w:val="both"/>
      </w:pPr>
      <w:r>
        <w:rPr>
          <w:rFonts w:ascii="Times New Roman"/>
          <w:b w:val="false"/>
          <w:i w:val="false"/>
          <w:color w:val="000000"/>
          <w:sz w:val="28"/>
        </w:rPr>
        <w:t>
      Мөр орны (қолы) _____________________________________________</w:t>
      </w:r>
    </w:p>
    <w:p>
      <w:pPr>
        <w:spacing w:after="0"/>
        <w:ind w:left="0"/>
        <w:jc w:val="both"/>
      </w:pPr>
      <w:r>
        <w:rPr>
          <w:rFonts w:ascii="Times New Roman"/>
          <w:b w:val="false"/>
          <w:i w:val="false"/>
          <w:color w:val="000000"/>
          <w:sz w:val="28"/>
        </w:rPr>
        <w:t xml:space="preserve">
      Таныстым және шешімді (көшірмесін) алдым: _______________________ </w:t>
      </w:r>
    </w:p>
    <w:p>
      <w:pPr>
        <w:spacing w:after="0"/>
        <w:ind w:left="0"/>
        <w:jc w:val="both"/>
      </w:pPr>
      <w:r>
        <w:rPr>
          <w:rFonts w:ascii="Times New Roman"/>
          <w:b w:val="false"/>
          <w:i w:val="false"/>
          <w:color w:val="000000"/>
          <w:sz w:val="28"/>
        </w:rPr>
        <w:t xml:space="preserve">
      (уәкілетті мемлекеттік органның/жергілікті атқарушы органның лауазымды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тұлғасының (тегі, аты, әкесінің аты (ол болған жағдайда), қолы,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33-қосымша</w:t>
            </w:r>
            <w:r>
              <w:br/>
            </w:r>
            <w:r>
              <w:rPr>
                <w:rFonts w:ascii="Times New Roman"/>
                <w:b w:val="false"/>
                <w:i w:val="false"/>
                <w:color w:val="000000"/>
                <w:sz w:val="20"/>
              </w:rPr>
              <w:t>нысан</w:t>
            </w:r>
          </w:p>
        </w:tc>
      </w:tr>
    </w:tbl>
    <w:bookmarkStart w:name="z109" w:id="31"/>
    <w:p>
      <w:pPr>
        <w:spacing w:after="0"/>
        <w:ind w:left="0"/>
        <w:jc w:val="left"/>
      </w:pPr>
      <w:r>
        <w:rPr>
          <w:rFonts w:ascii="Times New Roman"/>
          <w:b/>
          <w:i w:val="false"/>
          <w:color w:val="000000"/>
        </w:rPr>
        <w:t xml:space="preserve"> Бақылауды тағайындау туралы 20__ жылғы "___" _________ № ______ шешімге қосымша шешім</w:t>
      </w:r>
    </w:p>
    <w:bookmarkEnd w:id="31"/>
    <w:p>
      <w:pPr>
        <w:spacing w:after="0"/>
        <w:ind w:left="0"/>
        <w:jc w:val="both"/>
      </w:pPr>
      <w:r>
        <w:rPr>
          <w:rFonts w:ascii="Times New Roman"/>
          <w:b w:val="false"/>
          <w:i w:val="false"/>
          <w:color w:val="ff0000"/>
          <w:sz w:val="28"/>
        </w:rPr>
        <w:t xml:space="preserve">
      Ескерту. 33-қосымша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 жылғы "___" _____________                               № _______</w:t>
      </w:r>
    </w:p>
    <w:p>
      <w:pPr>
        <w:spacing w:after="0"/>
        <w:ind w:left="0"/>
        <w:jc w:val="both"/>
      </w:pPr>
      <w:r>
        <w:rPr>
          <w:rFonts w:ascii="Times New Roman"/>
          <w:b w:val="false"/>
          <w:i w:val="false"/>
          <w:color w:val="000000"/>
          <w:sz w:val="28"/>
        </w:rPr>
        <w:t>
      (тіркеу күні)</w:t>
      </w:r>
    </w:p>
    <w:p>
      <w:pPr>
        <w:spacing w:after="0"/>
        <w:ind w:left="0"/>
        <w:jc w:val="both"/>
      </w:pPr>
      <w:r>
        <w:rPr>
          <w:rFonts w:ascii="Times New Roman"/>
          <w:b w:val="false"/>
          <w:i w:val="false"/>
          <w:color w:val="000000"/>
          <w:sz w:val="28"/>
        </w:rPr>
        <w:t xml:space="preserve">
      _________________________________________________________________________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ШЕШТІ:</w:t>
      </w:r>
    </w:p>
    <w:p>
      <w:pPr>
        <w:spacing w:after="0"/>
        <w:ind w:left="0"/>
        <w:jc w:val="both"/>
      </w:pPr>
      <w:r>
        <w:rPr>
          <w:rFonts w:ascii="Times New Roman"/>
          <w:b w:val="false"/>
          <w:i w:val="false"/>
          <w:color w:val="000000"/>
          <w:sz w:val="28"/>
        </w:rPr>
        <w:t xml:space="preserve">
      1) _____________________________________________________________ </w:t>
      </w:r>
    </w:p>
    <w:p>
      <w:pPr>
        <w:spacing w:after="0"/>
        <w:ind w:left="0"/>
        <w:jc w:val="both"/>
      </w:pPr>
      <w:r>
        <w:rPr>
          <w:rFonts w:ascii="Times New Roman"/>
          <w:b w:val="false"/>
          <w:i w:val="false"/>
          <w:color w:val="000000"/>
          <w:sz w:val="28"/>
        </w:rPr>
        <w:t>
      (уәкілетті мемлекеттік органның/жергілікті атқарушы органның атауы)</w:t>
      </w:r>
    </w:p>
    <w:p>
      <w:pPr>
        <w:spacing w:after="0"/>
        <w:ind w:left="0"/>
        <w:jc w:val="both"/>
      </w:pPr>
      <w:r>
        <w:rPr>
          <w:rFonts w:ascii="Times New Roman"/>
          <w:b w:val="false"/>
          <w:i w:val="false"/>
          <w:color w:val="000000"/>
          <w:sz w:val="28"/>
        </w:rPr>
        <w:t>
      уәкілетті мемлекеттік органындағы/жергілікті атқарушы органдағы бақылау мерзімі "___" жұмыс күніне ұзартылсын.</w:t>
      </w:r>
    </w:p>
    <w:p>
      <w:pPr>
        <w:spacing w:after="0"/>
        <w:ind w:left="0"/>
        <w:jc w:val="both"/>
      </w:pPr>
      <w:r>
        <w:rPr>
          <w:rFonts w:ascii="Times New Roman"/>
          <w:b w:val="false"/>
          <w:i w:val="false"/>
          <w:color w:val="000000"/>
          <w:sz w:val="28"/>
        </w:rPr>
        <w:t>
      Жеке сәйкестендіру нөмірі/бизнес-сәйкестендіру нөмірі (ЖСН/БСН) ____</w:t>
      </w:r>
    </w:p>
    <w:p>
      <w:pPr>
        <w:spacing w:after="0"/>
        <w:ind w:left="0"/>
        <w:jc w:val="both"/>
      </w:pPr>
      <w:r>
        <w:rPr>
          <w:rFonts w:ascii="Times New Roman"/>
          <w:b w:val="false"/>
          <w:i w:val="false"/>
          <w:color w:val="000000"/>
          <w:sz w:val="28"/>
        </w:rPr>
        <w:t xml:space="preserve">
      2) бақылау кезеңі 20__ жылғы "__"________ бастап 20__ жылғы "___" _____________ </w:t>
      </w:r>
    </w:p>
    <w:p>
      <w:pPr>
        <w:spacing w:after="0"/>
        <w:ind w:left="0"/>
        <w:jc w:val="both"/>
      </w:pPr>
      <w:r>
        <w:rPr>
          <w:rFonts w:ascii="Times New Roman"/>
          <w:b w:val="false"/>
          <w:i w:val="false"/>
          <w:color w:val="000000"/>
          <w:sz w:val="28"/>
        </w:rPr>
        <w:t>
      дейін ұзартылсын.</w:t>
      </w:r>
    </w:p>
    <w:p>
      <w:pPr>
        <w:spacing w:after="0"/>
        <w:ind w:left="0"/>
        <w:jc w:val="both"/>
      </w:pPr>
      <w:r>
        <w:rPr>
          <w:rFonts w:ascii="Times New Roman"/>
          <w:b w:val="false"/>
          <w:i w:val="false"/>
          <w:color w:val="000000"/>
          <w:sz w:val="28"/>
        </w:rPr>
        <w:t xml:space="preserve">
      3) бақылау жүргізіп жатқан тұлғалардың құрамына мемлекеттік кірістер органның </w:t>
      </w:r>
    </w:p>
    <w:p>
      <w:pPr>
        <w:spacing w:after="0"/>
        <w:ind w:left="0"/>
        <w:jc w:val="both"/>
      </w:pPr>
      <w:r>
        <w:rPr>
          <w:rFonts w:ascii="Times New Roman"/>
          <w:b w:val="false"/>
          <w:i w:val="false"/>
          <w:color w:val="000000"/>
          <w:sz w:val="28"/>
        </w:rPr>
        <w:t>
      мынадай мамандары қосылсын:_________________________________</w:t>
      </w:r>
    </w:p>
    <w:p>
      <w:pPr>
        <w:spacing w:after="0"/>
        <w:ind w:left="0"/>
        <w:jc w:val="both"/>
      </w:pPr>
      <w:r>
        <w:rPr>
          <w:rFonts w:ascii="Times New Roman"/>
          <w:b w:val="false"/>
          <w:i w:val="false"/>
          <w:color w:val="000000"/>
          <w:sz w:val="28"/>
        </w:rPr>
        <w:t xml:space="preserve">
      (мемлекеттік орган (-дар)ның лауазымды тұлғасының (тұлғаларының) </w:t>
      </w:r>
    </w:p>
    <w:p>
      <w:pPr>
        <w:spacing w:after="0"/>
        <w:ind w:left="0"/>
        <w:jc w:val="both"/>
      </w:pPr>
      <w:r>
        <w:rPr>
          <w:rFonts w:ascii="Times New Roman"/>
          <w:b w:val="false"/>
          <w:i w:val="false"/>
          <w:color w:val="000000"/>
          <w:sz w:val="28"/>
        </w:rPr>
        <w:t>
      лауазымы, аты-жөні)</w:t>
      </w:r>
    </w:p>
    <w:p>
      <w:pPr>
        <w:spacing w:after="0"/>
        <w:ind w:left="0"/>
        <w:jc w:val="both"/>
      </w:pPr>
      <w:r>
        <w:rPr>
          <w:rFonts w:ascii="Times New Roman"/>
          <w:b w:val="false"/>
          <w:i w:val="false"/>
          <w:color w:val="000000"/>
          <w:sz w:val="28"/>
        </w:rPr>
        <w:t>
      4) бақылау жүргізуге мынадай маман (-дар) жұмылдырылсын:_________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(бақылау жүргізуге басқа мемлекеттік органдардан жұмылдырылған маман (-дар)ның аты-жөні)</w:t>
      </w:r>
    </w:p>
    <w:p>
      <w:pPr>
        <w:spacing w:after="0"/>
        <w:ind w:left="0"/>
        <w:jc w:val="both"/>
      </w:pPr>
      <w:r>
        <w:rPr>
          <w:rFonts w:ascii="Times New Roman"/>
          <w:b w:val="false"/>
          <w:i w:val="false"/>
          <w:color w:val="000000"/>
          <w:sz w:val="28"/>
        </w:rPr>
        <w:t>
      5) бақылау жүргізіп жатқан тұлғалардың құрамынан мынадай мемлекеттік кірістер органдарының мамандары және (немесе) басқа мамандар шығарылсын:</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(тегі, аты, әкесінің аты (ол болған жағдайда), лауазымы)</w:t>
      </w:r>
    </w:p>
    <w:p>
      <w:pPr>
        <w:spacing w:after="0"/>
        <w:ind w:left="0"/>
        <w:jc w:val="both"/>
      </w:pPr>
      <w:r>
        <w:rPr>
          <w:rFonts w:ascii="Times New Roman"/>
          <w:b w:val="false"/>
          <w:i w:val="false"/>
          <w:color w:val="000000"/>
          <w:sz w:val="28"/>
        </w:rPr>
        <w:t xml:space="preserve">
      Мемлекеттік органның басшысы___________________________ ___________ </w:t>
      </w:r>
    </w:p>
    <w:p>
      <w:pPr>
        <w:spacing w:after="0"/>
        <w:ind w:left="0"/>
        <w:jc w:val="both"/>
      </w:pPr>
      <w:r>
        <w:rPr>
          <w:rFonts w:ascii="Times New Roman"/>
          <w:b w:val="false"/>
          <w:i w:val="false"/>
          <w:color w:val="000000"/>
          <w:sz w:val="28"/>
        </w:rPr>
        <w:t>
      (тегі, аты, әкесінің аты (егер ол жеке басын (қолы) куәләндыратын құжатта көрсетілсе)</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xml:space="preserve">
      Таныстым және шешімді (көшірмесін) алдым: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(уәкілетті мемлекеттік органның/жергілікті атқарушы органның лауазымды </w:t>
      </w:r>
    </w:p>
    <w:p>
      <w:pPr>
        <w:spacing w:after="0"/>
        <w:ind w:left="0"/>
        <w:jc w:val="both"/>
      </w:pPr>
      <w:r>
        <w:rPr>
          <w:rFonts w:ascii="Times New Roman"/>
          <w:b w:val="false"/>
          <w:i w:val="false"/>
          <w:color w:val="000000"/>
          <w:sz w:val="28"/>
        </w:rPr>
        <w:t>
                  тұлғасының аты-жөні, қолы,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 34-қосымша</w:t>
            </w:r>
            <w:r>
              <w:br/>
            </w:r>
            <w:r>
              <w:rPr>
                <w:rFonts w:ascii="Times New Roman"/>
                <w:b w:val="false"/>
                <w:i w:val="false"/>
                <w:color w:val="000000"/>
                <w:sz w:val="20"/>
              </w:rPr>
              <w:t>нысан</w:t>
            </w:r>
          </w:p>
        </w:tc>
      </w:tr>
    </w:tbl>
    <w:bookmarkStart w:name="z111" w:id="32"/>
    <w:p>
      <w:pPr>
        <w:spacing w:after="0"/>
        <w:ind w:left="0"/>
        <w:jc w:val="left"/>
      </w:pPr>
      <w:r>
        <w:rPr>
          <w:rFonts w:ascii="Times New Roman"/>
          <w:b/>
          <w:i w:val="false"/>
          <w:color w:val="000000"/>
        </w:rPr>
        <w:t xml:space="preserve"> Қазақстан Республикасының салық заңнамасын бұзушылықты жою туралы талабы</w:t>
      </w:r>
    </w:p>
    <w:bookmarkEnd w:id="32"/>
    <w:p>
      <w:pPr>
        <w:spacing w:after="0"/>
        <w:ind w:left="0"/>
        <w:jc w:val="both"/>
      </w:pPr>
      <w:r>
        <w:rPr>
          <w:rFonts w:ascii="Times New Roman"/>
          <w:b w:val="false"/>
          <w:i w:val="false"/>
          <w:color w:val="ff0000"/>
          <w:sz w:val="28"/>
        </w:rPr>
        <w:t xml:space="preserve">
      Ескерту. 34-қосымша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20__ жылғы "___" ____________                                     № _______ </w:t>
      </w:r>
    </w:p>
    <w:p>
      <w:pPr>
        <w:spacing w:after="0"/>
        <w:ind w:left="0"/>
        <w:jc w:val="both"/>
      </w:pPr>
      <w:r>
        <w:rPr>
          <w:rFonts w:ascii="Times New Roman"/>
          <w:b w:val="false"/>
          <w:i w:val="false"/>
          <w:color w:val="000000"/>
          <w:sz w:val="28"/>
        </w:rPr>
        <w:t>
      (тіркеу күні)</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w:t>
      </w:r>
    </w:p>
    <w:p>
      <w:pPr>
        <w:spacing w:after="0"/>
        <w:ind w:left="0"/>
        <w:jc w:val="both"/>
      </w:pPr>
      <w:r>
        <w:rPr>
          <w:rFonts w:ascii="Times New Roman"/>
          <w:b w:val="false"/>
          <w:i w:val="false"/>
          <w:color w:val="000000"/>
          <w:sz w:val="28"/>
        </w:rPr>
        <w:t xml:space="preserve">
      Қазақстан Республикасы Кодексінің (Салық кодексі) 175-бабы </w:t>
      </w:r>
      <w:r>
        <w:rPr>
          <w:rFonts w:ascii="Times New Roman"/>
          <w:b w:val="false"/>
          <w:i w:val="false"/>
          <w:color w:val="000000"/>
          <w:sz w:val="28"/>
        </w:rPr>
        <w:t>8-тармағына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сәйкес_______________________________________________________________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Сізге ___________________________________________________________ </w:t>
      </w:r>
    </w:p>
    <w:p>
      <w:pPr>
        <w:spacing w:after="0"/>
        <w:ind w:left="0"/>
        <w:jc w:val="both"/>
      </w:pPr>
      <w:r>
        <w:rPr>
          <w:rFonts w:ascii="Times New Roman"/>
          <w:b w:val="false"/>
          <w:i w:val="false"/>
          <w:color w:val="000000"/>
          <w:sz w:val="28"/>
        </w:rPr>
        <w:t xml:space="preserve">
      (уәкілетті мемлекеттік органның/жергілікті атқарушы органның басшысының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тегі, аты, әкесінің аты (ол болған жағдайда), уәкілетті мемлекеттік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органның/жергілікті атқарушы органның толық атауы, мекенжайы)</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xml:space="preserve">
      Қазақстан Республикасы салық заңнамасынының бұзушылықтарын жою қажеттігі </w:t>
      </w:r>
    </w:p>
    <w:p>
      <w:pPr>
        <w:spacing w:after="0"/>
        <w:ind w:left="0"/>
        <w:jc w:val="both"/>
      </w:pPr>
      <w:r>
        <w:rPr>
          <w:rFonts w:ascii="Times New Roman"/>
          <w:b w:val="false"/>
          <w:i w:val="false"/>
          <w:color w:val="000000"/>
          <w:sz w:val="28"/>
        </w:rPr>
        <w:t xml:space="preserve">
      туралы хабарлайды: __________________________________________ </w:t>
      </w:r>
    </w:p>
    <w:p>
      <w:pPr>
        <w:spacing w:after="0"/>
        <w:ind w:left="0"/>
        <w:jc w:val="both"/>
      </w:pPr>
      <w:r>
        <w:rPr>
          <w:rFonts w:ascii="Times New Roman"/>
          <w:b w:val="false"/>
          <w:i w:val="false"/>
          <w:color w:val="000000"/>
          <w:sz w:val="28"/>
        </w:rPr>
        <w:t xml:space="preserve">
      (бюджетке енгізілуі тиіс соммалар (ол болған жағдайда) көрсетіле отырып,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бұзушылық мәні)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175-бабына</w:t>
      </w:r>
      <w:r>
        <w:rPr>
          <w:rFonts w:ascii="Times New Roman"/>
          <w:b w:val="false"/>
          <w:i w:val="false"/>
          <w:color w:val="000000"/>
          <w:sz w:val="28"/>
        </w:rPr>
        <w:t xml:space="preserve"> сәйкес Сізге осы талапты табыс еткен (алған) күннен бастап отыз жұмыс күні ішінде бұзушылықтарды жою қажет.</w:t>
      </w:r>
    </w:p>
    <w:p>
      <w:pPr>
        <w:spacing w:after="0"/>
        <w:ind w:left="0"/>
        <w:jc w:val="both"/>
      </w:pPr>
      <w:r>
        <w:rPr>
          <w:rFonts w:ascii="Times New Roman"/>
          <w:b w:val="false"/>
          <w:i w:val="false"/>
          <w:color w:val="000000"/>
          <w:sz w:val="28"/>
        </w:rPr>
        <w:t xml:space="preserve">
      Олар жойылмаған жағдайда Сіз Қазақстан Республикасының заңнамасына сәйкес жауапқа тартыласыз. </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188-баптарына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 лауазымды тұлғаларының әрекетіне (әрекетсіздігіне) жоғары тұрған мемлекеттік кірістер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xml:space="preserve">
      Мемлекеттік органның басшысы__________________________________ </w:t>
      </w:r>
    </w:p>
    <w:p>
      <w:pPr>
        <w:spacing w:after="0"/>
        <w:ind w:left="0"/>
        <w:jc w:val="both"/>
      </w:pPr>
      <w:r>
        <w:rPr>
          <w:rFonts w:ascii="Times New Roman"/>
          <w:b w:val="false"/>
          <w:i w:val="false"/>
          <w:color w:val="000000"/>
          <w:sz w:val="28"/>
        </w:rPr>
        <w:t xml:space="preserve">
      (мөр орны қолы, тегі, аты, әкесінің аты (ол болған жағдайда)) </w:t>
      </w:r>
    </w:p>
    <w:p>
      <w:pPr>
        <w:spacing w:after="0"/>
        <w:ind w:left="0"/>
        <w:jc w:val="both"/>
      </w:pPr>
      <w:r>
        <w:rPr>
          <w:rFonts w:ascii="Times New Roman"/>
          <w:b w:val="false"/>
          <w:i w:val="false"/>
          <w:color w:val="000000"/>
          <w:sz w:val="28"/>
        </w:rPr>
        <w:t xml:space="preserve">
      Талапты алдым__________________________________________________ </w:t>
      </w:r>
    </w:p>
    <w:p>
      <w:pPr>
        <w:spacing w:after="0"/>
        <w:ind w:left="0"/>
        <w:jc w:val="both"/>
      </w:pPr>
      <w:r>
        <w:rPr>
          <w:rFonts w:ascii="Times New Roman"/>
          <w:b w:val="false"/>
          <w:i w:val="false"/>
          <w:color w:val="000000"/>
          <w:sz w:val="28"/>
        </w:rPr>
        <w:t xml:space="preserve">
      (уәкілетті мемлекеттік орган/жергілікті атқарушы орган басшысының тегі, аты, </w:t>
      </w:r>
    </w:p>
    <w:p>
      <w:pPr>
        <w:spacing w:after="0"/>
        <w:ind w:left="0"/>
        <w:jc w:val="both"/>
      </w:pPr>
      <w:r>
        <w:rPr>
          <w:rFonts w:ascii="Times New Roman"/>
          <w:b w:val="false"/>
          <w:i w:val="false"/>
          <w:color w:val="000000"/>
          <w:sz w:val="28"/>
        </w:rPr>
        <w:t>
      әкесінің аты (ол болған жағдайда),қолы, күні)</w:t>
      </w:r>
    </w:p>
    <w:p>
      <w:pPr>
        <w:spacing w:after="0"/>
        <w:ind w:left="0"/>
        <w:jc w:val="both"/>
      </w:pPr>
      <w:r>
        <w:rPr>
          <w:rFonts w:ascii="Times New Roman"/>
          <w:b w:val="false"/>
          <w:i w:val="false"/>
          <w:color w:val="000000"/>
          <w:sz w:val="28"/>
        </w:rPr>
        <w:t xml:space="preserve">
      Талапты уәкілеттi мемлекеттік органға/жергілікті атқарушы органға табыс еттім </w:t>
      </w:r>
    </w:p>
    <w:p>
      <w:pPr>
        <w:spacing w:after="0"/>
        <w:ind w:left="0"/>
        <w:jc w:val="both"/>
      </w:pPr>
      <w:r>
        <w:rPr>
          <w:rFonts w:ascii="Times New Roman"/>
          <w:b w:val="false"/>
          <w:i w:val="false"/>
          <w:color w:val="000000"/>
          <w:sz w:val="28"/>
        </w:rPr>
        <w:t xml:space="preserve">
      _________________________________________________________ </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xml:space="preserve">
      Талап уәкілетті мемлекеттік органға/жергілікті атқарушы органға жіберілді </w:t>
      </w:r>
    </w:p>
    <w:p>
      <w:pPr>
        <w:spacing w:after="0"/>
        <w:ind w:left="0"/>
        <w:jc w:val="both"/>
      </w:pPr>
      <w:r>
        <w:rPr>
          <w:rFonts w:ascii="Times New Roman"/>
          <w:b w:val="false"/>
          <w:i w:val="false"/>
          <w:color w:val="000000"/>
          <w:sz w:val="28"/>
        </w:rPr>
        <w:t xml:space="preserve">
      ____________________________________________________________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34-1-қосымша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нысан</w:t>
            </w:r>
          </w:p>
        </w:tc>
      </w:tr>
    </w:tbl>
    <w:p>
      <w:pPr>
        <w:spacing w:after="0"/>
        <w:ind w:left="0"/>
        <w:jc w:val="left"/>
      </w:pPr>
      <w:r>
        <w:rPr>
          <w:rFonts w:ascii="Times New Roman"/>
          <w:b/>
          <w:i w:val="false"/>
          <w:color w:val="000000"/>
        </w:rPr>
        <w:t xml:space="preserve"> Қазақстан Республикасының салық заңнамасын бұзушылықтарды жою туралы хабарлама</w:t>
      </w:r>
    </w:p>
    <w:p>
      <w:pPr>
        <w:spacing w:after="0"/>
        <w:ind w:left="0"/>
        <w:jc w:val="both"/>
      </w:pPr>
      <w:r>
        <w:rPr>
          <w:rFonts w:ascii="Times New Roman"/>
          <w:b w:val="false"/>
          <w:i w:val="false"/>
          <w:color w:val="ff0000"/>
          <w:sz w:val="28"/>
        </w:rPr>
        <w:t xml:space="preserve">
      Ескерту. 34-1-қосымшамен толықтырылды – ҚР Премьер-Министрінің Бірінші орынбасары – ҚР Қаржы министрінің 06.12.2019 </w:t>
      </w:r>
      <w:r>
        <w:rPr>
          <w:rFonts w:ascii="Times New Roman"/>
          <w:b w:val="false"/>
          <w:i w:val="false"/>
          <w:color w:val="ff0000"/>
          <w:sz w:val="28"/>
        </w:rPr>
        <w:t>№ 1337</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p>
    <w:p>
      <w:pPr>
        <w:spacing w:after="0"/>
        <w:ind w:left="0"/>
        <w:jc w:val="both"/>
      </w:pPr>
      <w:r>
        <w:rPr>
          <w:rFonts w:ascii="Times New Roman"/>
          <w:b w:val="false"/>
          <w:i w:val="false"/>
          <w:color w:val="000000"/>
          <w:sz w:val="28"/>
        </w:rPr>
        <w:t>
      20___ жылғы "_____" __________                               № _____________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w:t>
      </w:r>
    </w:p>
    <w:p>
      <w:pPr>
        <w:spacing w:after="0"/>
        <w:ind w:left="0"/>
        <w:jc w:val="both"/>
      </w:pPr>
      <w:r>
        <w:rPr>
          <w:rFonts w:ascii="Times New Roman"/>
          <w:b w:val="false"/>
          <w:i w:val="false"/>
          <w:color w:val="000000"/>
          <w:sz w:val="28"/>
        </w:rPr>
        <w:t xml:space="preserve">
      Қазақстан Республикасының Кодексінің (Салық кодексі) 114-бабы </w:t>
      </w:r>
      <w:r>
        <w:rPr>
          <w:rFonts w:ascii="Times New Roman"/>
          <w:b w:val="false"/>
          <w:i w:val="false"/>
          <w:color w:val="000000"/>
          <w:sz w:val="28"/>
        </w:rPr>
        <w:t>2-тармағының</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12) тармақшасына сәйкес _________________________________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Сізді______________________________________________________________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 тегі, аты, әкесінің аты (болған кезде),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толық атауы,жеке сәйкестендіру нөмірі/бизнес-сәйкестендіру нөмірі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(ЖСН/БСН), мекен-жайы) жол берілген салық заңнамасының бұзушылықтары туралы </w:t>
      </w:r>
    </w:p>
    <w:p>
      <w:pPr>
        <w:spacing w:after="0"/>
        <w:ind w:left="0"/>
        <w:jc w:val="both"/>
      </w:pPr>
      <w:r>
        <w:rPr>
          <w:rFonts w:ascii="Times New Roman"/>
          <w:b w:val="false"/>
          <w:i w:val="false"/>
          <w:color w:val="000000"/>
          <w:sz w:val="28"/>
        </w:rPr>
        <w:t xml:space="preserve">
      хабарлайды: _______________________________________________________________ </w:t>
      </w:r>
    </w:p>
    <w:p>
      <w:pPr>
        <w:spacing w:after="0"/>
        <w:ind w:left="0"/>
        <w:jc w:val="both"/>
      </w:pPr>
      <w:r>
        <w:rPr>
          <w:rFonts w:ascii="Times New Roman"/>
          <w:b w:val="false"/>
          <w:i w:val="false"/>
          <w:color w:val="000000"/>
          <w:sz w:val="28"/>
        </w:rPr>
        <w:t xml:space="preserve">
      (бұзушылық мәні)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Салық кодексінің 115-бабы </w:t>
      </w:r>
      <w:r>
        <w:rPr>
          <w:rFonts w:ascii="Times New Roman"/>
          <w:b w:val="false"/>
          <w:i w:val="false"/>
          <w:color w:val="000000"/>
          <w:sz w:val="28"/>
        </w:rPr>
        <w:t>5-тармағына</w:t>
      </w:r>
      <w:r>
        <w:rPr>
          <w:rFonts w:ascii="Times New Roman"/>
          <w:b w:val="false"/>
          <w:i w:val="false"/>
          <w:color w:val="000000"/>
          <w:sz w:val="28"/>
        </w:rPr>
        <w:t xml:space="preserve"> сәйкес Сізге жіберілген бұзушылықтарды осы хабарлама ұсынылған күннен кейінгі күннен бастап отыз жұмыс күні ішінде жою қажет.</w:t>
      </w:r>
    </w:p>
    <w:p>
      <w:pPr>
        <w:spacing w:after="0"/>
        <w:ind w:left="0"/>
        <w:jc w:val="both"/>
      </w:pPr>
      <w:r>
        <w:rPr>
          <w:rFonts w:ascii="Times New Roman"/>
          <w:b w:val="false"/>
          <w:i w:val="false"/>
          <w:color w:val="000000"/>
          <w:sz w:val="28"/>
        </w:rPr>
        <w:t>
      Олар жойылмаған жағдайда салық төлеуші Қазақстан Республикасының заңнамалық актілеріне сәйкес жауапқа тартылады.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188-бабтарына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органдарының лауазымды тұлғалары әрекетіне (әрекетсіздігіне) Қазақстан Республикасының заңдарында көзделген тәртіппен мемлекеттік кірістер органдарының жоғары тұрған органына немесе сотқа шағымдануына құқығы бар.</w:t>
      </w:r>
    </w:p>
    <w:p>
      <w:pPr>
        <w:spacing w:after="0"/>
        <w:ind w:left="0"/>
        <w:jc w:val="both"/>
      </w:pPr>
      <w:r>
        <w:rPr>
          <w:rFonts w:ascii="Times New Roman"/>
          <w:b w:val="false"/>
          <w:i w:val="false"/>
          <w:color w:val="000000"/>
          <w:sz w:val="28"/>
        </w:rPr>
        <w:t xml:space="preserve">
      Мемлекеттік органның басшысы (басшының орынбасары) </w:t>
      </w:r>
    </w:p>
    <w:p>
      <w:pPr>
        <w:spacing w:after="0"/>
        <w:ind w:left="0"/>
        <w:jc w:val="both"/>
      </w:pPr>
      <w:r>
        <w:rPr>
          <w:rFonts w:ascii="Times New Roman"/>
          <w:b w:val="false"/>
          <w:i w:val="false"/>
          <w:color w:val="000000"/>
          <w:sz w:val="28"/>
        </w:rPr>
        <w:t xml:space="preserve">
      _________________________________________ </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xml:space="preserve">
      Хабарламаны алдым 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агентінің)/салық төлеушінің (салық агентінің) </w:t>
      </w:r>
    </w:p>
    <w:p>
      <w:pPr>
        <w:spacing w:after="0"/>
        <w:ind w:left="0"/>
        <w:jc w:val="both"/>
      </w:pPr>
      <w:r>
        <w:rPr>
          <w:rFonts w:ascii="Times New Roman"/>
          <w:b w:val="false"/>
          <w:i w:val="false"/>
          <w:color w:val="000000"/>
          <w:sz w:val="28"/>
        </w:rPr>
        <w:t>
      лауазымды тұлғасыныңтегі, аты, әкесінің аты (ол болған жағдайда), қолы, күні)</w:t>
      </w:r>
    </w:p>
    <w:p>
      <w:pPr>
        <w:spacing w:after="0"/>
        <w:ind w:left="0"/>
        <w:jc w:val="both"/>
      </w:pPr>
      <w:r>
        <w:rPr>
          <w:rFonts w:ascii="Times New Roman"/>
          <w:b w:val="false"/>
          <w:i w:val="false"/>
          <w:color w:val="000000"/>
          <w:sz w:val="28"/>
        </w:rPr>
        <w:t xml:space="preserve">
      Хабарлама салық төлеушіге (салық агентіне) табыс етілді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xml:space="preserve">
      Хабарлама салық төлеушіге (салық агентіне) жіберілді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35-қосымша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13" w:id="33"/>
    <w:p>
      <w:pPr>
        <w:spacing w:after="0"/>
        <w:ind w:left="0"/>
        <w:jc w:val="left"/>
      </w:pPr>
      <w:r>
        <w:rPr>
          <w:rFonts w:ascii="Times New Roman"/>
          <w:b/>
          <w:i w:val="false"/>
          <w:color w:val="000000"/>
        </w:rPr>
        <w:t xml:space="preserve"> Тексеру нәтижелері туралы хабарламаға салық төлеушінің (салық агентінің) шағымын қарау қорытындылары туралы хабарлама</w:t>
      </w:r>
    </w:p>
    <w:bookmarkEnd w:id="33"/>
    <w:p>
      <w:pPr>
        <w:spacing w:after="0"/>
        <w:ind w:left="0"/>
        <w:jc w:val="both"/>
      </w:pPr>
      <w:r>
        <w:rPr>
          <w:rFonts w:ascii="Times New Roman"/>
          <w:b w:val="false"/>
          <w:i w:val="false"/>
          <w:color w:val="ff0000"/>
          <w:sz w:val="28"/>
        </w:rPr>
        <w:t xml:space="preserve">
      Ескерту. 35-қосымша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 жылғы "___" _________                                     № 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w:t>
      </w:r>
    </w:p>
    <w:p>
      <w:pPr>
        <w:spacing w:after="0"/>
        <w:ind w:left="0"/>
        <w:jc w:val="both"/>
      </w:pPr>
      <w:r>
        <w:rPr>
          <w:rFonts w:ascii="Times New Roman"/>
          <w:b w:val="false"/>
          <w:i w:val="false"/>
          <w:color w:val="000000"/>
          <w:sz w:val="28"/>
        </w:rPr>
        <w:t xml:space="preserve">
      Қазақстан Республикасы Кодексінің (Салық кодексі) </w:t>
      </w:r>
      <w:r>
        <w:rPr>
          <w:rFonts w:ascii="Times New Roman"/>
          <w:b w:val="false"/>
          <w:i w:val="false"/>
          <w:color w:val="000000"/>
          <w:sz w:val="28"/>
        </w:rPr>
        <w:t>114</w:t>
      </w:r>
      <w:r>
        <w:rPr>
          <w:rFonts w:ascii="Times New Roman"/>
          <w:b w:val="false"/>
          <w:i w:val="false"/>
          <w:color w:val="000000"/>
          <w:sz w:val="28"/>
        </w:rPr>
        <w:t xml:space="preserve"> және </w:t>
      </w:r>
      <w:r>
        <w:rPr>
          <w:rFonts w:ascii="Times New Roman"/>
          <w:b w:val="false"/>
          <w:i w:val="false"/>
          <w:color w:val="000000"/>
          <w:sz w:val="28"/>
        </w:rPr>
        <w:t>182-баптарына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сәйкес_______________________________________________________________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20__ жылғы "____" ______________ шағымыңызды қарау нәтижелері бойынша</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(тексеру нәтижелері туралы хабарламаға шағымның мәнін көрсету)</w:t>
      </w:r>
    </w:p>
    <w:p>
      <w:pPr>
        <w:spacing w:after="0"/>
        <w:ind w:left="0"/>
        <w:jc w:val="both"/>
      </w:pPr>
      <w:r>
        <w:rPr>
          <w:rFonts w:ascii="Times New Roman"/>
          <w:b w:val="false"/>
          <w:i w:val="false"/>
          <w:color w:val="000000"/>
          <w:sz w:val="28"/>
        </w:rPr>
        <w:t xml:space="preserve">
      Cізді, _______________________________________________________________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 тегі, аты, әкесінің аты (болған жағдайда) немесе </w:t>
      </w:r>
    </w:p>
    <w:p>
      <w:pPr>
        <w:spacing w:after="0"/>
        <w:ind w:left="0"/>
        <w:jc w:val="both"/>
      </w:pPr>
      <w:r>
        <w:rPr>
          <w:rFonts w:ascii="Times New Roman"/>
          <w:b w:val="false"/>
          <w:i w:val="false"/>
          <w:color w:val="000000"/>
          <w:sz w:val="28"/>
        </w:rPr>
        <w:t xml:space="preserve">
      толық атауы, жеке сәйкестендіру нөмірі/бизнес-сәйкестендіру нөмірі (ЖСН/БСН), </w:t>
      </w:r>
    </w:p>
    <w:p>
      <w:pPr>
        <w:spacing w:after="0"/>
        <w:ind w:left="0"/>
        <w:jc w:val="both"/>
      </w:pPr>
      <w:r>
        <w:rPr>
          <w:rFonts w:ascii="Times New Roman"/>
          <w:b w:val="false"/>
          <w:i w:val="false"/>
          <w:color w:val="000000"/>
          <w:sz w:val="28"/>
        </w:rPr>
        <w:t>
      заңды мекен-жайы)</w:t>
      </w:r>
    </w:p>
    <w:p>
      <w:pPr>
        <w:spacing w:after="0"/>
        <w:ind w:left="0"/>
        <w:jc w:val="both"/>
      </w:pPr>
      <w:r>
        <w:rPr>
          <w:rFonts w:ascii="Times New Roman"/>
          <w:b w:val="false"/>
          <w:i w:val="false"/>
          <w:color w:val="000000"/>
          <w:sz w:val="28"/>
        </w:rPr>
        <w:t>
      шағым бойынша мынадай шешім қабылданғаны туралы хабардар етеді:</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1. _______________________________________________________ үшін, </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xml:space="preserve">
      шағымды қарау нәтижелерін ескере отырып, салық және бюджетке төленетін басқа да міндетті төлемдердің және өсімпұлдардың есептелген сомасы мынаны құрайды: </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салық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сома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2. _______________________________________________________ үшін, </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әлеуметтік төлемдердің және өсімпұлдардың есептелген сомасы мынаны құрайды: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жарна, аударым сомасы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3. ________________________________________________________ үшін, </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кемітілген залал сомасы мынаны құрайды (бюджетке төленуге жатпайтын):</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w:t>
            </w:r>
          </w:p>
          <w:p>
            <w:pPr>
              <w:spacing w:after="20"/>
              <w:ind w:left="20"/>
              <w:jc w:val="both"/>
            </w:pPr>
            <w:r>
              <w:rPr>
                <w:rFonts w:ascii="Times New Roman"/>
                <w:b w:val="false"/>
                <w:i w:val="false"/>
                <w:color w:val="000000"/>
                <w:sz w:val="20"/>
              </w:rPr>
              <w:t>
(залал сомасы)</w:t>
            </w:r>
          </w:p>
        </w:tc>
      </w:tr>
    </w:tbl>
    <w:p>
      <w:pPr>
        <w:spacing w:after="0"/>
        <w:ind w:left="0"/>
        <w:jc w:val="both"/>
      </w:pPr>
      <w:r>
        <w:rPr>
          <w:rFonts w:ascii="Times New Roman"/>
          <w:b w:val="false"/>
          <w:i w:val="false"/>
          <w:color w:val="000000"/>
          <w:sz w:val="28"/>
        </w:rPr>
        <w:t xml:space="preserve">
      4.________________________________________________________ үшін, </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қайтарылуға расталмаған есептелген салық сомасынан қосылған құн салығының асып кету сомасы мынаны құрайды: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сомасы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5. ________________________________________________________ үшін, </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бюджеттен қайтарылған және қайтарылуға расталмаған қосылған құн салығының асып кету сомасы мынаны құрайды: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сомасы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6. _______________________________________________________ үшін, </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қайтарылуға расталмаған, резидент еместердің табыстарының төлем көзінен ұсталған корпоративтік (жеке) табыс салығының сомасы мынаны құрайды (бюджетке төленуге жатпайтын):</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сыныптама кодының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сомасы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115-бабына</w:t>
      </w:r>
      <w:r>
        <w:rPr>
          <w:rFonts w:ascii="Times New Roman"/>
          <w:b w:val="false"/>
          <w:i w:val="false"/>
          <w:color w:val="000000"/>
          <w:sz w:val="28"/>
        </w:rPr>
        <w:t xml:space="preserve"> сәйкес Сізге:</w:t>
      </w:r>
    </w:p>
    <w:p>
      <w:pPr>
        <w:spacing w:after="0"/>
        <w:ind w:left="0"/>
        <w:jc w:val="both"/>
      </w:pPr>
      <w:r>
        <w:rPr>
          <w:rFonts w:ascii="Times New Roman"/>
          <w:b w:val="false"/>
          <w:i w:val="false"/>
          <w:color w:val="000000"/>
          <w:sz w:val="28"/>
        </w:rPr>
        <w:t>
      1) ______________________ мөлшеріндегі салықтар және бюджетке төленетін басқа да міндетті төлемдер және өсімпұл сомасын________________</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БСН ___________________________________ № _______________ шотына </w:t>
      </w:r>
    </w:p>
    <w:p>
      <w:pPr>
        <w:spacing w:after="0"/>
        <w:ind w:left="0"/>
        <w:jc w:val="both"/>
      </w:pPr>
      <w:r>
        <w:rPr>
          <w:rFonts w:ascii="Times New Roman"/>
          <w:b w:val="false"/>
          <w:i w:val="false"/>
          <w:color w:val="000000"/>
          <w:sz w:val="28"/>
        </w:rPr>
        <w:t>
      (мемлекеттік кірістер органы)</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(Қазынашылық басқармасы, банктік сәйкестендіру коды (БСК)</w:t>
      </w:r>
    </w:p>
    <w:p>
      <w:pPr>
        <w:spacing w:after="0"/>
        <w:ind w:left="0"/>
        <w:jc w:val="both"/>
      </w:pPr>
      <w:r>
        <w:rPr>
          <w:rFonts w:ascii="Times New Roman"/>
          <w:b w:val="false"/>
          <w:i w:val="false"/>
          <w:color w:val="000000"/>
          <w:sz w:val="28"/>
        </w:rPr>
        <w:t>
      2) ________________________________________________ мөлшеріндегі аудандық маңызы бар қала, ауыл, кент, ауылдық округ бюджетіне салықтардың, төлемдердің және өсімпұлдардың сомасын_________________</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(аудандық маңызы бар қала, ауыл, кент, ауылдық округ әкімдері аппаратының БСН)</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Төлемнің, салықтың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сома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"Азаматтарға арналған үкімет" мемлекеттік корпорациясы" коммерциялық емес акционерлік қоғамына ______________ ______________________________ мөлшеріндегі міндетті зейнетақы жарналар, міндетті кәсіби жарналар, әлеуметтік аударымдар мен өсімпұлдар сомаларын төлеу қажет.</w:t>
      </w:r>
    </w:p>
    <w:p>
      <w:pPr>
        <w:spacing w:after="0"/>
        <w:ind w:left="0"/>
        <w:jc w:val="both"/>
      </w:pPr>
      <w:r>
        <w:rPr>
          <w:rFonts w:ascii="Times New Roman"/>
          <w:b w:val="false"/>
          <w:i w:val="false"/>
          <w:color w:val="000000"/>
          <w:sz w:val="28"/>
        </w:rPr>
        <w:t>
      Салық төлеушінің (салық агентінің) Қазақстан Республикасы заңнамасында көзделген тәртіппен салықтық тексеруі нәтижелеріне шағым жасауға құқығы бар.</w:t>
      </w:r>
    </w:p>
    <w:p>
      <w:pPr>
        <w:spacing w:after="0"/>
        <w:ind w:left="0"/>
        <w:jc w:val="both"/>
      </w:pPr>
      <w:r>
        <w:rPr>
          <w:rFonts w:ascii="Times New Roman"/>
          <w:b w:val="false"/>
          <w:i w:val="false"/>
          <w:color w:val="000000"/>
          <w:sz w:val="28"/>
        </w:rPr>
        <w:t xml:space="preserve">
      Мемлекеттік кірістер органының басшысы </w:t>
      </w:r>
    </w:p>
    <w:p>
      <w:pPr>
        <w:spacing w:after="0"/>
        <w:ind w:left="0"/>
        <w:jc w:val="both"/>
      </w:pPr>
      <w:r>
        <w:rPr>
          <w:rFonts w:ascii="Times New Roman"/>
          <w:b w:val="false"/>
          <w:i w:val="false"/>
          <w:color w:val="000000"/>
          <w:sz w:val="28"/>
        </w:rPr>
        <w:t xml:space="preserve">
      (басшының орынбасары) __________________________________________ </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xml:space="preserve">
      Хабарламаны алдым______________________________________________ </w:t>
      </w:r>
    </w:p>
    <w:p>
      <w:pPr>
        <w:spacing w:after="0"/>
        <w:ind w:left="0"/>
        <w:jc w:val="both"/>
      </w:pPr>
      <w:r>
        <w:rPr>
          <w:rFonts w:ascii="Times New Roman"/>
          <w:b w:val="false"/>
          <w:i w:val="false"/>
          <w:color w:val="000000"/>
          <w:sz w:val="28"/>
        </w:rPr>
        <w:t xml:space="preserve">
      (салық төлеушінің (салық агентінің) тегі, аты, әкесінің аты (ол болған жағдайда), қолы, </w:t>
      </w:r>
    </w:p>
    <w:p>
      <w:pPr>
        <w:spacing w:after="0"/>
        <w:ind w:left="0"/>
        <w:jc w:val="both"/>
      </w:pPr>
      <w:r>
        <w:rPr>
          <w:rFonts w:ascii="Times New Roman"/>
          <w:b w:val="false"/>
          <w:i w:val="false"/>
          <w:color w:val="000000"/>
          <w:sz w:val="28"/>
        </w:rPr>
        <w:t>
      мөрі (жеке кәсіпкерлік субъектілеріне жататын заңды тұлғаларды қоспағанда), күні)</w:t>
      </w:r>
    </w:p>
    <w:p>
      <w:pPr>
        <w:spacing w:after="0"/>
        <w:ind w:left="0"/>
        <w:jc w:val="both"/>
      </w:pPr>
      <w:r>
        <w:rPr>
          <w:rFonts w:ascii="Times New Roman"/>
          <w:b w:val="false"/>
          <w:i w:val="false"/>
          <w:color w:val="000000"/>
          <w:sz w:val="28"/>
        </w:rPr>
        <w:t xml:space="preserve">
      Хабарламаны салық төлеушіге (салық агентіне) тапсырды____________ </w:t>
      </w:r>
    </w:p>
    <w:p>
      <w:pPr>
        <w:spacing w:after="0"/>
        <w:ind w:left="0"/>
        <w:jc w:val="both"/>
      </w:pPr>
      <w:r>
        <w:rPr>
          <w:rFonts w:ascii="Times New Roman"/>
          <w:b w:val="false"/>
          <w:i w:val="false"/>
          <w:color w:val="000000"/>
          <w:sz w:val="28"/>
        </w:rPr>
        <w:t xml:space="preserve">
      (мемлекеттік кірістер органының лауазымды </w:t>
      </w:r>
    </w:p>
    <w:p>
      <w:pPr>
        <w:spacing w:after="0"/>
        <w:ind w:left="0"/>
        <w:jc w:val="both"/>
      </w:pPr>
      <w:r>
        <w:rPr>
          <w:rFonts w:ascii="Times New Roman"/>
          <w:b w:val="false"/>
          <w:i w:val="false"/>
          <w:color w:val="000000"/>
          <w:sz w:val="28"/>
        </w:rPr>
        <w:t xml:space="preserve">
      ___________________________________________________________________ </w:t>
      </w:r>
    </w:p>
    <w:p>
      <w:pPr>
        <w:spacing w:after="0"/>
        <w:ind w:left="0"/>
        <w:jc w:val="both"/>
      </w:pPr>
      <w:r>
        <w:rPr>
          <w:rFonts w:ascii="Times New Roman"/>
          <w:b w:val="false"/>
          <w:i w:val="false"/>
          <w:color w:val="000000"/>
          <w:sz w:val="28"/>
        </w:rPr>
        <w:t xml:space="preserve">
      тұлғасының тегі, аты, әкесінің аты (ол болған жағдайда), қолы, күні) </w:t>
      </w:r>
    </w:p>
    <w:p>
      <w:pPr>
        <w:spacing w:after="0"/>
        <w:ind w:left="0"/>
        <w:jc w:val="both"/>
      </w:pPr>
      <w:r>
        <w:rPr>
          <w:rFonts w:ascii="Times New Roman"/>
          <w:b w:val="false"/>
          <w:i w:val="false"/>
          <w:color w:val="000000"/>
          <w:sz w:val="28"/>
        </w:rPr>
        <w:t xml:space="preserve">
      Хабарлама салық төлеушіге (салық агентіне) жіберілді________________ </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(жіберу (немесе) алу фактісін растайтын құжат)</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xml:space="preserve">
      Осы нысан шеңберінде пайдаланылатын ұғымдар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(Салық кодексі) пайдаланылатын ұғымдар мәнінде қолданылады.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36-қосымша</w:t>
            </w:r>
            <w:r>
              <w:br/>
            </w: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ҚАРЖЫ МИНИСТРЛІГІНІҢ</w:t>
            </w:r>
          </w:p>
          <w:p>
            <w:pPr>
              <w:spacing w:after="20"/>
              <w:ind w:left="20"/>
              <w:jc w:val="both"/>
            </w:pPr>
            <w:r>
              <w:rPr>
                <w:rFonts w:ascii="Times New Roman"/>
                <w:b w:val="false"/>
                <w:i w:val="false"/>
                <w:color w:val="000000"/>
                <w:sz w:val="20"/>
              </w:rPr>
              <w:t>
МЕМЛЕКЕТТІК КІРІСТЕР КОМИТЕТІ</w:t>
            </w:r>
          </w:p>
          <w:p>
            <w:pPr>
              <w:spacing w:after="20"/>
              <w:ind w:left="20"/>
              <w:jc w:val="both"/>
            </w:pPr>
          </w:p>
          <w:p>
            <w:pPr>
              <w:spacing w:after="20"/>
              <w:ind w:left="20"/>
              <w:jc w:val="both"/>
            </w:pPr>
          </w:p>
          <w:p>
            <w:pPr>
              <w:spacing w:after="20"/>
              <w:ind w:left="20"/>
              <w:jc w:val="both"/>
            </w:pPr>
            <w:r>
              <w:drawing>
                <wp:inline distT="0" distB="0" distL="0" distR="0">
                  <wp:extent cx="1206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206500" cy="1155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Дара кәсіпкерлерге арналған</w:t>
            </w:r>
          </w:p>
          <w:p>
            <w:pPr>
              <w:spacing w:after="20"/>
              <w:ind w:left="20"/>
              <w:jc w:val="both"/>
            </w:pPr>
            <w:r>
              <w:rPr>
                <w:rFonts w:ascii="Times New Roman"/>
                <w:b w:val="false"/>
                <w:i w:val="false"/>
                <w:color w:val="000000"/>
                <w:sz w:val="20"/>
              </w:rPr>
              <w:t>
арнайы салық режимін қолдануға</w:t>
            </w:r>
          </w:p>
          <w:p>
            <w:pPr>
              <w:spacing w:after="20"/>
              <w:ind w:left="20"/>
              <w:jc w:val="both"/>
            </w:pPr>
            <w:r>
              <w:rPr>
                <w:rFonts w:ascii="Times New Roman"/>
                <w:b w:val="false"/>
                <w:i w:val="false"/>
                <w:color w:val="000000"/>
                <w:sz w:val="20"/>
              </w:rPr>
              <w:t>
ПАТЕНТ</w:t>
            </w:r>
          </w:p>
          <w:p>
            <w:pPr>
              <w:spacing w:after="20"/>
              <w:ind w:left="20"/>
              <w:jc w:val="both"/>
            </w:pPr>
          </w:p>
        </w:tc>
      </w:tr>
    </w:tbl>
    <w:p>
      <w:pPr>
        <w:spacing w:after="0"/>
        <w:ind w:left="0"/>
        <w:jc w:val="both"/>
      </w:pPr>
      <w:r>
        <w:rPr>
          <w:rFonts w:ascii="Times New Roman"/>
          <w:b w:val="false"/>
          <w:i w:val="false"/>
          <w:color w:val="000000"/>
          <w:sz w:val="28"/>
        </w:rPr>
        <w:t>
      Ескерту. Дара кәсіпкерлерге арналған арнайы салық режимін қолдануға патентте мынадай мәліметтер көрсетіледі:</w:t>
      </w:r>
    </w:p>
    <w:p>
      <w:pPr>
        <w:spacing w:after="0"/>
        <w:ind w:left="0"/>
        <w:jc w:val="both"/>
      </w:pPr>
      <w:r>
        <w:rPr>
          <w:rFonts w:ascii="Times New Roman"/>
          <w:b w:val="false"/>
          <w:i w:val="false"/>
          <w:color w:val="000000"/>
          <w:sz w:val="28"/>
        </w:rPr>
        <w:t>
      1) мемлекеттік органның атауы;</w:t>
      </w:r>
    </w:p>
    <w:p>
      <w:pPr>
        <w:spacing w:after="0"/>
        <w:ind w:left="0"/>
        <w:jc w:val="both"/>
      </w:pPr>
      <w:r>
        <w:rPr>
          <w:rFonts w:ascii="Times New Roman"/>
          <w:b w:val="false"/>
          <w:i w:val="false"/>
          <w:color w:val="000000"/>
          <w:sz w:val="28"/>
        </w:rPr>
        <w:t>
      2) дара кәсіпкердің тегі, аты, әкесінің аты (ол болған жағдайда);</w:t>
      </w:r>
    </w:p>
    <w:p>
      <w:pPr>
        <w:spacing w:after="0"/>
        <w:ind w:left="0"/>
        <w:jc w:val="both"/>
      </w:pPr>
      <w:r>
        <w:rPr>
          <w:rFonts w:ascii="Times New Roman"/>
          <w:b w:val="false"/>
          <w:i w:val="false"/>
          <w:color w:val="000000"/>
          <w:sz w:val="28"/>
        </w:rPr>
        <w:t>
      3) дара кәсіпкердің тұрғылықты мекенжайы;</w:t>
      </w:r>
    </w:p>
    <w:p>
      <w:pPr>
        <w:spacing w:after="0"/>
        <w:ind w:left="0"/>
        <w:jc w:val="both"/>
      </w:pPr>
      <w:r>
        <w:rPr>
          <w:rFonts w:ascii="Times New Roman"/>
          <w:b w:val="false"/>
          <w:i w:val="false"/>
          <w:color w:val="000000"/>
          <w:sz w:val="28"/>
        </w:rPr>
        <w:t>
      4) жеке сәйкестендіру нөмірі (ЖСН);</w:t>
      </w:r>
    </w:p>
    <w:p>
      <w:pPr>
        <w:spacing w:after="0"/>
        <w:ind w:left="0"/>
        <w:jc w:val="both"/>
      </w:pPr>
      <w:r>
        <w:rPr>
          <w:rFonts w:ascii="Times New Roman"/>
          <w:b w:val="false"/>
          <w:i w:val="false"/>
          <w:color w:val="000000"/>
          <w:sz w:val="28"/>
        </w:rPr>
        <w:t>
      5) патенттің қолданыс мерзімі;</w:t>
      </w:r>
    </w:p>
    <w:p>
      <w:pPr>
        <w:spacing w:after="0"/>
        <w:ind w:left="0"/>
        <w:jc w:val="both"/>
      </w:pPr>
      <w:r>
        <w:rPr>
          <w:rFonts w:ascii="Times New Roman"/>
          <w:b w:val="false"/>
          <w:i w:val="false"/>
          <w:color w:val="000000"/>
          <w:sz w:val="28"/>
        </w:rPr>
        <w:t>
      6) кәсіпкерлік қызметтің түрі;</w:t>
      </w:r>
    </w:p>
    <w:p>
      <w:pPr>
        <w:spacing w:after="0"/>
        <w:ind w:left="0"/>
        <w:jc w:val="both"/>
      </w:pPr>
      <w:r>
        <w:rPr>
          <w:rFonts w:ascii="Times New Roman"/>
          <w:b w:val="false"/>
          <w:i w:val="false"/>
          <w:color w:val="000000"/>
          <w:sz w:val="28"/>
        </w:rPr>
        <w:t>
      7) кәсіпкерлік қызметті жүзеге асыру орны;</w:t>
      </w:r>
    </w:p>
    <w:p>
      <w:pPr>
        <w:spacing w:after="0"/>
        <w:ind w:left="0"/>
        <w:jc w:val="both"/>
      </w:pPr>
      <w:r>
        <w:rPr>
          <w:rFonts w:ascii="Times New Roman"/>
          <w:b w:val="false"/>
          <w:i w:val="false"/>
          <w:color w:val="000000"/>
          <w:sz w:val="28"/>
        </w:rPr>
        <w:t>
      8) мәлімделген табыс;</w:t>
      </w:r>
    </w:p>
    <w:p>
      <w:pPr>
        <w:spacing w:after="0"/>
        <w:ind w:left="0"/>
        <w:jc w:val="both"/>
      </w:pPr>
      <w:r>
        <w:rPr>
          <w:rFonts w:ascii="Times New Roman"/>
          <w:b w:val="false"/>
          <w:i w:val="false"/>
          <w:color w:val="000000"/>
          <w:sz w:val="28"/>
        </w:rPr>
        <w:t>
      9) мемлекеттік органның басшысының электрондық цифрлық қолтаңбасы туралы ақпарат;</w:t>
      </w:r>
    </w:p>
    <w:p>
      <w:pPr>
        <w:spacing w:after="0"/>
        <w:ind w:left="0"/>
        <w:jc w:val="both"/>
      </w:pPr>
      <w:r>
        <w:rPr>
          <w:rFonts w:ascii="Times New Roman"/>
          <w:b w:val="false"/>
          <w:i w:val="false"/>
          <w:color w:val="000000"/>
          <w:sz w:val="28"/>
        </w:rPr>
        <w:t>
      10) патенттің нөмірі мен сериясы.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37-қосымша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ff0000"/>
          <w:sz w:val="28"/>
        </w:rPr>
        <w:t xml:space="preserve">
      Ескерту. Нысан жаңа редакцияда – ҚР Қаржы министрінің 29.12.2021 </w:t>
      </w:r>
      <w:r>
        <w:rPr>
          <w:rFonts w:ascii="Times New Roman"/>
          <w:b w:val="false"/>
          <w:i w:val="false"/>
          <w:color w:val="ff0000"/>
          <w:sz w:val="28"/>
        </w:rPr>
        <w:t>№ 1346</w:t>
      </w:r>
      <w:r>
        <w:rPr>
          <w:rFonts w:ascii="Times New Roman"/>
          <w:b w:val="false"/>
          <w:i w:val="false"/>
          <w:color w:val="ff0000"/>
          <w:sz w:val="28"/>
        </w:rPr>
        <w:t xml:space="preserve"> (01.01.2022 бастап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аббревиатураларды ашып жазу:</w:t>
      </w:r>
    </w:p>
    <w:p>
      <w:pPr>
        <w:spacing w:after="0"/>
        <w:ind w:left="0"/>
        <w:jc w:val="both"/>
      </w:pPr>
      <w:r>
        <w:rPr>
          <w:rFonts w:ascii="Times New Roman"/>
          <w:b w:val="false"/>
          <w:i w:val="false"/>
          <w:color w:val="000000"/>
          <w:sz w:val="28"/>
        </w:rPr>
        <w:t>
      ЖСН/БСН – жеке сәйкестендіру нөмірі/бизнес сәйкестендіру нөмірі.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38-қосымша</w:t>
            </w:r>
            <w:r>
              <w:br/>
            </w:r>
            <w:r>
              <w:rPr>
                <w:rFonts w:ascii="Times New Roman"/>
                <w:b w:val="false"/>
                <w:i w:val="false"/>
                <w:color w:val="000000"/>
                <w:sz w:val="20"/>
              </w:rPr>
              <w:t>нысан</w:t>
            </w:r>
          </w:p>
        </w:tc>
      </w:tr>
    </w:tbl>
    <w:bookmarkStart w:name="z117" w:id="34"/>
    <w:p>
      <w:pPr>
        <w:spacing w:after="0"/>
        <w:ind w:left="0"/>
        <w:jc w:val="left"/>
      </w:pPr>
      <w:r>
        <w:rPr>
          <w:rFonts w:ascii="Times New Roman"/>
          <w:b/>
          <w:i w:val="false"/>
          <w:color w:val="000000"/>
        </w:rPr>
        <w:t xml:space="preserve"> 20__жылғы "__"________ № __________ Мемлекеттік кірістер органы есептеген салықтардың сомасы туралы хабарлама ______________________________________________________________________________  (мемлекеттік органның атауы)</w:t>
      </w:r>
    </w:p>
    <w:bookmarkEnd w:id="34"/>
    <w:p>
      <w:pPr>
        <w:spacing w:after="0"/>
        <w:ind w:left="0"/>
        <w:jc w:val="both"/>
      </w:pPr>
      <w:r>
        <w:rPr>
          <w:rFonts w:ascii="Times New Roman"/>
          <w:b w:val="false"/>
          <w:i w:val="false"/>
          <w:color w:val="ff0000"/>
          <w:sz w:val="28"/>
        </w:rPr>
        <w:t xml:space="preserve">
      Ескерту. 38-қосымша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(бұдан әрі – Салық кодексі) </w:t>
      </w:r>
      <w:r>
        <w:rPr>
          <w:rFonts w:ascii="Times New Roman"/>
          <w:b w:val="false"/>
          <w:i w:val="false"/>
          <w:color w:val="000000"/>
          <w:sz w:val="28"/>
        </w:rPr>
        <w:t>37</w:t>
      </w:r>
      <w:r>
        <w:rPr>
          <w:rFonts w:ascii="Times New Roman"/>
          <w:b w:val="false"/>
          <w:i w:val="false"/>
          <w:color w:val="000000"/>
          <w:sz w:val="28"/>
        </w:rPr>
        <w:t xml:space="preserve"> және </w:t>
      </w:r>
      <w:r>
        <w:rPr>
          <w:rFonts w:ascii="Times New Roman"/>
          <w:b w:val="false"/>
          <w:i w:val="false"/>
          <w:color w:val="000000"/>
          <w:sz w:val="28"/>
        </w:rPr>
        <w:t>114-баптарына</w:t>
      </w:r>
      <w:r>
        <w:rPr>
          <w:rFonts w:ascii="Times New Roman"/>
          <w:b w:val="false"/>
          <w:i w:val="false"/>
          <w:color w:val="000000"/>
          <w:sz w:val="28"/>
        </w:rPr>
        <w:t xml:space="preserve"> сәйкес Сізге_____________________________</w:t>
      </w:r>
    </w:p>
    <w:p>
      <w:pPr>
        <w:spacing w:after="0"/>
        <w:ind w:left="0"/>
        <w:jc w:val="both"/>
      </w:pPr>
      <w:r>
        <w:rPr>
          <w:rFonts w:ascii="Times New Roman"/>
          <w:b w:val="false"/>
          <w:i w:val="false"/>
          <w:color w:val="000000"/>
          <w:sz w:val="28"/>
        </w:rPr>
        <w:t>
      (тегі, аты, әкесінің аты (ол болған кезде), мекенжайы)</w:t>
      </w:r>
    </w:p>
    <w:p>
      <w:pPr>
        <w:spacing w:after="0"/>
        <w:ind w:left="0"/>
        <w:jc w:val="both"/>
      </w:pPr>
      <w:r>
        <w:rPr>
          <w:rFonts w:ascii="Times New Roman"/>
          <w:b w:val="false"/>
          <w:i w:val="false"/>
          <w:color w:val="000000"/>
          <w:sz w:val="28"/>
        </w:rPr>
        <w:t xml:space="preserve">
      __________________________________ жеке сәйкестендіру нөмірі ____________ </w:t>
      </w:r>
    </w:p>
    <w:p>
      <w:pPr>
        <w:spacing w:after="0"/>
        <w:ind w:left="0"/>
        <w:jc w:val="both"/>
      </w:pPr>
      <w:r>
        <w:rPr>
          <w:rFonts w:ascii="Times New Roman"/>
          <w:b w:val="false"/>
          <w:i w:val="false"/>
          <w:color w:val="000000"/>
          <w:sz w:val="28"/>
        </w:rPr>
        <w:t>
      бюджетке мынадай салықтарды төлеудің қажеті туралы хабарлайды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органың коды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жіктеме коды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алу объектісінің орналасқан орны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салу объектісі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базасы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 ТБК ағымдағы жыл үшін сомасы (төлемнің тапсырмасының коды)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994ТБК өткен жылдардың (–) бересі, (+) асыра төлеу ТБК (төлемнің тапсырмасының коды)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ТБК (төлемнің тапсырмасының коды)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Төлеуге барлығы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________________________үшін (салық кезеңі)</w:t>
      </w:r>
    </w:p>
    <w:p>
      <w:pPr>
        <w:spacing w:after="0"/>
        <w:ind w:left="0"/>
        <w:jc w:val="both"/>
      </w:pPr>
      <w:r>
        <w:rPr>
          <w:rFonts w:ascii="Times New Roman"/>
          <w:b w:val="false"/>
          <w:i w:val="false"/>
          <w:color w:val="000000"/>
          <w:sz w:val="28"/>
        </w:rPr>
        <w:t>
      Сізге 20__ жылғы 1 қазанға дейін осы салықтар сомасын төлеу қажет.</w:t>
      </w:r>
    </w:p>
    <w:p>
      <w:pPr>
        <w:spacing w:after="0"/>
        <w:ind w:left="0"/>
        <w:jc w:val="both"/>
      </w:pPr>
      <w:r>
        <w:rPr>
          <w:rFonts w:ascii="Times New Roman"/>
          <w:b w:val="false"/>
          <w:i w:val="false"/>
          <w:color w:val="000000"/>
          <w:sz w:val="28"/>
        </w:rPr>
        <w:t xml:space="preserve">
      Осы хабарламада көрсетілген салықтар сомасын мерзімінде төлемеген жағдайда, Салық кодексінің </w:t>
      </w:r>
      <w:r>
        <w:rPr>
          <w:rFonts w:ascii="Times New Roman"/>
          <w:b w:val="false"/>
          <w:i w:val="false"/>
          <w:color w:val="000000"/>
          <w:sz w:val="28"/>
        </w:rPr>
        <w:t>117-бабында</w:t>
      </w:r>
      <w:r>
        <w:rPr>
          <w:rFonts w:ascii="Times New Roman"/>
          <w:b w:val="false"/>
          <w:i w:val="false"/>
          <w:color w:val="000000"/>
          <w:sz w:val="28"/>
        </w:rPr>
        <w:t xml:space="preserve"> белгіленген мөлшерде өсімпұл есептеледі.</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188-баптарына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 лауазымды адамдарының әрекетіне (әрекетсіздігіне) жоғары тұрған мемлекеттік кірістер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xml:space="preserve">
      Мемлекеттік органның басшысы ___________________________________ </w:t>
      </w:r>
    </w:p>
    <w:p>
      <w:pPr>
        <w:spacing w:after="0"/>
        <w:ind w:left="0"/>
        <w:jc w:val="both"/>
      </w:pPr>
      <w:r>
        <w:rPr>
          <w:rFonts w:ascii="Times New Roman"/>
          <w:b w:val="false"/>
          <w:i w:val="false"/>
          <w:color w:val="000000"/>
          <w:sz w:val="28"/>
        </w:rPr>
        <w:t>
      (тегі, аты, әкесінің аты (ол болған кезде), қолы, мөрі)</w:t>
      </w:r>
    </w:p>
    <w:p>
      <w:pPr>
        <w:spacing w:after="0"/>
        <w:ind w:left="0"/>
        <w:jc w:val="both"/>
      </w:pPr>
      <w:r>
        <w:rPr>
          <w:rFonts w:ascii="Times New Roman"/>
          <w:b w:val="false"/>
          <w:i w:val="false"/>
          <w:color w:val="000000"/>
          <w:sz w:val="28"/>
        </w:rPr>
        <w:t xml:space="preserve">
      Хабарлама салық төлеушіге жіберілді (тапсырылды) 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39-қосымша</w:t>
            </w:r>
            <w:r>
              <w:br/>
            </w:r>
            <w:r>
              <w:rPr>
                <w:rFonts w:ascii="Times New Roman"/>
                <w:b w:val="false"/>
                <w:i w:val="false"/>
                <w:color w:val="000000"/>
                <w:sz w:val="20"/>
              </w:rPr>
              <w:t>нысан</w:t>
            </w:r>
          </w:p>
        </w:tc>
      </w:tr>
    </w:tbl>
    <w:bookmarkStart w:name="z119" w:id="35"/>
    <w:p>
      <w:pPr>
        <w:spacing w:after="0"/>
        <w:ind w:left="0"/>
        <w:jc w:val="left"/>
      </w:pPr>
      <w:r>
        <w:rPr>
          <w:rFonts w:ascii="Times New Roman"/>
          <w:b/>
          <w:i w:val="false"/>
          <w:color w:val="000000"/>
        </w:rPr>
        <w:t xml:space="preserve"> Қоршаған ортаны қорғау саласындағы уәкілетті мемлекеттік орган мәліметінің негізінде есептелген қоршаған ортаға эмиссия үшін төлемақының сомасы туралы хабарлама</w:t>
      </w:r>
    </w:p>
    <w:bookmarkEnd w:id="35"/>
    <w:p>
      <w:pPr>
        <w:spacing w:after="0"/>
        <w:ind w:left="0"/>
        <w:jc w:val="both"/>
      </w:pPr>
      <w:r>
        <w:rPr>
          <w:rFonts w:ascii="Times New Roman"/>
          <w:b w:val="false"/>
          <w:i w:val="false"/>
          <w:color w:val="ff0000"/>
          <w:sz w:val="28"/>
        </w:rPr>
        <w:t xml:space="preserve">
      Ескерту. 39-қосымша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20___ жылғы "_____" __________                               № _____________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w:t>
      </w:r>
    </w:p>
    <w:p>
      <w:pPr>
        <w:spacing w:after="0"/>
        <w:ind w:left="0"/>
        <w:jc w:val="both"/>
      </w:pPr>
      <w:r>
        <w:rPr>
          <w:rFonts w:ascii="Times New Roman"/>
          <w:b w:val="false"/>
          <w:i w:val="false"/>
          <w:color w:val="000000"/>
          <w:sz w:val="28"/>
        </w:rPr>
        <w:t xml:space="preserve">
      Қазақстан Республикасы Кодексінің (Салық кодексі) </w:t>
      </w:r>
      <w:r>
        <w:rPr>
          <w:rFonts w:ascii="Times New Roman"/>
          <w:b w:val="false"/>
          <w:i w:val="false"/>
          <w:color w:val="000000"/>
          <w:sz w:val="28"/>
        </w:rPr>
        <w:t>573</w:t>
      </w:r>
      <w:r>
        <w:rPr>
          <w:rFonts w:ascii="Times New Roman"/>
          <w:b w:val="false"/>
          <w:i w:val="false"/>
          <w:color w:val="000000"/>
          <w:sz w:val="28"/>
        </w:rPr>
        <w:t xml:space="preserve"> және </w:t>
      </w:r>
      <w:r>
        <w:rPr>
          <w:rFonts w:ascii="Times New Roman"/>
          <w:b w:val="false"/>
          <w:i w:val="false"/>
          <w:color w:val="000000"/>
          <w:sz w:val="28"/>
        </w:rPr>
        <w:t>577-баптарына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сәйкес _____________________________________________________________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xml:space="preserve">
      Сізді___________________________________________________________ </w:t>
      </w:r>
    </w:p>
    <w:p>
      <w:pPr>
        <w:spacing w:after="0"/>
        <w:ind w:left="0"/>
        <w:jc w:val="both"/>
      </w:pPr>
      <w:r>
        <w:rPr>
          <w:rFonts w:ascii="Times New Roman"/>
          <w:b w:val="false"/>
          <w:i w:val="false"/>
          <w:color w:val="000000"/>
          <w:sz w:val="28"/>
        </w:rPr>
        <w:t xml:space="preserve">
      (салық төлеушінің тегі, аты, әкесінің аты (ол болған жағдайда), толық атауы)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(жеке сәйкестендіру нөмірі/бизнес-сәйкестендіру нөмірі (ЖСН/БСН), мекенжайы)</w:t>
      </w:r>
    </w:p>
    <w:p>
      <w:pPr>
        <w:spacing w:after="0"/>
        <w:ind w:left="0"/>
        <w:jc w:val="both"/>
      </w:pPr>
      <w:r>
        <w:rPr>
          <w:rFonts w:ascii="Times New Roman"/>
          <w:b w:val="false"/>
          <w:i w:val="false"/>
          <w:color w:val="000000"/>
          <w:sz w:val="28"/>
        </w:rPr>
        <w:t>
      қоршаған ортаға эмиссия үшін төлемақының есептелген сомасы туралы хабардар етеді:</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саласындағы органның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экологиялық бақылау актісінің нөмірі және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салу объектісінің орналасқан жері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салу объектісінің түрі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 ТТК (төлем тапсырмасының коды) ағымдағы жылы есептелген төлемақы сомасы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 ТТК (төлем тапсырмасының коды) өткен жылы есептелген төлемақы сомасы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 ТТК (төлем тапсырмасының коды) өсімі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к уплате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Сіз Салық кодексінің 115-бабының </w:t>
      </w:r>
      <w:r>
        <w:rPr>
          <w:rFonts w:ascii="Times New Roman"/>
          <w:b w:val="false"/>
          <w:i w:val="false"/>
          <w:color w:val="000000"/>
          <w:sz w:val="28"/>
        </w:rPr>
        <w:t>5-тармағына</w:t>
      </w:r>
      <w:r>
        <w:rPr>
          <w:rFonts w:ascii="Times New Roman"/>
          <w:b w:val="false"/>
          <w:i w:val="false"/>
          <w:color w:val="000000"/>
          <w:sz w:val="28"/>
        </w:rPr>
        <w:t xml:space="preserve"> сәйкес осы хабарлама тапсырылған күннен кейінгі күннен бастап отыз жұмыс күні ішінде 105316 бюджеттік жіктеу кодына ________________________________________ __________________________________________ мөлшерінде қоршаған ортаға эмиссия үшін төлемақы сомасын_______________________________________ </w:t>
      </w:r>
    </w:p>
    <w:p>
      <w:pPr>
        <w:spacing w:after="0"/>
        <w:ind w:left="0"/>
        <w:jc w:val="both"/>
      </w:pPr>
      <w:r>
        <w:rPr>
          <w:rFonts w:ascii="Times New Roman"/>
          <w:b w:val="false"/>
          <w:i w:val="false"/>
          <w:color w:val="000000"/>
          <w:sz w:val="28"/>
        </w:rPr>
        <w:t>
      (мемлекеттік органның атауы)</w:t>
      </w:r>
    </w:p>
    <w:p>
      <w:pPr>
        <w:spacing w:after="0"/>
        <w:ind w:left="0"/>
        <w:jc w:val="both"/>
      </w:pPr>
      <w:r>
        <w:rPr>
          <w:rFonts w:ascii="Times New Roman"/>
          <w:b w:val="false"/>
          <w:i w:val="false"/>
          <w:color w:val="000000"/>
          <w:sz w:val="28"/>
        </w:rPr>
        <w:t>
      БСН–і_____________________________ № _______________________ шотына</w:t>
      </w:r>
    </w:p>
    <w:p>
      <w:pPr>
        <w:spacing w:after="0"/>
        <w:ind w:left="0"/>
        <w:jc w:val="both"/>
      </w:pPr>
      <w:r>
        <w:rPr>
          <w:rFonts w:ascii="Times New Roman"/>
          <w:b w:val="false"/>
          <w:i w:val="false"/>
          <w:color w:val="000000"/>
          <w:sz w:val="28"/>
        </w:rPr>
        <w:t>
      ______________________________________________________ төлеуіңіз қажет.</w:t>
      </w:r>
    </w:p>
    <w:p>
      <w:pPr>
        <w:spacing w:after="0"/>
        <w:ind w:left="0"/>
        <w:jc w:val="both"/>
      </w:pPr>
      <w:r>
        <w:rPr>
          <w:rFonts w:ascii="Times New Roman"/>
          <w:b w:val="false"/>
          <w:i w:val="false"/>
          <w:color w:val="000000"/>
          <w:sz w:val="28"/>
        </w:rPr>
        <w:t>
      (Қазынашылық басқармасы, банктік сәйкестендіру коды (БСК)</w:t>
      </w:r>
    </w:p>
    <w:p>
      <w:pPr>
        <w:spacing w:after="0"/>
        <w:ind w:left="0"/>
        <w:jc w:val="both"/>
      </w:pPr>
      <w:r>
        <w:rPr>
          <w:rFonts w:ascii="Times New Roman"/>
          <w:b w:val="false"/>
          <w:i w:val="false"/>
          <w:color w:val="000000"/>
          <w:sz w:val="28"/>
        </w:rPr>
        <w:t xml:space="preserve">
      Мемлекеттік кірістер органдары мен олардың лауазымды тұлғаларының заңды талаптары орындалмаған жағдайда, Сізге Қазақстан Республикасының Әкімшілік құқық бұзушылық туралы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жазға тарту шаралары қолданылады.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188-баптарына</w:t>
      </w:r>
      <w:r>
        <w:rPr>
          <w:rFonts w:ascii="Times New Roman"/>
          <w:b w:val="false"/>
          <w:i w:val="false"/>
          <w:color w:val="000000"/>
          <w:sz w:val="28"/>
        </w:rPr>
        <w:t xml:space="preserve"> сәйкес салық төлеушінің немесе оның уәкілетті өкілінің мемлекеттік кірістер органдары лауазымды тұлғаларының әрекетіне (әрекетсіздігіне) жоғары тұрған мемлекеттік кірістер органына немесе сотқа Қазақстан Республикасының заңдарында көзделген тәртіппен шағымдануына құқығы бар.</w:t>
      </w:r>
    </w:p>
    <w:p>
      <w:pPr>
        <w:spacing w:after="0"/>
        <w:ind w:left="0"/>
        <w:jc w:val="both"/>
      </w:pPr>
      <w:r>
        <w:rPr>
          <w:rFonts w:ascii="Times New Roman"/>
          <w:b w:val="false"/>
          <w:i w:val="false"/>
          <w:color w:val="000000"/>
          <w:sz w:val="28"/>
        </w:rPr>
        <w:t xml:space="preserve">
      Мемлекеттік органның басшысы </w:t>
      </w:r>
    </w:p>
    <w:p>
      <w:pPr>
        <w:spacing w:after="0"/>
        <w:ind w:left="0"/>
        <w:jc w:val="both"/>
      </w:pPr>
      <w:r>
        <w:rPr>
          <w:rFonts w:ascii="Times New Roman"/>
          <w:b w:val="false"/>
          <w:i w:val="false"/>
          <w:color w:val="000000"/>
          <w:sz w:val="28"/>
        </w:rPr>
        <w:t xml:space="preserve">
      (басшысының орынбасары) _____________________________________ </w:t>
      </w:r>
    </w:p>
    <w:p>
      <w:pPr>
        <w:spacing w:after="0"/>
        <w:ind w:left="0"/>
        <w:jc w:val="both"/>
      </w:pPr>
      <w:r>
        <w:rPr>
          <w:rFonts w:ascii="Times New Roman"/>
          <w:b w:val="false"/>
          <w:i w:val="false"/>
          <w:color w:val="000000"/>
          <w:sz w:val="28"/>
        </w:rPr>
        <w:t>
      (тегі, аты, әкесінің аты (ол болған жағдайда), қолы, мөрі)</w:t>
      </w:r>
    </w:p>
    <w:p>
      <w:pPr>
        <w:spacing w:after="0"/>
        <w:ind w:left="0"/>
        <w:jc w:val="both"/>
      </w:pPr>
      <w:r>
        <w:rPr>
          <w:rFonts w:ascii="Times New Roman"/>
          <w:b w:val="false"/>
          <w:i w:val="false"/>
          <w:color w:val="000000"/>
          <w:sz w:val="28"/>
        </w:rPr>
        <w:t xml:space="preserve">
      Хабарламаны алдым_____________________________________________ </w:t>
      </w:r>
    </w:p>
    <w:p>
      <w:pPr>
        <w:spacing w:after="0"/>
        <w:ind w:left="0"/>
        <w:jc w:val="both"/>
      </w:pPr>
      <w:r>
        <w:rPr>
          <w:rFonts w:ascii="Times New Roman"/>
          <w:b w:val="false"/>
          <w:i w:val="false"/>
          <w:color w:val="000000"/>
          <w:sz w:val="28"/>
        </w:rPr>
        <w:t xml:space="preserve">
      (салық төлеушінің тегі, аты, әкесінің аты (ол болған жағдайда), қолы, мөрі </w:t>
      </w:r>
    </w:p>
    <w:p>
      <w:pPr>
        <w:spacing w:after="0"/>
        <w:ind w:left="0"/>
        <w:jc w:val="both"/>
      </w:pPr>
      <w:r>
        <w:rPr>
          <w:rFonts w:ascii="Times New Roman"/>
          <w:b w:val="false"/>
          <w:i w:val="false"/>
          <w:color w:val="000000"/>
          <w:sz w:val="28"/>
        </w:rPr>
        <w:t>
      (болған жағдайда), күні)</w:t>
      </w:r>
    </w:p>
    <w:p>
      <w:pPr>
        <w:spacing w:after="0"/>
        <w:ind w:left="0"/>
        <w:jc w:val="both"/>
      </w:pPr>
      <w:r>
        <w:rPr>
          <w:rFonts w:ascii="Times New Roman"/>
          <w:b w:val="false"/>
          <w:i w:val="false"/>
          <w:color w:val="000000"/>
          <w:sz w:val="28"/>
        </w:rPr>
        <w:t xml:space="preserve">
      Хабарлама салық төлеушіге табыс етілді ____________________________ </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xml:space="preserve">
      Хабарлама салық төлеушіге (салық агентіне) жөнелтілді_______________ </w:t>
      </w:r>
    </w:p>
    <w:p>
      <w:pPr>
        <w:spacing w:after="0"/>
        <w:ind w:left="0"/>
        <w:jc w:val="both"/>
      </w:pPr>
      <w:r>
        <w:rPr>
          <w:rFonts w:ascii="Times New Roman"/>
          <w:b w:val="false"/>
          <w:i w:val="false"/>
          <w:color w:val="000000"/>
          <w:sz w:val="28"/>
        </w:rPr>
        <w:t xml:space="preserve">
      ____________________________________________________________ </w:t>
      </w:r>
    </w:p>
    <w:p>
      <w:pPr>
        <w:spacing w:after="0"/>
        <w:ind w:left="0"/>
        <w:jc w:val="both"/>
      </w:pPr>
      <w:r>
        <w:rPr>
          <w:rFonts w:ascii="Times New Roman"/>
          <w:b w:val="false"/>
          <w:i w:val="false"/>
          <w:color w:val="000000"/>
          <w:sz w:val="28"/>
        </w:rPr>
        <w:t>
      (жөнелту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40-қосымша</w:t>
            </w:r>
          </w:p>
        </w:tc>
      </w:tr>
    </w:tbl>
    <w:bookmarkStart w:name="z121" w:id="36"/>
    <w:p>
      <w:pPr>
        <w:spacing w:after="0"/>
        <w:ind w:left="0"/>
        <w:jc w:val="left"/>
      </w:pPr>
      <w:r>
        <w:rPr>
          <w:rFonts w:ascii="Times New Roman"/>
          <w:b/>
          <w:i w:val="false"/>
          <w:color w:val="000000"/>
        </w:rPr>
        <w:t xml:space="preserve"> Камералдық бақылау нәтижелері бойынша қорытынды</w:t>
      </w:r>
    </w:p>
    <w:bookmarkEnd w:id="36"/>
    <w:p>
      <w:pPr>
        <w:spacing w:after="0"/>
        <w:ind w:left="0"/>
        <w:jc w:val="both"/>
      </w:pPr>
      <w:r>
        <w:rPr>
          <w:rFonts w:ascii="Times New Roman"/>
          <w:b w:val="false"/>
          <w:i w:val="false"/>
          <w:color w:val="ff0000"/>
          <w:sz w:val="28"/>
        </w:rPr>
        <w:t xml:space="preserve">
      Ескерту. 40-қосымша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_________________                                           № __________ (күні)</w:t>
      </w:r>
    </w:p>
    <w:p>
      <w:pPr>
        <w:spacing w:after="0"/>
        <w:ind w:left="0"/>
        <w:jc w:val="both"/>
      </w:pPr>
      <w:r>
        <w:rPr>
          <w:rFonts w:ascii="Times New Roman"/>
          <w:b w:val="false"/>
          <w:i w:val="false"/>
          <w:color w:val="000000"/>
          <w:sz w:val="28"/>
        </w:rPr>
        <w:t xml:space="preserve">
      Мен (біз),______________________________________________________ </w:t>
      </w:r>
    </w:p>
    <w:p>
      <w:pPr>
        <w:spacing w:after="0"/>
        <w:ind w:left="0"/>
        <w:jc w:val="both"/>
      </w:pPr>
      <w:r>
        <w:rPr>
          <w:rFonts w:ascii="Times New Roman"/>
          <w:b w:val="false"/>
          <w:i w:val="false"/>
          <w:color w:val="000000"/>
          <w:sz w:val="28"/>
        </w:rPr>
        <w:t xml:space="preserve">
      (мемлекеттік органның қызметкер(лер)інің тегі, аты, әкесінің </w:t>
      </w:r>
    </w:p>
    <w:p>
      <w:pPr>
        <w:spacing w:after="0"/>
        <w:ind w:left="0"/>
        <w:jc w:val="both"/>
      </w:pPr>
      <w:r>
        <w:rPr>
          <w:rFonts w:ascii="Times New Roman"/>
          <w:b w:val="false"/>
          <w:i w:val="false"/>
          <w:color w:val="000000"/>
          <w:sz w:val="28"/>
        </w:rPr>
        <w:t xml:space="preserve">
      ____________________________________________________________________ аты </w:t>
      </w:r>
    </w:p>
    <w:p>
      <w:pPr>
        <w:spacing w:after="0"/>
        <w:ind w:left="0"/>
        <w:jc w:val="both"/>
      </w:pPr>
      <w:r>
        <w:rPr>
          <w:rFonts w:ascii="Times New Roman"/>
          <w:b w:val="false"/>
          <w:i w:val="false"/>
          <w:color w:val="000000"/>
          <w:sz w:val="28"/>
        </w:rPr>
        <w:t>
      (егер ол жеке басын куәләндыратын құжатта көрсетілсе), лауазымы)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және 20___ жылғы "___"_________ №___ (20___ жылғы "___" _____ № ___ кіріс) қызметті тоқтату туралы салықтық өтініш негізінде_______________________________</w:t>
      </w:r>
    </w:p>
    <w:p>
      <w:pPr>
        <w:spacing w:after="0"/>
        <w:ind w:left="0"/>
        <w:jc w:val="both"/>
      </w:pPr>
      <w:r>
        <w:rPr>
          <w:rFonts w:ascii="Times New Roman"/>
          <w:b w:val="false"/>
          <w:i w:val="false"/>
          <w:color w:val="000000"/>
          <w:sz w:val="28"/>
        </w:rPr>
        <w:t xml:space="preserve">
      (дара кәсіпкердің, жеке практикамен айналысатын адамның* тегi, аты,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әкесiнiң аты (ол болған жағдайда), резидент-заңды тұлғаның атауы,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жеке сәйксетендіру нөмірі/бизнес-сәйкестендіру нөмірі (ЖСН/БСН))</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20___ жылғы "___" ____________ бастап 20___ жылғы "___" _____________ дейінгі кезеңге камералдық бақылау нәтижелері бойынша қорытынды жасадым(дық).</w:t>
      </w:r>
    </w:p>
    <w:p>
      <w:pPr>
        <w:spacing w:after="0"/>
        <w:ind w:left="0"/>
        <w:jc w:val="both"/>
      </w:pPr>
      <w:r>
        <w:rPr>
          <w:rFonts w:ascii="Times New Roman"/>
          <w:b w:val="false"/>
          <w:i w:val="false"/>
          <w:color w:val="000000"/>
          <w:sz w:val="28"/>
        </w:rPr>
        <w:t>
      1. Салық төлеуші туралы мәлімет</w:t>
      </w:r>
    </w:p>
    <w:p>
      <w:pPr>
        <w:spacing w:after="0"/>
        <w:ind w:left="0"/>
        <w:jc w:val="both"/>
      </w:pPr>
      <w:r>
        <w:rPr>
          <w:rFonts w:ascii="Times New Roman"/>
          <w:b w:val="false"/>
          <w:i w:val="false"/>
          <w:color w:val="000000"/>
          <w:sz w:val="28"/>
        </w:rPr>
        <w:t>
      1. Салық салу режимі____________________________________________</w:t>
      </w:r>
    </w:p>
    <w:p>
      <w:pPr>
        <w:spacing w:after="0"/>
        <w:ind w:left="0"/>
        <w:jc w:val="both"/>
      </w:pPr>
      <w:r>
        <w:rPr>
          <w:rFonts w:ascii="Times New Roman"/>
          <w:b w:val="false"/>
          <w:i w:val="false"/>
          <w:color w:val="000000"/>
          <w:sz w:val="28"/>
        </w:rPr>
        <w:t>
      2. Қызмет түрлері және оларды жүзеге асыру орны: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қызмет түрлерінің жалпы жіктеуіші (ЭҚТЖЖ)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Банк деректемелері:</w:t>
      </w:r>
    </w:p>
    <w:p>
      <w:pPr>
        <w:spacing w:after="0"/>
        <w:ind w:left="0"/>
        <w:jc w:val="both"/>
      </w:pPr>
      <w:r>
        <w:rPr>
          <w:rFonts w:ascii="Times New Roman"/>
          <w:b w:val="false"/>
          <w:i w:val="false"/>
          <w:color w:val="000000"/>
          <w:sz w:val="28"/>
        </w:rPr>
        <w:t>
      Банктің атауы: _______________________________________________________</w:t>
      </w:r>
    </w:p>
    <w:p>
      <w:pPr>
        <w:spacing w:after="0"/>
        <w:ind w:left="0"/>
        <w:jc w:val="both"/>
      </w:pPr>
      <w:r>
        <w:rPr>
          <w:rFonts w:ascii="Times New Roman"/>
          <w:b w:val="false"/>
          <w:i w:val="false"/>
          <w:color w:val="000000"/>
          <w:sz w:val="28"/>
        </w:rPr>
        <w:t>
      банктік сәйкестендіру коды (БСК) ______________________________________</w:t>
      </w:r>
    </w:p>
    <w:p>
      <w:pPr>
        <w:spacing w:after="0"/>
        <w:ind w:left="0"/>
        <w:jc w:val="both"/>
      </w:pPr>
      <w:r>
        <w:rPr>
          <w:rFonts w:ascii="Times New Roman"/>
          <w:b w:val="false"/>
          <w:i w:val="false"/>
          <w:color w:val="000000"/>
          <w:sz w:val="28"/>
        </w:rPr>
        <w:t>
      БСН________________________________________________________________</w:t>
      </w:r>
    </w:p>
    <w:p>
      <w:pPr>
        <w:spacing w:after="0"/>
        <w:ind w:left="0"/>
        <w:jc w:val="both"/>
      </w:pPr>
      <w:r>
        <w:rPr>
          <w:rFonts w:ascii="Times New Roman"/>
          <w:b w:val="false"/>
          <w:i w:val="false"/>
          <w:color w:val="000000"/>
          <w:sz w:val="28"/>
        </w:rPr>
        <w:t>
      облыс (қала, аудан) ___________________________________________________</w:t>
      </w:r>
    </w:p>
    <w:p>
      <w:pPr>
        <w:spacing w:after="0"/>
        <w:ind w:left="0"/>
        <w:jc w:val="both"/>
      </w:pPr>
      <w:r>
        <w:rPr>
          <w:rFonts w:ascii="Times New Roman"/>
          <w:b w:val="false"/>
          <w:i w:val="false"/>
          <w:color w:val="000000"/>
          <w:sz w:val="28"/>
        </w:rPr>
        <w:t>
      Банк шоттарының деректемелері:</w:t>
      </w:r>
    </w:p>
    <w:p>
      <w:pPr>
        <w:spacing w:after="0"/>
        <w:ind w:left="0"/>
        <w:jc w:val="both"/>
      </w:pPr>
      <w:r>
        <w:rPr>
          <w:rFonts w:ascii="Times New Roman"/>
          <w:b w:val="false"/>
          <w:i w:val="false"/>
          <w:color w:val="000000"/>
          <w:sz w:val="28"/>
        </w:rPr>
        <w:t>
      шот атауы ___________________________________________________________</w:t>
      </w:r>
    </w:p>
    <w:p>
      <w:pPr>
        <w:spacing w:after="0"/>
        <w:ind w:left="0"/>
        <w:jc w:val="both"/>
      </w:pPr>
      <w:r>
        <w:rPr>
          <w:rFonts w:ascii="Times New Roman"/>
          <w:b w:val="false"/>
          <w:i w:val="false"/>
          <w:color w:val="000000"/>
          <w:sz w:val="28"/>
        </w:rPr>
        <w:t>
      нөмірі _______________________________________________________________</w:t>
      </w:r>
    </w:p>
    <w:p>
      <w:pPr>
        <w:spacing w:after="0"/>
        <w:ind w:left="0"/>
        <w:jc w:val="both"/>
      </w:pPr>
      <w:r>
        <w:rPr>
          <w:rFonts w:ascii="Times New Roman"/>
          <w:b w:val="false"/>
          <w:i w:val="false"/>
          <w:color w:val="000000"/>
          <w:sz w:val="28"/>
        </w:rPr>
        <w:t>
      ашылған күні ________________________________________________________</w:t>
      </w:r>
    </w:p>
    <w:p>
      <w:pPr>
        <w:spacing w:after="0"/>
        <w:ind w:left="0"/>
        <w:jc w:val="both"/>
      </w:pPr>
      <w:r>
        <w:rPr>
          <w:rFonts w:ascii="Times New Roman"/>
          <w:b w:val="false"/>
          <w:i w:val="false"/>
          <w:color w:val="000000"/>
          <w:sz w:val="28"/>
        </w:rPr>
        <w:t>
      жабылған күні _______________________________________________________</w:t>
      </w:r>
    </w:p>
    <w:p>
      <w:pPr>
        <w:spacing w:after="0"/>
        <w:ind w:left="0"/>
        <w:jc w:val="both"/>
      </w:pPr>
      <w:r>
        <w:rPr>
          <w:rFonts w:ascii="Times New Roman"/>
          <w:b w:val="false"/>
          <w:i w:val="false"/>
          <w:color w:val="000000"/>
          <w:sz w:val="28"/>
        </w:rPr>
        <w:t xml:space="preserve">
      шоттағы ақша қаражаттарының қалдығы ________________________________ </w:t>
      </w:r>
    </w:p>
    <w:p>
      <w:pPr>
        <w:spacing w:after="0"/>
        <w:ind w:left="0"/>
        <w:jc w:val="both"/>
      </w:pPr>
      <w:r>
        <w:rPr>
          <w:rFonts w:ascii="Times New Roman"/>
          <w:b w:val="false"/>
          <w:i w:val="false"/>
          <w:color w:val="000000"/>
          <w:sz w:val="28"/>
        </w:rPr>
        <w:t>
                                    (сомасын және валюта кодын көрсетіңіз)</w:t>
      </w:r>
    </w:p>
    <w:p>
      <w:pPr>
        <w:spacing w:after="0"/>
        <w:ind w:left="0"/>
        <w:jc w:val="both"/>
      </w:pPr>
      <w:r>
        <w:rPr>
          <w:rFonts w:ascii="Times New Roman"/>
          <w:b w:val="false"/>
          <w:i w:val="false"/>
          <w:color w:val="000000"/>
          <w:sz w:val="28"/>
        </w:rPr>
        <w:t>
      4. Бақылау-касса машинасын тіркеу туралы мәліметтер:</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(тіркеу карточкасының нөмірі, маркасы, зауыттық нөмірі)</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5. Қызметті тоқтата тұру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Тоқтата тұру басталған күн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Тоқтата тұру аяқталған күн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өтініш берген күн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6. Бұрын жіберілген камералдық бақылау нәтижелері бойынша мемлекеттік кірістер органдары анықтаған бұзушылықтарды жою туралы хабарламалар бойынша және олардың орындалуы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Жіберілген хабарлама бойынша алшақтық сипаты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нәтижесі (орындалды/орындалмады)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2. Камералдық бақылау нәтижелері</w:t>
      </w:r>
    </w:p>
    <w:p>
      <w:pPr>
        <w:spacing w:after="0"/>
        <w:ind w:left="0"/>
        <w:jc w:val="both"/>
      </w:pPr>
      <w:r>
        <w:rPr>
          <w:rFonts w:ascii="Times New Roman"/>
          <w:b w:val="false"/>
          <w:i w:val="false"/>
          <w:color w:val="000000"/>
          <w:sz w:val="28"/>
        </w:rPr>
        <w:t>
      7. Камералдық бақылау барысында мынадай уәкілетті мемлекеттік органдардан, банктерден және (немесе) банк операцияларының жекелеген түрлерін іске асыратын ұйымдардан мәліметтер алынды: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мемлекеттік органның, банктің және (немесе) банк операцияларының жекелеген түрлерін іске асыратын ұйымның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жіберілген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алынған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салуға жауаптың сипаты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8. Салық есептілігі нысандарының деректерін мемлекеттік кірістер органының, бақылау-касса машинасының (БКМ) қолма-қол ақшаларды есепке алу кітабының, БКМ бойынша фискалды есептің, банк шоттарының деректерімен салыстыру**: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органының (камералдық бақылау)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 шығыстар (шегерімдер)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органының (камералдық бақылау) деректері бойынша шығыстар (шегерімдер)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 салық салынатын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органының (камералдық бақылау) деректері бойынша салық салынатын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 залал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органының (камералдық бақылау) деректері бойынша залал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9. Салық кодексінің </w:t>
      </w:r>
      <w:r>
        <w:rPr>
          <w:rFonts w:ascii="Times New Roman"/>
          <w:b w:val="false"/>
          <w:i w:val="false"/>
          <w:color w:val="000000"/>
          <w:sz w:val="28"/>
        </w:rPr>
        <w:t>59</w:t>
      </w:r>
      <w:r>
        <w:rPr>
          <w:rFonts w:ascii="Times New Roman"/>
          <w:b w:val="false"/>
          <w:i w:val="false"/>
          <w:color w:val="000000"/>
          <w:sz w:val="28"/>
        </w:rPr>
        <w:t xml:space="preserve"> және </w:t>
      </w:r>
      <w:r>
        <w:rPr>
          <w:rFonts w:ascii="Times New Roman"/>
          <w:b w:val="false"/>
          <w:i w:val="false"/>
          <w:color w:val="000000"/>
          <w:sz w:val="28"/>
        </w:rPr>
        <w:t>66–баптарында</w:t>
      </w:r>
      <w:r>
        <w:rPr>
          <w:rFonts w:ascii="Times New Roman"/>
          <w:b w:val="false"/>
          <w:i w:val="false"/>
          <w:color w:val="000000"/>
          <w:sz w:val="28"/>
        </w:rPr>
        <w:t xml:space="preserve"> белгіленген салық міндеттемесін орындау ерекшеліктерін сақтау***:</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(Салық кодексінің 59 бабы </w:t>
      </w:r>
      <w:r>
        <w:rPr>
          <w:rFonts w:ascii="Times New Roman"/>
          <w:b w:val="false"/>
          <w:i w:val="false"/>
          <w:color w:val="000000"/>
          <w:sz w:val="28"/>
        </w:rPr>
        <w:t>1-тармағының</w:t>
      </w:r>
      <w:r>
        <w:rPr>
          <w:rFonts w:ascii="Times New Roman"/>
          <w:b w:val="false"/>
          <w:i w:val="false"/>
          <w:color w:val="000000"/>
          <w:sz w:val="28"/>
        </w:rPr>
        <w:t xml:space="preserve"> 1), 2), 3), 4), 5) тармақшаларын және 66-бабы </w:t>
      </w:r>
      <w:r>
        <w:rPr>
          <w:rFonts w:ascii="Times New Roman"/>
          <w:b w:val="false"/>
          <w:i w:val="false"/>
          <w:color w:val="000000"/>
          <w:sz w:val="28"/>
        </w:rPr>
        <w:t>1-тармағының</w:t>
      </w:r>
      <w:r>
        <w:rPr>
          <w:rFonts w:ascii="Times New Roman"/>
          <w:b w:val="false"/>
          <w:i w:val="false"/>
          <w:color w:val="000000"/>
          <w:sz w:val="28"/>
        </w:rPr>
        <w:t xml:space="preserve"> 1), 2) тармақшаларын көрсете отырып, қолдану шартын сақтамау бұзушылықтарының сипатын егжей-тегжейлі сипаттау)</w:t>
      </w:r>
    </w:p>
    <w:p>
      <w:pPr>
        <w:spacing w:after="0"/>
        <w:ind w:left="0"/>
        <w:jc w:val="both"/>
      </w:pPr>
      <w:r>
        <w:rPr>
          <w:rFonts w:ascii="Times New Roman"/>
          <w:b w:val="false"/>
          <w:i w:val="false"/>
          <w:color w:val="000000"/>
          <w:sz w:val="28"/>
        </w:rPr>
        <w:t>
      10. Арнаулы салық режимдерін (АСР) қолдану шарттарын сақтау****:</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11. Басқа салық және бюджетке төленетін басқа да міндетті төлемдер түрлері бойынша салық есептілігі нысандарының деректерін уәкілетті мемлекеттік органдардың, банктердің және (немесе) банк операцияларының жекелеген түрлерін жүзеге асыратын ұйымдардың деректерімен салыстырып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немесе басқа міндетті төлем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органының (камералдық бақылау) деректері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12. Салық есептілігі нысандарының деректерін міндетті зейнетақы жарналары (МЗЖ) бойынша салыстырып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МЗЖ есептеу үшін салық төлеушінің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МЗЖ есептеу үшін мемлекеттік кірістер органының (камералдық бақылау)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ЖМЗЖ есептеу үшін салық төлеушінің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ЖМЗЖ есептеу үшін мемлекеттік кірістер органының (камералдық бақылау)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Алшақтықтың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12-1. Салық есептілігі нысандарының деректерін жұмыс берушінің міндетті зейнетақы жарналары (ЖМЗЖ) бойынша салыстыру******: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ЖМЗЖ есептеу үшін салық төлеушінің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ЖМЗЖ есептеу үшін мемлекеттік кірістер органының (камералдық бақылау)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Алшақтықтың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13. Салық есептілігі нысандарының деректерін міндетті кәсіптік зейнетақы жарналары (МКЗЖ) бойынша салыстырып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МКЗЖ есептеу үшін салық төлеушінің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МКЗЖ есептеу үшін мемлекеттік кірістер органының (камералдық бақылау)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14. Әлеуметтік аударымдар бойынша салық есептілігі нысандарының деректерін салыстырып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аударымдарды есептеу үшін салық төлеушінің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аударымдарды есептеу үшін мемлекеттік кірістер органының (камералдық бақылау)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15. Міндетті әлеуметтік медициналық сақтандыру (МӘМС) аударымдары және (немесе) жарналары бойынша салық есептілігі нысандарының деректерін салыстырып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МӘМС аударымдарды және (немесе) жарналарды (жарналар сомасы) есептеу үшін салық төлеушінің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МӘМС аударымдарды және (немесе) жарналарды (жарналар сомасы) есептеу үшін мемлекеттік кірістер органының (камералдық бақылау) деректері бойынша табыс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3. Қорытынды</w:t>
      </w:r>
    </w:p>
    <w:p>
      <w:pPr>
        <w:spacing w:after="0"/>
        <w:ind w:left="0"/>
        <w:jc w:val="both"/>
      </w:pPr>
      <w:r>
        <w:rPr>
          <w:rFonts w:ascii="Times New Roman"/>
          <w:b w:val="false"/>
          <w:i w:val="false"/>
          <w:color w:val="000000"/>
          <w:sz w:val="28"/>
        </w:rPr>
        <w:t>
      16. Камералдық бақылау нәтижелері бойынша қорытындыны жасау кезінде салықтар және бюджетке төленетін басқа да міндетті төлемдер, МЗЖ, ЖМЗЖ, МКЗЖ, әлеуметтік аударымдар және МӘМС аударымдары және (немесе) жарналары бойынша есептердің жай-күйі*******: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бюджетке төленетін басқа да міндетті төлем, МЗЖ, ЖМЗЖ, МКЗЖ әлеуметтік аударым, МӘМС аударымдары және (немесе) жарналарының түрі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Есептер сальдосы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бюджетке төленетін басқа да міндетті төлем, МЗЖ, ЖМЗЖ, МКЗЖ, әлеуметтік аударым, МӘМС аударымдары және (немесе) жарналарының сальдосы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сальдосы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Айыппұл сальдосы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17. Камералдық бақылау нәтижелері бойынша бұзушылықтар болмаған кезде камералдық бақылау бұзушылықтарсыз аяқталды деп саналады.</w:t>
      </w:r>
    </w:p>
    <w:p>
      <w:pPr>
        <w:spacing w:after="0"/>
        <w:ind w:left="0"/>
        <w:jc w:val="both"/>
      </w:pPr>
      <w:r>
        <w:rPr>
          <w:rFonts w:ascii="Times New Roman"/>
          <w:b w:val="false"/>
          <w:i w:val="false"/>
          <w:color w:val="000000"/>
          <w:sz w:val="28"/>
        </w:rPr>
        <w:t>
      18. Камералдық бақылау нәтижелері бойынша алшақтықтар анықталған жағдайда камералдық бақылау нәтижелері бойынша мемлекеттік кірістер органдары анықтаған бұзушылықтарды жою туралы хабарлама мынадай салық есептілігінің түрлері бойынша ресімделеді: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басқа міндетті төлем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Банктік сәйкестендіру коды (БСК)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есептілігі нысанының коды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Камералдық бақылау нәтижелері бойынша анықталған бұзушылықтар туралы ақпарат </w:t>
      </w:r>
    </w:p>
    <w:p>
      <w:pPr>
        <w:spacing w:after="0"/>
        <w:ind w:left="0"/>
        <w:jc w:val="both"/>
      </w:pPr>
      <w:r>
        <w:rPr>
          <w:rFonts w:ascii="Times New Roman"/>
          <w:b w:val="false"/>
          <w:i w:val="false"/>
          <w:color w:val="000000"/>
          <w:sz w:val="28"/>
        </w:rPr>
        <w:t>
      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Мемлекеттік органның лауазымды тұлғалары ________________________ </w:t>
      </w:r>
    </w:p>
    <w:p>
      <w:pPr>
        <w:spacing w:after="0"/>
        <w:ind w:left="0"/>
        <w:jc w:val="both"/>
      </w:pPr>
      <w:r>
        <w:rPr>
          <w:rFonts w:ascii="Times New Roman"/>
          <w:b w:val="false"/>
          <w:i w:val="false"/>
          <w:color w:val="000000"/>
          <w:sz w:val="28"/>
        </w:rPr>
        <w:t xml:space="preserve">
      (тегі, аты, әкесінің аты (егер ол жеке басын куәләндыратын құжатта </w:t>
      </w:r>
    </w:p>
    <w:p>
      <w:pPr>
        <w:spacing w:after="0"/>
        <w:ind w:left="0"/>
        <w:jc w:val="both"/>
      </w:pPr>
      <w:r>
        <w:rPr>
          <w:rFonts w:ascii="Times New Roman"/>
          <w:b w:val="false"/>
          <w:i w:val="false"/>
          <w:color w:val="000000"/>
          <w:sz w:val="28"/>
        </w:rPr>
        <w:t>
      көрсетілсе),лауазымы, қолы)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Қорытындыны алдым_____________________________________________ </w:t>
      </w:r>
    </w:p>
    <w:p>
      <w:pPr>
        <w:spacing w:after="0"/>
        <w:ind w:left="0"/>
        <w:jc w:val="both"/>
      </w:pPr>
      <w:r>
        <w:rPr>
          <w:rFonts w:ascii="Times New Roman"/>
          <w:b w:val="false"/>
          <w:i w:val="false"/>
          <w:color w:val="000000"/>
          <w:sz w:val="28"/>
        </w:rPr>
        <w:t>
      (салық төлеушінің аты-жөні, қолы, күні)</w:t>
      </w:r>
    </w:p>
    <w:p>
      <w:pPr>
        <w:spacing w:after="0"/>
        <w:ind w:left="0"/>
        <w:jc w:val="both"/>
      </w:pPr>
      <w:r>
        <w:rPr>
          <w:rFonts w:ascii="Times New Roman"/>
          <w:b w:val="false"/>
          <w:i w:val="false"/>
          <w:color w:val="000000"/>
          <w:sz w:val="28"/>
        </w:rPr>
        <w:t xml:space="preserve">
      Қорытынды салық төлеушіге табыс етілді __________________________ </w:t>
      </w:r>
    </w:p>
    <w:p>
      <w:pPr>
        <w:spacing w:after="0"/>
        <w:ind w:left="0"/>
        <w:jc w:val="both"/>
      </w:pPr>
      <w:r>
        <w:rPr>
          <w:rFonts w:ascii="Times New Roman"/>
          <w:b w:val="false"/>
          <w:i w:val="false"/>
          <w:color w:val="000000"/>
          <w:sz w:val="28"/>
        </w:rPr>
        <w:t xml:space="preserve">
      (мемлекеттік органның лауазымды тұлғасының тегі, аты, әкесінің аты </w:t>
      </w:r>
    </w:p>
    <w:p>
      <w:pPr>
        <w:spacing w:after="0"/>
        <w:ind w:left="0"/>
        <w:jc w:val="both"/>
      </w:pPr>
      <w:r>
        <w:rPr>
          <w:rFonts w:ascii="Times New Roman"/>
          <w:b w:val="false"/>
          <w:i w:val="false"/>
          <w:color w:val="000000"/>
          <w:sz w:val="28"/>
        </w:rPr>
        <w:t>
      (ол болған жағдайда), қолы, күні)</w:t>
      </w:r>
    </w:p>
    <w:p>
      <w:pPr>
        <w:spacing w:after="0"/>
        <w:ind w:left="0"/>
        <w:jc w:val="both"/>
      </w:pPr>
      <w:r>
        <w:rPr>
          <w:rFonts w:ascii="Times New Roman"/>
          <w:b w:val="false"/>
          <w:i w:val="false"/>
          <w:color w:val="000000"/>
          <w:sz w:val="28"/>
        </w:rPr>
        <w:t xml:space="preserve">
      Қорытынды салық төлеушіге жіберілді _____________________________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 жеке практикамен айналысатын адам – жекеше нотариус, жеке сот орындаушысы, адвокат, кәсіби медиатор;</w:t>
      </w:r>
    </w:p>
    <w:p>
      <w:pPr>
        <w:spacing w:after="0"/>
        <w:ind w:left="0"/>
        <w:jc w:val="both"/>
      </w:pPr>
      <w:r>
        <w:rPr>
          <w:rFonts w:ascii="Times New Roman"/>
          <w:b w:val="false"/>
          <w:i w:val="false"/>
          <w:color w:val="000000"/>
          <w:sz w:val="28"/>
        </w:rPr>
        <w:t>
      ** қызметін жалпыға бірдей тәртіпте жүргізетін салық төлеушілер бойынша толтырылады. Мемлекеттік кірістер органында деректер, БКМ деректер болмаған кезде, сондай-ақ банк шоттары болмаған кезде 3-бағандағы деректер 4-бағанға көшіріледі;</w:t>
      </w:r>
    </w:p>
    <w:p>
      <w:pPr>
        <w:spacing w:after="0"/>
        <w:ind w:left="0"/>
        <w:jc w:val="both"/>
      </w:pPr>
      <w:r>
        <w:rPr>
          <w:rFonts w:ascii="Times New Roman"/>
          <w:b w:val="false"/>
          <w:i w:val="false"/>
          <w:color w:val="000000"/>
          <w:sz w:val="28"/>
        </w:rPr>
        <w:t xml:space="preserve">
       *** Салық кодексінің </w:t>
      </w:r>
      <w:r>
        <w:rPr>
          <w:rFonts w:ascii="Times New Roman"/>
          <w:b w:val="false"/>
          <w:i w:val="false"/>
          <w:color w:val="000000"/>
          <w:sz w:val="28"/>
        </w:rPr>
        <w:t>59</w:t>
      </w:r>
      <w:r>
        <w:rPr>
          <w:rFonts w:ascii="Times New Roman"/>
          <w:b w:val="false"/>
          <w:i w:val="false"/>
          <w:color w:val="000000"/>
          <w:sz w:val="28"/>
        </w:rPr>
        <w:t xml:space="preserve"> және </w:t>
      </w:r>
      <w:r>
        <w:rPr>
          <w:rFonts w:ascii="Times New Roman"/>
          <w:b w:val="false"/>
          <w:i w:val="false"/>
          <w:color w:val="000000"/>
          <w:sz w:val="28"/>
        </w:rPr>
        <w:t>66-баптарында</w:t>
      </w:r>
      <w:r>
        <w:rPr>
          <w:rFonts w:ascii="Times New Roman"/>
          <w:b w:val="false"/>
          <w:i w:val="false"/>
          <w:color w:val="000000"/>
          <w:sz w:val="28"/>
        </w:rPr>
        <w:t xml:space="preserve"> белгіленген салық міндеттемелерін орындау ерекшеліктерін қолдану шарттарын сақтамау бойынша бұзушылықтар камералдық бақылауды жүзеге асыру кезінде анықтаған жағдайда толтырылады, бұзушылық түрі егжей-текжейлі жазылады және таратылатын салық төлеушіге Қазақстан Республикасының салық заңнамасын бұзушылықтарды жою туралы хабарлама жіберіледі;</w:t>
      </w:r>
    </w:p>
    <w:p>
      <w:pPr>
        <w:spacing w:after="0"/>
        <w:ind w:left="0"/>
        <w:jc w:val="both"/>
      </w:pPr>
      <w:r>
        <w:rPr>
          <w:rFonts w:ascii="Times New Roman"/>
          <w:b w:val="false"/>
          <w:i w:val="false"/>
          <w:color w:val="000000"/>
          <w:sz w:val="28"/>
        </w:rPr>
        <w:t>
      **** АСР қолдану шарттарын бұзушылықтар анықталған жағдайда бұзушылық түрі егжей-тегжейлі жазылады;</w:t>
      </w:r>
    </w:p>
    <w:p>
      <w:pPr>
        <w:spacing w:after="0"/>
        <w:ind w:left="0"/>
        <w:jc w:val="both"/>
      </w:pPr>
      <w:r>
        <w:rPr>
          <w:rFonts w:ascii="Times New Roman"/>
          <w:b w:val="false"/>
          <w:i w:val="false"/>
          <w:color w:val="000000"/>
          <w:sz w:val="28"/>
        </w:rPr>
        <w:t>
      ***** уәкілетті мемлекеттік органдарда, салық салу объектісі туралы деректер болмаған кезде деректер 4-бағаннан 5-бағанға көшіріледі. Салық және бюджетке төленетін басқа да міндетті төлемдердің әрбір түрі бойынша бөлек толтырылады;</w:t>
      </w:r>
    </w:p>
    <w:p>
      <w:pPr>
        <w:spacing w:after="0"/>
        <w:ind w:left="0"/>
        <w:jc w:val="both"/>
      </w:pPr>
      <w:r>
        <w:rPr>
          <w:rFonts w:ascii="Times New Roman"/>
          <w:b w:val="false"/>
          <w:i w:val="false"/>
          <w:color w:val="000000"/>
          <w:sz w:val="28"/>
        </w:rPr>
        <w:t>
      ****** уәкілетті мемлекеттік органдарда деректер болмаған кезде деректер 3-бағаннан 4-бағанға көшіріледі;</w:t>
      </w:r>
    </w:p>
    <w:p>
      <w:pPr>
        <w:spacing w:after="0"/>
        <w:ind w:left="0"/>
        <w:jc w:val="both"/>
      </w:pPr>
      <w:r>
        <w:rPr>
          <w:rFonts w:ascii="Times New Roman"/>
          <w:b w:val="false"/>
          <w:i w:val="false"/>
          <w:color w:val="000000"/>
          <w:sz w:val="28"/>
        </w:rPr>
        <w:t>
      ******* есептер сальдосында салықтық тексеру нәтижесі бойынша есептелген, шағымдалу кезеңіндегі және шағымдалған сомалар, сондай-ақ төлеу мерзімі өзгертілген (кейінге қалдырылған) сомалар көрсетілмейді.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40-1-қосымша</w:t>
            </w:r>
            <w:r>
              <w:br/>
            </w:r>
            <w:r>
              <w:rPr>
                <w:rFonts w:ascii="Times New Roman"/>
                <w:b w:val="false"/>
                <w:i w:val="false"/>
                <w:color w:val="000000"/>
                <w:sz w:val="20"/>
              </w:rPr>
              <w:t>нысан</w:t>
            </w:r>
          </w:p>
        </w:tc>
      </w:tr>
    </w:tbl>
    <w:bookmarkStart w:name="z146" w:id="37"/>
    <w:p>
      <w:pPr>
        <w:spacing w:after="0"/>
        <w:ind w:left="0"/>
        <w:jc w:val="left"/>
      </w:pPr>
      <w:r>
        <w:rPr>
          <w:rFonts w:ascii="Times New Roman"/>
          <w:b/>
          <w:i w:val="false"/>
          <w:color w:val="000000"/>
        </w:rPr>
        <w:t xml:space="preserve"> 202___жылғы "__" ______ №________  Тексеру нәтижесі туралы хабарламадан және кедендік тексеру актісінен үзінді</w:t>
      </w:r>
    </w:p>
    <w:bookmarkEnd w:id="37"/>
    <w:p>
      <w:pPr>
        <w:spacing w:after="0"/>
        <w:ind w:left="0"/>
        <w:jc w:val="both"/>
      </w:pPr>
      <w:r>
        <w:rPr>
          <w:rFonts w:ascii="Times New Roman"/>
          <w:b w:val="false"/>
          <w:i w:val="false"/>
          <w:color w:val="ff0000"/>
          <w:sz w:val="28"/>
        </w:rPr>
        <w:t xml:space="preserve">
      Ескерту. 40-1-қосымшамен толықтырылды – ҚР Қаржы министрінің 31.03.2021 </w:t>
      </w:r>
      <w:r>
        <w:rPr>
          <w:rFonts w:ascii="Times New Roman"/>
          <w:b w:val="false"/>
          <w:i w:val="false"/>
          <w:color w:val="ff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"Қазақстан Республикасындағы кеденді реттеу туралы" Қазақстан Республикасы Кодексінің (бұдан әрі – Кодекс) </w:t>
      </w:r>
      <w:r>
        <w:rPr>
          <w:rFonts w:ascii="Times New Roman"/>
          <w:b w:val="false"/>
          <w:i w:val="false"/>
          <w:color w:val="000000"/>
          <w:sz w:val="28"/>
        </w:rPr>
        <w:t>416-бабы</w:t>
      </w:r>
      <w:r>
        <w:rPr>
          <w:rFonts w:ascii="Times New Roman"/>
          <w:b w:val="false"/>
          <w:i w:val="false"/>
          <w:color w:val="000000"/>
          <w:sz w:val="28"/>
        </w:rPr>
        <w:t xml:space="preserve"> 12-тармағының негізінде 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 </w:t>
      </w:r>
    </w:p>
    <w:p>
      <w:pPr>
        <w:spacing w:after="0"/>
        <w:ind w:left="0"/>
        <w:jc w:val="both"/>
      </w:pPr>
      <w:r>
        <w:rPr>
          <w:rFonts w:ascii="Times New Roman"/>
          <w:b w:val="false"/>
          <w:i w:val="false"/>
          <w:color w:val="000000"/>
          <w:sz w:val="28"/>
        </w:rPr>
        <w:t>
      Кодекстің 494-бабына сәйкес (кедендік тексеріс жүргізген мемлекеттік органың атауы)</w:t>
      </w:r>
    </w:p>
    <w:p>
      <w:pPr>
        <w:spacing w:after="0"/>
        <w:ind w:left="0"/>
        <w:jc w:val="both"/>
      </w:pPr>
      <w:r>
        <w:rPr>
          <w:rFonts w:ascii="Times New Roman"/>
          <w:b w:val="false"/>
          <w:i w:val="false"/>
          <w:color w:val="000000"/>
          <w:sz w:val="28"/>
        </w:rPr>
        <w:t xml:space="preserve">
      Кеден өкілі __________________________________________________ міндетті </w:t>
      </w:r>
    </w:p>
    <w:p>
      <w:pPr>
        <w:spacing w:after="0"/>
        <w:ind w:left="0"/>
        <w:jc w:val="both"/>
      </w:pPr>
      <w:r>
        <w:rPr>
          <w:rFonts w:ascii="Times New Roman"/>
          <w:b w:val="false"/>
          <w:i w:val="false"/>
          <w:color w:val="000000"/>
          <w:sz w:val="28"/>
        </w:rPr>
        <w:t>
      (кеден өкілінің атауы, БСН)</w:t>
      </w:r>
    </w:p>
    <w:p>
      <w:pPr>
        <w:spacing w:after="0"/>
        <w:ind w:left="0"/>
        <w:jc w:val="both"/>
      </w:pPr>
      <w:r>
        <w:rPr>
          <w:rFonts w:ascii="Times New Roman"/>
          <w:b w:val="false"/>
          <w:i w:val="false"/>
          <w:color w:val="000000"/>
          <w:sz w:val="28"/>
        </w:rPr>
        <w:t xml:space="preserve">
      Салық төлеушімен_____________________________________________________ </w:t>
      </w:r>
    </w:p>
    <w:p>
      <w:pPr>
        <w:spacing w:after="0"/>
        <w:ind w:left="0"/>
        <w:jc w:val="both"/>
      </w:pPr>
      <w:r>
        <w:rPr>
          <w:rFonts w:ascii="Times New Roman"/>
          <w:b w:val="false"/>
          <w:i w:val="false"/>
          <w:color w:val="000000"/>
          <w:sz w:val="28"/>
        </w:rPr>
        <w:t>
                              (атауы, ЖСН/БСН)</w:t>
      </w:r>
    </w:p>
    <w:p>
      <w:pPr>
        <w:spacing w:after="0"/>
        <w:ind w:left="0"/>
        <w:jc w:val="both"/>
      </w:pPr>
      <w:r>
        <w:rPr>
          <w:rFonts w:ascii="Times New Roman"/>
          <w:b w:val="false"/>
          <w:i w:val="false"/>
          <w:color w:val="000000"/>
          <w:sz w:val="28"/>
        </w:rPr>
        <w:t>
      кедендік төлемдер, салықтар, арнайы, демпингке қарсы баждар, өтемақы баждары, өсімпұл, пайыздар төлеу бойынша бірлескен міндетте болатынын хабарлайды.</w:t>
      </w:r>
    </w:p>
    <w:p>
      <w:pPr>
        <w:spacing w:after="0"/>
        <w:ind w:left="0"/>
        <w:jc w:val="both"/>
      </w:pPr>
      <w:r>
        <w:rPr>
          <w:rFonts w:ascii="Times New Roman"/>
          <w:b w:val="false"/>
          <w:i w:val="false"/>
          <w:color w:val="000000"/>
          <w:sz w:val="28"/>
        </w:rPr>
        <w:t xml:space="preserve">
      Тексерілген тұлға (төлеушіге) қатысты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(камералдық/жоспардан тыс көшпелі тексеру, жоспардан тыс көшпелі қарсы/ </w:t>
      </w:r>
    </w:p>
    <w:p>
      <w:pPr>
        <w:spacing w:after="0"/>
        <w:ind w:left="0"/>
        <w:jc w:val="both"/>
      </w:pPr>
      <w:r>
        <w:rPr>
          <w:rFonts w:ascii="Times New Roman"/>
          <w:b w:val="false"/>
          <w:i w:val="false"/>
          <w:color w:val="000000"/>
          <w:sz w:val="28"/>
        </w:rPr>
        <w:t>
      кешенді көшпелі) кедендік тексеру жүргізілді және мынадай мәліметтерді қамтиды:</w:t>
      </w:r>
    </w:p>
    <w:p>
      <w:pPr>
        <w:spacing w:after="0"/>
        <w:ind w:left="0"/>
        <w:jc w:val="both"/>
      </w:pPr>
      <w:r>
        <w:rPr>
          <w:rFonts w:ascii="Times New Roman"/>
          <w:b w:val="false"/>
          <w:i w:val="false"/>
          <w:color w:val="000000"/>
          <w:sz w:val="28"/>
        </w:rPr>
        <w:t xml:space="preserve">
      1) _____________________________________________________________ </w:t>
      </w:r>
    </w:p>
    <w:p>
      <w:pPr>
        <w:spacing w:after="0"/>
        <w:ind w:left="0"/>
        <w:jc w:val="both"/>
      </w:pPr>
      <w:r>
        <w:rPr>
          <w:rFonts w:ascii="Times New Roman"/>
          <w:b w:val="false"/>
          <w:i w:val="false"/>
          <w:color w:val="000000"/>
          <w:sz w:val="28"/>
        </w:rPr>
        <w:t xml:space="preserve">
      (кедендік тексеру актісінің және хабарламаның күні және тіркеу нөмірі) </w:t>
      </w:r>
    </w:p>
    <w:p>
      <w:pPr>
        <w:spacing w:after="0"/>
        <w:ind w:left="0"/>
        <w:jc w:val="both"/>
      </w:pPr>
      <w:r>
        <w:rPr>
          <w:rFonts w:ascii="Times New Roman"/>
          <w:b w:val="false"/>
          <w:i w:val="false"/>
          <w:color w:val="000000"/>
          <w:sz w:val="28"/>
        </w:rPr>
        <w:t xml:space="preserve">
      2) _____________________________________________________________ </w:t>
      </w:r>
    </w:p>
    <w:p>
      <w:pPr>
        <w:spacing w:after="0"/>
        <w:ind w:left="0"/>
        <w:jc w:val="both"/>
      </w:pPr>
      <w:r>
        <w:rPr>
          <w:rFonts w:ascii="Times New Roman"/>
          <w:b w:val="false"/>
          <w:i w:val="false"/>
          <w:color w:val="000000"/>
          <w:sz w:val="28"/>
        </w:rPr>
        <w:t xml:space="preserve">
      (қызмет көрсету шартының деректемелері, кеден өкілінің лицензиясының </w:t>
      </w:r>
    </w:p>
    <w:p>
      <w:pPr>
        <w:spacing w:after="0"/>
        <w:ind w:left="0"/>
        <w:jc w:val="both"/>
      </w:pPr>
      <w:r>
        <w:rPr>
          <w:rFonts w:ascii="Times New Roman"/>
          <w:b w:val="false"/>
          <w:i w:val="false"/>
          <w:color w:val="000000"/>
          <w:sz w:val="28"/>
        </w:rPr>
        <w:t xml:space="preserve">
      деректемелері, басшының аты жөні, әкесінің аты (ол болған кезде) және оның ЖСН-і, </w:t>
      </w:r>
    </w:p>
    <w:p>
      <w:pPr>
        <w:spacing w:after="0"/>
        <w:ind w:left="0"/>
        <w:jc w:val="both"/>
      </w:pPr>
      <w:r>
        <w:rPr>
          <w:rFonts w:ascii="Times New Roman"/>
          <w:b w:val="false"/>
          <w:i w:val="false"/>
          <w:color w:val="000000"/>
          <w:sz w:val="28"/>
        </w:rPr>
        <w:t xml:space="preserve">
      заңды мекен-жайы) </w:t>
      </w:r>
    </w:p>
    <w:p>
      <w:pPr>
        <w:spacing w:after="0"/>
        <w:ind w:left="0"/>
        <w:jc w:val="both"/>
      </w:pPr>
      <w:r>
        <w:rPr>
          <w:rFonts w:ascii="Times New Roman"/>
          <w:b w:val="false"/>
          <w:i w:val="false"/>
          <w:color w:val="000000"/>
          <w:sz w:val="28"/>
        </w:rPr>
        <w:t xml:space="preserve">
      3) _____________________________________________________________ </w:t>
      </w:r>
    </w:p>
    <w:p>
      <w:pPr>
        <w:spacing w:after="0"/>
        <w:ind w:left="0"/>
        <w:jc w:val="both"/>
      </w:pPr>
      <w:r>
        <w:rPr>
          <w:rFonts w:ascii="Times New Roman"/>
          <w:b w:val="false"/>
          <w:i w:val="false"/>
          <w:color w:val="000000"/>
          <w:sz w:val="28"/>
        </w:rPr>
        <w:t xml:space="preserve">
      (тексерілетін тұлға туралы ақпарат (аты, БСН/ЖСН), басшының аты жөні, </w:t>
      </w:r>
    </w:p>
    <w:p>
      <w:pPr>
        <w:spacing w:after="0"/>
        <w:ind w:left="0"/>
        <w:jc w:val="both"/>
      </w:pPr>
      <w:r>
        <w:rPr>
          <w:rFonts w:ascii="Times New Roman"/>
          <w:b w:val="false"/>
          <w:i w:val="false"/>
          <w:color w:val="000000"/>
          <w:sz w:val="28"/>
        </w:rPr>
        <w:t xml:space="preserve">
      әкесінің аты (ол болған кезде) және оның ЖСН-і, заңды мекен-жайы) </w:t>
      </w:r>
    </w:p>
    <w:p>
      <w:pPr>
        <w:spacing w:after="0"/>
        <w:ind w:left="0"/>
        <w:jc w:val="both"/>
      </w:pPr>
      <w:r>
        <w:rPr>
          <w:rFonts w:ascii="Times New Roman"/>
          <w:b w:val="false"/>
          <w:i w:val="false"/>
          <w:color w:val="000000"/>
          <w:sz w:val="28"/>
        </w:rPr>
        <w:t xml:space="preserve">
      4) _____________________________________________________________ </w:t>
      </w:r>
    </w:p>
    <w:p>
      <w:pPr>
        <w:spacing w:after="0"/>
        <w:ind w:left="0"/>
        <w:jc w:val="both"/>
      </w:pPr>
      <w:r>
        <w:rPr>
          <w:rFonts w:ascii="Times New Roman"/>
          <w:b w:val="false"/>
          <w:i w:val="false"/>
          <w:color w:val="000000"/>
          <w:sz w:val="28"/>
        </w:rPr>
        <w:t xml:space="preserve">
      (кеден өкілі кедендік оперцияларды жасаған, кедендік декларациялардың тіркеу </w:t>
      </w:r>
    </w:p>
    <w:p>
      <w:pPr>
        <w:spacing w:after="0"/>
        <w:ind w:left="0"/>
        <w:jc w:val="both"/>
      </w:pPr>
      <w:r>
        <w:rPr>
          <w:rFonts w:ascii="Times New Roman"/>
          <w:b w:val="false"/>
          <w:i w:val="false"/>
          <w:color w:val="000000"/>
          <w:sz w:val="28"/>
        </w:rPr>
        <w:t xml:space="preserve">
      нөмірлерін көрсете отырып, талаптары бұзылған Еуразиялық экономикалық одақтың </w:t>
      </w:r>
    </w:p>
    <w:p>
      <w:pPr>
        <w:spacing w:after="0"/>
        <w:ind w:left="0"/>
        <w:jc w:val="both"/>
      </w:pPr>
      <w:r>
        <w:rPr>
          <w:rFonts w:ascii="Times New Roman"/>
          <w:b w:val="false"/>
          <w:i w:val="false"/>
          <w:color w:val="000000"/>
          <w:sz w:val="28"/>
        </w:rPr>
        <w:t xml:space="preserve">
      кеден заңнамасының, Қазақстан Республикасының кеден және өзге де заңнамасының </w:t>
      </w:r>
    </w:p>
    <w:p>
      <w:pPr>
        <w:spacing w:after="0"/>
        <w:ind w:left="0"/>
        <w:jc w:val="both"/>
      </w:pPr>
      <w:r>
        <w:rPr>
          <w:rFonts w:ascii="Times New Roman"/>
          <w:b w:val="false"/>
          <w:i w:val="false"/>
          <w:color w:val="000000"/>
          <w:sz w:val="28"/>
        </w:rPr>
        <w:t xml:space="preserve">
      тиісті нормаларына сілтемемен анықталған бұзушылықтардың егжей-тегжейлі </w:t>
      </w:r>
    </w:p>
    <w:p>
      <w:pPr>
        <w:spacing w:after="0"/>
        <w:ind w:left="0"/>
        <w:jc w:val="both"/>
      </w:pPr>
      <w:r>
        <w:rPr>
          <w:rFonts w:ascii="Times New Roman"/>
          <w:b w:val="false"/>
          <w:i w:val="false"/>
          <w:color w:val="000000"/>
          <w:sz w:val="28"/>
        </w:rPr>
        <w:t xml:space="preserve">
      сипаттамасы немесе олардың болмауы туралы мәліметтер) </w:t>
      </w:r>
    </w:p>
    <w:p>
      <w:pPr>
        <w:spacing w:after="0"/>
        <w:ind w:left="0"/>
        <w:jc w:val="both"/>
      </w:pPr>
      <w:r>
        <w:rPr>
          <w:rFonts w:ascii="Times New Roman"/>
          <w:b w:val="false"/>
          <w:i w:val="false"/>
          <w:color w:val="000000"/>
          <w:sz w:val="28"/>
        </w:rPr>
        <w:t xml:space="preserve">
      5)_____________________________________________________________ </w:t>
      </w:r>
    </w:p>
    <w:p>
      <w:pPr>
        <w:spacing w:after="0"/>
        <w:ind w:left="0"/>
        <w:jc w:val="both"/>
      </w:pPr>
      <w:r>
        <w:rPr>
          <w:rFonts w:ascii="Times New Roman"/>
          <w:b w:val="false"/>
          <w:i w:val="false"/>
          <w:color w:val="000000"/>
          <w:sz w:val="28"/>
        </w:rPr>
        <w:t xml:space="preserve">
      (кедендік тексеру жүргізу нәтижесі бойынша қорытынды, оның ішінде төлеуге жататын </w:t>
      </w:r>
    </w:p>
    <w:p>
      <w:pPr>
        <w:spacing w:after="0"/>
        <w:ind w:left="0"/>
        <w:jc w:val="both"/>
      </w:pPr>
      <w:r>
        <w:rPr>
          <w:rFonts w:ascii="Times New Roman"/>
          <w:b w:val="false"/>
          <w:i w:val="false"/>
          <w:color w:val="000000"/>
          <w:sz w:val="28"/>
        </w:rPr>
        <w:t xml:space="preserve">
      (өндіріп алуға) кедендік төлемдер, салықтар, арнайы, демпингке қарсы баждар, </w:t>
      </w:r>
    </w:p>
    <w:p>
      <w:pPr>
        <w:spacing w:after="0"/>
        <w:ind w:left="0"/>
        <w:jc w:val="both"/>
      </w:pPr>
      <w:r>
        <w:rPr>
          <w:rFonts w:ascii="Times New Roman"/>
          <w:b w:val="false"/>
          <w:i w:val="false"/>
          <w:color w:val="000000"/>
          <w:sz w:val="28"/>
        </w:rPr>
        <w:t xml:space="preserve">
      өтемақы баждары, өсімпұл, пайыздар сомалар туралы ақпарат, кеден өкілі кедендік </w:t>
      </w:r>
    </w:p>
    <w:p>
      <w:pPr>
        <w:spacing w:after="0"/>
        <w:ind w:left="0"/>
        <w:jc w:val="both"/>
      </w:pPr>
      <w:r>
        <w:rPr>
          <w:rFonts w:ascii="Times New Roman"/>
          <w:b w:val="false"/>
          <w:i w:val="false"/>
          <w:color w:val="000000"/>
          <w:sz w:val="28"/>
        </w:rPr>
        <w:t>
      оперцияларды жасаған, кедендік декларациялар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жіктеу кодының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төлем, салық, пайыздар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Өсімпұл сомасы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 сомасы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_____________________________________             ________________ </w:t>
      </w:r>
    </w:p>
    <w:p>
      <w:pPr>
        <w:spacing w:after="0"/>
        <w:ind w:left="0"/>
        <w:jc w:val="both"/>
      </w:pPr>
      <w:r>
        <w:rPr>
          <w:rFonts w:ascii="Times New Roman"/>
          <w:b w:val="false"/>
          <w:i w:val="false"/>
          <w:color w:val="000000"/>
          <w:sz w:val="28"/>
        </w:rPr>
        <w:t xml:space="preserve">
      (кедендік тексеруді жүргізген                         (қолы) </w:t>
      </w:r>
    </w:p>
    <w:p>
      <w:pPr>
        <w:spacing w:after="0"/>
        <w:ind w:left="0"/>
        <w:jc w:val="both"/>
      </w:pPr>
      <w:r>
        <w:rPr>
          <w:rFonts w:ascii="Times New Roman"/>
          <w:b w:val="false"/>
          <w:i w:val="false"/>
          <w:color w:val="000000"/>
          <w:sz w:val="28"/>
        </w:rPr>
        <w:t xml:space="preserve">
      луазымды тұлғаның лауазымы, аты жөні) </w:t>
      </w:r>
    </w:p>
    <w:p>
      <w:pPr>
        <w:spacing w:after="0"/>
        <w:ind w:left="0"/>
        <w:jc w:val="both"/>
      </w:pPr>
      <w:r>
        <w:rPr>
          <w:rFonts w:ascii="Times New Roman"/>
          <w:b w:val="false"/>
          <w:i w:val="false"/>
          <w:color w:val="000000"/>
          <w:sz w:val="28"/>
        </w:rPr>
        <w:t xml:space="preserve">
      _______________________________                   ________________ </w:t>
      </w:r>
    </w:p>
    <w:p>
      <w:pPr>
        <w:spacing w:after="0"/>
        <w:ind w:left="0"/>
        <w:jc w:val="both"/>
      </w:pPr>
      <w:r>
        <w:rPr>
          <w:rFonts w:ascii="Times New Roman"/>
          <w:b w:val="false"/>
          <w:i w:val="false"/>
          <w:color w:val="000000"/>
          <w:sz w:val="28"/>
        </w:rPr>
        <w:t xml:space="preserve">
      (кедендік тексеруді                                     (қолы) </w:t>
      </w:r>
    </w:p>
    <w:p>
      <w:pPr>
        <w:spacing w:after="0"/>
        <w:ind w:left="0"/>
        <w:jc w:val="both"/>
      </w:pPr>
      <w:r>
        <w:rPr>
          <w:rFonts w:ascii="Times New Roman"/>
          <w:b w:val="false"/>
          <w:i w:val="false"/>
          <w:color w:val="000000"/>
          <w:sz w:val="28"/>
        </w:rPr>
        <w:t xml:space="preserve">
      жүргізген лауазымды тұлғаның </w:t>
      </w:r>
    </w:p>
    <w:p>
      <w:pPr>
        <w:spacing w:after="0"/>
        <w:ind w:left="0"/>
        <w:jc w:val="both"/>
      </w:pPr>
      <w:r>
        <w:rPr>
          <w:rFonts w:ascii="Times New Roman"/>
          <w:b w:val="false"/>
          <w:i w:val="false"/>
          <w:color w:val="000000"/>
          <w:sz w:val="28"/>
        </w:rPr>
        <w:t xml:space="preserve">
      бөлім басшысының, лауазымы аты жөні) </w:t>
      </w:r>
    </w:p>
    <w:p>
      <w:pPr>
        <w:spacing w:after="0"/>
        <w:ind w:left="0"/>
        <w:jc w:val="both"/>
      </w:pPr>
      <w:r>
        <w:rPr>
          <w:rFonts w:ascii="Times New Roman"/>
          <w:b w:val="false"/>
          <w:i w:val="false"/>
          <w:color w:val="000000"/>
          <w:sz w:val="28"/>
        </w:rPr>
        <w:t xml:space="preserve">
      ______________________________________             ________________ </w:t>
      </w:r>
    </w:p>
    <w:p>
      <w:pPr>
        <w:spacing w:after="0"/>
        <w:ind w:left="0"/>
        <w:jc w:val="both"/>
      </w:pPr>
      <w:r>
        <w:rPr>
          <w:rFonts w:ascii="Times New Roman"/>
          <w:b w:val="false"/>
          <w:i w:val="false"/>
          <w:color w:val="000000"/>
          <w:sz w:val="28"/>
        </w:rPr>
        <w:t xml:space="preserve">
      (кедендік тексеруді                                     (қолы) </w:t>
      </w:r>
    </w:p>
    <w:p>
      <w:pPr>
        <w:spacing w:after="0"/>
        <w:ind w:left="0"/>
        <w:jc w:val="both"/>
      </w:pPr>
      <w:r>
        <w:rPr>
          <w:rFonts w:ascii="Times New Roman"/>
          <w:b w:val="false"/>
          <w:i w:val="false"/>
          <w:color w:val="000000"/>
          <w:sz w:val="28"/>
        </w:rPr>
        <w:t xml:space="preserve">
      жүргізген лауазымды тұлғаның </w:t>
      </w:r>
    </w:p>
    <w:p>
      <w:pPr>
        <w:spacing w:after="0"/>
        <w:ind w:left="0"/>
        <w:jc w:val="both"/>
      </w:pPr>
      <w:r>
        <w:rPr>
          <w:rFonts w:ascii="Times New Roman"/>
          <w:b w:val="false"/>
          <w:i w:val="false"/>
          <w:color w:val="000000"/>
          <w:sz w:val="28"/>
        </w:rPr>
        <w:t xml:space="preserve">
      Басқарма басшысының, лауазымы аты жөні) </w:t>
      </w:r>
    </w:p>
    <w:p>
      <w:pPr>
        <w:spacing w:after="0"/>
        <w:ind w:left="0"/>
        <w:jc w:val="both"/>
      </w:pPr>
      <w:r>
        <w:rPr>
          <w:rFonts w:ascii="Times New Roman"/>
          <w:b w:val="false"/>
          <w:i w:val="false"/>
          <w:color w:val="000000"/>
          <w:sz w:val="28"/>
        </w:rPr>
        <w:t xml:space="preserve">
      Келісілді: </w:t>
      </w:r>
    </w:p>
    <w:p>
      <w:pPr>
        <w:spacing w:after="0"/>
        <w:ind w:left="0"/>
        <w:jc w:val="both"/>
      </w:pPr>
      <w:r>
        <w:rPr>
          <w:rFonts w:ascii="Times New Roman"/>
          <w:b w:val="false"/>
          <w:i w:val="false"/>
          <w:color w:val="000000"/>
          <w:sz w:val="28"/>
        </w:rPr>
        <w:t xml:space="preserve">
      _____________________________                         ________________ </w:t>
      </w:r>
    </w:p>
    <w:p>
      <w:pPr>
        <w:spacing w:after="0"/>
        <w:ind w:left="0"/>
        <w:jc w:val="both"/>
      </w:pPr>
      <w:r>
        <w:rPr>
          <w:rFonts w:ascii="Times New Roman"/>
          <w:b w:val="false"/>
          <w:i w:val="false"/>
          <w:color w:val="000000"/>
          <w:sz w:val="28"/>
        </w:rPr>
        <w:t xml:space="preserve">
      (құзыретіне тексеру актісі бойынша                   (қолы) </w:t>
      </w:r>
    </w:p>
    <w:p>
      <w:pPr>
        <w:spacing w:after="0"/>
        <w:ind w:left="0"/>
        <w:jc w:val="both"/>
      </w:pPr>
      <w:r>
        <w:rPr>
          <w:rFonts w:ascii="Times New Roman"/>
          <w:b w:val="false"/>
          <w:i w:val="false"/>
          <w:color w:val="000000"/>
          <w:sz w:val="28"/>
        </w:rPr>
        <w:t xml:space="preserve">
      әкімшілендіру кіретін бөлімшенің </w:t>
      </w:r>
    </w:p>
    <w:p>
      <w:pPr>
        <w:spacing w:after="0"/>
        <w:ind w:left="0"/>
        <w:jc w:val="both"/>
      </w:pPr>
      <w:r>
        <w:rPr>
          <w:rFonts w:ascii="Times New Roman"/>
          <w:b w:val="false"/>
          <w:i w:val="false"/>
          <w:color w:val="000000"/>
          <w:sz w:val="28"/>
        </w:rPr>
        <w:t xml:space="preserve">
      лауазымды тұлғасының лауазымы, аты жөні) </w:t>
      </w:r>
    </w:p>
    <w:p>
      <w:pPr>
        <w:spacing w:after="0"/>
        <w:ind w:left="0"/>
        <w:jc w:val="both"/>
      </w:pPr>
      <w:r>
        <w:rPr>
          <w:rFonts w:ascii="Times New Roman"/>
          <w:b w:val="false"/>
          <w:i w:val="false"/>
          <w:color w:val="000000"/>
          <w:sz w:val="28"/>
        </w:rPr>
        <w:t xml:space="preserve">
      _____________________________                         ________________ </w:t>
      </w:r>
    </w:p>
    <w:p>
      <w:pPr>
        <w:spacing w:after="0"/>
        <w:ind w:left="0"/>
        <w:jc w:val="both"/>
      </w:pPr>
      <w:r>
        <w:rPr>
          <w:rFonts w:ascii="Times New Roman"/>
          <w:b w:val="false"/>
          <w:i w:val="false"/>
          <w:color w:val="000000"/>
          <w:sz w:val="28"/>
        </w:rPr>
        <w:t xml:space="preserve">
      (құзыретіне тексеру актісі бойынша                   (қолы) </w:t>
      </w:r>
    </w:p>
    <w:p>
      <w:pPr>
        <w:spacing w:after="0"/>
        <w:ind w:left="0"/>
        <w:jc w:val="both"/>
      </w:pPr>
      <w:r>
        <w:rPr>
          <w:rFonts w:ascii="Times New Roman"/>
          <w:b w:val="false"/>
          <w:i w:val="false"/>
          <w:color w:val="000000"/>
          <w:sz w:val="28"/>
        </w:rPr>
        <w:t xml:space="preserve">
      әкімшілендіру кіретін Басқарма </w:t>
      </w:r>
    </w:p>
    <w:p>
      <w:pPr>
        <w:spacing w:after="0"/>
        <w:ind w:left="0"/>
        <w:jc w:val="both"/>
      </w:pPr>
      <w:r>
        <w:rPr>
          <w:rFonts w:ascii="Times New Roman"/>
          <w:b w:val="false"/>
          <w:i w:val="false"/>
          <w:color w:val="000000"/>
          <w:sz w:val="28"/>
        </w:rPr>
        <w:t xml:space="preserve">
      басшысының лауазымы, аты жөні) </w:t>
      </w:r>
    </w:p>
    <w:p>
      <w:pPr>
        <w:spacing w:after="0"/>
        <w:ind w:left="0"/>
        <w:jc w:val="both"/>
      </w:pPr>
      <w:r>
        <w:rPr>
          <w:rFonts w:ascii="Times New Roman"/>
          <w:b w:val="false"/>
          <w:i w:val="false"/>
          <w:color w:val="000000"/>
          <w:sz w:val="28"/>
        </w:rPr>
        <w:t xml:space="preserve">
      Тексеру нәтижелері туралы хабарламаның және кеден тексеріс актісінің үзінді </w:t>
      </w:r>
    </w:p>
    <w:p>
      <w:pPr>
        <w:spacing w:after="0"/>
        <w:ind w:left="0"/>
        <w:jc w:val="both"/>
      </w:pPr>
      <w:r>
        <w:rPr>
          <w:rFonts w:ascii="Times New Roman"/>
          <w:b w:val="false"/>
          <w:i w:val="false"/>
          <w:color w:val="000000"/>
          <w:sz w:val="28"/>
        </w:rPr>
        <w:t xml:space="preserve">
      көшірмесінің данасын _____ парақта алды </w:t>
      </w:r>
    </w:p>
    <w:p>
      <w:pPr>
        <w:spacing w:after="0"/>
        <w:ind w:left="0"/>
        <w:jc w:val="both"/>
      </w:pPr>
      <w:r>
        <w:rPr>
          <w:rFonts w:ascii="Times New Roman"/>
          <w:b w:val="false"/>
          <w:i w:val="false"/>
          <w:color w:val="000000"/>
          <w:sz w:val="28"/>
        </w:rPr>
        <w:t xml:space="preserve">
      ____________________________________________________ ________________ </w:t>
      </w:r>
    </w:p>
    <w:p>
      <w:pPr>
        <w:spacing w:after="0"/>
        <w:ind w:left="0"/>
        <w:jc w:val="both"/>
      </w:pPr>
      <w:r>
        <w:rPr>
          <w:rFonts w:ascii="Times New Roman"/>
          <w:b w:val="false"/>
          <w:i w:val="false"/>
          <w:color w:val="000000"/>
          <w:sz w:val="28"/>
        </w:rPr>
        <w:t xml:space="preserve">
      (кеден өкілінің, оның өкілінің, тегі, аты, әкесінің аты             (қолы) </w:t>
      </w:r>
    </w:p>
    <w:p>
      <w:pPr>
        <w:spacing w:after="0"/>
        <w:ind w:left="0"/>
        <w:jc w:val="both"/>
      </w:pPr>
      <w:r>
        <w:rPr>
          <w:rFonts w:ascii="Times New Roman"/>
          <w:b w:val="false"/>
          <w:i w:val="false"/>
          <w:color w:val="000000"/>
          <w:sz w:val="28"/>
        </w:rPr>
        <w:t xml:space="preserve">
      (ол болған кезде), жеке басын куәландыратын </w:t>
      </w:r>
    </w:p>
    <w:p>
      <w:pPr>
        <w:spacing w:after="0"/>
        <w:ind w:left="0"/>
        <w:jc w:val="both"/>
      </w:pPr>
      <w:r>
        <w:rPr>
          <w:rFonts w:ascii="Times New Roman"/>
          <w:b w:val="false"/>
          <w:i w:val="false"/>
          <w:color w:val="000000"/>
          <w:sz w:val="28"/>
        </w:rPr>
        <w:t>
      құжаттың атауы және нөмірі)</w:t>
      </w:r>
    </w:p>
    <w:p>
      <w:pPr>
        <w:spacing w:after="0"/>
        <w:ind w:left="0"/>
        <w:jc w:val="both"/>
      </w:pPr>
      <w:r>
        <w:rPr>
          <w:rFonts w:ascii="Times New Roman"/>
          <w:b w:val="false"/>
          <w:i w:val="false"/>
          <w:color w:val="000000"/>
          <w:sz w:val="28"/>
        </w:rPr>
        <w:t xml:space="preserve">
      20__ жылғы "_______ "_____________________ </w:t>
      </w:r>
    </w:p>
    <w:p>
      <w:pPr>
        <w:spacing w:after="0"/>
        <w:ind w:left="0"/>
        <w:jc w:val="both"/>
      </w:pPr>
      <w:r>
        <w:rPr>
          <w:rFonts w:ascii="Times New Roman"/>
          <w:b w:val="false"/>
          <w:i w:val="false"/>
          <w:color w:val="000000"/>
          <w:sz w:val="28"/>
        </w:rPr>
        <w:t>
      (кеден тексеріс актісінен үзінді көшірменің данасын алған күні)</w:t>
      </w:r>
    </w:p>
    <w:p>
      <w:pPr>
        <w:spacing w:after="0"/>
        <w:ind w:left="0"/>
        <w:jc w:val="both"/>
      </w:pPr>
      <w:r>
        <w:rPr>
          <w:rFonts w:ascii="Times New Roman"/>
          <w:b w:val="false"/>
          <w:i w:val="false"/>
          <w:color w:val="000000"/>
          <w:sz w:val="28"/>
        </w:rPr>
        <w:t xml:space="preserve">
      Ескертпе: аббревиатураларды ашып жазу: </w:t>
      </w:r>
    </w:p>
    <w:p>
      <w:pPr>
        <w:spacing w:after="0"/>
        <w:ind w:left="0"/>
        <w:jc w:val="both"/>
      </w:pPr>
      <w:r>
        <w:rPr>
          <w:rFonts w:ascii="Times New Roman"/>
          <w:b w:val="false"/>
          <w:i w:val="false"/>
          <w:color w:val="000000"/>
          <w:sz w:val="28"/>
        </w:rPr>
        <w:t xml:space="preserve">
      ЖСН – жеке сәйкестендіру нөмірі; </w:t>
      </w:r>
    </w:p>
    <w:p>
      <w:pPr>
        <w:spacing w:after="0"/>
        <w:ind w:left="0"/>
        <w:jc w:val="both"/>
      </w:pPr>
      <w:r>
        <w:rPr>
          <w:rFonts w:ascii="Times New Roman"/>
          <w:b w:val="false"/>
          <w:i w:val="false"/>
          <w:color w:val="000000"/>
          <w:sz w:val="28"/>
        </w:rPr>
        <w:t>
      БСН – бизнес сәйкестендіру нөмірі.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40-2-қосымша</w:t>
            </w:r>
            <w:r>
              <w:br/>
            </w:r>
            <w:r>
              <w:rPr>
                <w:rFonts w:ascii="Times New Roman"/>
                <w:b w:val="false"/>
                <w:i w:val="false"/>
                <w:color w:val="000000"/>
                <w:sz w:val="20"/>
              </w:rPr>
              <w:t>нысан</w:t>
            </w:r>
            <w:r>
              <w:br/>
            </w:r>
            <w:r>
              <w:rPr>
                <w:rFonts w:ascii="Times New Roman"/>
                <w:b w:val="false"/>
                <w:i w:val="false"/>
                <w:color w:val="000000"/>
                <w:sz w:val="20"/>
              </w:rPr>
              <w:t>тексерілетін тұлғаның тегі, аты,</w:t>
            </w:r>
            <w:r>
              <w:br/>
            </w:r>
            <w:r>
              <w:rPr>
                <w:rFonts w:ascii="Times New Roman"/>
                <w:b w:val="false"/>
                <w:i w:val="false"/>
                <w:color w:val="000000"/>
                <w:sz w:val="20"/>
              </w:rPr>
              <w:t>әкесінің аты (ол болған кезде)</w:t>
            </w:r>
            <w:r>
              <w:br/>
            </w:r>
            <w:r>
              <w:rPr>
                <w:rFonts w:ascii="Times New Roman"/>
                <w:b w:val="false"/>
                <w:i w:val="false"/>
                <w:color w:val="000000"/>
                <w:sz w:val="20"/>
              </w:rPr>
              <w:t>немесе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____________________________</w:t>
            </w:r>
            <w:r>
              <w:br/>
            </w:r>
            <w:r>
              <w:rPr>
                <w:rFonts w:ascii="Times New Roman"/>
                <w:b w:val="false"/>
                <w:i w:val="false"/>
                <w:color w:val="000000"/>
                <w:sz w:val="20"/>
              </w:rPr>
              <w:t>жеке сәйкестендіру өмірі/бизнес</w:t>
            </w:r>
            <w:r>
              <w:br/>
            </w:r>
            <w:r>
              <w:rPr>
                <w:rFonts w:ascii="Times New Roman"/>
                <w:b w:val="false"/>
                <w:i w:val="false"/>
                <w:color w:val="000000"/>
                <w:sz w:val="20"/>
              </w:rPr>
              <w:t xml:space="preserve">сәйкестендіру нөмірі </w:t>
            </w:r>
            <w:r>
              <w:br/>
            </w:r>
            <w:r>
              <w:rPr>
                <w:rFonts w:ascii="Times New Roman"/>
                <w:b w:val="false"/>
                <w:i w:val="false"/>
                <w:color w:val="000000"/>
                <w:sz w:val="20"/>
              </w:rPr>
              <w:t>(ЖСН/БСН)</w:t>
            </w:r>
            <w:r>
              <w:br/>
            </w:r>
            <w:r>
              <w:rPr>
                <w:rFonts w:ascii="Times New Roman"/>
                <w:b w:val="false"/>
                <w:i w:val="false"/>
                <w:color w:val="000000"/>
                <w:sz w:val="20"/>
              </w:rPr>
              <w:t>____________________________</w:t>
            </w:r>
            <w:r>
              <w:br/>
            </w:r>
            <w:r>
              <w:rPr>
                <w:rFonts w:ascii="Times New Roman"/>
                <w:b w:val="false"/>
                <w:i w:val="false"/>
                <w:color w:val="000000"/>
                <w:sz w:val="20"/>
              </w:rPr>
              <w:t>Тұрғылықты мекенжайы</w:t>
            </w:r>
            <w:r>
              <w:br/>
            </w:r>
            <w:r>
              <w:rPr>
                <w:rFonts w:ascii="Times New Roman"/>
                <w:b w:val="false"/>
                <w:i w:val="false"/>
                <w:color w:val="000000"/>
                <w:sz w:val="20"/>
              </w:rPr>
              <w:t>немесе орналасқан жері</w:t>
            </w:r>
            <w:r>
              <w:br/>
            </w:r>
            <w:r>
              <w:rPr>
                <w:rFonts w:ascii="Times New Roman"/>
                <w:b w:val="false"/>
                <w:i w:val="false"/>
                <w:color w:val="000000"/>
                <w:sz w:val="20"/>
              </w:rPr>
              <w:t>____________________________</w:t>
            </w:r>
          </w:p>
        </w:tc>
      </w:tr>
    </w:tbl>
    <w:bookmarkStart w:name="z148" w:id="38"/>
    <w:p>
      <w:pPr>
        <w:spacing w:after="0"/>
        <w:ind w:left="0"/>
        <w:jc w:val="left"/>
      </w:pPr>
      <w:r>
        <w:rPr>
          <w:rFonts w:ascii="Times New Roman"/>
          <w:b/>
          <w:i w:val="false"/>
          <w:color w:val="000000"/>
        </w:rPr>
        <w:t xml:space="preserve"> ________________________________________________________________  (мемлекеттік кірістер органының атауы)  20___ жылғы "____"___________ №_________  кешенді көшпелі кедендік тексеруді жүргізу туралы хабарламасы</w:t>
      </w:r>
    </w:p>
    <w:bookmarkEnd w:id="38"/>
    <w:p>
      <w:pPr>
        <w:spacing w:after="0"/>
        <w:ind w:left="0"/>
        <w:jc w:val="both"/>
      </w:pPr>
      <w:r>
        <w:rPr>
          <w:rFonts w:ascii="Times New Roman"/>
          <w:b w:val="false"/>
          <w:i w:val="false"/>
          <w:color w:val="ff0000"/>
          <w:sz w:val="28"/>
        </w:rPr>
        <w:t xml:space="preserve">
      Ескерту. 40-2-қосымшамен толықтырылды – ҚР Қаржы министрінің 31.03.2021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p>
    <w:p>
      <w:pPr>
        <w:spacing w:after="0"/>
        <w:ind w:left="0"/>
        <w:jc w:val="both"/>
      </w:pPr>
      <w:r>
        <w:rPr>
          <w:rFonts w:ascii="Times New Roman"/>
          <w:b w:val="false"/>
          <w:i w:val="false"/>
          <w:color w:val="000000"/>
          <w:sz w:val="28"/>
        </w:rPr>
        <w:t xml:space="preserve">
      "Қазақстан Республикасындағы кедендік реттеу туралы" Қазақстан Республикасы Кодексінің (бұдан әрі – Кодекс) 418-бабы </w:t>
      </w:r>
      <w:r>
        <w:rPr>
          <w:rFonts w:ascii="Times New Roman"/>
          <w:b w:val="false"/>
          <w:i w:val="false"/>
          <w:color w:val="000000"/>
          <w:sz w:val="28"/>
        </w:rPr>
        <w:t>11-1-тармағына</w:t>
      </w:r>
      <w:r>
        <w:rPr>
          <w:rFonts w:ascii="Times New Roman"/>
          <w:b w:val="false"/>
          <w:i w:val="false"/>
          <w:color w:val="000000"/>
          <w:sz w:val="28"/>
        </w:rPr>
        <w:t xml:space="preserve"> сәйкес Сізге кешенді көшпелі кедендік тексеру жүргізу туралы хабарлайды.</w:t>
      </w:r>
    </w:p>
    <w:p>
      <w:pPr>
        <w:spacing w:after="0"/>
        <w:ind w:left="0"/>
        <w:jc w:val="both"/>
      </w:pPr>
      <w:r>
        <w:rPr>
          <w:rFonts w:ascii="Times New Roman"/>
          <w:b w:val="false"/>
          <w:i w:val="false"/>
          <w:color w:val="000000"/>
          <w:sz w:val="28"/>
        </w:rPr>
        <w:t xml:space="preserve">
      Кешенді көшпелі кедендік тексеруді жүргізу кезінде Сіздің құқығыңыз бар және </w:t>
      </w:r>
      <w:r>
        <w:rPr>
          <w:rFonts w:ascii="Times New Roman"/>
          <w:b w:val="false"/>
          <w:i w:val="false"/>
          <w:color w:val="000000"/>
          <w:sz w:val="28"/>
        </w:rPr>
        <w:t>Кодексте</w:t>
      </w:r>
      <w:r>
        <w:rPr>
          <w:rFonts w:ascii="Times New Roman"/>
          <w:b w:val="false"/>
          <w:i w:val="false"/>
          <w:color w:val="000000"/>
          <w:sz w:val="28"/>
        </w:rPr>
        <w:t xml:space="preserve"> көзделген тексерілетін тұлғаның міндеттерін орындауға тиіссіз.</w:t>
      </w:r>
    </w:p>
    <w:p>
      <w:pPr>
        <w:spacing w:after="0"/>
        <w:ind w:left="0"/>
        <w:jc w:val="both"/>
      </w:pPr>
      <w:r>
        <w:rPr>
          <w:rFonts w:ascii="Times New Roman"/>
          <w:b w:val="false"/>
          <w:i w:val="false"/>
          <w:color w:val="000000"/>
          <w:sz w:val="28"/>
        </w:rPr>
        <w:t xml:space="preserve">
      Тексеру мәні: _______________________________________ </w:t>
      </w:r>
    </w:p>
    <w:p>
      <w:pPr>
        <w:spacing w:after="0"/>
        <w:ind w:left="0"/>
        <w:jc w:val="both"/>
      </w:pPr>
      <w:r>
        <w:rPr>
          <w:rFonts w:ascii="Times New Roman"/>
          <w:b w:val="false"/>
          <w:i w:val="false"/>
          <w:color w:val="000000"/>
          <w:sz w:val="28"/>
        </w:rPr>
        <w:t xml:space="preserve">
      Тексерілетін кезең 20 __ жылғы "___" _______ 20 __ жылғы "___" _____ </w:t>
      </w:r>
    </w:p>
    <w:p>
      <w:pPr>
        <w:spacing w:after="0"/>
        <w:ind w:left="0"/>
        <w:jc w:val="both"/>
      </w:pPr>
      <w:r>
        <w:rPr>
          <w:rFonts w:ascii="Times New Roman"/>
          <w:b w:val="false"/>
          <w:i w:val="false"/>
          <w:color w:val="000000"/>
          <w:sz w:val="28"/>
        </w:rPr>
        <w:t xml:space="preserve">
      Тексеру жүргізуге мынадай қызметкерлерді тарту ____________________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(тегі, аты, әкесінің аты (ол болған кезде), лауазымы, мемлекеттік кірістер </w:t>
      </w:r>
    </w:p>
    <w:p>
      <w:pPr>
        <w:spacing w:after="0"/>
        <w:ind w:left="0"/>
        <w:jc w:val="both"/>
      </w:pPr>
      <w:r>
        <w:rPr>
          <w:rFonts w:ascii="Times New Roman"/>
          <w:b w:val="false"/>
          <w:i w:val="false"/>
          <w:color w:val="000000"/>
          <w:sz w:val="28"/>
        </w:rPr>
        <w:t>
      органының атауы)</w:t>
      </w:r>
    </w:p>
    <w:p>
      <w:pPr>
        <w:spacing w:after="0"/>
        <w:ind w:left="0"/>
        <w:jc w:val="both"/>
      </w:pPr>
      <w:r>
        <w:rPr>
          <w:rFonts w:ascii="Times New Roman"/>
          <w:b w:val="false"/>
          <w:i w:val="false"/>
          <w:color w:val="000000"/>
          <w:sz w:val="28"/>
        </w:rPr>
        <w:t xml:space="preserve">
      Мемлекеттік кірістер органының басшысы (басшының орынбасары) </w:t>
      </w:r>
    </w:p>
    <w:p>
      <w:pPr>
        <w:spacing w:after="0"/>
        <w:ind w:left="0"/>
        <w:jc w:val="both"/>
      </w:pPr>
      <w:r>
        <w:rPr>
          <w:rFonts w:ascii="Times New Roman"/>
          <w:b w:val="false"/>
          <w:i w:val="false"/>
          <w:color w:val="000000"/>
          <w:sz w:val="28"/>
        </w:rPr>
        <w:t xml:space="preserve">
      _________________________________________ </w:t>
      </w:r>
    </w:p>
    <w:p>
      <w:pPr>
        <w:spacing w:after="0"/>
        <w:ind w:left="0"/>
        <w:jc w:val="both"/>
      </w:pPr>
      <w:r>
        <w:rPr>
          <w:rFonts w:ascii="Times New Roman"/>
          <w:b w:val="false"/>
          <w:i w:val="false"/>
          <w:color w:val="000000"/>
          <w:sz w:val="28"/>
        </w:rPr>
        <w:t>
      (тегі, аты, әкесінің аты (ол болған кезде), қолы, мөрі)</w:t>
      </w:r>
    </w:p>
    <w:p>
      <w:pPr>
        <w:spacing w:after="0"/>
        <w:ind w:left="0"/>
        <w:jc w:val="both"/>
      </w:pPr>
      <w:r>
        <w:rPr>
          <w:rFonts w:ascii="Times New Roman"/>
          <w:b w:val="false"/>
          <w:i w:val="false"/>
          <w:color w:val="000000"/>
          <w:sz w:val="28"/>
        </w:rPr>
        <w:t xml:space="preserve">
      Хабарламаны алдым: ____________________________________________ </w:t>
      </w:r>
    </w:p>
    <w:p>
      <w:pPr>
        <w:spacing w:after="0"/>
        <w:ind w:left="0"/>
        <w:jc w:val="both"/>
      </w:pPr>
      <w:r>
        <w:rPr>
          <w:rFonts w:ascii="Times New Roman"/>
          <w:b w:val="false"/>
          <w:i w:val="false"/>
          <w:color w:val="000000"/>
          <w:sz w:val="28"/>
        </w:rPr>
        <w:t>
      (тексерілетін тұлғаның тегі, аты, әкесінің аты (ол болған кезде) қолы, күні)</w:t>
      </w:r>
    </w:p>
    <w:p>
      <w:pPr>
        <w:spacing w:after="0"/>
        <w:ind w:left="0"/>
        <w:jc w:val="both"/>
      </w:pPr>
      <w:r>
        <w:rPr>
          <w:rFonts w:ascii="Times New Roman"/>
          <w:b w:val="false"/>
          <w:i w:val="false"/>
          <w:color w:val="000000"/>
          <w:sz w:val="28"/>
        </w:rPr>
        <w:t xml:space="preserve">
      Хабарлама тексерілетін тұлғаға табыс етілді_________________________ </w:t>
      </w:r>
    </w:p>
    <w:p>
      <w:pPr>
        <w:spacing w:after="0"/>
        <w:ind w:left="0"/>
        <w:jc w:val="both"/>
      </w:pPr>
      <w:r>
        <w:rPr>
          <w:rFonts w:ascii="Times New Roman"/>
          <w:b w:val="false"/>
          <w:i w:val="false"/>
          <w:color w:val="000000"/>
          <w:sz w:val="28"/>
        </w:rPr>
        <w:t xml:space="preserve">
      (мемлекеттік кірістер органы лауазымды тұлғасының тегі, аты, әкесінің аты </w:t>
      </w:r>
    </w:p>
    <w:p>
      <w:pPr>
        <w:spacing w:after="0"/>
        <w:ind w:left="0"/>
        <w:jc w:val="both"/>
      </w:pPr>
      <w:r>
        <w:rPr>
          <w:rFonts w:ascii="Times New Roman"/>
          <w:b w:val="false"/>
          <w:i w:val="false"/>
          <w:color w:val="000000"/>
          <w:sz w:val="28"/>
        </w:rPr>
        <w:t>
      (ол болған кезде), қолы, күні)</w:t>
      </w:r>
    </w:p>
    <w:p>
      <w:pPr>
        <w:spacing w:after="0"/>
        <w:ind w:left="0"/>
        <w:jc w:val="both"/>
      </w:pPr>
      <w:r>
        <w:rPr>
          <w:rFonts w:ascii="Times New Roman"/>
          <w:b w:val="false"/>
          <w:i w:val="false"/>
          <w:color w:val="000000"/>
          <w:sz w:val="28"/>
        </w:rPr>
        <w:t xml:space="preserve">
      Хабарлама тексерілетін тұлғаға жіберілді ___________________________ </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40-3-қосымша</w:t>
            </w:r>
            <w:r>
              <w:br/>
            </w:r>
            <w:r>
              <w:rPr>
                <w:rFonts w:ascii="Times New Roman"/>
                <w:b w:val="false"/>
                <w:i w:val="false"/>
                <w:color w:val="000000"/>
                <w:sz w:val="20"/>
              </w:rPr>
              <w:t>нысан</w:t>
            </w:r>
          </w:p>
        </w:tc>
      </w:tr>
    </w:tbl>
    <w:bookmarkStart w:name="z150" w:id="39"/>
    <w:p>
      <w:pPr>
        <w:spacing w:after="0"/>
        <w:ind w:left="0"/>
        <w:jc w:val="left"/>
      </w:pPr>
      <w:r>
        <w:rPr>
          <w:rFonts w:ascii="Times New Roman"/>
          <w:b/>
          <w:i w:val="false"/>
          <w:color w:val="000000"/>
        </w:rPr>
        <w:t xml:space="preserve"> Кешенді көшпелі кедендік тексерулердің жартыжылдық кестесінің нысаны</w:t>
      </w:r>
    </w:p>
    <w:bookmarkEnd w:id="39"/>
    <w:p>
      <w:pPr>
        <w:spacing w:after="0"/>
        <w:ind w:left="0"/>
        <w:jc w:val="both"/>
      </w:pPr>
      <w:r>
        <w:rPr>
          <w:rFonts w:ascii="Times New Roman"/>
          <w:b w:val="false"/>
          <w:i w:val="false"/>
          <w:color w:val="ff0000"/>
          <w:sz w:val="28"/>
        </w:rPr>
        <w:t xml:space="preserve">
      Ескерту. 40-3-қосымшамен толықтырылды – ҚР Қаржы министрінің 31.03.2021 </w:t>
      </w:r>
      <w:r>
        <w:rPr>
          <w:rFonts w:ascii="Times New Roman"/>
          <w:b w:val="false"/>
          <w:i w:val="false"/>
          <w:color w:val="ff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 жылғы ___ жартыжылдық үшін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органдарының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Тексерілетін тұлғаның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Тексерілетін тұлғаның жеке сәйкестендіру нөмірі/бизнес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Тексерілетін тұлғаның орналасқан жері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40-4-қосымша</w:t>
            </w:r>
            <w:r>
              <w:br/>
            </w:r>
            <w:r>
              <w:rPr>
                <w:rFonts w:ascii="Times New Roman"/>
                <w:b w:val="false"/>
                <w:i w:val="false"/>
                <w:color w:val="000000"/>
                <w:sz w:val="20"/>
              </w:rPr>
              <w:t>нысан</w:t>
            </w:r>
          </w:p>
        </w:tc>
      </w:tr>
    </w:tbl>
    <w:bookmarkStart w:name="z152" w:id="40"/>
    <w:p>
      <w:pPr>
        <w:spacing w:after="0"/>
        <w:ind w:left="0"/>
        <w:jc w:val="left"/>
      </w:pPr>
      <w:r>
        <w:rPr>
          <w:rFonts w:ascii="Times New Roman"/>
          <w:b/>
          <w:i w:val="false"/>
          <w:color w:val="000000"/>
        </w:rPr>
        <w:t xml:space="preserve"> 20___ жылғы "___" _____________  № _____  бұзушылықтарды жою туралы хабарлама</w:t>
      </w:r>
    </w:p>
    <w:bookmarkEnd w:id="40"/>
    <w:p>
      <w:pPr>
        <w:spacing w:after="0"/>
        <w:ind w:left="0"/>
        <w:jc w:val="both"/>
      </w:pPr>
      <w:r>
        <w:rPr>
          <w:rFonts w:ascii="Times New Roman"/>
          <w:b w:val="false"/>
          <w:i w:val="false"/>
          <w:color w:val="ff0000"/>
          <w:sz w:val="28"/>
        </w:rPr>
        <w:t xml:space="preserve">
      Ескерту. 40-4-қосымшамен толықтырылды – ҚР Қаржы министрінің 31.03.2021 </w:t>
      </w:r>
      <w:r>
        <w:rPr>
          <w:rFonts w:ascii="Times New Roman"/>
          <w:b w:val="false"/>
          <w:i w:val="false"/>
          <w:color w:val="ff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жаңа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p>
    <w:p>
      <w:pPr>
        <w:spacing w:after="0"/>
        <w:ind w:left="0"/>
        <w:jc w:val="both"/>
      </w:pPr>
      <w:r>
        <w:rPr>
          <w:rFonts w:ascii="Times New Roman"/>
          <w:b w:val="false"/>
          <w:i w:val="false"/>
          <w:color w:val="000000"/>
          <w:sz w:val="28"/>
        </w:rPr>
        <w:t xml:space="preserve">
      "Қазақстан Республикасындағы кедендік реттеу туралы" Қазақстан Республикасы </w:t>
      </w:r>
    </w:p>
    <w:p>
      <w:pPr>
        <w:spacing w:after="0"/>
        <w:ind w:left="0"/>
        <w:jc w:val="both"/>
      </w:pPr>
      <w:r>
        <w:rPr>
          <w:rFonts w:ascii="Times New Roman"/>
          <w:b w:val="false"/>
          <w:i w:val="false"/>
          <w:color w:val="000000"/>
          <w:sz w:val="28"/>
        </w:rPr>
        <w:t xml:space="preserve">
      Кодексінің (бұдан әрі – Кодекс) 417-бабы </w:t>
      </w:r>
      <w:r>
        <w:rPr>
          <w:rFonts w:ascii="Times New Roman"/>
          <w:b w:val="false"/>
          <w:i w:val="false"/>
          <w:color w:val="000000"/>
          <w:sz w:val="28"/>
        </w:rPr>
        <w:t>3-1-тармағына</w:t>
      </w:r>
      <w:r>
        <w:rPr>
          <w:rFonts w:ascii="Times New Roman"/>
          <w:b w:val="false"/>
          <w:i w:val="false"/>
          <w:color w:val="000000"/>
          <w:sz w:val="28"/>
        </w:rPr>
        <w:t xml:space="preserve"> сәйкес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Сізді ___________________________________________________________ </w:t>
      </w:r>
    </w:p>
    <w:p>
      <w:pPr>
        <w:spacing w:after="0"/>
        <w:ind w:left="0"/>
        <w:jc w:val="both"/>
      </w:pPr>
      <w:r>
        <w:rPr>
          <w:rFonts w:ascii="Times New Roman"/>
          <w:b w:val="false"/>
          <w:i w:val="false"/>
          <w:color w:val="000000"/>
          <w:sz w:val="28"/>
        </w:rPr>
        <w:t xml:space="preserve">
      (тексерілетін тұлғаның тегі, аты, әкесінің аты (ол болған кезде), толық атауы,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жеке сәйкестендіру нөмірі/бизнес-сәйкестендіру нөмірі (ЖСН/БСН))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(атауы және кедендік декларацияның тіркеу нөмірі) кедендік декларациялар бойынша </w:t>
      </w:r>
    </w:p>
    <w:p>
      <w:pPr>
        <w:spacing w:after="0"/>
        <w:ind w:left="0"/>
        <w:jc w:val="both"/>
      </w:pPr>
      <w:r>
        <w:rPr>
          <w:rFonts w:ascii="Times New Roman"/>
          <w:b w:val="false"/>
          <w:i w:val="false"/>
          <w:color w:val="000000"/>
          <w:sz w:val="28"/>
        </w:rPr>
        <w:t>
      анықталған бұзушылықтар туралы хабарлайды.</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(бұзушылықтың мәні)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есептелген кедендік төлемдер, салықтар, арнайы, демпингке қарсы, өтемақы баждары, </w:t>
      </w:r>
    </w:p>
    <w:p>
      <w:pPr>
        <w:spacing w:after="0"/>
        <w:ind w:left="0"/>
        <w:jc w:val="both"/>
      </w:pPr>
      <w:r>
        <w:rPr>
          <w:rFonts w:ascii="Times New Roman"/>
          <w:b w:val="false"/>
          <w:i w:val="false"/>
          <w:color w:val="000000"/>
          <w:sz w:val="28"/>
        </w:rPr>
        <w:t xml:space="preserve">
      өсімпұлдар, пайыздар _________________________________________ </w:t>
      </w:r>
    </w:p>
    <w:p>
      <w:pPr>
        <w:spacing w:after="0"/>
        <w:ind w:left="0"/>
        <w:jc w:val="both"/>
      </w:pPr>
      <w:r>
        <w:rPr>
          <w:rFonts w:ascii="Times New Roman"/>
          <w:b w:val="false"/>
          <w:i w:val="false"/>
          <w:color w:val="000000"/>
          <w:sz w:val="28"/>
        </w:rPr>
        <w:t>
      (цифрмен және жазуымен)</w:t>
      </w:r>
    </w:p>
    <w:p>
      <w:pPr>
        <w:spacing w:after="0"/>
        <w:ind w:left="0"/>
        <w:jc w:val="both"/>
      </w:pPr>
      <w:r>
        <w:rPr>
          <w:rFonts w:ascii="Times New Roman"/>
          <w:b w:val="false"/>
          <w:i w:val="false"/>
          <w:color w:val="000000"/>
          <w:sz w:val="28"/>
        </w:rPr>
        <w:t>
      теңге сомасын құрайды.</w:t>
      </w:r>
    </w:p>
    <w:p>
      <w:pPr>
        <w:spacing w:after="0"/>
        <w:ind w:left="0"/>
        <w:jc w:val="both"/>
      </w:pPr>
      <w:r>
        <w:rPr>
          <w:rFonts w:ascii="Times New Roman"/>
          <w:b w:val="false"/>
          <w:i w:val="false"/>
          <w:color w:val="000000"/>
          <w:sz w:val="28"/>
        </w:rPr>
        <w:t>
      Осы хабарлама, ол табыс етілген күннен кейінгі күннен бастап 20 (жиырма) жұмыс күні ішінде орындауға жатады.</w:t>
      </w:r>
    </w:p>
    <w:p>
      <w:pPr>
        <w:spacing w:after="0"/>
        <w:ind w:left="0"/>
        <w:jc w:val="both"/>
      </w:pPr>
      <w:r>
        <w:rPr>
          <w:rFonts w:ascii="Times New Roman"/>
          <w:b w:val="false"/>
          <w:i w:val="false"/>
          <w:color w:val="000000"/>
          <w:sz w:val="28"/>
        </w:rPr>
        <w:t xml:space="preserve">
      Тексерілетін тұлғаның: </w:t>
      </w:r>
    </w:p>
    <w:p>
      <w:pPr>
        <w:spacing w:after="0"/>
        <w:ind w:left="0"/>
        <w:jc w:val="both"/>
      </w:pPr>
      <w:r>
        <w:rPr>
          <w:rFonts w:ascii="Times New Roman"/>
          <w:b w:val="false"/>
          <w:i w:val="false"/>
          <w:color w:val="000000"/>
          <w:sz w:val="28"/>
        </w:rPr>
        <w:t>
      1) көрсетілген бұзушылықтармен келіскен жағдайда – кедендік декларацияға өзгерістер және (немесе) толықтырулар енгізу және (немесе) кедендік төлемдерді, салықтарды, арнайы, демпингке қарсы, өтемақы баждарын, өсімпұлдарды, пайыздарды төлеу арқылы бұзушылықтарды жою туралы хабарламада қамтылған анықталған бұзушылықтарды жоюы;</w:t>
      </w:r>
    </w:p>
    <w:p>
      <w:pPr>
        <w:spacing w:after="0"/>
        <w:ind w:left="0"/>
        <w:jc w:val="both"/>
      </w:pPr>
      <w:r>
        <w:rPr>
          <w:rFonts w:ascii="Times New Roman"/>
          <w:b w:val="false"/>
          <w:i w:val="false"/>
          <w:color w:val="000000"/>
          <w:sz w:val="28"/>
        </w:rPr>
        <w:t>
      2) көрсетілген бұзушылықтармен келіспеген жағдайда – тексерілетін тұлғаның анықталған бұзушылықтар бойынша растайтын құжаттарды, оның ішінде кедендік декларацияда мәлімделген мәліметтерді қоса бере отырып, электрондық құжат немесе қағаз жеткізгіштегі құжат түрінде түсіндірме ұсынуы бұзушылықтарды жою туралы хабарламаның орындалуы болып танылады.</w:t>
      </w:r>
    </w:p>
    <w:p>
      <w:pPr>
        <w:spacing w:after="0"/>
        <w:ind w:left="0"/>
        <w:jc w:val="both"/>
      </w:pPr>
      <w:r>
        <w:rPr>
          <w:rFonts w:ascii="Times New Roman"/>
          <w:b w:val="false"/>
          <w:i w:val="false"/>
          <w:color w:val="000000"/>
          <w:sz w:val="28"/>
        </w:rPr>
        <w:t xml:space="preserve">
      Кодекстің </w:t>
      </w:r>
      <w:r>
        <w:rPr>
          <w:rFonts w:ascii="Times New Roman"/>
          <w:b w:val="false"/>
          <w:i w:val="false"/>
          <w:color w:val="000000"/>
          <w:sz w:val="28"/>
        </w:rPr>
        <w:t>417</w:t>
      </w:r>
      <w:r>
        <w:rPr>
          <w:rFonts w:ascii="Times New Roman"/>
          <w:b w:val="false"/>
          <w:i w:val="false"/>
          <w:color w:val="000000"/>
          <w:sz w:val="28"/>
        </w:rPr>
        <w:t xml:space="preserve"> бабы 3-5-тармағымен сәйкес осы хабарламамен келіспеген жағдайда тексерілетін тұлға мемлекеттік кірістер органдары лауазымды адамдарының әрекеттеріне (әрекетсіздігіне) уәкілетті органға немесе сотқа шағым жасауға құқылы.</w:t>
      </w:r>
    </w:p>
    <w:p>
      <w:pPr>
        <w:spacing w:after="0"/>
        <w:ind w:left="0"/>
        <w:jc w:val="both"/>
      </w:pPr>
      <w:r>
        <w:rPr>
          <w:rFonts w:ascii="Times New Roman"/>
          <w:b w:val="false"/>
          <w:i w:val="false"/>
          <w:color w:val="000000"/>
          <w:sz w:val="28"/>
        </w:rPr>
        <w:t xml:space="preserve">
      Осы хабарламаны белгіленген мерзімде орындамау Кодекстің </w:t>
      </w:r>
      <w:r>
        <w:rPr>
          <w:rFonts w:ascii="Times New Roman"/>
          <w:b w:val="false"/>
          <w:i w:val="false"/>
          <w:color w:val="000000"/>
          <w:sz w:val="28"/>
        </w:rPr>
        <w:t>125-бабында</w:t>
      </w:r>
      <w:r>
        <w:rPr>
          <w:rFonts w:ascii="Times New Roman"/>
          <w:b w:val="false"/>
          <w:i w:val="false"/>
          <w:color w:val="000000"/>
          <w:sz w:val="28"/>
        </w:rPr>
        <w:t xml:space="preserve"> көзделген тәртіппен тексерілетін тұлғаның банктік шоттары бойынша шығыс операцияларын тоқтата тұруға алып келеді.</w:t>
      </w:r>
    </w:p>
    <w:p>
      <w:pPr>
        <w:spacing w:after="0"/>
        <w:ind w:left="0"/>
        <w:jc w:val="both"/>
      </w:pPr>
      <w:r>
        <w:rPr>
          <w:rFonts w:ascii="Times New Roman"/>
          <w:b w:val="false"/>
          <w:i w:val="false"/>
          <w:color w:val="000000"/>
          <w:sz w:val="28"/>
        </w:rPr>
        <w:t xml:space="preserve">
      Бұзушылықтарды жою туралы хабарлама орындалмаған кезде мемлекеттік кірістер органы Кодекстің 417-бабының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және </w:t>
      </w:r>
      <w:r>
        <w:rPr>
          <w:rFonts w:ascii="Times New Roman"/>
          <w:b w:val="false"/>
          <w:i w:val="false"/>
          <w:color w:val="000000"/>
          <w:sz w:val="28"/>
        </w:rPr>
        <w:t>3-5-тармақтарын</w:t>
      </w:r>
      <w:r>
        <w:rPr>
          <w:rFonts w:ascii="Times New Roman"/>
          <w:b w:val="false"/>
          <w:i w:val="false"/>
          <w:color w:val="000000"/>
          <w:sz w:val="28"/>
        </w:rPr>
        <w:t xml:space="preserve"> қоспағанда, Кодекстің </w:t>
      </w:r>
      <w:r>
        <w:rPr>
          <w:rFonts w:ascii="Times New Roman"/>
          <w:b w:val="false"/>
          <w:i w:val="false"/>
          <w:color w:val="000000"/>
          <w:sz w:val="28"/>
        </w:rPr>
        <w:t>417-бабында</w:t>
      </w:r>
      <w:r>
        <w:rPr>
          <w:rFonts w:ascii="Times New Roman"/>
          <w:b w:val="false"/>
          <w:i w:val="false"/>
          <w:color w:val="000000"/>
          <w:sz w:val="28"/>
        </w:rPr>
        <w:t xml:space="preserve"> көзделген тәртіппен камералдық кедендік тексеруді тағайындауға және жүргізуге құқылы.</w:t>
      </w:r>
    </w:p>
    <w:p>
      <w:pPr>
        <w:spacing w:after="0"/>
        <w:ind w:left="0"/>
        <w:jc w:val="both"/>
      </w:pPr>
      <w:r>
        <w:rPr>
          <w:rFonts w:ascii="Times New Roman"/>
          <w:b w:val="false"/>
          <w:i w:val="false"/>
          <w:color w:val="000000"/>
          <w:sz w:val="28"/>
        </w:rPr>
        <w:t>
      Республикалық бюджет туралы заңда белгіленген және тиісті қаржы жылының 1 қаңтарына қолданыста болатын 5000 еселенген айлық есептік көрсеткіштен астам сомаға бұзушылықтарды жою туралы хабарлама орындалмаған кезде мемлекеттік кірістер органы көшпелі кедендік тексеру тағайындауға құқылы.</w:t>
      </w:r>
    </w:p>
    <w:p>
      <w:pPr>
        <w:spacing w:after="0"/>
        <w:ind w:left="0"/>
        <w:jc w:val="both"/>
      </w:pPr>
      <w:r>
        <w:rPr>
          <w:rFonts w:ascii="Times New Roman"/>
          <w:b w:val="false"/>
          <w:i w:val="false"/>
          <w:color w:val="000000"/>
          <w:sz w:val="28"/>
        </w:rPr>
        <w:t xml:space="preserve">
      Мемлекеттік кірістер органдары мен олардың лауазымды адамдарының заңды талаптары орындалмаған жағдайда, Сізге Қазақстан Республикасының Әкімшілік құқық бұзушылық туралы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жазалар қолданылатын болады.</w:t>
      </w:r>
    </w:p>
    <w:p>
      <w:pPr>
        <w:spacing w:after="0"/>
        <w:ind w:left="0"/>
        <w:jc w:val="both"/>
      </w:pPr>
      <w:r>
        <w:rPr>
          <w:rFonts w:ascii="Times New Roman"/>
          <w:b w:val="false"/>
          <w:i w:val="false"/>
          <w:color w:val="000000"/>
          <w:sz w:val="28"/>
        </w:rPr>
        <w:t>
      Анықталған бұзушылықтардың сипаттамасы бар қосымша _______ парақта.</w:t>
      </w:r>
    </w:p>
    <w:p>
      <w:pPr>
        <w:spacing w:after="0"/>
        <w:ind w:left="0"/>
        <w:jc w:val="both"/>
      </w:pPr>
      <w:r>
        <w:rPr>
          <w:rFonts w:ascii="Times New Roman"/>
          <w:b w:val="false"/>
          <w:i w:val="false"/>
          <w:color w:val="000000"/>
          <w:sz w:val="28"/>
        </w:rPr>
        <w:t xml:space="preserve">
      Мемлекеттік кірістер органның басшысы (басшының орынбасары) </w:t>
      </w:r>
    </w:p>
    <w:p>
      <w:pPr>
        <w:spacing w:after="0"/>
        <w:ind w:left="0"/>
        <w:jc w:val="both"/>
      </w:pPr>
      <w:r>
        <w:rPr>
          <w:rFonts w:ascii="Times New Roman"/>
          <w:b w:val="false"/>
          <w:i w:val="false"/>
          <w:color w:val="000000"/>
          <w:sz w:val="28"/>
        </w:rPr>
        <w:t xml:space="preserve">
      ______________________________ _____________ </w:t>
      </w:r>
    </w:p>
    <w:p>
      <w:pPr>
        <w:spacing w:after="0"/>
        <w:ind w:left="0"/>
        <w:jc w:val="both"/>
      </w:pPr>
      <w:r>
        <w:rPr>
          <w:rFonts w:ascii="Times New Roman"/>
          <w:b w:val="false"/>
          <w:i w:val="false"/>
          <w:color w:val="000000"/>
          <w:sz w:val="28"/>
        </w:rPr>
        <w:t>
      (тегі, аты, жөні (ол болған кезде)) (қолы)</w:t>
      </w:r>
    </w:p>
    <w:p>
      <w:pPr>
        <w:spacing w:after="0"/>
        <w:ind w:left="0"/>
        <w:jc w:val="both"/>
      </w:pPr>
      <w:r>
        <w:rPr>
          <w:rFonts w:ascii="Times New Roman"/>
          <w:b w:val="false"/>
          <w:i w:val="false"/>
          <w:color w:val="000000"/>
          <w:sz w:val="28"/>
        </w:rPr>
        <w:t xml:space="preserve">
      Мөр орны Хабарламаны алдым_______________________________________________ </w:t>
      </w:r>
    </w:p>
    <w:p>
      <w:pPr>
        <w:spacing w:after="0"/>
        <w:ind w:left="0"/>
        <w:jc w:val="both"/>
      </w:pPr>
      <w:r>
        <w:rPr>
          <w:rFonts w:ascii="Times New Roman"/>
          <w:b w:val="false"/>
          <w:i w:val="false"/>
          <w:color w:val="000000"/>
          <w:sz w:val="28"/>
        </w:rPr>
        <w:t>
      (тексерілетін тұлғаның тегі, аты, жөні (ол болған кезде) қолы, күні)</w:t>
      </w:r>
    </w:p>
    <w:p>
      <w:pPr>
        <w:spacing w:after="0"/>
        <w:ind w:left="0"/>
        <w:jc w:val="both"/>
      </w:pPr>
      <w:r>
        <w:rPr>
          <w:rFonts w:ascii="Times New Roman"/>
          <w:b w:val="false"/>
          <w:i w:val="false"/>
          <w:color w:val="000000"/>
          <w:sz w:val="28"/>
        </w:rPr>
        <w:t xml:space="preserve">
      Хабарлама тексерілетін тұлғаға тапсырылды __________________________ </w:t>
      </w:r>
    </w:p>
    <w:p>
      <w:pPr>
        <w:spacing w:after="0"/>
        <w:ind w:left="0"/>
        <w:jc w:val="both"/>
      </w:pPr>
      <w:r>
        <w:rPr>
          <w:rFonts w:ascii="Times New Roman"/>
          <w:b w:val="false"/>
          <w:i w:val="false"/>
          <w:color w:val="000000"/>
          <w:sz w:val="28"/>
        </w:rPr>
        <w:t xml:space="preserve">
      (мемлекеттік кірістер орган лауазымдық тұлғаның тегі, аты, жөні (ол болған кезде) </w:t>
      </w:r>
    </w:p>
    <w:p>
      <w:pPr>
        <w:spacing w:after="0"/>
        <w:ind w:left="0"/>
        <w:jc w:val="both"/>
      </w:pPr>
      <w:r>
        <w:rPr>
          <w:rFonts w:ascii="Times New Roman"/>
          <w:b w:val="false"/>
          <w:i w:val="false"/>
          <w:color w:val="000000"/>
          <w:sz w:val="28"/>
        </w:rPr>
        <w:t>
      қолы, күні)</w:t>
      </w:r>
    </w:p>
    <w:p>
      <w:pPr>
        <w:spacing w:after="0"/>
        <w:ind w:left="0"/>
        <w:jc w:val="both"/>
      </w:pPr>
      <w:r>
        <w:rPr>
          <w:rFonts w:ascii="Times New Roman"/>
          <w:b w:val="false"/>
          <w:i w:val="false"/>
          <w:color w:val="000000"/>
          <w:sz w:val="28"/>
        </w:rPr>
        <w:t xml:space="preserve">
      Хабарлама тексерілетін тұлғаға жіберілді_____________________________ </w:t>
      </w:r>
    </w:p>
    <w:p>
      <w:pPr>
        <w:spacing w:after="0"/>
        <w:ind w:left="0"/>
        <w:jc w:val="both"/>
      </w:pPr>
      <w:r>
        <w:rPr>
          <w:rFonts w:ascii="Times New Roman"/>
          <w:b w:val="false"/>
          <w:i w:val="false"/>
          <w:color w:val="000000"/>
          <w:sz w:val="28"/>
        </w:rPr>
        <w:t>
      (жіберу және алу фактісін растайтын құжат,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40-5-қосымша</w:t>
            </w:r>
            <w:r>
              <w:br/>
            </w:r>
            <w:r>
              <w:rPr>
                <w:rFonts w:ascii="Times New Roman"/>
                <w:b w:val="false"/>
                <w:i w:val="false"/>
                <w:color w:val="000000"/>
                <w:sz w:val="20"/>
              </w:rPr>
              <w:t>нысан</w:t>
            </w:r>
          </w:p>
        </w:tc>
      </w:tr>
    </w:tbl>
    <w:bookmarkStart w:name="z154" w:id="41"/>
    <w:p>
      <w:pPr>
        <w:spacing w:after="0"/>
        <w:ind w:left="0"/>
        <w:jc w:val="left"/>
      </w:pPr>
      <w:r>
        <w:rPr>
          <w:rFonts w:ascii="Times New Roman"/>
          <w:b/>
          <w:i w:val="false"/>
          <w:color w:val="000000"/>
        </w:rPr>
        <w:t xml:space="preserve"> 20___жылғы "___"_________ № ______ Хабарлама</w:t>
      </w:r>
    </w:p>
    <w:bookmarkEnd w:id="41"/>
    <w:p>
      <w:pPr>
        <w:spacing w:after="0"/>
        <w:ind w:left="0"/>
        <w:jc w:val="both"/>
      </w:pPr>
      <w:r>
        <w:rPr>
          <w:rFonts w:ascii="Times New Roman"/>
          <w:b w:val="false"/>
          <w:i w:val="false"/>
          <w:color w:val="ff0000"/>
          <w:sz w:val="28"/>
        </w:rPr>
        <w:t xml:space="preserve">
      Ескерту. 40-5-қосымшамен толықтырылды – ҚР Қаржы министрінің 31.03.2021 </w:t>
      </w:r>
      <w:r>
        <w:rPr>
          <w:rFonts w:ascii="Times New Roman"/>
          <w:b w:val="false"/>
          <w:i w:val="false"/>
          <w:color w:val="ff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2017 жылғы 26 желтоқсандағы "Қазақстан Республикасындағы кедендік реттеу туралы" Қазақстан Республикасы Кодексінің </w:t>
      </w:r>
      <w:r>
        <w:rPr>
          <w:rFonts w:ascii="Times New Roman"/>
          <w:b w:val="false"/>
          <w:i w:val="false"/>
          <w:color w:val="000000"/>
          <w:sz w:val="28"/>
        </w:rPr>
        <w:t>417-бабың</w:t>
      </w:r>
      <w:r>
        <w:rPr>
          <w:rFonts w:ascii="Times New Roman"/>
          <w:b w:val="false"/>
          <w:i w:val="false"/>
          <w:color w:val="000000"/>
          <w:sz w:val="28"/>
        </w:rPr>
        <w:t xml:space="preserve"> 3-3-тармағына сәйкес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(мемлекеттік кірістер органының атауы) </w:t>
      </w:r>
    </w:p>
    <w:p>
      <w:pPr>
        <w:spacing w:after="0"/>
        <w:ind w:left="0"/>
        <w:jc w:val="both"/>
      </w:pPr>
      <w:r>
        <w:rPr>
          <w:rFonts w:ascii="Times New Roman"/>
          <w:b w:val="false"/>
          <w:i w:val="false"/>
          <w:color w:val="000000"/>
          <w:sz w:val="28"/>
        </w:rPr>
        <w:t xml:space="preserve">
      Сізді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(тексерілетін тұлғаның тегі, аты, әкесінің аты (ол болған кезде), толық атауы, </w:t>
      </w:r>
    </w:p>
    <w:p>
      <w:pPr>
        <w:spacing w:after="0"/>
        <w:ind w:left="0"/>
        <w:jc w:val="both"/>
      </w:pPr>
      <w:r>
        <w:rPr>
          <w:rFonts w:ascii="Times New Roman"/>
          <w:b w:val="false"/>
          <w:i w:val="false"/>
          <w:color w:val="000000"/>
          <w:sz w:val="28"/>
        </w:rPr>
        <w:t xml:space="preserve">
      жеке сәйкестендіру нөмірі/бизнес сәйкестендіру нөмірі (ЖСН/БСН) </w:t>
      </w:r>
    </w:p>
    <w:p>
      <w:pPr>
        <w:spacing w:after="0"/>
        <w:ind w:left="0"/>
        <w:jc w:val="both"/>
      </w:pPr>
      <w:r>
        <w:rPr>
          <w:rFonts w:ascii="Times New Roman"/>
          <w:b w:val="false"/>
          <w:i w:val="false"/>
          <w:color w:val="000000"/>
          <w:sz w:val="28"/>
        </w:rPr>
        <w:t xml:space="preserve">
      202_ жылғы "___" _____ № _____хатпен ұсынылған растау құжаттарын ескере отырып, </w:t>
      </w:r>
    </w:p>
    <w:p>
      <w:pPr>
        <w:spacing w:after="0"/>
        <w:ind w:left="0"/>
        <w:jc w:val="both"/>
      </w:pPr>
      <w:r>
        <w:rPr>
          <w:rFonts w:ascii="Times New Roman"/>
          <w:b w:val="false"/>
          <w:i w:val="false"/>
          <w:color w:val="000000"/>
          <w:sz w:val="28"/>
        </w:rPr>
        <w:t xml:space="preserve">
      түсіндірмеде жазылған дәлелдермен келісетіні туралы хабарлайды. </w:t>
      </w:r>
    </w:p>
    <w:p>
      <w:pPr>
        <w:spacing w:after="0"/>
        <w:ind w:left="0"/>
        <w:jc w:val="both"/>
      </w:pPr>
      <w:r>
        <w:rPr>
          <w:rFonts w:ascii="Times New Roman"/>
          <w:b w:val="false"/>
          <w:i w:val="false"/>
          <w:color w:val="000000"/>
          <w:sz w:val="28"/>
        </w:rPr>
        <w:t xml:space="preserve">
      Осыған байланысты, бұзушылықтарды жою туралы 202_ жылғы "_____" </w:t>
      </w:r>
    </w:p>
    <w:p>
      <w:pPr>
        <w:spacing w:after="0"/>
        <w:ind w:left="0"/>
        <w:jc w:val="both"/>
      </w:pPr>
      <w:r>
        <w:rPr>
          <w:rFonts w:ascii="Times New Roman"/>
          <w:b w:val="false"/>
          <w:i w:val="false"/>
          <w:color w:val="000000"/>
          <w:sz w:val="28"/>
        </w:rPr>
        <w:t xml:space="preserve">
      ________ хабарлама орындалды деп саналады. </w:t>
      </w:r>
    </w:p>
    <w:p>
      <w:pPr>
        <w:spacing w:after="0"/>
        <w:ind w:left="0"/>
        <w:jc w:val="both"/>
      </w:pPr>
      <w:r>
        <w:rPr>
          <w:rFonts w:ascii="Times New Roman"/>
          <w:b w:val="false"/>
          <w:i w:val="false"/>
          <w:color w:val="000000"/>
          <w:sz w:val="28"/>
        </w:rPr>
        <w:t xml:space="preserve">
      Мемлекеттік кірістер органның басшысы (басшының орынбасары) </w:t>
      </w:r>
    </w:p>
    <w:p>
      <w:pPr>
        <w:spacing w:after="0"/>
        <w:ind w:left="0"/>
        <w:jc w:val="both"/>
      </w:pPr>
      <w:r>
        <w:rPr>
          <w:rFonts w:ascii="Times New Roman"/>
          <w:b w:val="false"/>
          <w:i w:val="false"/>
          <w:color w:val="000000"/>
          <w:sz w:val="28"/>
        </w:rPr>
        <w:t xml:space="preserve">
      _____________________________ ____________ </w:t>
      </w:r>
    </w:p>
    <w:p>
      <w:pPr>
        <w:spacing w:after="0"/>
        <w:ind w:left="0"/>
        <w:jc w:val="both"/>
      </w:pPr>
      <w:r>
        <w:rPr>
          <w:rFonts w:ascii="Times New Roman"/>
          <w:b w:val="false"/>
          <w:i w:val="false"/>
          <w:color w:val="000000"/>
          <w:sz w:val="28"/>
        </w:rPr>
        <w:t xml:space="preserve">
      (тегі, аты, жөні (ол болған кезде)) (қолы) </w:t>
      </w:r>
    </w:p>
    <w:p>
      <w:pPr>
        <w:spacing w:after="0"/>
        <w:ind w:left="0"/>
        <w:jc w:val="both"/>
      </w:pPr>
      <w:r>
        <w:rPr>
          <w:rFonts w:ascii="Times New Roman"/>
          <w:b w:val="false"/>
          <w:i w:val="false"/>
          <w:color w:val="000000"/>
          <w:sz w:val="28"/>
        </w:rPr>
        <w:t xml:space="preserve">
      Мөр орны </w:t>
      </w:r>
    </w:p>
    <w:p>
      <w:pPr>
        <w:spacing w:after="0"/>
        <w:ind w:left="0"/>
        <w:jc w:val="both"/>
      </w:pPr>
      <w:r>
        <w:rPr>
          <w:rFonts w:ascii="Times New Roman"/>
          <w:b w:val="false"/>
          <w:i w:val="false"/>
          <w:color w:val="000000"/>
          <w:sz w:val="28"/>
        </w:rPr>
        <w:t xml:space="preserve">
      Хабарламаны алдым </w:t>
      </w:r>
    </w:p>
    <w:p>
      <w:pPr>
        <w:spacing w:after="0"/>
        <w:ind w:left="0"/>
        <w:jc w:val="both"/>
      </w:pPr>
      <w:r>
        <w:rPr>
          <w:rFonts w:ascii="Times New Roman"/>
          <w:b w:val="false"/>
          <w:i w:val="false"/>
          <w:color w:val="000000"/>
          <w:sz w:val="28"/>
        </w:rPr>
        <w:t xml:space="preserve">
      _____________________________________________________ </w:t>
      </w:r>
    </w:p>
    <w:p>
      <w:pPr>
        <w:spacing w:after="0"/>
        <w:ind w:left="0"/>
        <w:jc w:val="both"/>
      </w:pPr>
      <w:r>
        <w:rPr>
          <w:rFonts w:ascii="Times New Roman"/>
          <w:b w:val="false"/>
          <w:i w:val="false"/>
          <w:color w:val="000000"/>
          <w:sz w:val="28"/>
        </w:rPr>
        <w:t xml:space="preserve">
      (тексерілетін тұлғаның тегі, аты, жөні (ол болған кезде) қолы, күні) </w:t>
      </w:r>
    </w:p>
    <w:p>
      <w:pPr>
        <w:spacing w:after="0"/>
        <w:ind w:left="0"/>
        <w:jc w:val="both"/>
      </w:pPr>
      <w:r>
        <w:rPr>
          <w:rFonts w:ascii="Times New Roman"/>
          <w:b w:val="false"/>
          <w:i w:val="false"/>
          <w:color w:val="000000"/>
          <w:sz w:val="28"/>
        </w:rPr>
        <w:t xml:space="preserve">
      Хабарлама тексерілетін тұлғаға тапсырылды </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xml:space="preserve">
      (мемлекеттік кірістер орган лауазымдық адамның тегі, аты, жөні (ол болған кезде) </w:t>
      </w:r>
    </w:p>
    <w:p>
      <w:pPr>
        <w:spacing w:after="0"/>
        <w:ind w:left="0"/>
        <w:jc w:val="both"/>
      </w:pPr>
      <w:r>
        <w:rPr>
          <w:rFonts w:ascii="Times New Roman"/>
          <w:b w:val="false"/>
          <w:i w:val="false"/>
          <w:color w:val="000000"/>
          <w:sz w:val="28"/>
        </w:rPr>
        <w:t xml:space="preserve">
      қолы, күні) </w:t>
      </w:r>
    </w:p>
    <w:p>
      <w:pPr>
        <w:spacing w:after="0"/>
        <w:ind w:left="0"/>
        <w:jc w:val="both"/>
      </w:pPr>
      <w:r>
        <w:rPr>
          <w:rFonts w:ascii="Times New Roman"/>
          <w:b w:val="false"/>
          <w:i w:val="false"/>
          <w:color w:val="000000"/>
          <w:sz w:val="28"/>
        </w:rPr>
        <w:t xml:space="preserve">
      Хабарлама тексерілетін тұлғаға жіберілді _____________________________ </w:t>
      </w:r>
    </w:p>
    <w:p>
      <w:pPr>
        <w:spacing w:after="0"/>
        <w:ind w:left="0"/>
        <w:jc w:val="both"/>
      </w:pPr>
      <w:r>
        <w:rPr>
          <w:rFonts w:ascii="Times New Roman"/>
          <w:b w:val="false"/>
          <w:i w:val="false"/>
          <w:color w:val="000000"/>
          <w:sz w:val="28"/>
        </w:rPr>
        <w:t>
      (жіберу және алу фактісін растайтын құжат,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40-6-қосымша</w:t>
            </w:r>
            <w:r>
              <w:br/>
            </w:r>
            <w:r>
              <w:rPr>
                <w:rFonts w:ascii="Times New Roman"/>
                <w:b w:val="false"/>
                <w:i w:val="false"/>
                <w:color w:val="000000"/>
                <w:sz w:val="20"/>
              </w:rPr>
              <w:t>нысан</w:t>
            </w:r>
          </w:p>
        </w:tc>
      </w:tr>
    </w:tbl>
    <w:bookmarkStart w:name="z156" w:id="42"/>
    <w:p>
      <w:pPr>
        <w:spacing w:after="0"/>
        <w:ind w:left="0"/>
        <w:jc w:val="left"/>
      </w:pPr>
      <w:r>
        <w:rPr>
          <w:rFonts w:ascii="Times New Roman"/>
          <w:b/>
          <w:i w:val="false"/>
          <w:color w:val="000000"/>
        </w:rPr>
        <w:t xml:space="preserve"> 20___жылғы "___"__________ №_____бұзушылықтарды жою туралы хабарламаны орындалмаған деп тану туралы шешім</w:t>
      </w:r>
    </w:p>
    <w:bookmarkEnd w:id="42"/>
    <w:p>
      <w:pPr>
        <w:spacing w:after="0"/>
        <w:ind w:left="0"/>
        <w:jc w:val="both"/>
      </w:pPr>
      <w:r>
        <w:rPr>
          <w:rFonts w:ascii="Times New Roman"/>
          <w:b w:val="false"/>
          <w:i w:val="false"/>
          <w:color w:val="ff0000"/>
          <w:sz w:val="28"/>
        </w:rPr>
        <w:t xml:space="preserve">
      Ескерту. 40-6-қосымшамен толықтырылды – ҚР Қаржы министрінің 31.03.2021 </w:t>
      </w:r>
      <w:r>
        <w:rPr>
          <w:rFonts w:ascii="Times New Roman"/>
          <w:b w:val="false"/>
          <w:i w:val="false"/>
          <w:color w:val="ff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2017 жылғы 26 желтоқсандағы "Қазақстан Республикасындағы кедендік реттеу туралы" Қазақстан Республикасы Кодексінің (бұдан әрі – Кодекс) </w:t>
      </w:r>
      <w:r>
        <w:rPr>
          <w:rFonts w:ascii="Times New Roman"/>
          <w:b w:val="false"/>
          <w:i w:val="false"/>
          <w:color w:val="000000"/>
          <w:sz w:val="28"/>
        </w:rPr>
        <w:t>417-бабы</w:t>
      </w:r>
      <w:r>
        <w:rPr>
          <w:rFonts w:ascii="Times New Roman"/>
          <w:b w:val="false"/>
          <w:i w:val="false"/>
          <w:color w:val="000000"/>
          <w:sz w:val="28"/>
        </w:rPr>
        <w:t xml:space="preserve"> 3-3-тармағына сәйкес</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(мемлекеттік кірістер органының атауы) </w:t>
      </w:r>
    </w:p>
    <w:p>
      <w:pPr>
        <w:spacing w:after="0"/>
        <w:ind w:left="0"/>
        <w:jc w:val="both"/>
      </w:pPr>
      <w:r>
        <w:rPr>
          <w:rFonts w:ascii="Times New Roman"/>
          <w:b w:val="false"/>
          <w:i w:val="false"/>
          <w:color w:val="000000"/>
          <w:sz w:val="28"/>
        </w:rPr>
        <w:t xml:space="preserve">
      Сізді 20___жылғы "____" _________ түсіндірмені қарау нәтижелері бойынша </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xml:space="preserve">
      (тексерілетін тұлғаның тегі, аты, әкесінің аты (ол болған кезде), толық атауы, </w:t>
      </w:r>
    </w:p>
    <w:p>
      <w:pPr>
        <w:spacing w:after="0"/>
        <w:ind w:left="0"/>
        <w:jc w:val="both"/>
      </w:pPr>
      <w:r>
        <w:rPr>
          <w:rFonts w:ascii="Times New Roman"/>
          <w:b w:val="false"/>
          <w:i w:val="false"/>
          <w:color w:val="000000"/>
          <w:sz w:val="28"/>
        </w:rPr>
        <w:t xml:space="preserve">
      жеке сәйкестендіру нөмірі/ бизнес сәйкестендіру нөмірі (ЖСН/БСН)) </w:t>
      </w:r>
    </w:p>
    <w:p>
      <w:pPr>
        <w:spacing w:after="0"/>
        <w:ind w:left="0"/>
        <w:jc w:val="both"/>
      </w:pPr>
      <w:r>
        <w:rPr>
          <w:rFonts w:ascii="Times New Roman"/>
          <w:b w:val="false"/>
          <w:i w:val="false"/>
          <w:color w:val="000000"/>
          <w:sz w:val="28"/>
        </w:rPr>
        <w:t xml:space="preserve">
      20____ жылғы "___" "_________" № _______________ бұзушылықтарды жою </w:t>
      </w:r>
    </w:p>
    <w:p>
      <w:pPr>
        <w:spacing w:after="0"/>
        <w:ind w:left="0"/>
        <w:jc w:val="both"/>
      </w:pPr>
      <w:r>
        <w:rPr>
          <w:rFonts w:ascii="Times New Roman"/>
          <w:b w:val="false"/>
          <w:i w:val="false"/>
          <w:color w:val="000000"/>
          <w:sz w:val="28"/>
        </w:rPr>
        <w:t xml:space="preserve">
      туралы хабарламаны орындалмаған деп тану туралы шешім шығару туралы: </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__________________________________________________________хабардар етеді. </w:t>
      </w:r>
    </w:p>
    <w:p>
      <w:pPr>
        <w:spacing w:after="0"/>
        <w:ind w:left="0"/>
        <w:jc w:val="both"/>
      </w:pPr>
      <w:r>
        <w:rPr>
          <w:rFonts w:ascii="Times New Roman"/>
          <w:b w:val="false"/>
          <w:i w:val="false"/>
          <w:color w:val="000000"/>
          <w:sz w:val="28"/>
        </w:rPr>
        <w:t>
                  (себептері көрсетіледі)</w:t>
      </w:r>
    </w:p>
    <w:p>
      <w:pPr>
        <w:spacing w:after="0"/>
        <w:ind w:left="0"/>
        <w:jc w:val="both"/>
      </w:pPr>
      <w:r>
        <w:rPr>
          <w:rFonts w:ascii="Times New Roman"/>
          <w:b w:val="false"/>
          <w:i w:val="false"/>
          <w:color w:val="000000"/>
          <w:sz w:val="28"/>
        </w:rPr>
        <w:t>
      Кодекстің 417-бабы 3-3-тармағына сәйкес тексерілетін тұлғаның бұзушылықтарды жою туралы хабарламаны орындалмаған деп тану туралы шешімге шағым жасауы оны табыс еткен күннен бастап бес жұмыс күні ішінде шағымның (өтініштің) көшірмесін бұзушылықтарды жою туралы хабарламаны орындалмаған деп тану туралы шешім шығарған мемлекеттік кірістер органына жібере отырып жүзеге асырылады.</w:t>
      </w:r>
    </w:p>
    <w:p>
      <w:pPr>
        <w:spacing w:after="0"/>
        <w:ind w:left="0"/>
        <w:jc w:val="both"/>
      </w:pPr>
      <w:r>
        <w:rPr>
          <w:rFonts w:ascii="Times New Roman"/>
          <w:b w:val="false"/>
          <w:i w:val="false"/>
          <w:color w:val="000000"/>
          <w:sz w:val="28"/>
        </w:rPr>
        <w:t xml:space="preserve">
      Төлеушінің банктік шоттары бойынша шығыс операцияларын тоқтата тұру ол Кодекстің </w:t>
      </w:r>
      <w:r>
        <w:rPr>
          <w:rFonts w:ascii="Times New Roman"/>
          <w:b w:val="false"/>
          <w:i w:val="false"/>
          <w:color w:val="000000"/>
          <w:sz w:val="28"/>
        </w:rPr>
        <w:t>417-бабының</w:t>
      </w:r>
      <w:r>
        <w:rPr>
          <w:rFonts w:ascii="Times New Roman"/>
          <w:b w:val="false"/>
          <w:i w:val="false"/>
          <w:color w:val="000000"/>
          <w:sz w:val="28"/>
        </w:rPr>
        <w:t xml:space="preserve"> 3-3-тармағының екінші бөлігінде көзделген бұзушылықтарды жою туралы хабарламаны орындалмады деп тану туралы шешімге шағым (арыз) берген кезде:</w:t>
      </w:r>
    </w:p>
    <w:p>
      <w:pPr>
        <w:spacing w:after="0"/>
        <w:ind w:left="0"/>
        <w:jc w:val="both"/>
      </w:pPr>
      <w:r>
        <w:rPr>
          <w:rFonts w:ascii="Times New Roman"/>
          <w:b w:val="false"/>
          <w:i w:val="false"/>
          <w:color w:val="000000"/>
          <w:sz w:val="28"/>
        </w:rPr>
        <w:t>
      1) уәкілетті орган шағымды қабылдаған күннен бастап – уәкілетті орган жазбаша шешім шығарғанға дейін;</w:t>
      </w:r>
    </w:p>
    <w:p>
      <w:pPr>
        <w:spacing w:after="0"/>
        <w:ind w:left="0"/>
        <w:jc w:val="both"/>
      </w:pPr>
      <w:r>
        <w:rPr>
          <w:rFonts w:ascii="Times New Roman"/>
          <w:b w:val="false"/>
          <w:i w:val="false"/>
          <w:color w:val="000000"/>
          <w:sz w:val="28"/>
        </w:rPr>
        <w:t>
      2) сот арызды іс жүргізуге қабылдаған күннен бастап – сот актісі заңды күшіне енгенге дейін жүзеге асырылмайды.</w:t>
      </w:r>
    </w:p>
    <w:p>
      <w:pPr>
        <w:spacing w:after="0"/>
        <w:ind w:left="0"/>
        <w:jc w:val="both"/>
      </w:pPr>
      <w:r>
        <w:rPr>
          <w:rFonts w:ascii="Times New Roman"/>
          <w:b w:val="false"/>
          <w:i w:val="false"/>
          <w:color w:val="000000"/>
          <w:sz w:val="28"/>
        </w:rPr>
        <w:t xml:space="preserve">
      Мемлекеттік кірістер органның басшысы (басшының орынбасары) </w:t>
      </w:r>
    </w:p>
    <w:p>
      <w:pPr>
        <w:spacing w:after="0"/>
        <w:ind w:left="0"/>
        <w:jc w:val="both"/>
      </w:pPr>
      <w:r>
        <w:rPr>
          <w:rFonts w:ascii="Times New Roman"/>
          <w:b w:val="false"/>
          <w:i w:val="false"/>
          <w:color w:val="000000"/>
          <w:sz w:val="28"/>
        </w:rPr>
        <w:t xml:space="preserve">
      _____________________________                   ____________ </w:t>
      </w:r>
    </w:p>
    <w:p>
      <w:pPr>
        <w:spacing w:after="0"/>
        <w:ind w:left="0"/>
        <w:jc w:val="both"/>
      </w:pPr>
      <w:r>
        <w:rPr>
          <w:rFonts w:ascii="Times New Roman"/>
          <w:b w:val="false"/>
          <w:i w:val="false"/>
          <w:color w:val="000000"/>
          <w:sz w:val="28"/>
        </w:rPr>
        <w:t xml:space="preserve">
      (тегі, аты, жөні (ол болған кезде))                      (қолы) </w:t>
      </w:r>
    </w:p>
    <w:p>
      <w:pPr>
        <w:spacing w:after="0"/>
        <w:ind w:left="0"/>
        <w:jc w:val="both"/>
      </w:pPr>
      <w:r>
        <w:rPr>
          <w:rFonts w:ascii="Times New Roman"/>
          <w:b w:val="false"/>
          <w:i w:val="false"/>
          <w:color w:val="000000"/>
          <w:sz w:val="28"/>
        </w:rPr>
        <w:t xml:space="preserve">
      Мөр орны </w:t>
      </w:r>
    </w:p>
    <w:p>
      <w:pPr>
        <w:spacing w:after="0"/>
        <w:ind w:left="0"/>
        <w:jc w:val="both"/>
      </w:pPr>
      <w:r>
        <w:rPr>
          <w:rFonts w:ascii="Times New Roman"/>
          <w:b w:val="false"/>
          <w:i w:val="false"/>
          <w:color w:val="000000"/>
          <w:sz w:val="28"/>
        </w:rPr>
        <w:t xml:space="preserve">
      Шешімді алдым </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xml:space="preserve">
      (тексерілетін тұлғаның тегі, аты, жөні (ол болған кезде) қолы, күні) </w:t>
      </w:r>
    </w:p>
    <w:p>
      <w:pPr>
        <w:spacing w:after="0"/>
        <w:ind w:left="0"/>
        <w:jc w:val="both"/>
      </w:pPr>
      <w:r>
        <w:rPr>
          <w:rFonts w:ascii="Times New Roman"/>
          <w:b w:val="false"/>
          <w:i w:val="false"/>
          <w:color w:val="000000"/>
          <w:sz w:val="28"/>
        </w:rPr>
        <w:t xml:space="preserve">
      Шешім тексерілетін тұлғаға тапсырылды </w:t>
      </w:r>
    </w:p>
    <w:p>
      <w:pPr>
        <w:spacing w:after="0"/>
        <w:ind w:left="0"/>
        <w:jc w:val="both"/>
      </w:pPr>
      <w:r>
        <w:rPr>
          <w:rFonts w:ascii="Times New Roman"/>
          <w:b w:val="false"/>
          <w:i w:val="false"/>
          <w:color w:val="000000"/>
          <w:sz w:val="28"/>
        </w:rPr>
        <w:t xml:space="preserve">
      ________________________________________________________________ </w:t>
      </w:r>
    </w:p>
    <w:p>
      <w:pPr>
        <w:spacing w:after="0"/>
        <w:ind w:left="0"/>
        <w:jc w:val="both"/>
      </w:pPr>
      <w:r>
        <w:rPr>
          <w:rFonts w:ascii="Times New Roman"/>
          <w:b w:val="false"/>
          <w:i w:val="false"/>
          <w:color w:val="000000"/>
          <w:sz w:val="28"/>
        </w:rPr>
        <w:t xml:space="preserve">
      (мемлекеттік кірістер орган лауазымдық тұлғаның тегі, аты, жөні </w:t>
      </w:r>
    </w:p>
    <w:p>
      <w:pPr>
        <w:spacing w:after="0"/>
        <w:ind w:left="0"/>
        <w:jc w:val="both"/>
      </w:pPr>
      <w:r>
        <w:rPr>
          <w:rFonts w:ascii="Times New Roman"/>
          <w:b w:val="false"/>
          <w:i w:val="false"/>
          <w:color w:val="000000"/>
          <w:sz w:val="28"/>
        </w:rPr>
        <w:t xml:space="preserve">
      (ол болған кезде) қолы, күні) </w:t>
      </w:r>
    </w:p>
    <w:p>
      <w:pPr>
        <w:spacing w:after="0"/>
        <w:ind w:left="0"/>
        <w:jc w:val="both"/>
      </w:pPr>
      <w:r>
        <w:rPr>
          <w:rFonts w:ascii="Times New Roman"/>
          <w:b w:val="false"/>
          <w:i w:val="false"/>
          <w:color w:val="000000"/>
          <w:sz w:val="28"/>
        </w:rPr>
        <w:t xml:space="preserve">
      Шешім тексерілетін тұлғаға жіберілді________________________________ </w:t>
      </w:r>
    </w:p>
    <w:p>
      <w:pPr>
        <w:spacing w:after="0"/>
        <w:ind w:left="0"/>
        <w:jc w:val="both"/>
      </w:pPr>
      <w:r>
        <w:rPr>
          <w:rFonts w:ascii="Times New Roman"/>
          <w:b w:val="false"/>
          <w:i w:val="false"/>
          <w:color w:val="000000"/>
          <w:sz w:val="28"/>
        </w:rPr>
        <w:t>
      (жіберу және алу фактісін растайтын құжат,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40-7-қосымша</w:t>
            </w:r>
            <w:r>
              <w:br/>
            </w:r>
            <w:r>
              <w:rPr>
                <w:rFonts w:ascii="Times New Roman"/>
                <w:b w:val="false"/>
                <w:i w:val="false"/>
                <w:color w:val="000000"/>
                <w:sz w:val="20"/>
              </w:rPr>
              <w:t>нысан</w:t>
            </w:r>
            <w:r>
              <w:br/>
            </w:r>
            <w:r>
              <w:rPr>
                <w:rFonts w:ascii="Times New Roman"/>
                <w:b w:val="false"/>
                <w:i w:val="false"/>
                <w:color w:val="000000"/>
                <w:sz w:val="20"/>
              </w:rPr>
              <w:t>"БЕКІТЕМІН"</w:t>
            </w:r>
            <w:r>
              <w:br/>
            </w:r>
            <w:r>
              <w:rPr>
                <w:rFonts w:ascii="Times New Roman"/>
                <w:b w:val="false"/>
                <w:i w:val="false"/>
                <w:color w:val="000000"/>
                <w:sz w:val="20"/>
              </w:rPr>
              <w:t>Мемлекеттік кірістер органының</w:t>
            </w:r>
            <w:r>
              <w:br/>
            </w:r>
            <w:r>
              <w:rPr>
                <w:rFonts w:ascii="Times New Roman"/>
                <w:b w:val="false"/>
                <w:i w:val="false"/>
                <w:color w:val="000000"/>
                <w:sz w:val="20"/>
              </w:rPr>
              <w:t xml:space="preserve">басшысы (басшының </w:t>
            </w:r>
            <w:r>
              <w:br/>
            </w:r>
            <w:r>
              <w:rPr>
                <w:rFonts w:ascii="Times New Roman"/>
                <w:b w:val="false"/>
                <w:i w:val="false"/>
                <w:color w:val="000000"/>
                <w:sz w:val="20"/>
              </w:rPr>
              <w:t xml:space="preserve">орынбасары) </w:t>
            </w:r>
            <w:r>
              <w:br/>
            </w:r>
            <w:r>
              <w:rPr>
                <w:rFonts w:ascii="Times New Roman"/>
                <w:b w:val="false"/>
                <w:i w:val="false"/>
                <w:color w:val="000000"/>
                <w:sz w:val="20"/>
              </w:rPr>
              <w:t>(оны алмастыратын тұлға)</w:t>
            </w:r>
            <w:r>
              <w:br/>
            </w:r>
            <w:r>
              <w:rPr>
                <w:rFonts w:ascii="Times New Roman"/>
                <w:b w:val="false"/>
                <w:i w:val="false"/>
                <w:color w:val="000000"/>
                <w:sz w:val="20"/>
              </w:rPr>
              <w:t>____________________________</w:t>
            </w:r>
            <w:r>
              <w:br/>
            </w:r>
            <w:r>
              <w:rPr>
                <w:rFonts w:ascii="Times New Roman"/>
                <w:b w:val="false"/>
                <w:i w:val="false"/>
                <w:color w:val="000000"/>
                <w:sz w:val="20"/>
              </w:rPr>
              <w:t>(тегі, аты-жөні)</w:t>
            </w:r>
            <w:r>
              <w:br/>
            </w:r>
            <w:r>
              <w:rPr>
                <w:rFonts w:ascii="Times New Roman"/>
                <w:b w:val="false"/>
                <w:i w:val="false"/>
                <w:color w:val="000000"/>
                <w:sz w:val="20"/>
              </w:rPr>
              <w:t>________ __________</w:t>
            </w:r>
            <w:r>
              <w:br/>
            </w:r>
            <w:r>
              <w:rPr>
                <w:rFonts w:ascii="Times New Roman"/>
                <w:b w:val="false"/>
                <w:i w:val="false"/>
                <w:color w:val="000000"/>
                <w:sz w:val="20"/>
              </w:rPr>
              <w:t>(қолы) (күні)</w:t>
            </w:r>
          </w:p>
        </w:tc>
      </w:tr>
    </w:tbl>
    <w:bookmarkStart w:name="z158" w:id="43"/>
    <w:p>
      <w:pPr>
        <w:spacing w:after="0"/>
        <w:ind w:left="0"/>
        <w:jc w:val="left"/>
      </w:pPr>
      <w:r>
        <w:rPr>
          <w:rFonts w:ascii="Times New Roman"/>
          <w:b/>
          <w:i w:val="false"/>
          <w:color w:val="000000"/>
        </w:rPr>
        <w:t xml:space="preserve"> № _______камералдық кедендік тексерудің алдын ала актісі</w:t>
      </w:r>
    </w:p>
    <w:bookmarkEnd w:id="43"/>
    <w:p>
      <w:pPr>
        <w:spacing w:after="0"/>
        <w:ind w:left="0"/>
        <w:jc w:val="both"/>
      </w:pPr>
      <w:r>
        <w:rPr>
          <w:rFonts w:ascii="Times New Roman"/>
          <w:b w:val="false"/>
          <w:i w:val="false"/>
          <w:color w:val="ff0000"/>
          <w:sz w:val="28"/>
        </w:rPr>
        <w:t xml:space="preserve">
      Ескерту. 40-7-қосымшамен толықтырылды – ҚР Қаржы министрінің 31.03.2021 </w:t>
      </w:r>
      <w:r>
        <w:rPr>
          <w:rFonts w:ascii="Times New Roman"/>
          <w:b w:val="false"/>
          <w:i w:val="false"/>
          <w:color w:val="ff0000"/>
          <w:sz w:val="28"/>
        </w:rPr>
        <w:t>№ 275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жаа редакцияда - ҚР Қаржы министрінің м.а. 07.03.2024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p>
    <w:p>
      <w:pPr>
        <w:spacing w:after="0"/>
        <w:ind w:left="0"/>
        <w:jc w:val="both"/>
      </w:pPr>
      <w:r>
        <w:rPr>
          <w:rFonts w:ascii="Times New Roman"/>
          <w:b w:val="false"/>
          <w:i w:val="false"/>
          <w:color w:val="000000"/>
          <w:sz w:val="28"/>
        </w:rPr>
        <w:t xml:space="preserve">
      20___ "____" _________                         ___________________ </w:t>
      </w:r>
    </w:p>
    <w:p>
      <w:pPr>
        <w:spacing w:after="0"/>
        <w:ind w:left="0"/>
        <w:jc w:val="both"/>
      </w:pPr>
      <w:r>
        <w:rPr>
          <w:rFonts w:ascii="Times New Roman"/>
          <w:b w:val="false"/>
          <w:i w:val="false"/>
          <w:color w:val="000000"/>
          <w:sz w:val="28"/>
        </w:rPr>
        <w:t>
      (жасау күні)                                     (тексеру жүргізу орны)</w:t>
      </w:r>
    </w:p>
    <w:p>
      <w:pPr>
        <w:spacing w:after="0"/>
        <w:ind w:left="0"/>
        <w:jc w:val="both"/>
      </w:pPr>
      <w:r>
        <w:rPr>
          <w:rFonts w:ascii="Times New Roman"/>
          <w:b w:val="false"/>
          <w:i w:val="false"/>
          <w:color w:val="000000"/>
          <w:sz w:val="28"/>
        </w:rPr>
        <w:t xml:space="preserve">
      ______________________________________________________________________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"Қазақстан Республикасындағы кедендік реттеу туралы" Қазақстан Республикасы Кодексінің (бұдан әрі – Кодекс) 417-бабы </w:t>
      </w:r>
      <w:r>
        <w:rPr>
          <w:rFonts w:ascii="Times New Roman"/>
          <w:b w:val="false"/>
          <w:i w:val="false"/>
          <w:color w:val="000000"/>
          <w:sz w:val="28"/>
        </w:rPr>
        <w:t>9-1-тармағына</w:t>
      </w:r>
      <w:r>
        <w:rPr>
          <w:rFonts w:ascii="Times New Roman"/>
          <w:b w:val="false"/>
          <w:i w:val="false"/>
          <w:color w:val="000000"/>
          <w:sz w:val="28"/>
        </w:rPr>
        <w:t xml:space="preserve"> сәйкес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(кедендік тексеруді тағайындау және (немесе) жүргізу негізі)</w:t>
      </w:r>
    </w:p>
    <w:p>
      <w:pPr>
        <w:spacing w:after="0"/>
        <w:ind w:left="0"/>
        <w:jc w:val="both"/>
      </w:pPr>
      <w:r>
        <w:rPr>
          <w:rFonts w:ascii="Times New Roman"/>
          <w:b w:val="false"/>
          <w:i w:val="false"/>
          <w:color w:val="000000"/>
          <w:sz w:val="28"/>
        </w:rPr>
        <w:t xml:space="preserve">
      Лауазымды адамдар: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(камералдық кедендік тексеруді жүргізген мемлекеттік кірістер органының</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лауазымды адамдарының лауазымы, тегі, аты және әкесінің аты (ол болған кезде))</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(тексерілетін тұлғаның тегі, аты, әкесінің аты (ол болған кезде) не толық</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атауы, тексерілетін тұлғаның орналасқан жері және іс жүзінде қызметін</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жүзеге асыратын орны туралы мәліметтер, жеке сәйкестендіру нөмірі/ </w:t>
      </w:r>
    </w:p>
    <w:p>
      <w:pPr>
        <w:spacing w:after="0"/>
        <w:ind w:left="0"/>
        <w:jc w:val="both"/>
      </w:pPr>
      <w:r>
        <w:rPr>
          <w:rFonts w:ascii="Times New Roman"/>
          <w:b w:val="false"/>
          <w:i w:val="false"/>
          <w:color w:val="000000"/>
          <w:sz w:val="28"/>
        </w:rPr>
        <w:t>
      бизнес-сәйкестендіру нөмірі (ЖСН/БСН)) қатысты камералдық кедендік тексеру жүргізілді.</w:t>
      </w:r>
    </w:p>
    <w:p>
      <w:pPr>
        <w:spacing w:after="0"/>
        <w:ind w:left="0"/>
        <w:jc w:val="both"/>
      </w:pPr>
      <w:r>
        <w:rPr>
          <w:rFonts w:ascii="Times New Roman"/>
          <w:b w:val="false"/>
          <w:i w:val="false"/>
          <w:color w:val="000000"/>
          <w:sz w:val="28"/>
        </w:rPr>
        <w:t xml:space="preserve">
      Камералдық кедендік тексеруді жүргізуге мамандар ретінде тартылған басқа мемлекеттік органдардың лауазымды адамдары, олардың лауазымдары: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(тегі, аты және әкесінің аты (ол болған кезде))</w:t>
      </w:r>
    </w:p>
    <w:p>
      <w:pPr>
        <w:spacing w:after="0"/>
        <w:ind w:left="0"/>
        <w:jc w:val="both"/>
      </w:pPr>
      <w:r>
        <w:rPr>
          <w:rFonts w:ascii="Times New Roman"/>
          <w:b w:val="false"/>
          <w:i w:val="false"/>
          <w:color w:val="000000"/>
          <w:sz w:val="28"/>
        </w:rPr>
        <w:t xml:space="preserve">
      Тексеру жүргізу мерзімі: 20__ жылғы "____" ________ бастап 20__ жылғы </w:t>
      </w:r>
    </w:p>
    <w:p>
      <w:pPr>
        <w:spacing w:after="0"/>
        <w:ind w:left="0"/>
        <w:jc w:val="both"/>
      </w:pPr>
      <w:r>
        <w:rPr>
          <w:rFonts w:ascii="Times New Roman"/>
          <w:b w:val="false"/>
          <w:i w:val="false"/>
          <w:color w:val="000000"/>
          <w:sz w:val="28"/>
        </w:rPr>
        <w:t xml:space="preserve">
      "____" ________ дейін. </w:t>
      </w:r>
    </w:p>
    <w:p>
      <w:pPr>
        <w:spacing w:after="0"/>
        <w:ind w:left="0"/>
        <w:jc w:val="both"/>
      </w:pPr>
      <w:r>
        <w:rPr>
          <w:rFonts w:ascii="Times New Roman"/>
          <w:b w:val="false"/>
          <w:i w:val="false"/>
          <w:color w:val="000000"/>
          <w:sz w:val="28"/>
        </w:rPr>
        <w:t xml:space="preserve">
      Тексерілген, оның ішінде тексерілетін тұлға ұсынған құжаттар туралы мәліметтер: </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xml:space="preserve">
      (тексерілген құжаттардың түрлері, оларға тиесілі кезең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және қажет болған кезде нақты құжаттардың тізбесі)</w:t>
      </w:r>
    </w:p>
    <w:p>
      <w:pPr>
        <w:spacing w:after="0"/>
        <w:ind w:left="0"/>
        <w:jc w:val="both"/>
      </w:pPr>
      <w:r>
        <w:rPr>
          <w:rFonts w:ascii="Times New Roman"/>
          <w:b w:val="false"/>
          <w:i w:val="false"/>
          <w:color w:val="000000"/>
          <w:sz w:val="28"/>
        </w:rPr>
        <w:t xml:space="preserve">
      Кедендік тексеру барысында Кодекстің </w:t>
      </w:r>
      <w:r>
        <w:rPr>
          <w:rFonts w:ascii="Times New Roman"/>
          <w:b w:val="false"/>
          <w:i w:val="false"/>
          <w:color w:val="000000"/>
          <w:sz w:val="28"/>
        </w:rPr>
        <w:t>407-бабында</w:t>
      </w:r>
      <w:r>
        <w:rPr>
          <w:rFonts w:ascii="Times New Roman"/>
          <w:b w:val="false"/>
          <w:i w:val="false"/>
          <w:color w:val="000000"/>
          <w:sz w:val="28"/>
        </w:rPr>
        <w:t xml:space="preserve"> көзделген кедендік бақылаудың өзге де нысандарын пайдалану туралы мәліметтер: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(тексеру барысында жүргізілген кедендік бақылаудың нысандары туралы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мәлімет)</w:t>
      </w:r>
    </w:p>
    <w:p>
      <w:pPr>
        <w:spacing w:after="0"/>
        <w:ind w:left="0"/>
        <w:jc w:val="both"/>
      </w:pPr>
      <w:r>
        <w:rPr>
          <w:rFonts w:ascii="Times New Roman"/>
          <w:b w:val="false"/>
          <w:i w:val="false"/>
          <w:color w:val="000000"/>
          <w:sz w:val="28"/>
        </w:rPr>
        <w:t xml:space="preserve">
      Алдыңғы тексеру және бұрын анықталған Еуразиялық экономикалық одақтың және (немесе) Қазақстан Республикасының кеден заңнамасын бұзушылықтарды жою бойынша қабылданған шаралар туралы мәліметтер: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Тексеру барысында белгілі болды: _________________________________ </w:t>
      </w:r>
    </w:p>
    <w:p>
      <w:pPr>
        <w:spacing w:after="0"/>
        <w:ind w:left="0"/>
        <w:jc w:val="both"/>
      </w:pPr>
      <w:r>
        <w:rPr>
          <w:rFonts w:ascii="Times New Roman"/>
          <w:b w:val="false"/>
          <w:i w:val="false"/>
          <w:color w:val="000000"/>
          <w:sz w:val="28"/>
        </w:rPr>
        <w:t>
      (Еуразиялық экономикалық одақтың және (немесе) Қазақстан Республикасының</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кеден заңнамасын бұзушылықтар туралы куәландыратын, анықталған ____________________________________________________________________</w:t>
      </w:r>
    </w:p>
    <w:p>
      <w:pPr>
        <w:spacing w:after="0"/>
        <w:ind w:left="0"/>
        <w:jc w:val="both"/>
      </w:pPr>
      <w:r>
        <w:rPr>
          <w:rFonts w:ascii="Times New Roman"/>
          <w:b w:val="false"/>
          <w:i w:val="false"/>
          <w:color w:val="000000"/>
          <w:sz w:val="28"/>
        </w:rPr>
        <w:t>
      фактілерді, талаптары бұзылған нормативтік құқықтық актілердің</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тиісті нормаларына сілтеме жасай отырып егжей-тегжейлі сипаттау не олардың</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жоқ екендігі туралы мәлімет)</w:t>
      </w:r>
    </w:p>
    <w:p>
      <w:pPr>
        <w:spacing w:after="0"/>
        <w:ind w:left="0"/>
        <w:jc w:val="both"/>
      </w:pPr>
      <w:r>
        <w:rPr>
          <w:rFonts w:ascii="Times New Roman"/>
          <w:b w:val="false"/>
          <w:i w:val="false"/>
          <w:color w:val="000000"/>
          <w:sz w:val="28"/>
        </w:rPr>
        <w:t xml:space="preserve">
      Камералдық кедендік тексеру нәтижелері бойынша қорытындылар: </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xml:space="preserve">
      Камералдық кедендік тексеруді жүргізген лауазымды адамдар: </w:t>
      </w:r>
    </w:p>
    <w:p>
      <w:pPr>
        <w:spacing w:after="0"/>
        <w:ind w:left="0"/>
        <w:jc w:val="both"/>
      </w:pPr>
      <w:r>
        <w:rPr>
          <w:rFonts w:ascii="Times New Roman"/>
          <w:b w:val="false"/>
          <w:i w:val="false"/>
          <w:color w:val="000000"/>
          <w:sz w:val="28"/>
        </w:rPr>
        <w:t xml:space="preserve">
      __________________________________________ _____________ </w:t>
      </w:r>
    </w:p>
    <w:p>
      <w:pPr>
        <w:spacing w:after="0"/>
        <w:ind w:left="0"/>
        <w:jc w:val="both"/>
      </w:pPr>
      <w:r>
        <w:rPr>
          <w:rFonts w:ascii="Times New Roman"/>
          <w:b w:val="false"/>
          <w:i w:val="false"/>
          <w:color w:val="000000"/>
          <w:sz w:val="28"/>
        </w:rPr>
        <w:t>
      (тегі, аты және әкесінің аты (ол болған кезде)       (қолы)</w:t>
      </w:r>
    </w:p>
    <w:p>
      <w:pPr>
        <w:spacing w:after="0"/>
        <w:ind w:left="0"/>
        <w:jc w:val="both"/>
      </w:pPr>
      <w:r>
        <w:rPr>
          <w:rFonts w:ascii="Times New Roman"/>
          <w:b w:val="false"/>
          <w:i w:val="false"/>
          <w:color w:val="000000"/>
          <w:sz w:val="28"/>
        </w:rPr>
        <w:t xml:space="preserve">
      __________________________________________ _____________ </w:t>
      </w:r>
    </w:p>
    <w:p>
      <w:pPr>
        <w:spacing w:after="0"/>
        <w:ind w:left="0"/>
        <w:jc w:val="both"/>
      </w:pPr>
      <w:r>
        <w:rPr>
          <w:rFonts w:ascii="Times New Roman"/>
          <w:b w:val="false"/>
          <w:i w:val="false"/>
          <w:color w:val="000000"/>
          <w:sz w:val="28"/>
        </w:rPr>
        <w:t>
      (тегі, аты және әкесінің аты (ол болған кезде)       (қолы)</w:t>
      </w:r>
    </w:p>
    <w:p>
      <w:pPr>
        <w:spacing w:after="0"/>
        <w:ind w:left="0"/>
        <w:jc w:val="both"/>
      </w:pPr>
      <w:r>
        <w:rPr>
          <w:rFonts w:ascii="Times New Roman"/>
          <w:b w:val="false"/>
          <w:i w:val="false"/>
          <w:color w:val="000000"/>
          <w:sz w:val="28"/>
        </w:rPr>
        <w:t xml:space="preserve">
      Камералдық кедендік тексерудің алдын ала актісінің екінші данасын алдым: </w:t>
      </w:r>
    </w:p>
    <w:p>
      <w:pPr>
        <w:spacing w:after="0"/>
        <w:ind w:left="0"/>
        <w:jc w:val="both"/>
      </w:pPr>
      <w:r>
        <w:rPr>
          <w:rFonts w:ascii="Times New Roman"/>
          <w:b w:val="false"/>
          <w:i w:val="false"/>
          <w:color w:val="000000"/>
          <w:sz w:val="28"/>
        </w:rPr>
        <w:t xml:space="preserve">
      ________________________________________ ___________ </w:t>
      </w:r>
    </w:p>
    <w:p>
      <w:pPr>
        <w:spacing w:after="0"/>
        <w:ind w:left="0"/>
        <w:jc w:val="both"/>
      </w:pPr>
      <w:r>
        <w:rPr>
          <w:rFonts w:ascii="Times New Roman"/>
          <w:b w:val="false"/>
          <w:i w:val="false"/>
          <w:color w:val="000000"/>
          <w:sz w:val="28"/>
        </w:rPr>
        <w:t xml:space="preserve">
      (актінің екінші данасын алған адамның лауазымы, (қолы) тегі, аты-жөні, </w:t>
      </w:r>
    </w:p>
    <w:p>
      <w:pPr>
        <w:spacing w:after="0"/>
        <w:ind w:left="0"/>
        <w:jc w:val="both"/>
      </w:pPr>
      <w:r>
        <w:rPr>
          <w:rFonts w:ascii="Times New Roman"/>
          <w:b w:val="false"/>
          <w:i w:val="false"/>
          <w:color w:val="000000"/>
          <w:sz w:val="28"/>
        </w:rPr>
        <w:t>
      төлқұжат деректері)</w:t>
      </w:r>
    </w:p>
    <w:p>
      <w:pPr>
        <w:spacing w:after="0"/>
        <w:ind w:left="0"/>
        <w:jc w:val="both"/>
      </w:pPr>
      <w:r>
        <w:rPr>
          <w:rFonts w:ascii="Times New Roman"/>
          <w:b w:val="false"/>
          <w:i w:val="false"/>
          <w:color w:val="000000"/>
          <w:sz w:val="28"/>
        </w:rPr>
        <w:t xml:space="preserve">
      Камералдық кедендік тексерудің алдын ала актісінің екінші данасы тексерілетін </w:t>
      </w:r>
    </w:p>
    <w:p>
      <w:pPr>
        <w:spacing w:after="0"/>
        <w:ind w:left="0"/>
        <w:jc w:val="both"/>
      </w:pPr>
      <w:r>
        <w:rPr>
          <w:rFonts w:ascii="Times New Roman"/>
          <w:b w:val="false"/>
          <w:i w:val="false"/>
          <w:color w:val="000000"/>
          <w:sz w:val="28"/>
        </w:rPr>
        <w:t xml:space="preserve">
      тұлғаға жіберілді 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 </w:t>
      </w:r>
    </w:p>
    <w:p>
      <w:pPr>
        <w:spacing w:after="0"/>
        <w:ind w:left="0"/>
        <w:jc w:val="both"/>
      </w:pPr>
      <w:r>
        <w:rPr>
          <w:rFonts w:ascii="Times New Roman"/>
          <w:b w:val="false"/>
          <w:i w:val="false"/>
          <w:color w:val="000000"/>
          <w:sz w:val="28"/>
        </w:rPr>
        <w:t xml:space="preserve">
      (жіберу және (немесе) тапсыру фактісін растайтын құжат) </w:t>
      </w:r>
    </w:p>
    <w:p>
      <w:pPr>
        <w:spacing w:after="0"/>
        <w:ind w:left="0"/>
        <w:jc w:val="both"/>
      </w:pPr>
      <w:r>
        <w:rPr>
          <w:rFonts w:ascii="Times New Roman"/>
          <w:b w:val="false"/>
          <w:i w:val="false"/>
          <w:color w:val="000000"/>
          <w:sz w:val="28"/>
        </w:rPr>
        <w:t>
      20___ жылғы "____" ___________ (актінің екінші данасы тапсырылған күн)</w:t>
      </w:r>
    </w:p>
    <w:p>
      <w:pPr>
        <w:spacing w:after="0"/>
        <w:ind w:left="0"/>
        <w:jc w:val="both"/>
      </w:pPr>
      <w:r>
        <w:rPr>
          <w:rFonts w:ascii="Times New Roman"/>
          <w:b w:val="false"/>
          <w:i w:val="false"/>
          <w:color w:val="000000"/>
          <w:sz w:val="28"/>
        </w:rPr>
        <w:t xml:space="preserve">
      Келісілді:___________________________________________________ </w:t>
      </w:r>
    </w:p>
    <w:p>
      <w:pPr>
        <w:spacing w:after="0"/>
        <w:ind w:left="0"/>
        <w:jc w:val="both"/>
      </w:pPr>
      <w:r>
        <w:rPr>
          <w:rFonts w:ascii="Times New Roman"/>
          <w:b w:val="false"/>
          <w:i w:val="false"/>
          <w:color w:val="000000"/>
          <w:sz w:val="28"/>
        </w:rPr>
        <w:t>
      (посткедендік бақылау бөлімшесі басшысының)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41-қосымша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Құжаттар мен түсіндірмелер беру туралы талап</w:t>
      </w:r>
    </w:p>
    <w:p>
      <w:pPr>
        <w:spacing w:after="0"/>
        <w:ind w:left="0"/>
        <w:jc w:val="both"/>
      </w:pPr>
      <w:r>
        <w:rPr>
          <w:rFonts w:ascii="Times New Roman"/>
          <w:b w:val="false"/>
          <w:i w:val="false"/>
          <w:color w:val="ff0000"/>
          <w:sz w:val="28"/>
        </w:rPr>
        <w:t xml:space="preserve">
      Ескерту. Бұйрық 41-қосымшамен толықтырылды – ҚР Премьер-Министрінің орынбасары - Қаржы министрінің 15.03.2023 </w:t>
      </w:r>
      <w:r>
        <w:rPr>
          <w:rFonts w:ascii="Times New Roman"/>
          <w:b w:val="false"/>
          <w:i w:val="false"/>
          <w:color w:val="ff0000"/>
          <w:sz w:val="28"/>
        </w:rPr>
        <w:t>№ 277</w:t>
      </w:r>
      <w:r>
        <w:rPr>
          <w:rFonts w:ascii="Times New Roman"/>
          <w:b w:val="false"/>
          <w:i w:val="false"/>
          <w:color w:val="ff0000"/>
          <w:sz w:val="28"/>
        </w:rPr>
        <w:t xml:space="preserve"> (01.01.2024 бастап қолданысқа енгізіледі) бұйрығымен.</w:t>
      </w:r>
    </w:p>
    <w:p>
      <w:pPr>
        <w:spacing w:after="0"/>
        <w:ind w:left="0"/>
        <w:jc w:val="both"/>
      </w:pPr>
      <w:r>
        <w:rPr>
          <w:rFonts w:ascii="Times New Roman"/>
          <w:b w:val="false"/>
          <w:i w:val="false"/>
          <w:color w:val="000000"/>
          <w:sz w:val="28"/>
        </w:rPr>
        <w:t>
      20_____жылғы "___" № __________</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w:t>
      </w:r>
    </w:p>
    <w:p>
      <w:pPr>
        <w:spacing w:after="0"/>
        <w:ind w:left="0"/>
        <w:jc w:val="both"/>
      </w:pPr>
      <w:r>
        <w:rPr>
          <w:rFonts w:ascii="Times New Roman"/>
          <w:b w:val="false"/>
          <w:i w:val="false"/>
          <w:color w:val="000000"/>
          <w:sz w:val="28"/>
        </w:rPr>
        <w:t xml:space="preserve">
      (Салық кодексі) (бұдан әрі – Салық кодексі) </w:t>
      </w:r>
      <w:r>
        <w:rPr>
          <w:rFonts w:ascii="Times New Roman"/>
          <w:b w:val="false"/>
          <w:i w:val="false"/>
          <w:color w:val="000000"/>
          <w:sz w:val="28"/>
        </w:rPr>
        <w:t>132-бабының</w:t>
      </w:r>
      <w:r>
        <w:rPr>
          <w:rFonts w:ascii="Times New Roman"/>
          <w:b w:val="false"/>
          <w:i w:val="false"/>
          <w:color w:val="000000"/>
          <w:sz w:val="28"/>
        </w:rPr>
        <w:t xml:space="preserve"> 1-тармағына сәйкес</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Cізді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(салық төлеушінің тегі, аты, әкесінің аты (ол болған кезде),</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(бизнес-сәйкестендіру нөмірі (ЖСН/БСН), мекен жайы)</w:t>
      </w:r>
    </w:p>
    <w:p>
      <w:pPr>
        <w:spacing w:after="0"/>
        <w:ind w:left="0"/>
        <w:jc w:val="both"/>
      </w:pPr>
      <w:r>
        <w:rPr>
          <w:rFonts w:ascii="Times New Roman"/>
          <w:b w:val="false"/>
          <w:i w:val="false"/>
          <w:color w:val="000000"/>
          <w:sz w:val="28"/>
        </w:rPr>
        <w:t>
      еншілес ұйымдардың қаржылық есептілігін қоса алғанда, салықтарды есептеудің дұрыстығын және салықтар мен бюджетке төлемдердің уақтылы төленуін (ұстап қалу мен аударудың), сондай-ақ салық төлеушінің (салық агентінің) қаржылық есептілігін растайтын мынадай құжаттар мен жазбаша түсіндірмелерді: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(сұратылған құжаттар мен түсіндірмелер; сұратылған құжаттар мен түсіндірмелер сұратылатын кезең)</w:t>
      </w:r>
    </w:p>
    <w:p>
      <w:pPr>
        <w:spacing w:after="0"/>
        <w:ind w:left="0"/>
        <w:jc w:val="both"/>
      </w:pPr>
      <w:r>
        <w:rPr>
          <w:rFonts w:ascii="Times New Roman"/>
          <w:b w:val="false"/>
          <w:i w:val="false"/>
          <w:color w:val="000000"/>
          <w:sz w:val="28"/>
        </w:rPr>
        <w:t>
      ұсыну қажеттігі туралы хабардар етеді.</w:t>
      </w:r>
    </w:p>
    <w:p>
      <w:pPr>
        <w:spacing w:after="0"/>
        <w:ind w:left="0"/>
        <w:jc w:val="both"/>
      </w:pPr>
      <w:r>
        <w:rPr>
          <w:rFonts w:ascii="Times New Roman"/>
          <w:b w:val="false"/>
          <w:i w:val="false"/>
          <w:color w:val="000000"/>
          <w:sz w:val="28"/>
        </w:rPr>
        <w:t>
      Салық кодексінің 132-бабының 1-тармағына сәйкес Сізге жоғарыда көрсетілген құжаттар мен түсіндірмелерді осы талап табыс етілген күннен бастап күнтізбелік отыз күн ішінде ұсыну қажет.</w:t>
      </w:r>
    </w:p>
    <w:p>
      <w:pPr>
        <w:spacing w:after="0"/>
        <w:ind w:left="0"/>
        <w:jc w:val="both"/>
      </w:pPr>
      <w:r>
        <w:rPr>
          <w:rFonts w:ascii="Times New Roman"/>
          <w:b w:val="false"/>
          <w:i w:val="false"/>
          <w:color w:val="000000"/>
          <w:sz w:val="28"/>
        </w:rPr>
        <w:t xml:space="preserve">
      Мемлекеттік кірістер органдарының және олардың лауазымды адамдарының заңды талаптары орындалмаған жағдайда, Сізге "Әкімшілік құқық бұзушылықтар туралы" Қазақстан Республикасы Кодексінің </w:t>
      </w:r>
      <w:r>
        <w:rPr>
          <w:rFonts w:ascii="Times New Roman"/>
          <w:b w:val="false"/>
          <w:i w:val="false"/>
          <w:color w:val="000000"/>
          <w:sz w:val="28"/>
        </w:rPr>
        <w:t>288-бабына</w:t>
      </w:r>
      <w:r>
        <w:rPr>
          <w:rFonts w:ascii="Times New Roman"/>
          <w:b w:val="false"/>
          <w:i w:val="false"/>
          <w:color w:val="000000"/>
          <w:sz w:val="28"/>
        </w:rPr>
        <w:t xml:space="preserve"> сәйкес әкімшілік жаза қолданылатын болады.</w:t>
      </w:r>
    </w:p>
    <w:p>
      <w:pPr>
        <w:spacing w:after="0"/>
        <w:ind w:left="0"/>
        <w:jc w:val="both"/>
      </w:pPr>
      <w:r>
        <w:rPr>
          <w:rFonts w:ascii="Times New Roman"/>
          <w:b w:val="false"/>
          <w:i w:val="false"/>
          <w:color w:val="000000"/>
          <w:sz w:val="28"/>
        </w:rPr>
        <w:t xml:space="preserve">
      Мемлекеттік органның басшысы (басшының орынбасары) </w:t>
      </w:r>
    </w:p>
    <w:p>
      <w:pPr>
        <w:spacing w:after="0"/>
        <w:ind w:left="0"/>
        <w:jc w:val="both"/>
      </w:pPr>
      <w:r>
        <w:rPr>
          <w:rFonts w:ascii="Times New Roman"/>
          <w:b w:val="false"/>
          <w:i w:val="false"/>
          <w:color w:val="000000"/>
          <w:sz w:val="28"/>
        </w:rPr>
        <w:t xml:space="preserve">
      ____________________________________________________ _______________ </w:t>
      </w:r>
    </w:p>
    <w:p>
      <w:pPr>
        <w:spacing w:after="0"/>
        <w:ind w:left="0"/>
        <w:jc w:val="both"/>
      </w:pPr>
      <w:r>
        <w:rPr>
          <w:rFonts w:ascii="Times New Roman"/>
          <w:b w:val="false"/>
          <w:i w:val="false"/>
          <w:color w:val="000000"/>
          <w:sz w:val="28"/>
        </w:rPr>
        <w:t>
       (тегі, аты, әкесінің аты (ол болған кезде)) (қолы)</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Талапты алдым</w:t>
      </w:r>
    </w:p>
    <w:p>
      <w:pPr>
        <w:spacing w:after="0"/>
        <w:ind w:left="0"/>
        <w:jc w:val="both"/>
      </w:pPr>
      <w:r>
        <w:rPr>
          <w:rFonts w:ascii="Times New Roman"/>
          <w:b w:val="false"/>
          <w:i w:val="false"/>
          <w:color w:val="000000"/>
          <w:sz w:val="28"/>
        </w:rPr>
        <w:t xml:space="preserve">
      _________________________________________________________________ </w:t>
      </w:r>
    </w:p>
    <w:p>
      <w:pPr>
        <w:spacing w:after="0"/>
        <w:ind w:left="0"/>
        <w:jc w:val="both"/>
      </w:pPr>
      <w:r>
        <w:rPr>
          <w:rFonts w:ascii="Times New Roman"/>
          <w:b w:val="false"/>
          <w:i w:val="false"/>
          <w:color w:val="000000"/>
          <w:sz w:val="28"/>
        </w:rPr>
        <w:t>
       (салық төлеушінің (салық агентінің) тегі, аты, әкесінің аты (ол болған кезде), қолы, күні)</w:t>
      </w:r>
    </w:p>
    <w:p>
      <w:pPr>
        <w:spacing w:after="0"/>
        <w:ind w:left="0"/>
        <w:jc w:val="both"/>
      </w:pPr>
      <w:r>
        <w:rPr>
          <w:rFonts w:ascii="Times New Roman"/>
          <w:b w:val="false"/>
          <w:i w:val="false"/>
          <w:color w:val="000000"/>
          <w:sz w:val="28"/>
        </w:rPr>
        <w:t>
      Мөр орны (жеке кәсіпкерлер субъектілеріне жататын заңды тұлғаларды қоспағанда)</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салық төлеушіге (салық агентіне) табыс етілді</w:t>
            </w:r>
          </w:p>
          <w:p>
            <w:pPr>
              <w:spacing w:after="20"/>
              <w:ind w:left="20"/>
              <w:jc w:val="both"/>
            </w:pPr>
            <w:r>
              <w:rPr>
                <w:rFonts w:ascii="Times New Roman"/>
                <w:b w:val="false"/>
                <w:i w:val="false"/>
                <w:color w:val="000000"/>
                <w:sz w:val="20"/>
              </w:rPr>
              <w:t>
____________________________________________________________________________</w:t>
            </w:r>
          </w:p>
          <w:p>
            <w:pPr>
              <w:spacing w:after="20"/>
              <w:ind w:left="20"/>
              <w:jc w:val="both"/>
            </w:pPr>
            <w:r>
              <w:rPr>
                <w:rFonts w:ascii="Times New Roman"/>
                <w:b w:val="false"/>
                <w:i w:val="false"/>
                <w:color w:val="000000"/>
                <w:sz w:val="20"/>
              </w:rPr>
              <w:t>
(мемлекеттік органның лауазымды адамының тегі, аты, әкесінің аты (ол болған кезде), қолы, күні)</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Ірі салық төлеушілер мониторингінің нәтижелері бойынша анықталған бұзушылықтар мен алшақтықтар туралы хабарлама</w:t>
      </w:r>
    </w:p>
    <w:p>
      <w:pPr>
        <w:spacing w:after="0"/>
        <w:ind w:left="0"/>
        <w:jc w:val="both"/>
      </w:pPr>
      <w:r>
        <w:rPr>
          <w:rFonts w:ascii="Times New Roman"/>
          <w:b w:val="false"/>
          <w:i w:val="false"/>
          <w:color w:val="ff0000"/>
          <w:sz w:val="28"/>
        </w:rPr>
        <w:t xml:space="preserve">
      Ескерту. Бұйрық 42-қосымшамен толықтырылды – ҚР Премьер-Министрінің орынбасары - Қаржы министрінің 15.03.2023 </w:t>
      </w:r>
      <w:r>
        <w:rPr>
          <w:rFonts w:ascii="Times New Roman"/>
          <w:b w:val="false"/>
          <w:i w:val="false"/>
          <w:color w:val="ff0000"/>
          <w:sz w:val="28"/>
        </w:rPr>
        <w:t>№ 277</w:t>
      </w:r>
      <w:r>
        <w:rPr>
          <w:rFonts w:ascii="Times New Roman"/>
          <w:b w:val="false"/>
          <w:i w:val="false"/>
          <w:color w:val="ff0000"/>
          <w:sz w:val="28"/>
        </w:rPr>
        <w:t xml:space="preserve"> (01.01.2024 бастап қолданысқа енгізіледі) бұйрығымен.</w:t>
      </w:r>
    </w:p>
    <w:p>
      <w:pPr>
        <w:spacing w:after="0"/>
        <w:ind w:left="0"/>
        <w:jc w:val="both"/>
      </w:pPr>
      <w:r>
        <w:rPr>
          <w:rFonts w:ascii="Times New Roman"/>
          <w:b w:val="false"/>
          <w:i w:val="false"/>
          <w:color w:val="000000"/>
          <w:sz w:val="28"/>
        </w:rPr>
        <w:t>
      20_____жылғы "___" № __________</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w:t>
      </w:r>
    </w:p>
    <w:p>
      <w:pPr>
        <w:spacing w:after="0"/>
        <w:ind w:left="0"/>
        <w:jc w:val="both"/>
      </w:pPr>
      <w:r>
        <w:rPr>
          <w:rFonts w:ascii="Times New Roman"/>
          <w:b w:val="false"/>
          <w:i w:val="false"/>
          <w:color w:val="000000"/>
          <w:sz w:val="28"/>
        </w:rPr>
        <w:t xml:space="preserve">
      (Салық кодексі) (бұдан әрі – Салық кодексі) </w:t>
      </w:r>
      <w:r>
        <w:rPr>
          <w:rFonts w:ascii="Times New Roman"/>
          <w:b w:val="false"/>
          <w:i w:val="false"/>
          <w:color w:val="000000"/>
          <w:sz w:val="28"/>
        </w:rPr>
        <w:t>132-бабына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Сізді </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тегі, аты, әкесінің аты (ол болған кезде) немесе толық атауы,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анықталған бұзушылықтар мен алшақтықтар туралы хабардар етеді.</w:t>
      </w:r>
    </w:p>
    <w:p>
      <w:pPr>
        <w:spacing w:after="0"/>
        <w:ind w:left="0"/>
        <w:jc w:val="both"/>
      </w:pPr>
      <w:r>
        <w:rPr>
          <w:rFonts w:ascii="Times New Roman"/>
          <w:b w:val="false"/>
          <w:i w:val="false"/>
          <w:color w:val="000000"/>
          <w:sz w:val="28"/>
        </w:rPr>
        <w:t>
      Салық кодексінің 132-бабының 2-тармағына сәйкес Сіздің осы хабарлама табыс етілген (алған) күннен кейінгі күннен бастап күнтізбелік он бес күн ішінде жазбаша түсіндірме беруіңіз қажет.</w:t>
      </w:r>
    </w:p>
    <w:p>
      <w:pPr>
        <w:spacing w:after="0"/>
        <w:ind w:left="0"/>
        <w:jc w:val="both"/>
      </w:pPr>
      <w:r>
        <w:rPr>
          <w:rFonts w:ascii="Times New Roman"/>
          <w:b w:val="false"/>
          <w:i w:val="false"/>
          <w:color w:val="000000"/>
          <w:sz w:val="28"/>
        </w:rPr>
        <w:t>
      Мемлекеттік органның басшысы (басшының орынбасары)</w:t>
      </w:r>
    </w:p>
    <w:p>
      <w:pPr>
        <w:spacing w:after="0"/>
        <w:ind w:left="0"/>
        <w:jc w:val="both"/>
      </w:pPr>
      <w:r>
        <w:rPr>
          <w:rFonts w:ascii="Times New Roman"/>
          <w:b w:val="false"/>
          <w:i w:val="false"/>
          <w:color w:val="000000"/>
          <w:sz w:val="28"/>
        </w:rPr>
        <w:t>
      ______________________________________________________ _____________</w:t>
      </w:r>
    </w:p>
    <w:p>
      <w:pPr>
        <w:spacing w:after="0"/>
        <w:ind w:left="0"/>
        <w:jc w:val="both"/>
      </w:pPr>
      <w:r>
        <w:rPr>
          <w:rFonts w:ascii="Times New Roman"/>
          <w:b w:val="false"/>
          <w:i w:val="false"/>
          <w:color w:val="000000"/>
          <w:sz w:val="28"/>
        </w:rPr>
        <w:t>
       (тегі, аты, әкесінің аты (ол болған кезде))             (қолы)</w:t>
      </w:r>
    </w:p>
    <w:p>
      <w:pPr>
        <w:spacing w:after="0"/>
        <w:ind w:left="0"/>
        <w:jc w:val="both"/>
      </w:pPr>
      <w:r>
        <w:rPr>
          <w:rFonts w:ascii="Times New Roman"/>
          <w:b w:val="false"/>
          <w:i w:val="false"/>
          <w:color w:val="000000"/>
          <w:sz w:val="28"/>
        </w:rPr>
        <w:t xml:space="preserve">
      Мөр орны </w:t>
      </w:r>
    </w:p>
    <w:p>
      <w:pPr>
        <w:spacing w:after="0"/>
        <w:ind w:left="0"/>
        <w:jc w:val="both"/>
      </w:pPr>
      <w:r>
        <w:rPr>
          <w:rFonts w:ascii="Times New Roman"/>
          <w:b w:val="false"/>
          <w:i w:val="false"/>
          <w:color w:val="000000"/>
          <w:sz w:val="28"/>
        </w:rPr>
        <w:t>
      Хабарламаны алдым</w:t>
      </w:r>
    </w:p>
    <w:p>
      <w:pPr>
        <w:spacing w:after="0"/>
        <w:ind w:left="0"/>
        <w:jc w:val="both"/>
      </w:pPr>
      <w:r>
        <w:rPr>
          <w:rFonts w:ascii="Times New Roman"/>
          <w:b w:val="false"/>
          <w:i w:val="false"/>
          <w:color w:val="000000"/>
          <w:sz w:val="28"/>
        </w:rPr>
        <w:t xml:space="preserve">
      __________________________________________________________________ </w:t>
      </w:r>
    </w:p>
    <w:p>
      <w:pPr>
        <w:spacing w:after="0"/>
        <w:ind w:left="0"/>
        <w:jc w:val="both"/>
      </w:pPr>
      <w:r>
        <w:rPr>
          <w:rFonts w:ascii="Times New Roman"/>
          <w:b w:val="false"/>
          <w:i w:val="false"/>
          <w:color w:val="000000"/>
          <w:sz w:val="28"/>
        </w:rPr>
        <w:t>
       (салық төлеушінің (салық агентінің) тегі, аты, әкесінің аты (ол болған кезде), (қолы, күні)</w:t>
      </w:r>
    </w:p>
    <w:p>
      <w:pPr>
        <w:spacing w:after="0"/>
        <w:ind w:left="0"/>
        <w:jc w:val="both"/>
      </w:pPr>
      <w:r>
        <w:rPr>
          <w:rFonts w:ascii="Times New Roman"/>
          <w:b w:val="false"/>
          <w:i w:val="false"/>
          <w:color w:val="000000"/>
          <w:sz w:val="28"/>
        </w:rPr>
        <w:t>
      Мөр орны (жеке кәсіпкерлер субъектілеріне жататын заңды тұлғаларды қоспағанда)</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салық төлеушіге (салық агентіне) табыс етілді</w:t>
            </w:r>
          </w:p>
          <w:p>
            <w:pPr>
              <w:spacing w:after="20"/>
              <w:ind w:left="20"/>
              <w:jc w:val="both"/>
            </w:pPr>
            <w:r>
              <w:rPr>
                <w:rFonts w:ascii="Times New Roman"/>
                <w:b w:val="false"/>
                <w:i w:val="false"/>
                <w:color w:val="000000"/>
                <w:sz w:val="20"/>
              </w:rPr>
              <w:t>
______________________________________________________________________________________</w:t>
            </w:r>
          </w:p>
          <w:p>
            <w:pPr>
              <w:spacing w:after="20"/>
              <w:ind w:left="20"/>
              <w:jc w:val="both"/>
            </w:pPr>
            <w:r>
              <w:rPr>
                <w:rFonts w:ascii="Times New Roman"/>
                <w:b w:val="false"/>
                <w:i w:val="false"/>
                <w:color w:val="000000"/>
                <w:sz w:val="20"/>
              </w:rPr>
              <w:t>
(мемлекеттік органның лауазымды адамының тегі, аты, әкесінің аты (ол болған кезде), қолы, күні)</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 146 бұйрығына</w:t>
            </w:r>
            <w:r>
              <w:br/>
            </w:r>
            <w:r>
              <w:rPr>
                <w:rFonts w:ascii="Times New Roman"/>
                <w:b w:val="false"/>
                <w:i w:val="false"/>
                <w:color w:val="000000"/>
                <w:sz w:val="20"/>
              </w:rPr>
              <w:t>43-қосымша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Ірі салық төлеушілердің мониторинг нәтижелерін қарау қорытындылары бойынша үәжді шешім</w:t>
      </w:r>
    </w:p>
    <w:p>
      <w:pPr>
        <w:spacing w:after="0"/>
        <w:ind w:left="0"/>
        <w:jc w:val="both"/>
      </w:pPr>
      <w:r>
        <w:rPr>
          <w:rFonts w:ascii="Times New Roman"/>
          <w:b w:val="false"/>
          <w:i w:val="false"/>
          <w:color w:val="ff0000"/>
          <w:sz w:val="28"/>
        </w:rPr>
        <w:t xml:space="preserve">
      Ескерту. Бұйрық 43-қосымшамен толықтырылды – ҚР Премьер-Министрінің орынбасары - Қаржы министрінің 15.03.2023 </w:t>
      </w:r>
      <w:r>
        <w:rPr>
          <w:rFonts w:ascii="Times New Roman"/>
          <w:b w:val="false"/>
          <w:i w:val="false"/>
          <w:color w:val="ff0000"/>
          <w:sz w:val="28"/>
        </w:rPr>
        <w:t>№ 277</w:t>
      </w:r>
      <w:r>
        <w:rPr>
          <w:rFonts w:ascii="Times New Roman"/>
          <w:b w:val="false"/>
          <w:i w:val="false"/>
          <w:color w:val="ff0000"/>
          <w:sz w:val="28"/>
        </w:rPr>
        <w:t xml:space="preserve"> (01.01.2024 бастап қолданысқа енгізіледі) бұйрығымен.</w:t>
      </w:r>
    </w:p>
    <w:p>
      <w:pPr>
        <w:spacing w:after="0"/>
        <w:ind w:left="0"/>
        <w:jc w:val="both"/>
      </w:pPr>
      <w:r>
        <w:rPr>
          <w:rFonts w:ascii="Times New Roman"/>
          <w:b w:val="false"/>
          <w:i w:val="false"/>
          <w:color w:val="000000"/>
          <w:sz w:val="28"/>
        </w:rPr>
        <w:t>
      20_____жылғы "___" № 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атауы)</w:t>
      </w:r>
    </w:p>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 Кодексінің</w:t>
      </w:r>
    </w:p>
    <w:p>
      <w:pPr>
        <w:spacing w:after="0"/>
        <w:ind w:left="0"/>
        <w:jc w:val="both"/>
      </w:pPr>
      <w:r>
        <w:rPr>
          <w:rFonts w:ascii="Times New Roman"/>
          <w:b w:val="false"/>
          <w:i w:val="false"/>
          <w:color w:val="000000"/>
          <w:sz w:val="28"/>
        </w:rPr>
        <w:t xml:space="preserve">
      (әрі қарай - Салық кодексі) </w:t>
      </w:r>
      <w:r>
        <w:rPr>
          <w:rFonts w:ascii="Times New Roman"/>
          <w:b w:val="false"/>
          <w:i w:val="false"/>
          <w:color w:val="000000"/>
          <w:sz w:val="28"/>
        </w:rPr>
        <w:t>132-бабының</w:t>
      </w:r>
      <w:r>
        <w:rPr>
          <w:rFonts w:ascii="Times New Roman"/>
          <w:b w:val="false"/>
          <w:i w:val="false"/>
          <w:color w:val="000000"/>
          <w:sz w:val="28"/>
        </w:rPr>
        <w:t xml:space="preserve"> 2-тармағына сәйкес</w:t>
      </w:r>
    </w:p>
    <w:p>
      <w:pPr>
        <w:spacing w:after="0"/>
        <w:ind w:left="0"/>
        <w:jc w:val="both"/>
      </w:pPr>
      <w:r>
        <w:rPr>
          <w:rFonts w:ascii="Times New Roman"/>
          <w:b w:val="false"/>
          <w:i w:val="false"/>
          <w:color w:val="000000"/>
          <w:sz w:val="28"/>
        </w:rPr>
        <w:t>
      Сіздің</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тегі, аты, әкесінің аты (ол болған кезде) немесе толық атауы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(бизнес-сәйкестендіру нөмірі (ЖСН/БСН), мекен жайы)</w:t>
      </w:r>
    </w:p>
    <w:p>
      <w:pPr>
        <w:spacing w:after="0"/>
        <w:ind w:left="0"/>
        <w:jc w:val="both"/>
      </w:pPr>
      <w:r>
        <w:rPr>
          <w:rFonts w:ascii="Times New Roman"/>
          <w:b w:val="false"/>
          <w:i w:val="false"/>
          <w:color w:val="000000"/>
          <w:sz w:val="28"/>
        </w:rPr>
        <w:t>
      20______ жылғы "___" _________№_______ жазбаша түсіндірмеңізді қарап</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ШЕШІМ ҚАБЫЛДАНДЫ:</w:t>
      </w:r>
    </w:p>
    <w:p>
      <w:pPr>
        <w:spacing w:after="0"/>
        <w:ind w:left="0"/>
        <w:jc w:val="both"/>
      </w:pPr>
      <w:r>
        <w:rPr>
          <w:rFonts w:ascii="Times New Roman"/>
          <w:b w:val="false"/>
          <w:i w:val="false"/>
          <w:color w:val="000000"/>
          <w:sz w:val="28"/>
        </w:rPr>
        <w:t xml:space="preserve">
      Салық кодексінің 132-бабының 2 және 3-тармақтарына сәйкес Сіз осы шешіммен келісуіңіз туралы хабарламаны ол табыс етілген (алған) күннен бастап бес жұмыс күні ішінде ұсынуыңыз қажет. </w:t>
      </w:r>
    </w:p>
    <w:p>
      <w:pPr>
        <w:spacing w:after="0"/>
        <w:ind w:left="0"/>
        <w:jc w:val="both"/>
      </w:pPr>
      <w:r>
        <w:rPr>
          <w:rFonts w:ascii="Times New Roman"/>
          <w:b w:val="false"/>
          <w:i w:val="false"/>
          <w:color w:val="000000"/>
          <w:sz w:val="28"/>
        </w:rPr>
        <w:t xml:space="preserve">
      Шешіммен келісу туралы хабарлама ұсынылмаған кезде Сізге қатысты Салық кодексінің </w:t>
      </w:r>
      <w:r>
        <w:rPr>
          <w:rFonts w:ascii="Times New Roman"/>
          <w:b w:val="false"/>
          <w:i w:val="false"/>
          <w:color w:val="000000"/>
          <w:sz w:val="28"/>
        </w:rPr>
        <w:t>144-бабы</w:t>
      </w:r>
      <w:r>
        <w:rPr>
          <w:rFonts w:ascii="Times New Roman"/>
          <w:b w:val="false"/>
          <w:i w:val="false"/>
          <w:color w:val="000000"/>
          <w:sz w:val="28"/>
        </w:rPr>
        <w:t xml:space="preserve"> 1-тармағының 24) тармақшасына сәйкес тақырыптық салықтық тексеру тағайындалатын болады.</w:t>
      </w:r>
    </w:p>
    <w:p>
      <w:pPr>
        <w:spacing w:after="0"/>
        <w:ind w:left="0"/>
        <w:jc w:val="both"/>
      </w:pPr>
      <w:r>
        <w:rPr>
          <w:rFonts w:ascii="Times New Roman"/>
          <w:b w:val="false"/>
          <w:i w:val="false"/>
          <w:color w:val="000000"/>
          <w:sz w:val="28"/>
        </w:rPr>
        <w:t xml:space="preserve">
      Мемлекеттік органның басшысы (басшының орынбасары)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(тегі, аты, әкесінің аты (ол болған кезде))                   (қолы)</w:t>
      </w:r>
    </w:p>
    <w:p>
      <w:pPr>
        <w:spacing w:after="0"/>
        <w:ind w:left="0"/>
        <w:jc w:val="both"/>
      </w:pPr>
      <w:r>
        <w:rPr>
          <w:rFonts w:ascii="Times New Roman"/>
          <w:b w:val="false"/>
          <w:i w:val="false"/>
          <w:color w:val="000000"/>
          <w:sz w:val="28"/>
        </w:rPr>
        <w:t xml:space="preserve">
      Мөр орны </w:t>
      </w:r>
    </w:p>
    <w:p>
      <w:pPr>
        <w:spacing w:after="0"/>
        <w:ind w:left="0"/>
        <w:jc w:val="both"/>
      </w:pPr>
      <w:r>
        <w:rPr>
          <w:rFonts w:ascii="Times New Roman"/>
          <w:b w:val="false"/>
          <w:i w:val="false"/>
          <w:color w:val="000000"/>
          <w:sz w:val="28"/>
        </w:rPr>
        <w:t>
      Шешімді алдым</w:t>
      </w:r>
    </w:p>
    <w:p>
      <w:pPr>
        <w:spacing w:after="0"/>
        <w:ind w:left="0"/>
        <w:jc w:val="both"/>
      </w:pPr>
      <w:r>
        <w:rPr>
          <w:rFonts w:ascii="Times New Roman"/>
          <w:b w:val="false"/>
          <w:i w:val="false"/>
          <w:color w:val="000000"/>
          <w:sz w:val="28"/>
        </w:rPr>
        <w:t xml:space="preserve">
      ____________________________________________________________________ </w:t>
      </w:r>
    </w:p>
    <w:p>
      <w:pPr>
        <w:spacing w:after="0"/>
        <w:ind w:left="0"/>
        <w:jc w:val="both"/>
      </w:pPr>
      <w:r>
        <w:rPr>
          <w:rFonts w:ascii="Times New Roman"/>
          <w:b w:val="false"/>
          <w:i w:val="false"/>
          <w:color w:val="000000"/>
          <w:sz w:val="28"/>
        </w:rPr>
        <w:t>
       (салық төлеушінің (салық агентінің) тегі, аты, әкесінің аты (ол болған кезде), (қолы, күні)</w:t>
      </w:r>
    </w:p>
    <w:p>
      <w:pPr>
        <w:spacing w:after="0"/>
        <w:ind w:left="0"/>
        <w:jc w:val="both"/>
      </w:pPr>
      <w:r>
        <w:rPr>
          <w:rFonts w:ascii="Times New Roman"/>
          <w:b w:val="false"/>
          <w:i w:val="false"/>
          <w:color w:val="000000"/>
          <w:sz w:val="28"/>
        </w:rPr>
        <w:t>
      Мөр орны (жеке кәсіпкерлер субъектілеріне жататын заңды тұлғаларды қоспағанда)</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салық төлеушіге (салық агентіне) табыс етілді</w:t>
            </w:r>
          </w:p>
          <w:p>
            <w:pPr>
              <w:spacing w:after="20"/>
              <w:ind w:left="20"/>
              <w:jc w:val="both"/>
            </w:pPr>
            <w:r>
              <w:rPr>
                <w:rFonts w:ascii="Times New Roman"/>
                <w:b w:val="false"/>
                <w:i w:val="false"/>
                <w:color w:val="000000"/>
                <w:sz w:val="20"/>
              </w:rPr>
              <w:t>
______________________________________________________________________</w:t>
            </w:r>
          </w:p>
          <w:p>
            <w:pPr>
              <w:spacing w:after="0"/>
              <w:ind w:left="0"/>
              <w:jc w:val="both"/>
            </w:pPr>
            <w:r>
              <w:rPr>
                <w:rFonts w:ascii="Times New Roman"/>
                <w:b w:val="false"/>
                <w:i w:val="false"/>
                <w:color w:val="000000"/>
                <w:sz w:val="20"/>
              </w:rPr>
              <w:t>
(мемлекеттік органның лауазымды адамының тегі, аты, әкесінің аты (ол болған кезде), қолы, күні)</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8 ақпандағы</w:t>
            </w:r>
            <w:r>
              <w:br/>
            </w:r>
            <w:r>
              <w:rPr>
                <w:rFonts w:ascii="Times New Roman"/>
                <w:b w:val="false"/>
                <w:i w:val="false"/>
                <w:color w:val="000000"/>
                <w:sz w:val="20"/>
              </w:rPr>
              <w:t>41-қосымша</w:t>
            </w:r>
          </w:p>
        </w:tc>
      </w:tr>
    </w:tbl>
    <w:bookmarkStart w:name="z123" w:id="44"/>
    <w:p>
      <w:pPr>
        <w:spacing w:after="0"/>
        <w:ind w:left="0"/>
        <w:jc w:val="left"/>
      </w:pPr>
      <w:r>
        <w:rPr>
          <w:rFonts w:ascii="Times New Roman"/>
          <w:b/>
          <w:i w:val="false"/>
          <w:color w:val="000000"/>
        </w:rPr>
        <w:t xml:space="preserve"> Қазақстан Республикасы Қаржы министрлігінің күші жойылған кейбір бұйрықтарының тізбесі</w:t>
      </w:r>
    </w:p>
    <w:bookmarkEnd w:id="44"/>
    <w:bookmarkStart w:name="z124" w:id="45"/>
    <w:p>
      <w:pPr>
        <w:spacing w:after="0"/>
        <w:ind w:left="0"/>
        <w:jc w:val="both"/>
      </w:pPr>
      <w:r>
        <w:rPr>
          <w:rFonts w:ascii="Times New Roman"/>
          <w:b w:val="false"/>
          <w:i w:val="false"/>
          <w:color w:val="000000"/>
          <w:sz w:val="28"/>
        </w:rPr>
        <w:t xml:space="preserve">
      1. "Салықтық және кедендік әкімшілендірудің кейбір мәселелері туралы" Қазақстан Республикасы Қаржы министрінің 2008 жылғы 30 желтоқсандағы №637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2008 жылғы 31 желтоқсанда № 5463 болып тіркелген, 2009 жылғы 20 ақпандағы № 27 (1624) "Заң газеті" газетінде жарияланған).</w:t>
      </w:r>
    </w:p>
    <w:bookmarkEnd w:id="45"/>
    <w:bookmarkStart w:name="z125" w:id="46"/>
    <w:p>
      <w:pPr>
        <w:spacing w:after="0"/>
        <w:ind w:left="0"/>
        <w:jc w:val="both"/>
      </w:pPr>
      <w:r>
        <w:rPr>
          <w:rFonts w:ascii="Times New Roman"/>
          <w:b w:val="false"/>
          <w:i w:val="false"/>
          <w:color w:val="000000"/>
          <w:sz w:val="28"/>
        </w:rPr>
        <w:t xml:space="preserve">
      2. "Салықтық әкімшілендірудің кейбір мәселелері туралы" Қазақстан Республикасы Қаржы министрінің 2008 жылғы 30 желтоқсандағы № 637 бұйрығына өзгерістер мен толықтырулар енгізу туралы" Қазақстан Республикасы Қаржы министрінің 2009 жылғы 29 желтоқсандағы № 584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№5988 болып тіркелген, 2010 жылғы 5 наурыздағы №34 (1830) "Заң газеті" газетінде жарияланған).</w:t>
      </w:r>
    </w:p>
    <w:bookmarkEnd w:id="46"/>
    <w:bookmarkStart w:name="z126" w:id="47"/>
    <w:p>
      <w:pPr>
        <w:spacing w:after="0"/>
        <w:ind w:left="0"/>
        <w:jc w:val="both"/>
      </w:pPr>
      <w:r>
        <w:rPr>
          <w:rFonts w:ascii="Times New Roman"/>
          <w:b w:val="false"/>
          <w:i w:val="false"/>
          <w:color w:val="000000"/>
          <w:sz w:val="28"/>
        </w:rPr>
        <w:t xml:space="preserve">
      3. "Салықтық әкімшілендірудің кейбір мәселелері туралы" Қазақстан Республикасы Қаржы министрінің 2008 жылғы 30 желтоқсандағы № 637 бұйрығына өзгерістер мен толықтырулар енгізу туралы" Қазақстан Республикасы Қаржы министрінің 2010 жылғы 26 шілдегі № 373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6389 болып тіркелген, 2010 жылғы 19 тамыздағы №219 (26280) "Казахстанская правда" газетінде, 2010 жылғы 23шілдедегі тамыздағы № 30 (500) "Ресми газеті" газетінде жарияланған).</w:t>
      </w:r>
    </w:p>
    <w:bookmarkEnd w:id="47"/>
    <w:bookmarkStart w:name="z127" w:id="48"/>
    <w:p>
      <w:pPr>
        <w:spacing w:after="0"/>
        <w:ind w:left="0"/>
        <w:jc w:val="both"/>
      </w:pPr>
      <w:r>
        <w:rPr>
          <w:rFonts w:ascii="Times New Roman"/>
          <w:b w:val="false"/>
          <w:i w:val="false"/>
          <w:color w:val="000000"/>
          <w:sz w:val="28"/>
        </w:rPr>
        <w:t xml:space="preserve">
      4. "Қазақстан Республикасы Қаржы министрінің кейбір бұйрықтарына өзгерістер мен толықтыруларды енгізу туралы" Қазақстан Республикасы Қаржы министрінің 2010 жылғы 17 қыркүйектегі № 465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6562 болып тіркелген, 2011 жылғы 17 ақпандағы № 58-59 (26479-26480) "Казахстанская правда" газетінде жарияланған).</w:t>
      </w:r>
    </w:p>
    <w:bookmarkEnd w:id="48"/>
    <w:bookmarkStart w:name="z128" w:id="49"/>
    <w:p>
      <w:pPr>
        <w:spacing w:after="0"/>
        <w:ind w:left="0"/>
        <w:jc w:val="both"/>
      </w:pPr>
      <w:r>
        <w:rPr>
          <w:rFonts w:ascii="Times New Roman"/>
          <w:b w:val="false"/>
          <w:i w:val="false"/>
          <w:color w:val="000000"/>
          <w:sz w:val="28"/>
        </w:rPr>
        <w:t xml:space="preserve">
      5. "Салықтық әкімшілендірудің кейбір мәселелері туралы" Қазақстан Республикасы Қаржы министрінің 2008 жылғы 30 желтоқсандағы № 637 бұйрығына өзгеріс енгізу туралы" Қазақстан Республикасы Қаржы министрінің 2010 жылғы 8 қазандағы № 502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6619 болып тіркелген, 2010 жылғы 24 қарашадағы № 319 (26380) "Казахстанская правда" газетінде жарияланған).</w:t>
      </w:r>
    </w:p>
    <w:bookmarkEnd w:id="49"/>
    <w:bookmarkStart w:name="z129" w:id="50"/>
    <w:p>
      <w:pPr>
        <w:spacing w:after="0"/>
        <w:ind w:left="0"/>
        <w:jc w:val="both"/>
      </w:pPr>
      <w:r>
        <w:rPr>
          <w:rFonts w:ascii="Times New Roman"/>
          <w:b w:val="false"/>
          <w:i w:val="false"/>
          <w:color w:val="000000"/>
          <w:sz w:val="28"/>
        </w:rPr>
        <w:t xml:space="preserve">
      6. "Салықтық әкімшілендірудің кейбір мәселелері туралы" Қазақстан Республикасы Қаржы министрінің 2008 жылғы 30 желтоқсандағы № 637 бұйрығына өзгеріс енгізу туралы" Қазақстан Республикасы Қаржы министрінің 2011 жылғы 18 тамыздағы № 418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7173 болып тіркелген, 2011 жылғы 29 қыркүйектегі № 141 (2131) "Заң газеті" газетінде жарияланған).</w:t>
      </w:r>
    </w:p>
    <w:bookmarkEnd w:id="50"/>
    <w:bookmarkStart w:name="z130" w:id="51"/>
    <w:p>
      <w:pPr>
        <w:spacing w:after="0"/>
        <w:ind w:left="0"/>
        <w:jc w:val="both"/>
      </w:pPr>
      <w:r>
        <w:rPr>
          <w:rFonts w:ascii="Times New Roman"/>
          <w:b w:val="false"/>
          <w:i w:val="false"/>
          <w:color w:val="000000"/>
          <w:sz w:val="28"/>
        </w:rPr>
        <w:t xml:space="preserve">
      7. "Салықтық әкімшілендірудің кейбір мәселелері туралы" Қазақстан Республикасы Қаржы министрінің 2008 жылғы 30 желтоқсандағы № 637 бұйрығына өзгерістер мен толықтырулар енгізу туралы" Қазақстан Республикасы Қаржы министрінің 2012 жылғы 22 мамырдағы № 261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7770 болып тіркелген, 2012 жылғы 10 тамыздағы № 119 (2301), 2012 жылғы 14 тамыздағы № 120 (2302) "Заң газеті" газетінде жарияланған);</w:t>
      </w:r>
    </w:p>
    <w:bookmarkEnd w:id="51"/>
    <w:bookmarkStart w:name="z131" w:id="52"/>
    <w:p>
      <w:pPr>
        <w:spacing w:after="0"/>
        <w:ind w:left="0"/>
        <w:jc w:val="both"/>
      </w:pPr>
      <w:r>
        <w:rPr>
          <w:rFonts w:ascii="Times New Roman"/>
          <w:b w:val="false"/>
          <w:i w:val="false"/>
          <w:color w:val="000000"/>
          <w:sz w:val="28"/>
        </w:rPr>
        <w:t xml:space="preserve">
      8. "Салықтық әкімшілендірудің кейбір мәселелері туралы" Қазақстан Республикасы Қаржы министрінің 2008 жылғы 30 желтоқсандағы №637 бұйрығына өзгерістер енгізу туралы" Қазақстан Республикасы Қаржы министрінің 2013 жылғы 16 қаңтардағы № 19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8330 болып тіркелген, 2013 жылғы 13 наурыздағы № 88 (28024) "Егемен Қазақстан" газетінде жарияланған)</w:t>
      </w:r>
    </w:p>
    <w:bookmarkEnd w:id="52"/>
    <w:bookmarkStart w:name="z132" w:id="53"/>
    <w:p>
      <w:pPr>
        <w:spacing w:after="0"/>
        <w:ind w:left="0"/>
        <w:jc w:val="both"/>
      </w:pPr>
      <w:r>
        <w:rPr>
          <w:rFonts w:ascii="Times New Roman"/>
          <w:b w:val="false"/>
          <w:i w:val="false"/>
          <w:color w:val="000000"/>
          <w:sz w:val="28"/>
        </w:rPr>
        <w:t xml:space="preserve">
      9. "Салықтық әкімшілендірудің кейбір мәселелері туралы" Қазақстан Республикасы Қаржы министрінің 2008 жылғы 30 желтоқсандағы № 637 бұйрығына өзгерістер мен толықтырулар енгізу туралы" Қазақстан Республикасы Қаржы министрінің міндетін атқарушының 2013 жылғы 5 тамыздағы № 380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8590 болып тіркелген, 2013 жылғы 7 тамыздағы № 116 (2491) "Заң газеті" газетінде жарияланған).</w:t>
      </w:r>
    </w:p>
    <w:bookmarkEnd w:id="53"/>
    <w:bookmarkStart w:name="z133" w:id="54"/>
    <w:p>
      <w:pPr>
        <w:spacing w:after="0"/>
        <w:ind w:left="0"/>
        <w:jc w:val="both"/>
      </w:pPr>
      <w:r>
        <w:rPr>
          <w:rFonts w:ascii="Times New Roman"/>
          <w:b w:val="false"/>
          <w:i w:val="false"/>
          <w:color w:val="000000"/>
          <w:sz w:val="28"/>
        </w:rPr>
        <w:t>
      10. "Салықтық әкімшілендірудің кейбір мәселелері туралы" Қазақстан Республикасы Қаржы министрінің 2008 жылғы 30 желтоқсандағы № 637 бұйрығына өзгерістер мен толықтырулар енгізу туралы" Қазақстан Республикасы Премьер-министрінің орынбасары - Қазақстан Республикасы Қаржы министрінің 2014 жылғы 5 ақпандағы № 39 бұйрығы (Нормативтік құқықтық актілерді мемлекеттік тіркеу тізілімінде № 9181 болып тіркелген, Қазақстан Республикасы "Әділет" нормативтік құқықтық актілерінің ақпараттық-құқықтық жүйесінде 2014 жылғы 17 наурызда жарияланған).</w:t>
      </w:r>
    </w:p>
    <w:bookmarkEnd w:id="54"/>
    <w:bookmarkStart w:name="z134" w:id="55"/>
    <w:p>
      <w:pPr>
        <w:spacing w:after="0"/>
        <w:ind w:left="0"/>
        <w:jc w:val="both"/>
      </w:pPr>
      <w:r>
        <w:rPr>
          <w:rFonts w:ascii="Times New Roman"/>
          <w:b w:val="false"/>
          <w:i w:val="false"/>
          <w:color w:val="000000"/>
          <w:sz w:val="28"/>
        </w:rPr>
        <w:t xml:space="preserve">
      11. "Салықтық әкімшілендірудің кейбір мәселелері туралы" Қазақстан Республикасы Қаржы министрінің 2008 жылғы 30 желтоқсандағы № 637 бұйрығына өзгерістер мен толықтырулар енгізу туралы" Қазақстан Республикасы Қаржы министрінің 2014 жылғы 15 қыркүйектегі № 398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9791 болып тіркелген).</w:t>
      </w:r>
    </w:p>
    <w:bookmarkEnd w:id="55"/>
    <w:bookmarkStart w:name="z135" w:id="56"/>
    <w:p>
      <w:pPr>
        <w:spacing w:after="0"/>
        <w:ind w:left="0"/>
        <w:jc w:val="both"/>
      </w:pPr>
      <w:r>
        <w:rPr>
          <w:rFonts w:ascii="Times New Roman"/>
          <w:b w:val="false"/>
          <w:i w:val="false"/>
          <w:color w:val="000000"/>
          <w:sz w:val="28"/>
        </w:rPr>
        <w:t xml:space="preserve">
      12. "Салықтық әкімшілендірудің кейбір мәселелері туралы" Қазақстан Республикасы Қаржы министрінің 2008 жылғы 30 желтоқсандағы № 637 бұйрығына өзгерістер мен толықтырулар енгізу туралы" Қазақстан Республикасы Қаржы министрінің 2014 жылғы 15 желтоқсандағы № 573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10099 болып тіркелген, Қазақстан Республикасы "Әділет" нормативтік құқықтық актілерінің ақпараттық-құқықтық жүйесінде 2015 жылғы 28 қаңтарда жарияланған).</w:t>
      </w:r>
    </w:p>
    <w:bookmarkEnd w:id="56"/>
    <w:bookmarkStart w:name="z136" w:id="57"/>
    <w:p>
      <w:pPr>
        <w:spacing w:after="0"/>
        <w:ind w:left="0"/>
        <w:jc w:val="both"/>
      </w:pPr>
      <w:r>
        <w:rPr>
          <w:rFonts w:ascii="Times New Roman"/>
          <w:b w:val="false"/>
          <w:i w:val="false"/>
          <w:color w:val="000000"/>
          <w:sz w:val="28"/>
        </w:rPr>
        <w:t xml:space="preserve">
      13. "Салықтық әкімшілендірудің кейбір мәселелері туралы" Қазақстан Республикасы Қаржы министрінің 2008 жылғы 30 желтоқсандағы № 637 бұйрығына өзгерістер енгізу туралы" Қазақстан Республикасы Қаржы министрінің міндетін атқарушының 2015 жылғы 28 шілдедегі № 425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11947 болып тіркелген, Қазақстан Республикасы "Әділет" нормативтік құқықтық актілерінің ақпараттық-құқықтық жүйесінде 2015 жылғы 11 қыркүйекте жарияланған).</w:t>
      </w:r>
    </w:p>
    <w:bookmarkEnd w:id="57"/>
    <w:bookmarkStart w:name="z137" w:id="58"/>
    <w:p>
      <w:pPr>
        <w:spacing w:after="0"/>
        <w:ind w:left="0"/>
        <w:jc w:val="both"/>
      </w:pPr>
      <w:r>
        <w:rPr>
          <w:rFonts w:ascii="Times New Roman"/>
          <w:b w:val="false"/>
          <w:i w:val="false"/>
          <w:color w:val="000000"/>
          <w:sz w:val="28"/>
        </w:rPr>
        <w:t xml:space="preserve">
      14. "Салықтық әкімшілендірудің кейбір мәселелері туралы" Қазақстан Республикасы Қаржы министрінің 2008 жылғы 30 желтоқсандағы № 637 бұйрығына өзгеріс енгізу туралы" Қазақстан Республикасы Қаржы министрінің 2015 жылғы 7 қыркүйектегі № 466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12140 болып тіркелген, Қазақстан Республикасы "Әділет" нормативтік құқықтық актілерінің ақпараттық-құқықтық жүйесінде 2015 жылғы 19 қазанда жарияланған).</w:t>
      </w:r>
    </w:p>
    <w:bookmarkEnd w:id="58"/>
    <w:bookmarkStart w:name="z138" w:id="59"/>
    <w:p>
      <w:pPr>
        <w:spacing w:after="0"/>
        <w:ind w:left="0"/>
        <w:jc w:val="both"/>
      </w:pPr>
      <w:r>
        <w:rPr>
          <w:rFonts w:ascii="Times New Roman"/>
          <w:b w:val="false"/>
          <w:i w:val="false"/>
          <w:color w:val="000000"/>
          <w:sz w:val="28"/>
        </w:rPr>
        <w:t xml:space="preserve">
      15. "Салықтық және кедендік әкімшілендірудің кейбір мәселелері туралы" Қазақстан Республикасы Қаржы министрінің 2008 жылғы 30 желтоқсандағы № 637 бұйрығына өзгерістер мен толықтыру енгізу туралы" Қазақстан Республикасы Қаржы министрінің 2015 жылғы 10 желтоқсандағы № 645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12512 болып тіркелген, Қазақстан Республикасы "Әділет" нормативтік құқықтық актілерінің ақпараттық-құқықтық жүйесінде 2015 жылғы 29 желтоқсанда жарияланған).</w:t>
      </w:r>
    </w:p>
    <w:bookmarkEnd w:id="59"/>
    <w:bookmarkStart w:name="z139" w:id="60"/>
    <w:p>
      <w:pPr>
        <w:spacing w:after="0"/>
        <w:ind w:left="0"/>
        <w:jc w:val="both"/>
      </w:pPr>
      <w:r>
        <w:rPr>
          <w:rFonts w:ascii="Times New Roman"/>
          <w:b w:val="false"/>
          <w:i w:val="false"/>
          <w:color w:val="000000"/>
          <w:sz w:val="28"/>
        </w:rPr>
        <w:t xml:space="preserve">
      16. "Салықтық және кедендік әкімшілендірудің кейбір мәселелері туралы" Қазақстан Республикасы Қаржы министрінің 2008 жылғы 30 желтоқсандағы № 637 бұйрығына өзгерістер мен толықтыру енгізу туралы" Қазақстан Республикасы Қаржы министрінің 2016 жылғы 5 желтоқсандағы № 633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14638 болып тіркелген, Қазақстан Республикасының нормативтік құқықтық актілердің эталондық бақылау банкінде 2017 жылғы 26 қаңтарда жарияланған).</w:t>
      </w:r>
    </w:p>
    <w:bookmarkEnd w:id="60"/>
    <w:bookmarkStart w:name="z140" w:id="61"/>
    <w:p>
      <w:pPr>
        <w:spacing w:after="0"/>
        <w:ind w:left="0"/>
        <w:jc w:val="both"/>
      </w:pPr>
      <w:r>
        <w:rPr>
          <w:rFonts w:ascii="Times New Roman"/>
          <w:b w:val="false"/>
          <w:i w:val="false"/>
          <w:color w:val="000000"/>
          <w:sz w:val="28"/>
        </w:rPr>
        <w:t xml:space="preserve">
      17. "Салықтық және кедендік әкімшілендірудің кейбір мәселелері туралы" Қазақстан Республикасы Қаржы министрінің 2008 жылғы 30 желтоқсандағы № 637 бұйрығына өзгерістер енгізу туралы" Қазақстан Республикасы Қаржы министрінің 2017 жылғы 30 қаңтардағы № 62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14835 болып тіркелген, Қазақстан Республикасының нормативтік құқықтық актілердің эталондық бақылау банкінде 2017 жылғы 2 наурызда жарияланған).</w:t>
      </w:r>
    </w:p>
    <w:bookmarkEnd w:id="61"/>
    <w:bookmarkStart w:name="z141" w:id="62"/>
    <w:p>
      <w:pPr>
        <w:spacing w:after="0"/>
        <w:ind w:left="0"/>
        <w:jc w:val="both"/>
      </w:pPr>
      <w:r>
        <w:rPr>
          <w:rFonts w:ascii="Times New Roman"/>
          <w:b w:val="false"/>
          <w:i w:val="false"/>
          <w:color w:val="000000"/>
          <w:sz w:val="28"/>
        </w:rPr>
        <w:t xml:space="preserve">
      18. "Салықтық және кедендік әкімшілендірудің кейбір мәселелері туралы" Қазақстан Республикасы Қаржы министрінің 2008 жылғы 30 желтоқсандағы № 637 бұйрығына өзгерістер енгізу туралы" Қазақстан Республикасы Қаржы министрінің 2017 жылғы 29 наурыздағы № 199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15065 болып тіркелген, Қазақстан Республикасының нормативтік құқықтық актілердің эталондық бақылау банкінде 2017 жылғы 11 мамырда жарияланған).</w:t>
      </w:r>
    </w:p>
    <w:bookmarkEnd w:id="6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