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3aa96f" w14:textId="93aa96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Зияткерлік меншік құқықтарын сақтау және қорғау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2018 жылғы 26 қазандағы № 1510 бұйрығы. Қазақстан Республикасының Әділет министрлігінде 2018 жылғы 1 қарашада № 17667 болып тіркелді. Күші жойылды - Қазақстан Республикасы Әділет министрінің м.а. 2020 жылғы 19 мамырдағы № 41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м.а. 19.05.2020 </w:t>
      </w:r>
      <w:r>
        <w:rPr>
          <w:rFonts w:ascii="Times New Roman"/>
          <w:b w:val="false"/>
          <w:i w:val="false"/>
          <w:color w:val="ff0000"/>
          <w:sz w:val="28"/>
        </w:rPr>
        <w:t>№ 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10-бабының </w:t>
      </w:r>
      <w:r>
        <w:rPr>
          <w:rFonts w:ascii="Times New Roman"/>
          <w:b w:val="false"/>
          <w:i w:val="false"/>
          <w:color w:val="000000"/>
          <w:sz w:val="28"/>
        </w:rPr>
        <w:t>2) тармақшасына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1. Келесі мемлекеттік көрсетілетін қызмет регламенттері бекітілсін:</w:t>
      </w:r>
    </w:p>
    <w:bookmarkEnd w:id="1"/>
    <w:p>
      <w:pPr>
        <w:spacing w:after="0"/>
        <w:ind w:left="0"/>
        <w:jc w:val="both"/>
      </w:pPr>
      <w:r>
        <w:rPr>
          <w:rFonts w:ascii="Times New Roman"/>
          <w:b w:val="false"/>
          <w:i w:val="false"/>
          <w:color w:val="000000"/>
          <w:sz w:val="28"/>
        </w:rPr>
        <w:t xml:space="preserve">
      1)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"Авторлық құқықпен қорғалатын объектілерге құқықтардың мемлекеттік тізіліміне мәліметтерді және олардың өзгерістерін енгізу";</w:t>
      </w:r>
    </w:p>
    <w:p>
      <w:pPr>
        <w:spacing w:after="0"/>
        <w:ind w:left="0"/>
        <w:jc w:val="both"/>
      </w:pPr>
      <w:r>
        <w:rPr>
          <w:rFonts w:ascii="Times New Roman"/>
          <w:b w:val="false"/>
          <w:i w:val="false"/>
          <w:color w:val="000000"/>
          <w:sz w:val="28"/>
        </w:rPr>
        <w:t xml:space="preserve">
      2)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"Мүліктік құқықтарды ұжымдық негізде басқаратын ұйымдарды аккредиттеу";</w:t>
      </w:r>
    </w:p>
    <w:p>
      <w:pPr>
        <w:spacing w:after="0"/>
        <w:ind w:left="0"/>
        <w:jc w:val="both"/>
      </w:pPr>
      <w:r>
        <w:rPr>
          <w:rFonts w:ascii="Times New Roman"/>
          <w:b w:val="false"/>
          <w:i w:val="false"/>
          <w:color w:val="000000"/>
          <w:sz w:val="28"/>
        </w:rPr>
        <w:t xml:space="preserve">
      3)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"Тауар таңбасын, селекциялық жетiстiктердi және өнеркәсiптiк меншiк объектiсiн пайдалану құқығын беруді тіркеу";</w:t>
      </w:r>
    </w:p>
    <w:p>
      <w:pPr>
        <w:spacing w:after="0"/>
        <w:ind w:left="0"/>
        <w:jc w:val="both"/>
      </w:pPr>
      <w:r>
        <w:rPr>
          <w:rFonts w:ascii="Times New Roman"/>
          <w:b w:val="false"/>
          <w:i w:val="false"/>
          <w:color w:val="000000"/>
          <w:sz w:val="28"/>
        </w:rPr>
        <w:t xml:space="preserve">
      4)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"Тауар таңбасына, селекциялық жетістікке және өнеркәсіптік меншік объектісіне айрықша құқықты беруді тіркеу"; </w:t>
      </w:r>
    </w:p>
    <w:p>
      <w:pPr>
        <w:spacing w:after="0"/>
        <w:ind w:left="0"/>
        <w:jc w:val="both"/>
      </w:pPr>
      <w:r>
        <w:rPr>
          <w:rFonts w:ascii="Times New Roman"/>
          <w:b w:val="false"/>
          <w:i w:val="false"/>
          <w:color w:val="000000"/>
          <w:sz w:val="28"/>
        </w:rPr>
        <w:t xml:space="preserve">
      5)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 "Тауар таңбасын тіркеу";</w:t>
      </w:r>
    </w:p>
    <w:p>
      <w:pPr>
        <w:spacing w:after="0"/>
        <w:ind w:left="0"/>
        <w:jc w:val="both"/>
      </w:pPr>
      <w:r>
        <w:rPr>
          <w:rFonts w:ascii="Times New Roman"/>
          <w:b w:val="false"/>
          <w:i w:val="false"/>
          <w:color w:val="000000"/>
          <w:sz w:val="28"/>
        </w:rPr>
        <w:t xml:space="preserve">
      6)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 "Тауар шығарылған жердiң атауын пайдалану құқығын тіркеу";</w:t>
      </w:r>
    </w:p>
    <w:p>
      <w:pPr>
        <w:spacing w:after="0"/>
        <w:ind w:left="0"/>
        <w:jc w:val="both"/>
      </w:pPr>
      <w:r>
        <w:rPr>
          <w:rFonts w:ascii="Times New Roman"/>
          <w:b w:val="false"/>
          <w:i w:val="false"/>
          <w:color w:val="000000"/>
          <w:sz w:val="28"/>
        </w:rPr>
        <w:t xml:space="preserve">
      7)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 "Өнеркәсіптік меншік саласындағы қорғау құжаттарын беру";</w:t>
      </w:r>
    </w:p>
    <w:p>
      <w:pPr>
        <w:spacing w:after="0"/>
        <w:ind w:left="0"/>
        <w:jc w:val="both"/>
      </w:pPr>
      <w:r>
        <w:rPr>
          <w:rFonts w:ascii="Times New Roman"/>
          <w:b w:val="false"/>
          <w:i w:val="false"/>
          <w:color w:val="000000"/>
          <w:sz w:val="28"/>
        </w:rPr>
        <w:t xml:space="preserve">
      8) осы бұйрықтың </w:t>
      </w:r>
      <w:r>
        <w:rPr>
          <w:rFonts w:ascii="Times New Roman"/>
          <w:b w:val="false"/>
          <w:i w:val="false"/>
          <w:color w:val="000000"/>
          <w:sz w:val="28"/>
        </w:rPr>
        <w:t>8-қосымшасына</w:t>
      </w:r>
      <w:r>
        <w:rPr>
          <w:rFonts w:ascii="Times New Roman"/>
          <w:b w:val="false"/>
          <w:i w:val="false"/>
          <w:color w:val="000000"/>
          <w:sz w:val="28"/>
        </w:rPr>
        <w:t xml:space="preserve"> сәйкес "Селекциялық жетістікке қорғау құжатын беру";</w:t>
      </w:r>
    </w:p>
    <w:p>
      <w:pPr>
        <w:spacing w:after="0"/>
        <w:ind w:left="0"/>
        <w:jc w:val="both"/>
      </w:pPr>
      <w:r>
        <w:rPr>
          <w:rFonts w:ascii="Times New Roman"/>
          <w:b w:val="false"/>
          <w:i w:val="false"/>
          <w:color w:val="000000"/>
          <w:sz w:val="28"/>
        </w:rPr>
        <w:t xml:space="preserve">
      9) осы бұйрықтың </w:t>
      </w:r>
      <w:r>
        <w:rPr>
          <w:rFonts w:ascii="Times New Roman"/>
          <w:b w:val="false"/>
          <w:i w:val="false"/>
          <w:color w:val="000000"/>
          <w:sz w:val="28"/>
        </w:rPr>
        <w:t>9-қосымшасына</w:t>
      </w:r>
      <w:r>
        <w:rPr>
          <w:rFonts w:ascii="Times New Roman"/>
          <w:b w:val="false"/>
          <w:i w:val="false"/>
          <w:color w:val="000000"/>
          <w:sz w:val="28"/>
        </w:rPr>
        <w:t xml:space="preserve"> сәйкес "Интегралдық микросхемалар топологияларын тіркеу";</w:t>
      </w:r>
    </w:p>
    <w:p>
      <w:pPr>
        <w:spacing w:after="0"/>
        <w:ind w:left="0"/>
        <w:jc w:val="both"/>
      </w:pPr>
      <w:r>
        <w:rPr>
          <w:rFonts w:ascii="Times New Roman"/>
          <w:b w:val="false"/>
          <w:i w:val="false"/>
          <w:color w:val="000000"/>
          <w:sz w:val="28"/>
        </w:rPr>
        <w:t xml:space="preserve">
      10) осы бұйрықтың </w:t>
      </w:r>
      <w:r>
        <w:rPr>
          <w:rFonts w:ascii="Times New Roman"/>
          <w:b w:val="false"/>
          <w:i w:val="false"/>
          <w:color w:val="000000"/>
          <w:sz w:val="28"/>
        </w:rPr>
        <w:t>10-қосымшасына</w:t>
      </w:r>
      <w:r>
        <w:rPr>
          <w:rFonts w:ascii="Times New Roman"/>
          <w:b w:val="false"/>
          <w:i w:val="false"/>
          <w:color w:val="000000"/>
          <w:sz w:val="28"/>
        </w:rPr>
        <w:t xml:space="preserve"> сәйкес "Тауар белгілері, тауар шығарылған жерлердің атаулары мемлекеттік тізілімдерінен үзінді көшірмесін ұсыну";</w:t>
      </w:r>
    </w:p>
    <w:p>
      <w:pPr>
        <w:spacing w:after="0"/>
        <w:ind w:left="0"/>
        <w:jc w:val="both"/>
      </w:pPr>
      <w:r>
        <w:rPr>
          <w:rFonts w:ascii="Times New Roman"/>
          <w:b w:val="false"/>
          <w:i w:val="false"/>
          <w:color w:val="000000"/>
          <w:sz w:val="28"/>
        </w:rPr>
        <w:t xml:space="preserve">
      11) осы бұйрықтың </w:t>
      </w:r>
      <w:r>
        <w:rPr>
          <w:rFonts w:ascii="Times New Roman"/>
          <w:b w:val="false"/>
          <w:i w:val="false"/>
          <w:color w:val="000000"/>
          <w:sz w:val="28"/>
        </w:rPr>
        <w:t>11-қосымшасына</w:t>
      </w:r>
      <w:r>
        <w:rPr>
          <w:rFonts w:ascii="Times New Roman"/>
          <w:b w:val="false"/>
          <w:i w:val="false"/>
          <w:color w:val="000000"/>
          <w:sz w:val="28"/>
        </w:rPr>
        <w:t xml:space="preserve"> сәйкес "Патенттік сенім білдірілген өкілдерді аттестаттау";</w:t>
      </w:r>
    </w:p>
    <w:p>
      <w:pPr>
        <w:spacing w:after="0"/>
        <w:ind w:left="0"/>
        <w:jc w:val="both"/>
      </w:pPr>
      <w:r>
        <w:rPr>
          <w:rFonts w:ascii="Times New Roman"/>
          <w:b w:val="false"/>
          <w:i w:val="false"/>
          <w:color w:val="000000"/>
          <w:sz w:val="28"/>
        </w:rPr>
        <w:t xml:space="preserve">
      12) осы бұйрықтың </w:t>
      </w:r>
      <w:r>
        <w:rPr>
          <w:rFonts w:ascii="Times New Roman"/>
          <w:b w:val="false"/>
          <w:i w:val="false"/>
          <w:color w:val="000000"/>
          <w:sz w:val="28"/>
        </w:rPr>
        <w:t>12-қосымшасына</w:t>
      </w:r>
      <w:r>
        <w:rPr>
          <w:rFonts w:ascii="Times New Roman"/>
          <w:b w:val="false"/>
          <w:i w:val="false"/>
          <w:color w:val="000000"/>
          <w:sz w:val="28"/>
        </w:rPr>
        <w:t xml:space="preserve"> сәйкес "Патенттік сенім білдірілген өкіл куәлігін беру".</w:t>
      </w:r>
    </w:p>
    <w:bookmarkStart w:name="z3" w:id="2"/>
    <w:p>
      <w:pPr>
        <w:spacing w:after="0"/>
        <w:ind w:left="0"/>
        <w:jc w:val="both"/>
      </w:pPr>
      <w:r>
        <w:rPr>
          <w:rFonts w:ascii="Times New Roman"/>
          <w:b w:val="false"/>
          <w:i w:val="false"/>
          <w:color w:val="000000"/>
          <w:sz w:val="28"/>
        </w:rPr>
        <w:t>
      2. Зияткерлік меншік құқығы департаменті:</w:t>
      </w:r>
    </w:p>
    <w:bookmarkEnd w:id="2"/>
    <w:p>
      <w:pPr>
        <w:spacing w:after="0"/>
        <w:ind w:left="0"/>
        <w:jc w:val="both"/>
      </w:pPr>
      <w:r>
        <w:rPr>
          <w:rFonts w:ascii="Times New Roman"/>
          <w:b w:val="false"/>
          <w:i w:val="false"/>
          <w:color w:val="000000"/>
          <w:sz w:val="28"/>
        </w:rPr>
        <w:t>
      1) осы бұйрықтың мемлекеттік тіркелуін;</w:t>
      </w:r>
    </w:p>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 қазақ және орыс тілдерінде ресми жариялау және Қазақстан Республикасы Нормативтік құқықтық актілерінің эталондық бақылау банкіне қосу үшін "Республикалық құқықтық ақпарат орталығы" шаруашылық жүргізу құқығындағы республикалық мемлекеттік кәсіпорнына жіберуді;</w:t>
      </w:r>
    </w:p>
    <w:p>
      <w:pPr>
        <w:spacing w:after="0"/>
        <w:ind w:left="0"/>
        <w:jc w:val="both"/>
      </w:pPr>
      <w:r>
        <w:rPr>
          <w:rFonts w:ascii="Times New Roman"/>
          <w:b w:val="false"/>
          <w:i w:val="false"/>
          <w:color w:val="000000"/>
          <w:sz w:val="28"/>
        </w:rPr>
        <w:t>
      3) осы бұйрықты Қазақстан Республикасы Әділет министрлігінің ресми интернет-ресурсында орналастыруды қамтамасыз етсін.</w:t>
      </w:r>
    </w:p>
    <w:bookmarkStart w:name="z4" w:id="3"/>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Әділет вице-министріне жүктелсін.</w:t>
      </w:r>
    </w:p>
    <w:bookmarkEnd w:id="3"/>
    <w:bookmarkStart w:name="z5" w:id="4"/>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Әділет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Бекетаев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1-қосымша</w:t>
            </w:r>
          </w:p>
        </w:tc>
      </w:tr>
    </w:tbl>
    <w:bookmarkStart w:name="z7" w:id="5"/>
    <w:p>
      <w:pPr>
        <w:spacing w:after="0"/>
        <w:ind w:left="0"/>
        <w:jc w:val="left"/>
      </w:pPr>
      <w:r>
        <w:rPr>
          <w:rFonts w:ascii="Times New Roman"/>
          <w:b/>
          <w:i w:val="false"/>
          <w:color w:val="000000"/>
        </w:rPr>
        <w:t xml:space="preserve"> "Авторлық құқықпен қорғалатын объектілерге құқықтардың мемлекеттік тізіліміне мәліметтерді және олардың өзгерістерін енгізу" мемлекеттік көрсетілетін қызмет регламенті 1 тарау. Жалпы ережелер</w:t>
      </w:r>
    </w:p>
    <w:bookmarkEnd w:id="5"/>
    <w:bookmarkStart w:name="z8" w:id="6"/>
    <w:p>
      <w:pPr>
        <w:spacing w:after="0"/>
        <w:ind w:left="0"/>
        <w:jc w:val="both"/>
      </w:pPr>
      <w:r>
        <w:rPr>
          <w:rFonts w:ascii="Times New Roman"/>
          <w:b w:val="false"/>
          <w:i w:val="false"/>
          <w:color w:val="000000"/>
          <w:sz w:val="28"/>
        </w:rPr>
        <w:t xml:space="preserve">
      1. "Авторлық құқықпен қорғалатын объектілерге құқықтардың мемлекеттік тізіліміне мәліметтерді және олардың өзгерістерін енгізу" мемлекеттік көрсетілетін қызметті (бұдан әрі – мемлекеттік көрсетілетін қызмет) Қазақстан Республикасы Әділет министрінің 2018 жылғы 11 қазандағы № 1481 бұйрығымен бекітілген (нормативтік құқықтық актілерді мемлекеттік тіркеу тізілімінде № 17557 болып тіркелген) "Авторлық құқықпен қорғалатын объектілерге құқықтардың мемлекеттік тізіліміне мәліметтерді және олардың өзгерістерін енгізу" мемлекеттiк көрсетілетін қызметтер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Қазақстан Республикасы Әділет министрлігінің "Ұлттық зияткерлік меншік институты" республикалық мемлекеттік кәсіпорны (бұдан әрі –көрсетілетін қызметті беруші) көрсетеді.</w:t>
      </w:r>
    </w:p>
    <w:bookmarkEnd w:id="6"/>
    <w:bookmarkStart w:name="z9" w:id="7"/>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7"/>
    <w:bookmarkStart w:name="z10" w:id="8"/>
    <w:p>
      <w:pPr>
        <w:spacing w:after="0"/>
        <w:ind w:left="0"/>
        <w:jc w:val="both"/>
      </w:pPr>
      <w:r>
        <w:rPr>
          <w:rFonts w:ascii="Times New Roman"/>
          <w:b w:val="false"/>
          <w:i w:val="false"/>
          <w:color w:val="000000"/>
          <w:sz w:val="28"/>
        </w:rPr>
        <w:t xml:space="preserve">
      3. Мемлекеттік қызметті көрсету нәтижесі – авторлық құқықпен қорғалатын объектілерге құқықтардың мемлекеттік тізіліміне мәліметтерді енгізу туралы куәлік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негіздер бойынша мемлекеттік қызметті көрсетуден дәлелді бас тарту.</w:t>
      </w:r>
    </w:p>
    <w:bookmarkEnd w:id="8"/>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Start w:name="z11" w:id="9"/>
    <w:p>
      <w:pPr>
        <w:spacing w:after="0"/>
        <w:ind w:left="0"/>
        <w:jc w:val="left"/>
      </w:pPr>
      <w:r>
        <w:rPr>
          <w:rFonts w:ascii="Times New Roman"/>
          <w:b/>
          <w:i w:val="false"/>
          <w:color w:val="000000"/>
        </w:rPr>
        <w:t xml:space="preserve"> 2-тарау. Мемлекеттік қызмет көрсету процесінде көрсетілетін қызмет берушінің құрылымдық бөлімшелерінің (жұмыскерлерінің) іс-қимылы тәртібін сипаттау</w:t>
      </w:r>
    </w:p>
    <w:bookmarkEnd w:id="9"/>
    <w:bookmarkStart w:name="z12" w:id="10"/>
    <w:p>
      <w:pPr>
        <w:spacing w:after="0"/>
        <w:ind w:left="0"/>
        <w:jc w:val="both"/>
      </w:pPr>
      <w:r>
        <w:rPr>
          <w:rFonts w:ascii="Times New Roman"/>
          <w:b w:val="false"/>
          <w:i w:val="false"/>
          <w:color w:val="000000"/>
          <w:sz w:val="28"/>
        </w:rPr>
        <w:t xml:space="preserve">
      4. Мемлекеттік қызметті көрсету рәсімін (әрекетін) бастауға негіз – өтінімді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автордың өзі не өзге өкіл (бұдан әрі – өтініш беруші)арқылы нотариат куәландырған сенімхаттың электрондық көшірмесін немесе заңды күшіне енген сот шешімін беру болып табылады.</w:t>
      </w:r>
    </w:p>
    <w:bookmarkEnd w:id="10"/>
    <w:bookmarkStart w:name="z13" w:id="11"/>
    <w:p>
      <w:pPr>
        <w:spacing w:after="0"/>
        <w:ind w:left="0"/>
        <w:jc w:val="both"/>
      </w:pPr>
      <w:r>
        <w:rPr>
          <w:rFonts w:ascii="Times New Roman"/>
          <w:b w:val="false"/>
          <w:i w:val="false"/>
          <w:color w:val="000000"/>
          <w:sz w:val="28"/>
        </w:rPr>
        <w:t>
      5. Мемлекеттік қызмет көрсету процесінің құрамына енетін рәсімдер (іс-қимылдар):</w:t>
      </w:r>
    </w:p>
    <w:bookmarkEnd w:id="11"/>
    <w:p>
      <w:pPr>
        <w:spacing w:after="0"/>
        <w:ind w:left="0"/>
        <w:jc w:val="both"/>
      </w:pPr>
      <w:r>
        <w:rPr>
          <w:rFonts w:ascii="Times New Roman"/>
          <w:b w:val="false"/>
          <w:i w:val="false"/>
          <w:color w:val="000000"/>
          <w:sz w:val="28"/>
        </w:rPr>
        <w:t>
      1) өтініш берілгеннен кейін екі жұмыс сағаты ішіндекөрсетілетін қызметті берушініңавторлық құқықтары жөніндегі басқарма (бұдан әрі – басқарма) басшысының не басқарма басшысы орынбасарының басқарма жұмыскерлеріне өтініштерді бөлуі;</w:t>
      </w:r>
    </w:p>
    <w:p>
      <w:pPr>
        <w:spacing w:after="0"/>
        <w:ind w:left="0"/>
        <w:jc w:val="both"/>
      </w:pPr>
      <w:r>
        <w:rPr>
          <w:rFonts w:ascii="Times New Roman"/>
          <w:b w:val="false"/>
          <w:i w:val="false"/>
          <w:color w:val="000000"/>
          <w:sz w:val="28"/>
        </w:rPr>
        <w:t>
      2) жеті жұмыс сағаты ішінде көрсетілетін қызметті беруші жұмыскерінің өтінішті қарауы және мемлекеттік қызметті көрсету нәтижесін ресімдеуі;</w:t>
      </w:r>
    </w:p>
    <w:p>
      <w:pPr>
        <w:spacing w:after="0"/>
        <w:ind w:left="0"/>
        <w:jc w:val="both"/>
      </w:pPr>
      <w:r>
        <w:rPr>
          <w:rFonts w:ascii="Times New Roman"/>
          <w:b w:val="false"/>
          <w:i w:val="false"/>
          <w:color w:val="000000"/>
          <w:sz w:val="28"/>
        </w:rPr>
        <w:t>
      3) мемлекеттік көрсетілетін қызметтің нәтижесін басқарма бастығымен, көрсетілетін қызметті беруші басшысының орынбасарымен келісуі;</w:t>
      </w:r>
    </w:p>
    <w:p>
      <w:pPr>
        <w:spacing w:after="0"/>
        <w:ind w:left="0"/>
        <w:jc w:val="both"/>
      </w:pPr>
      <w:r>
        <w:rPr>
          <w:rFonts w:ascii="Times New Roman"/>
          <w:b w:val="false"/>
          <w:i w:val="false"/>
          <w:color w:val="000000"/>
          <w:sz w:val="28"/>
        </w:rPr>
        <w:t>
      4) бір сағат ішінде көрсетілетін қызметті беруші басшысының мемлекеттік қызмет көрсетудің нәтижесіне қол қоюы;</w:t>
      </w:r>
    </w:p>
    <w:p>
      <w:pPr>
        <w:spacing w:after="0"/>
        <w:ind w:left="0"/>
        <w:jc w:val="both"/>
      </w:pPr>
      <w:r>
        <w:rPr>
          <w:rFonts w:ascii="Times New Roman"/>
          <w:b w:val="false"/>
          <w:i w:val="false"/>
          <w:color w:val="000000"/>
          <w:sz w:val="28"/>
        </w:rPr>
        <w:t>
      5) көрсетілетін қызметті алушыныңжеке кабинетіне мемлекеттік қызмет көрсету нәтижесін жіберуі.</w:t>
      </w:r>
    </w:p>
    <w:bookmarkStart w:name="z14" w:id="12"/>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 құрылымдық бөлімшелерінің (жұмыскерлерінің) өзара іс-қимылы тәртібінің сипаттамасы</w:t>
      </w:r>
    </w:p>
    <w:bookmarkEnd w:id="12"/>
    <w:bookmarkStart w:name="z15" w:id="13"/>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мына құрылымдық бөлімшелері (қызметкерлері) жұмылдырылған:</w:t>
      </w:r>
    </w:p>
    <w:bookmarkEnd w:id="13"/>
    <w:p>
      <w:pPr>
        <w:spacing w:after="0"/>
        <w:ind w:left="0"/>
        <w:jc w:val="both"/>
      </w:pPr>
      <w:r>
        <w:rPr>
          <w:rFonts w:ascii="Times New Roman"/>
          <w:b w:val="false"/>
          <w:i w:val="false"/>
          <w:color w:val="000000"/>
          <w:sz w:val="28"/>
        </w:rPr>
        <w:t>
      1) басқарма бастығы және/немесе басқарма бастығының орынбасары;</w:t>
      </w:r>
    </w:p>
    <w:p>
      <w:pPr>
        <w:spacing w:after="0"/>
        <w:ind w:left="0"/>
        <w:jc w:val="both"/>
      </w:pPr>
      <w:r>
        <w:rPr>
          <w:rFonts w:ascii="Times New Roman"/>
          <w:b w:val="false"/>
          <w:i w:val="false"/>
          <w:color w:val="000000"/>
          <w:sz w:val="28"/>
        </w:rPr>
        <w:t>
      2) басқарма жұмыскері;</w:t>
      </w:r>
    </w:p>
    <w:p>
      <w:pPr>
        <w:spacing w:after="0"/>
        <w:ind w:left="0"/>
        <w:jc w:val="both"/>
      </w:pPr>
      <w:r>
        <w:rPr>
          <w:rFonts w:ascii="Times New Roman"/>
          <w:b w:val="false"/>
          <w:i w:val="false"/>
          <w:color w:val="000000"/>
          <w:sz w:val="28"/>
        </w:rPr>
        <w:t>
      3) басшы орынбасары;</w:t>
      </w:r>
    </w:p>
    <w:p>
      <w:pPr>
        <w:spacing w:after="0"/>
        <w:ind w:left="0"/>
        <w:jc w:val="both"/>
      </w:pPr>
      <w:r>
        <w:rPr>
          <w:rFonts w:ascii="Times New Roman"/>
          <w:b w:val="false"/>
          <w:i w:val="false"/>
          <w:color w:val="000000"/>
          <w:sz w:val="28"/>
        </w:rPr>
        <w:t>
      4) басшы.</w:t>
      </w:r>
    </w:p>
    <w:bookmarkStart w:name="z16" w:id="14"/>
    <w:p>
      <w:pPr>
        <w:spacing w:after="0"/>
        <w:ind w:left="0"/>
        <w:jc w:val="both"/>
      </w:pPr>
      <w:r>
        <w:rPr>
          <w:rFonts w:ascii="Times New Roman"/>
          <w:b w:val="false"/>
          <w:i w:val="false"/>
          <w:color w:val="000000"/>
          <w:sz w:val="28"/>
        </w:rPr>
        <w:t>
      7. Көрсетілетін қызметті берушінің құрылымдық бөлімшелері (жұмыскерлері) арасындағы рәсімдер (іс-қимылдар) кезектілігінің сипаттамасы:</w:t>
      </w:r>
    </w:p>
    <w:bookmarkEnd w:id="14"/>
    <w:p>
      <w:pPr>
        <w:spacing w:after="0"/>
        <w:ind w:left="0"/>
        <w:jc w:val="both"/>
      </w:pPr>
      <w:r>
        <w:rPr>
          <w:rFonts w:ascii="Times New Roman"/>
          <w:b w:val="false"/>
          <w:i w:val="false"/>
          <w:color w:val="000000"/>
          <w:sz w:val="28"/>
        </w:rPr>
        <w:t>
      1) басқарма бастығы немесе басқарма бастығының орынбасары көрсетілетін қызметті алушыөтінішті бергеннен кейінгі екі жұмыс сағатыішінде "электрондық үкімет" веб-порталы (бұдан әрі – веб-портал) арқылы басқармажұмыскеріне жібереді;</w:t>
      </w:r>
    </w:p>
    <w:p>
      <w:pPr>
        <w:spacing w:after="0"/>
        <w:ind w:left="0"/>
        <w:jc w:val="both"/>
      </w:pPr>
      <w:r>
        <w:rPr>
          <w:rFonts w:ascii="Times New Roman"/>
          <w:b w:val="false"/>
          <w:i w:val="false"/>
          <w:color w:val="000000"/>
          <w:sz w:val="28"/>
        </w:rPr>
        <w:t xml:space="preserve">
      2) басқарма жұмыскеріжеті жұмыс сағатыішінде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өтініштіжәне құжаттарды қарайды және мемлекеттік қызметті көрсету нәтижесін ресімдейді;</w:t>
      </w:r>
    </w:p>
    <w:p>
      <w:pPr>
        <w:spacing w:after="0"/>
        <w:ind w:left="0"/>
        <w:jc w:val="both"/>
      </w:pPr>
      <w:r>
        <w:rPr>
          <w:rFonts w:ascii="Times New Roman"/>
          <w:b w:val="false"/>
          <w:i w:val="false"/>
          <w:color w:val="000000"/>
          <w:sz w:val="28"/>
        </w:rPr>
        <w:t>
      3) басқарма бастығы немесе басқарма бастығының орынбасары, көрсетілетін қызметті беруші басшысының орынбасарымен мемлекеттік қызмет көрсетудің нәтижесін бір сағат ішінде келіседі;</w:t>
      </w:r>
    </w:p>
    <w:p>
      <w:pPr>
        <w:spacing w:after="0"/>
        <w:ind w:left="0"/>
        <w:jc w:val="both"/>
      </w:pPr>
      <w:r>
        <w:rPr>
          <w:rFonts w:ascii="Times New Roman"/>
          <w:b w:val="false"/>
          <w:i w:val="false"/>
          <w:color w:val="000000"/>
          <w:sz w:val="28"/>
        </w:rPr>
        <w:t>
      4) көрсетілетін қызметті беруші басшысы мемлекеттік қызмет көрсету нәтижесіне бір сағат ішінде қол қояды.</w:t>
      </w:r>
    </w:p>
    <w:p>
      <w:pPr>
        <w:spacing w:after="0"/>
        <w:ind w:left="0"/>
        <w:jc w:val="both"/>
      </w:pPr>
      <w:r>
        <w:rPr>
          <w:rFonts w:ascii="Times New Roman"/>
          <w:b w:val="false"/>
          <w:i w:val="false"/>
          <w:color w:val="000000"/>
          <w:sz w:val="28"/>
        </w:rPr>
        <w:t>
      Мемлекеттік қызметті алу схемасы осы мемлекеттік қызмет көрсету регламентіне қосымшада келтірілген.</w:t>
      </w:r>
    </w:p>
    <w:bookmarkStart w:name="z17" w:id="15"/>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сипаттау, сондай-ақ мемлекеттік қызмет көрсету процесінде ақпараттық жүйелерді пайдалану тәртібі</w:t>
      </w:r>
    </w:p>
    <w:bookmarkEnd w:id="15"/>
    <w:bookmarkStart w:name="z18" w:id="16"/>
    <w:p>
      <w:pPr>
        <w:spacing w:after="0"/>
        <w:ind w:left="0"/>
        <w:jc w:val="both"/>
      </w:pPr>
      <w:r>
        <w:rPr>
          <w:rFonts w:ascii="Times New Roman"/>
          <w:b w:val="false"/>
          <w:i w:val="false"/>
          <w:color w:val="000000"/>
          <w:sz w:val="28"/>
        </w:rPr>
        <w:t>
      8. Мемлекеттік қызмет www.egov.kz электрондық үкімет порталы арқылы электрондық түрде көрсетіледі.</w:t>
      </w:r>
    </w:p>
    <w:bookmarkEnd w:id="16"/>
    <w:p>
      <w:pPr>
        <w:spacing w:after="0"/>
        <w:ind w:left="0"/>
        <w:jc w:val="both"/>
      </w:pPr>
      <w:r>
        <w:rPr>
          <w:rFonts w:ascii="Times New Roman"/>
          <w:b w:val="false"/>
          <w:i w:val="false"/>
          <w:color w:val="000000"/>
          <w:sz w:val="28"/>
        </w:rPr>
        <w:t>
      Көрсетілетін қызметті беруші "Азаматтарға арналған үкімет" мемлекеттік корпорациясымен және (немесе) өзге де көрсетілетін қызметті берушілермен өзара іс-қимыл жасамайды.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"Авторлық құқықпен</w:t>
            </w:r>
            <w:r>
              <w:br/>
            </w:r>
            <w:r>
              <w:rPr>
                <w:rFonts w:ascii="Times New Roman"/>
                <w:b w:val="false"/>
                <w:i w:val="false"/>
                <w:color w:val="000000"/>
                <w:sz w:val="20"/>
              </w:rPr>
              <w:t>қорғалатын объектілерге</w:t>
            </w:r>
            <w:r>
              <w:br/>
            </w:r>
            <w:r>
              <w:rPr>
                <w:rFonts w:ascii="Times New Roman"/>
                <w:b w:val="false"/>
                <w:i w:val="false"/>
                <w:color w:val="000000"/>
                <w:sz w:val="20"/>
              </w:rPr>
              <w:t>құқықтардың мемлекеттік</w:t>
            </w:r>
            <w:r>
              <w:br/>
            </w:r>
            <w:r>
              <w:rPr>
                <w:rFonts w:ascii="Times New Roman"/>
                <w:b w:val="false"/>
                <w:i w:val="false"/>
                <w:color w:val="000000"/>
                <w:sz w:val="20"/>
              </w:rPr>
              <w:t>тізіліміне мәліметтерді және</w:t>
            </w:r>
            <w:r>
              <w:br/>
            </w:r>
            <w:r>
              <w:rPr>
                <w:rFonts w:ascii="Times New Roman"/>
                <w:b w:val="false"/>
                <w:i w:val="false"/>
                <w:color w:val="000000"/>
                <w:sz w:val="20"/>
              </w:rPr>
              <w:t>олардың өзгерістерін енгізу"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20" w:id="17"/>
    <w:p>
      <w:pPr>
        <w:spacing w:after="0"/>
        <w:ind w:left="0"/>
        <w:jc w:val="left"/>
      </w:pPr>
      <w:r>
        <w:rPr>
          <w:rFonts w:ascii="Times New Roman"/>
          <w:b/>
          <w:i w:val="false"/>
          <w:color w:val="000000"/>
        </w:rPr>
        <w:t xml:space="preserve"> Мемлекеттікқызметті алу сызбасы</w:t>
      </w:r>
    </w:p>
    <w:bookmarkEnd w:id="17"/>
    <w:p>
      <w:pPr>
        <w:spacing w:after="0"/>
        <w:ind w:left="0"/>
        <w:jc w:val="left"/>
      </w:pP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2-қосымша</w:t>
            </w:r>
          </w:p>
        </w:tc>
      </w:tr>
    </w:tbl>
    <w:bookmarkStart w:name="z22" w:id="18"/>
    <w:p>
      <w:pPr>
        <w:spacing w:after="0"/>
        <w:ind w:left="0"/>
        <w:jc w:val="left"/>
      </w:pPr>
      <w:r>
        <w:rPr>
          <w:rFonts w:ascii="Times New Roman"/>
          <w:b/>
          <w:i w:val="false"/>
          <w:color w:val="000000"/>
        </w:rPr>
        <w:t xml:space="preserve"> "Мүліктік құқықтарды ұжымдық негізде басқаратын ұйымдарды аккредиттеу" мемлекеттік көрсетілетін қызмет регламенті 1-тарау. Жалпы ережелер</w:t>
      </w:r>
    </w:p>
    <w:bookmarkEnd w:id="18"/>
    <w:bookmarkStart w:name="z23" w:id="19"/>
    <w:p>
      <w:pPr>
        <w:spacing w:after="0"/>
        <w:ind w:left="0"/>
        <w:jc w:val="both"/>
      </w:pPr>
      <w:r>
        <w:rPr>
          <w:rFonts w:ascii="Times New Roman"/>
          <w:b w:val="false"/>
          <w:i w:val="false"/>
          <w:color w:val="000000"/>
          <w:sz w:val="28"/>
        </w:rPr>
        <w:t xml:space="preserve">
      1. "Мүліктік құқықтарды ұжымдық негізде басқаратын ұйымдарды аккредиттеу" мемлекеттік көрсетілетін қызметті (бұдан әрі – мемлекеттік көрсетілетін қызмет) Қазақстан Республикасы Әділет министрінің 2018 жылғы 11 қазандағы № 1481 бұйрығымен бекітілген (нормативтік құқықтық актілердің мемлекеттік тіркеу тізілімінде № 17557 болып тіркелген) "Мүліктік құқықтарды ұжымдық негізде басқаратын ұйымдарды аккредиттеу" мемлекеттiк көрсетілетін қызметтер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Қазақстан Республикасы Әділет министрлігі (бұдан әрі – көрсетілетін қызметті беруші) көрсетеді. Көрсетілетін қызметтің нәтижесін қабылдау және беру "электрондық үкіметтің" www.egov.kz веб-порталы (бұдан әрі – портал) арқылы жүзеге асырылады.</w:t>
      </w:r>
    </w:p>
    <w:bookmarkEnd w:id="19"/>
    <w:bookmarkStart w:name="z24" w:id="20"/>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w:t>
      </w:r>
    </w:p>
    <w:bookmarkEnd w:id="20"/>
    <w:bookmarkStart w:name="z25" w:id="21"/>
    <w:p>
      <w:pPr>
        <w:spacing w:after="0"/>
        <w:ind w:left="0"/>
        <w:jc w:val="both"/>
      </w:pPr>
      <w:r>
        <w:rPr>
          <w:rFonts w:ascii="Times New Roman"/>
          <w:b w:val="false"/>
          <w:i w:val="false"/>
          <w:color w:val="000000"/>
          <w:sz w:val="28"/>
        </w:rPr>
        <w:t xml:space="preserve">
      3. Мемлекеттік қызметті көрсету нәтижесі - бес жыл мерзiмге мүліктік құқықтарды ұжымдық негізде басқаратын ұйымдарды аккредиттеу туралы куәлiк (бұдан әрі – куәлік) не көрсетілетін қызметті берушінің уәкілетті адамының электрондық цифрлы қолтаңбасымен (бұдан әрі – ЭЦҚ) куәландырылған электрондық құжат нысанында берілетін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21"/>
    <w:p>
      <w:pPr>
        <w:spacing w:after="0"/>
        <w:ind w:left="0"/>
        <w:jc w:val="both"/>
      </w:pPr>
      <w:r>
        <w:rPr>
          <w:rFonts w:ascii="Times New Roman"/>
          <w:b w:val="false"/>
          <w:i w:val="false"/>
          <w:color w:val="000000"/>
          <w:sz w:val="28"/>
        </w:rPr>
        <w:t xml:space="preserve">
      Куәліктің </w:t>
      </w:r>
      <w:r>
        <w:rPr>
          <w:rFonts w:ascii="Times New Roman"/>
          <w:b w:val="false"/>
          <w:i w:val="false"/>
          <w:color w:val="000000"/>
          <w:sz w:val="28"/>
        </w:rPr>
        <w:t>нысаны</w:t>
      </w:r>
      <w:r>
        <w:rPr>
          <w:rFonts w:ascii="Times New Roman"/>
          <w:b w:val="false"/>
          <w:i w:val="false"/>
          <w:color w:val="000000"/>
          <w:sz w:val="28"/>
        </w:rPr>
        <w:t xml:space="preserve"> Қазақстан Республикасы Әділет министрінің 2009 жылғы 27 тамыздағы № 117 бұйрығымен бекітілген (нормативтік құқықтық актілердің мемлекеттік тіркеу тізілімінде № 5763 болып тіркелген).</w:t>
      </w:r>
    </w:p>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Start w:name="z26" w:id="22"/>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22"/>
    <w:bookmarkStart w:name="z27" w:id="23"/>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алушының мемлекеттік қызметті көрсету үшін қажет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электрондық сұрау салуын алуы мемлекеттік қызмет көрсету жөніндегі рәсімдерді (іс-қимылдарды) бастау үшін негіз болып табылады.</w:t>
      </w:r>
    </w:p>
    <w:bookmarkEnd w:id="23"/>
    <w:bookmarkStart w:name="z28" w:id="24"/>
    <w:p>
      <w:pPr>
        <w:spacing w:after="0"/>
        <w:ind w:left="0"/>
        <w:jc w:val="both"/>
      </w:pPr>
      <w:r>
        <w:rPr>
          <w:rFonts w:ascii="Times New Roman"/>
          <w:b w:val="false"/>
          <w:i w:val="false"/>
          <w:color w:val="000000"/>
          <w:sz w:val="28"/>
        </w:rPr>
        <w:t>
      5. Мемлекеттік қызмет көрсету процесінің құрамына енетін рәсімдер (іс-қимылдар):</w:t>
      </w:r>
    </w:p>
    <w:bookmarkEnd w:id="24"/>
    <w:p>
      <w:pPr>
        <w:spacing w:after="0"/>
        <w:ind w:left="0"/>
        <w:jc w:val="both"/>
      </w:pPr>
      <w:r>
        <w:rPr>
          <w:rFonts w:ascii="Times New Roman"/>
          <w:b w:val="false"/>
          <w:i w:val="false"/>
          <w:color w:val="000000"/>
          <w:sz w:val="28"/>
        </w:rPr>
        <w:t>
      1) көрсетілетін қызметті беруші кеңсесі қызметкерінің порталға келіп түскен электрондық сұрау салуды мемлекеттік органдардың бірыңғай электрондық құжат айналымы жүйесінде (бұдан әрі – БЭҚАЖ) бір жұмыс күні ішінде тіркеуі;</w:t>
      </w:r>
    </w:p>
    <w:p>
      <w:pPr>
        <w:spacing w:after="0"/>
        <w:ind w:left="0"/>
        <w:jc w:val="both"/>
      </w:pPr>
      <w:r>
        <w:rPr>
          <w:rFonts w:ascii="Times New Roman"/>
          <w:b w:val="false"/>
          <w:i w:val="false"/>
          <w:color w:val="000000"/>
          <w:sz w:val="28"/>
        </w:rPr>
        <w:t>
      2) электрондық сұрау салуды Қазақстан Республикасы Әділет министрлігінің Зияткерлік меншік құқықтары департаментінің авторлық және сабақтас құқықтар жөніндегі басқармасы (бұдан әрі – басқарма) басшысының (не оның міндеттерін атқаратын адамның) бір жұмыс күні ішінде қарауы;</w:t>
      </w:r>
    </w:p>
    <w:p>
      <w:pPr>
        <w:spacing w:after="0"/>
        <w:ind w:left="0"/>
        <w:jc w:val="both"/>
      </w:pPr>
      <w:r>
        <w:rPr>
          <w:rFonts w:ascii="Times New Roman"/>
          <w:b w:val="false"/>
          <w:i w:val="false"/>
          <w:color w:val="000000"/>
          <w:sz w:val="28"/>
        </w:rPr>
        <w:t>
      3) электрондық сұрау салуды басқарманың бас сарапшысының немесе сарапшысының бес жұмыс күні ішінде қарауы;</w:t>
      </w:r>
    </w:p>
    <w:p>
      <w:pPr>
        <w:spacing w:after="0"/>
        <w:ind w:left="0"/>
        <w:jc w:val="both"/>
      </w:pPr>
      <w:r>
        <w:rPr>
          <w:rFonts w:ascii="Times New Roman"/>
          <w:b w:val="false"/>
          <w:i w:val="false"/>
          <w:color w:val="000000"/>
          <w:sz w:val="28"/>
        </w:rPr>
        <w:t>
      4) мүліктік құқықтарды ұжымдық негізде басқаратын ұйымдарды аккредиттеу жөніндегі комиссияның (бұдан әрі - комиссия) отырысы;</w:t>
      </w:r>
    </w:p>
    <w:p>
      <w:pPr>
        <w:spacing w:after="0"/>
        <w:ind w:left="0"/>
        <w:jc w:val="both"/>
      </w:pPr>
      <w:r>
        <w:rPr>
          <w:rFonts w:ascii="Times New Roman"/>
          <w:b w:val="false"/>
          <w:i w:val="false"/>
          <w:color w:val="000000"/>
          <w:sz w:val="28"/>
        </w:rPr>
        <w:t>
      5) көрсетілетін қызметті берушінің басшысы орынбасарының мемлекеттік қызметті көрсету нәтижесіне бір жұмыс күні ішінде қол қоюы.</w:t>
      </w:r>
    </w:p>
    <w:bookmarkStart w:name="z29" w:id="2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(жұмыскерлерінің) өзара іс-қимыл тәртібін сипаттау</w:t>
      </w:r>
    </w:p>
    <w:bookmarkEnd w:id="25"/>
    <w:bookmarkStart w:name="z30" w:id="26"/>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мына құрылымдық бөлімшелері (қызметкерлері) жұмылдырылған:</w:t>
      </w:r>
    </w:p>
    <w:bookmarkEnd w:id="26"/>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басқарма басшысы (не оның міндеттерін атқаратын адам);</w:t>
      </w:r>
    </w:p>
    <w:p>
      <w:pPr>
        <w:spacing w:after="0"/>
        <w:ind w:left="0"/>
        <w:jc w:val="both"/>
      </w:pPr>
      <w:r>
        <w:rPr>
          <w:rFonts w:ascii="Times New Roman"/>
          <w:b w:val="false"/>
          <w:i w:val="false"/>
          <w:color w:val="000000"/>
          <w:sz w:val="28"/>
        </w:rPr>
        <w:t>
      3) басқарманың бас сарапшысы немесе сарапшысы;</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5) көрсетілетін қызметті беруші басшысының орынбасары.</w:t>
      </w:r>
    </w:p>
    <w:bookmarkStart w:name="z31" w:id="27"/>
    <w:p>
      <w:pPr>
        <w:spacing w:after="0"/>
        <w:ind w:left="0"/>
        <w:jc w:val="both"/>
      </w:pPr>
      <w:r>
        <w:rPr>
          <w:rFonts w:ascii="Times New Roman"/>
          <w:b w:val="false"/>
          <w:i w:val="false"/>
          <w:color w:val="000000"/>
          <w:sz w:val="28"/>
        </w:rPr>
        <w:t>
      7. Көрсетілетін қызметті берушінің құрылымдық бөлімшелерінің (жұмыскерлерінің) өзара іс-қимылы реттілігінің сипаттамасы:</w:t>
      </w:r>
    </w:p>
    <w:bookmarkEnd w:id="27"/>
    <w:p>
      <w:pPr>
        <w:spacing w:after="0"/>
        <w:ind w:left="0"/>
        <w:jc w:val="both"/>
      </w:pPr>
      <w:r>
        <w:rPr>
          <w:rFonts w:ascii="Times New Roman"/>
          <w:b w:val="false"/>
          <w:i w:val="false"/>
          <w:color w:val="000000"/>
          <w:sz w:val="28"/>
        </w:rPr>
        <w:t>
      1) көрсетілетін қызметті беруші кеңсесінің қызметкері порталға құжаттар келіп түскен күннен бастап бір жұмыс күні ішінде алынған құжаттарды БЭҚАЖ-да тіркеуден өткізеді және портал арқылы басқарма басшысына (не оның міндеттерін атқаратын адамға) жібереді;</w:t>
      </w:r>
    </w:p>
    <w:p>
      <w:pPr>
        <w:spacing w:after="0"/>
        <w:ind w:left="0"/>
        <w:jc w:val="both"/>
      </w:pPr>
      <w:r>
        <w:rPr>
          <w:rFonts w:ascii="Times New Roman"/>
          <w:b w:val="false"/>
          <w:i w:val="false"/>
          <w:color w:val="000000"/>
          <w:sz w:val="28"/>
        </w:rPr>
        <w:t>
      2) басқарма басшысы (не оның міндеттерін атқаратын адам) құжаттар келіп түскен күннен бастап бір жұмыс күні ішінде басқарманың бас сарапшысына немесе сарапшысына нұсқаумен жібереді;</w:t>
      </w:r>
    </w:p>
    <w:p>
      <w:pPr>
        <w:spacing w:after="0"/>
        <w:ind w:left="0"/>
        <w:jc w:val="both"/>
      </w:pPr>
      <w:r>
        <w:rPr>
          <w:rFonts w:ascii="Times New Roman"/>
          <w:b w:val="false"/>
          <w:i w:val="false"/>
          <w:color w:val="000000"/>
          <w:sz w:val="28"/>
        </w:rPr>
        <w:t xml:space="preserve">
      3) басқарманың бас сарапшысы немесе сарапшысы құжаттарды бес жұмыс күні ішінде комиссияның қарауына дайындайды, көрсетілетін қызметті беруші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құжаттарын комиссия отырысы өтетін күнге дейін он жұмыс күнінен кешіктірмей алады;</w:t>
      </w:r>
    </w:p>
    <w:p>
      <w:pPr>
        <w:spacing w:after="0"/>
        <w:ind w:left="0"/>
        <w:jc w:val="both"/>
      </w:pPr>
      <w:r>
        <w:rPr>
          <w:rFonts w:ascii="Times New Roman"/>
          <w:b w:val="false"/>
          <w:i w:val="false"/>
          <w:color w:val="000000"/>
          <w:sz w:val="28"/>
        </w:rPr>
        <w:t>
      4) комиссия отырысы өткен күннен бастап үш жұмыс күнi ішінде аккредиттеу туралы немесе аккредиттеуден бас тарту туралы комиссия шешiм қабылдайды. Аккредиттеу туралы шешім қабылданған жағдайда көрсетілетін қызметті беруші көрсетілетін қызметті алушыға бес жыл мерзiмге аккредиттеу туралы куәлiк бередi;</w:t>
      </w:r>
    </w:p>
    <w:p>
      <w:pPr>
        <w:spacing w:after="0"/>
        <w:ind w:left="0"/>
        <w:jc w:val="both"/>
      </w:pPr>
      <w:r>
        <w:rPr>
          <w:rFonts w:ascii="Times New Roman"/>
          <w:b w:val="false"/>
          <w:i w:val="false"/>
          <w:color w:val="000000"/>
          <w:sz w:val="28"/>
        </w:rPr>
        <w:t>
      5) көрсетілетін қызметті беруші басшысының орынбасары бір жұмыс күні ішінде куәлікке немесе аккредиттеудан бас тартуға қол қояды, көрсетілетін қызметті алушыға мемлекеттік қызметті көрсету нәтижесі көрсетілетін қызметті алушының жеке кабинетіне автоматты түрде жіберіледі.</w:t>
      </w:r>
    </w:p>
    <w:p>
      <w:pPr>
        <w:spacing w:after="0"/>
        <w:ind w:left="0"/>
        <w:jc w:val="both"/>
      </w:pPr>
      <w:r>
        <w:rPr>
          <w:rFonts w:ascii="Times New Roman"/>
          <w:b w:val="false"/>
          <w:i w:val="false"/>
          <w:color w:val="000000"/>
          <w:sz w:val="28"/>
        </w:rPr>
        <w:t xml:space="preserve">
      Мемлекеттік қызметті алу сызбасы осы мемлекеттік көрсетілетін қызмет регламентінің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32" w:id="28"/>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жасау тәртібін сипаттау, сондай-ақ мемлекеттік қызмет көрсету процесінде ақпараттық жүйелерді пайдалану тәртібі</w:t>
      </w:r>
    </w:p>
    <w:bookmarkEnd w:id="28"/>
    <w:bookmarkStart w:name="z33" w:id="29"/>
    <w:p>
      <w:pPr>
        <w:spacing w:after="0"/>
        <w:ind w:left="0"/>
        <w:jc w:val="both"/>
      </w:pPr>
      <w:r>
        <w:rPr>
          <w:rFonts w:ascii="Times New Roman"/>
          <w:b w:val="false"/>
          <w:i w:val="false"/>
          <w:color w:val="000000"/>
          <w:sz w:val="28"/>
        </w:rPr>
        <w:t>
      8. Көрсетілетін қызметті беруші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жасамайды.</w:t>
      </w:r>
    </w:p>
    <w:bookmarkEnd w:id="29"/>
    <w:bookmarkStart w:name="z34" w:id="30"/>
    <w:p>
      <w:pPr>
        <w:spacing w:after="0"/>
        <w:ind w:left="0"/>
        <w:jc w:val="both"/>
      </w:pPr>
      <w:r>
        <w:rPr>
          <w:rFonts w:ascii="Times New Roman"/>
          <w:b w:val="false"/>
          <w:i w:val="false"/>
          <w:color w:val="000000"/>
          <w:sz w:val="28"/>
        </w:rPr>
        <w:t xml:space="preserve">
      9. Өтініш беру тәртібі және мемлекеттік қызмет көрсету кезінде көрсетілетін қызметті алушы мен көрсетілетін қызметті берушінің рәсімдері (іс-қимылдары) кезектілігінің сипаттамасы электрондық үкімет порталы арқылы электрондық мемлекеттік қызмет көрсету кезінде функционалдық өзара іс-қимыл диаграммасы түрінде, графикалық нысанда осы мемлекеттік қызмет көрсетілетін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келтірілген.</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"Мүліктік құқықтарды</w:t>
            </w:r>
            <w:r>
              <w:br/>
            </w:r>
            <w:r>
              <w:rPr>
                <w:rFonts w:ascii="Times New Roman"/>
                <w:b w:val="false"/>
                <w:i w:val="false"/>
                <w:color w:val="000000"/>
                <w:sz w:val="20"/>
              </w:rPr>
              <w:t>ұжымдық негізде басқаратын</w:t>
            </w:r>
            <w:r>
              <w:br/>
            </w:r>
            <w:r>
              <w:rPr>
                <w:rFonts w:ascii="Times New Roman"/>
                <w:b w:val="false"/>
                <w:i w:val="false"/>
                <w:color w:val="000000"/>
                <w:sz w:val="20"/>
              </w:rPr>
              <w:t>ұйымдарды аккредиттеу"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36" w:id="31"/>
    <w:p>
      <w:pPr>
        <w:spacing w:after="0"/>
        <w:ind w:left="0"/>
        <w:jc w:val="left"/>
      </w:pPr>
      <w:r>
        <w:rPr>
          <w:rFonts w:ascii="Times New Roman"/>
          <w:b/>
          <w:i w:val="false"/>
          <w:color w:val="000000"/>
        </w:rPr>
        <w:t xml:space="preserve"> Мемлекеттік көрсетілетін қызметті алу сызбасы</w:t>
      </w:r>
    </w:p>
    <w:bookmarkEnd w:id="31"/>
    <w:p>
      <w:pPr>
        <w:spacing w:after="0"/>
        <w:ind w:left="0"/>
        <w:jc w:val="left"/>
      </w:pPr>
      <w:r>
        <w:br/>
      </w:r>
    </w:p>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"Мүліктік құқықтарды</w:t>
            </w:r>
            <w:r>
              <w:br/>
            </w:r>
            <w:r>
              <w:rPr>
                <w:rFonts w:ascii="Times New Roman"/>
                <w:b w:val="false"/>
                <w:i w:val="false"/>
                <w:color w:val="000000"/>
                <w:sz w:val="20"/>
              </w:rPr>
              <w:t>ұжымдық негізде басқаратын</w:t>
            </w:r>
            <w:r>
              <w:br/>
            </w:r>
            <w:r>
              <w:rPr>
                <w:rFonts w:ascii="Times New Roman"/>
                <w:b w:val="false"/>
                <w:i w:val="false"/>
                <w:color w:val="000000"/>
                <w:sz w:val="20"/>
              </w:rPr>
              <w:t>ұйымдарды аккредиттеу"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8" w:id="32"/>
    <w:p>
      <w:pPr>
        <w:spacing w:after="0"/>
        <w:ind w:left="0"/>
        <w:jc w:val="left"/>
      </w:pPr>
      <w:r>
        <w:rPr>
          <w:rFonts w:ascii="Times New Roman"/>
          <w:b/>
          <w:i w:val="false"/>
          <w:color w:val="000000"/>
        </w:rPr>
        <w:t xml:space="preserve"> Электрондық үкімет порталы арқылы электрондық мемлекеттік қызметтерді көрсету кезіндегі функционалдық өзара іс-қимыл диаграммасы</w:t>
      </w:r>
    </w:p>
    <w:bookmarkEnd w:id="32"/>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Өтініш беру және көрсетілетін қызметті беруші мен көрсетілетін қызметті алушының рәсімдерінің (іс-қимылдарының) кезектілігі тәртібінің сипаттамасы:</w:t>
      </w:r>
    </w:p>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порталда тіркелуді жүзеге асырады, ол көрсетілетін қызметті алушының компьютерінің интернет-браузерінде сақталады (порталға тіркелмеген тұтынушылар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ЭЦП тіркеу куәлігін бекіту, мемлекеттік көрсетілетін қызметті алу үшін порталда алушының паролін енгізу процесі (авторизациялау процесі);</w:t>
      </w:r>
    </w:p>
    <w:p>
      <w:pPr>
        <w:spacing w:after="0"/>
        <w:ind w:left="0"/>
        <w:jc w:val="both"/>
      </w:pPr>
      <w:r>
        <w:rPr>
          <w:rFonts w:ascii="Times New Roman"/>
          <w:b w:val="false"/>
          <w:i w:val="false"/>
          <w:color w:val="000000"/>
          <w:sz w:val="28"/>
        </w:rPr>
        <w:t>
      3) 1-шарт - тіркелген көрсетілетін қызметті алушы туралы деректердің түпнұсқалығын логин (БСН) және пароль арқылы порталда тексеру;</w:t>
      </w:r>
    </w:p>
    <w:p>
      <w:pPr>
        <w:spacing w:after="0"/>
        <w:ind w:left="0"/>
        <w:jc w:val="both"/>
      </w:pPr>
      <w:r>
        <w:rPr>
          <w:rFonts w:ascii="Times New Roman"/>
          <w:b w:val="false"/>
          <w:i w:val="false"/>
          <w:color w:val="000000"/>
          <w:sz w:val="28"/>
        </w:rPr>
        <w:t>
      4) 2-процесс - порталда көрсетілетін қызметті алушылар деректерінде бар бұзушылықтарға байланысты авторизациядан бас тарту туралы хабарды қалыптастыру;</w:t>
      </w:r>
    </w:p>
    <w:p>
      <w:pPr>
        <w:spacing w:after="0"/>
        <w:ind w:left="0"/>
        <w:jc w:val="both"/>
      </w:pPr>
      <w:r>
        <w:rPr>
          <w:rFonts w:ascii="Times New Roman"/>
          <w:b w:val="false"/>
          <w:i w:val="false"/>
          <w:color w:val="000000"/>
          <w:sz w:val="28"/>
        </w:rPr>
        <w:t>
      5) 3-процесс – осы мемлекеттік көрсетілетін қызмет Регламентте көрсетілген қызметті алушының порталда қызметті таңдауы, қызмет көрсету үшін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құжаттарды электрондық түрде тіркеуі;</w:t>
      </w:r>
    </w:p>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куәлігін таңдауы;</w:t>
      </w:r>
    </w:p>
    <w:p>
      <w:pPr>
        <w:spacing w:after="0"/>
        <w:ind w:left="0"/>
        <w:jc w:val="both"/>
      </w:pPr>
      <w:r>
        <w:rPr>
          <w:rFonts w:ascii="Times New Roman"/>
          <w:b w:val="false"/>
          <w:i w:val="false"/>
          <w:color w:val="000000"/>
          <w:sz w:val="28"/>
        </w:rPr>
        <w:t>
      7) 3-шарт – порталда ЭЦҚ тіркеу куәлігінің қолдану мерзімін, кері қайтарып алынған (жойылған) тіркеу куәліктердің тізімінде болмауын, сондай-ақ сұрау салуда көрсетілген және ЭЦҚ тіркеу куәлігінде көрстеліген ЖСН-дер арасындағы бірдейлендіру деректерінің сәйкестілігін тексеру;</w:t>
      </w:r>
    </w:p>
    <w:p>
      <w:pPr>
        <w:spacing w:after="0"/>
        <w:ind w:left="0"/>
        <w:jc w:val="both"/>
      </w:pPr>
      <w:r>
        <w:rPr>
          <w:rFonts w:ascii="Times New Roman"/>
          <w:b w:val="false"/>
          <w:i w:val="false"/>
          <w:color w:val="000000"/>
          <w:sz w:val="28"/>
        </w:rPr>
        <w:t>
      8) 5-процесс – алушының ЭЦҚ төтнұсқалылығы расталмағанына байланысты сұратылып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9) 6-процесс - алушының ЭЦҚ арқылы толтырылған қызметті көрсетуге сұрау салу нысанын (енгізілген деректерді) куәландыруы (қол қоюы);</w:t>
      </w:r>
    </w:p>
    <w:p>
      <w:pPr>
        <w:spacing w:after="0"/>
        <w:ind w:left="0"/>
        <w:jc w:val="both"/>
      </w:pPr>
      <w:r>
        <w:rPr>
          <w:rFonts w:ascii="Times New Roman"/>
          <w:b w:val="false"/>
          <w:i w:val="false"/>
          <w:color w:val="000000"/>
          <w:sz w:val="28"/>
        </w:rPr>
        <w:t>
      10) 7 процесс – электрондық құжатты (көрсетілетін қызметті алушының сұрау салуын) порталда тіркеу және сұрау салуды порталда өңдеу;</w:t>
      </w:r>
    </w:p>
    <w:p>
      <w:pPr>
        <w:spacing w:after="0"/>
        <w:ind w:left="0"/>
        <w:jc w:val="both"/>
      </w:pPr>
      <w:r>
        <w:rPr>
          <w:rFonts w:ascii="Times New Roman"/>
          <w:b w:val="false"/>
          <w:i w:val="false"/>
          <w:color w:val="000000"/>
          <w:sz w:val="28"/>
        </w:rPr>
        <w:t>
      11) 4 шарт – көрсетілетін қызметті берушінің көрсетілетін қызметті алушының лицензия беру үшін біліктілік талаптарына және негіздеріне сәйкестігін тексеру;</w:t>
      </w:r>
    </w:p>
    <w:p>
      <w:pPr>
        <w:spacing w:after="0"/>
        <w:ind w:left="0"/>
        <w:jc w:val="both"/>
      </w:pPr>
      <w:r>
        <w:rPr>
          <w:rFonts w:ascii="Times New Roman"/>
          <w:b w:val="false"/>
          <w:i w:val="false"/>
          <w:color w:val="000000"/>
          <w:sz w:val="28"/>
        </w:rPr>
        <w:t>
      12) 8 процесс – көрсетілетін қызметті алушының порталдағы деректерінде бұзушылықтардың болуына байланысты сұратылып отырған қызметтен бас тарту туралы хабарламаны дайындау;</w:t>
      </w:r>
    </w:p>
    <w:p>
      <w:pPr>
        <w:spacing w:after="0"/>
        <w:ind w:left="0"/>
        <w:jc w:val="both"/>
      </w:pPr>
      <w:r>
        <w:rPr>
          <w:rFonts w:ascii="Times New Roman"/>
          <w:b w:val="false"/>
          <w:i w:val="false"/>
          <w:color w:val="000000"/>
          <w:sz w:val="28"/>
        </w:rPr>
        <w:t>
      13) 9 процесс – көрсетілетін қызметті алушыға портал қалыптастырған көрсетілетін қызмет нәтижесін (электрондық куәлік) жіберу. Электрондық құжат көрсетілетін қызметті берушінің уәкілетті тұлғасының ЭЦҚ қолдану арқылы жасалады.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3-қосымша</w:t>
            </w:r>
          </w:p>
        </w:tc>
      </w:tr>
    </w:tbl>
    <w:bookmarkStart w:name="z40" w:id="33"/>
    <w:p>
      <w:pPr>
        <w:spacing w:after="0"/>
        <w:ind w:left="0"/>
        <w:jc w:val="left"/>
      </w:pPr>
      <w:r>
        <w:rPr>
          <w:rFonts w:ascii="Times New Roman"/>
          <w:b/>
          <w:i w:val="false"/>
          <w:color w:val="000000"/>
        </w:rPr>
        <w:t xml:space="preserve"> "Тауар таңбасын, селекциялық жетiстiктердi және өнеркәсiптiк меншiк объектiсiн пайдалану құқығын беруді тіркеу" мемлекеттік көрсетілетін қызмет регламенті</w:t>
      </w:r>
    </w:p>
    <w:bookmarkEnd w:id="33"/>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29.08.2019 </w:t>
      </w:r>
      <w:r>
        <w:rPr>
          <w:rFonts w:ascii="Times New Roman"/>
          <w:b w:val="false"/>
          <w:i w:val="false"/>
          <w:color w:val="ff0000"/>
          <w:sz w:val="28"/>
        </w:rPr>
        <w:t>№ 455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5" w:id="34"/>
    <w:p>
      <w:pPr>
        <w:spacing w:after="0"/>
        <w:ind w:left="0"/>
        <w:jc w:val="left"/>
      </w:pPr>
      <w:r>
        <w:rPr>
          <w:rFonts w:ascii="Times New Roman"/>
          <w:b/>
          <w:i w:val="false"/>
          <w:color w:val="000000"/>
        </w:rPr>
        <w:t xml:space="preserve"> 1-бөлім. Жалпы ережелер</w:t>
      </w:r>
    </w:p>
    <w:bookmarkEnd w:id="34"/>
    <w:bookmarkStart w:name="z206" w:id="35"/>
    <w:p>
      <w:pPr>
        <w:spacing w:after="0"/>
        <w:ind w:left="0"/>
        <w:jc w:val="both"/>
      </w:pPr>
      <w:r>
        <w:rPr>
          <w:rFonts w:ascii="Times New Roman"/>
          <w:b w:val="false"/>
          <w:i w:val="false"/>
          <w:color w:val="000000"/>
          <w:sz w:val="28"/>
        </w:rPr>
        <w:t xml:space="preserve">
      1. "Тауар таңбасын, селекциялық жетiстiктердi және өнеркәсiптiк меншiк объектiсiн пайдалану құқығын беруді тіркеу" мемлекеттік көрсетілетін қызметін Қазақстан Республикасы Әділет министрінің 2018 жылғы 11 қазандағы № 1481 бұйрығымен бекітілген "Тауар таңбасын, селекциялық жетiстiктердi және өнеркәсiптiк меншiк объектiсiн пайдалану құқығын беруді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17557 болып тіркелген)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(бұдан әрі – көрсетілетін қызметті беруші) көрсетеді.</w:t>
      </w:r>
    </w:p>
    <w:bookmarkEnd w:id="35"/>
    <w:p>
      <w:pPr>
        <w:spacing w:after="0"/>
        <w:ind w:left="0"/>
        <w:jc w:val="both"/>
      </w:pPr>
      <w:r>
        <w:rPr>
          <w:rFonts w:ascii="Times New Roman"/>
          <w:b w:val="false"/>
          <w:i w:val="false"/>
          <w:color w:val="000000"/>
          <w:sz w:val="28"/>
        </w:rPr>
        <w:t>
      Мемлекеттік көрсетілетін қызметттің нәтижесі "электрондық үкіметтің" www.egov.kz веб-порталы (бұдан әрі – портал) арқылы беріледі.</w:t>
      </w:r>
    </w:p>
    <w:bookmarkStart w:name="z207" w:id="36"/>
    <w:p>
      <w:pPr>
        <w:spacing w:after="0"/>
        <w:ind w:left="0"/>
        <w:jc w:val="both"/>
      </w:pPr>
      <w:r>
        <w:rPr>
          <w:rFonts w:ascii="Times New Roman"/>
          <w:b w:val="false"/>
          <w:i w:val="false"/>
          <w:color w:val="000000"/>
          <w:sz w:val="28"/>
        </w:rPr>
        <w:t>
      2. Қызмет көрсету нысаны – электрондық (толық автоматтандырылған).</w:t>
      </w:r>
    </w:p>
    <w:bookmarkEnd w:id="36"/>
    <w:bookmarkStart w:name="z208" w:id="37"/>
    <w:p>
      <w:pPr>
        <w:spacing w:after="0"/>
        <w:ind w:left="0"/>
        <w:jc w:val="both"/>
      </w:pPr>
      <w:r>
        <w:rPr>
          <w:rFonts w:ascii="Times New Roman"/>
          <w:b w:val="false"/>
          <w:i w:val="false"/>
          <w:color w:val="000000"/>
          <w:sz w:val="28"/>
        </w:rPr>
        <w:t xml:space="preserve">
      3. Мемлекеттік қызмет көрсету нәтижесі – мемлекеттік көрсетілетін қызметті алушыға тауар таңбасын, селекциялық жетiстiктердi және өнеркәсiптiк меншiк объектiсiн пайдалану құқығын беруді тіркеу туралы хабарламаны жіберу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негіздемелер бойынша мемлекеттік қызметті көрсетуден бас тарту туралы дәлелді жауап.</w:t>
      </w:r>
    </w:p>
    <w:bookmarkEnd w:id="37"/>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Start w:name="z209" w:id="38"/>
    <w:p>
      <w:pPr>
        <w:spacing w:after="0"/>
        <w:ind w:left="0"/>
        <w:jc w:val="left"/>
      </w:pPr>
      <w:r>
        <w:rPr>
          <w:rFonts w:ascii="Times New Roman"/>
          <w:b/>
          <w:i w:val="false"/>
          <w:color w:val="000000"/>
        </w:rPr>
        <w:t xml:space="preserve"> 2-бөлім.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38"/>
    <w:bookmarkStart w:name="z210" w:id="3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көрсетілетін қызметті берушінің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электрондық нысанда алуы негіз болып табылады.</w:t>
      </w:r>
    </w:p>
    <w:bookmarkEnd w:id="39"/>
    <w:bookmarkStart w:name="z211" w:id="40"/>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рәсімдер (іс-қимылдар):</w:t>
      </w:r>
    </w:p>
    <w:bookmarkEnd w:id="40"/>
    <w:p>
      <w:pPr>
        <w:spacing w:after="0"/>
        <w:ind w:left="0"/>
        <w:jc w:val="both"/>
      </w:pPr>
      <w:r>
        <w:rPr>
          <w:rFonts w:ascii="Times New Roman"/>
          <w:b w:val="false"/>
          <w:i w:val="false"/>
          <w:color w:val="000000"/>
          <w:sz w:val="28"/>
        </w:rPr>
        <w:t>
      1) өнеркәсіптік меншік объектілеріне құқықтарды іске асыру туралы шарттарды тіркеу басқармасының басшысымен "Ұлттық зияткерлік меншік институты" автоматтандырылған ақпараттық жүйесінде (бұдан әрі – "ҰЗМИ" ААЖ) көрсетілетін қызметті алушының құжаттарын қабылдау және бөлу (бұдан әрі – басқарма);</w:t>
      </w:r>
    </w:p>
    <w:p>
      <w:pPr>
        <w:spacing w:after="0"/>
        <w:ind w:left="0"/>
        <w:jc w:val="both"/>
      </w:pPr>
      <w:r>
        <w:rPr>
          <w:rFonts w:ascii="Times New Roman"/>
          <w:b w:val="false"/>
          <w:i w:val="false"/>
          <w:color w:val="000000"/>
          <w:sz w:val="28"/>
        </w:rPr>
        <w:t>
      2) басқарма сарапшысымен көрсетілген қызметтер үшін төлемдерді тексеру;</w:t>
      </w:r>
    </w:p>
    <w:p>
      <w:pPr>
        <w:spacing w:after="0"/>
        <w:ind w:left="0"/>
        <w:jc w:val="both"/>
      </w:pPr>
      <w:r>
        <w:rPr>
          <w:rFonts w:ascii="Times New Roman"/>
          <w:b w:val="false"/>
          <w:i w:val="false"/>
          <w:color w:val="000000"/>
          <w:sz w:val="28"/>
        </w:rPr>
        <w:t>
      3) көрсетілетін қызметті берушінің басқарма сарапшысымен құжаттарды тексеру және мемлекеттік қызмет көрсету нәтижесін дайындау;</w:t>
      </w:r>
    </w:p>
    <w:p>
      <w:pPr>
        <w:spacing w:after="0"/>
        <w:ind w:left="0"/>
        <w:jc w:val="both"/>
      </w:pPr>
      <w:r>
        <w:rPr>
          <w:rFonts w:ascii="Times New Roman"/>
          <w:b w:val="false"/>
          <w:i w:val="false"/>
          <w:color w:val="000000"/>
          <w:sz w:val="28"/>
        </w:rPr>
        <w:t>
      4) мемлекеттік қызмет көрсету нәтижесін мемлекеттік тізілімдер, жарияланымдар және өнеркәсіптік меншік объектілеріне құқықтарды іске асыру туралы шарттарды тіркеу департаменті басшысымен және басқарма басшысымен келісу (бұдан әрі –департамент);</w:t>
      </w:r>
    </w:p>
    <w:p>
      <w:pPr>
        <w:spacing w:after="0"/>
        <w:ind w:left="0"/>
        <w:jc w:val="both"/>
      </w:pPr>
      <w:r>
        <w:rPr>
          <w:rFonts w:ascii="Times New Roman"/>
          <w:b w:val="false"/>
          <w:i w:val="false"/>
          <w:color w:val="000000"/>
          <w:sz w:val="28"/>
        </w:rPr>
        <w:t>
      5) көрсетілетін қызметті беруші басшысы орынбасарының мемлекеттік қызмет көрсету нәтижесіне қол қоюы;</w:t>
      </w:r>
    </w:p>
    <w:p>
      <w:pPr>
        <w:spacing w:after="0"/>
        <w:ind w:left="0"/>
        <w:jc w:val="both"/>
      </w:pPr>
      <w:r>
        <w:rPr>
          <w:rFonts w:ascii="Times New Roman"/>
          <w:b w:val="false"/>
          <w:i w:val="false"/>
          <w:color w:val="000000"/>
          <w:sz w:val="28"/>
        </w:rPr>
        <w:t>
      6) басқарма сарапшысының мемлекеттік қызмет көрсету нәтижесін көрсетілетін қызметті алушының жеке кабинетіне жолдауы.</w:t>
      </w:r>
    </w:p>
    <w:bookmarkStart w:name="z212" w:id="41"/>
    <w:p>
      <w:pPr>
        <w:spacing w:after="0"/>
        <w:ind w:left="0"/>
        <w:jc w:val="left"/>
      </w:pPr>
      <w:r>
        <w:rPr>
          <w:rFonts w:ascii="Times New Roman"/>
          <w:b/>
          <w:i w:val="false"/>
          <w:color w:val="000000"/>
        </w:rPr>
        <w:t xml:space="preserve"> 3-бөлім. Мемлекеттік қызметті көрсету процесінде мемлекеттік көрсетілетін қызметті берушінің құрылымдық бөлімшелерінің (қызметкерлерінің) өзара іс-қимыл тәртібін сипаттау</w:t>
      </w:r>
    </w:p>
    <w:bookmarkEnd w:id="41"/>
    <w:bookmarkStart w:name="z213" w:id="42"/>
    <w:p>
      <w:pPr>
        <w:spacing w:after="0"/>
        <w:ind w:left="0"/>
        <w:jc w:val="both"/>
      </w:pPr>
      <w:r>
        <w:rPr>
          <w:rFonts w:ascii="Times New Roman"/>
          <w:b w:val="false"/>
          <w:i w:val="false"/>
          <w:color w:val="000000"/>
          <w:sz w:val="28"/>
        </w:rPr>
        <w:t>
      6. Көрсетілетін қызметті берушінің мемлекеттік қызметті көрсету барысына қатысатын құрылымдық бөлімшелерінің (қызметкерлерінің) тізбесі:</w:t>
      </w:r>
    </w:p>
    <w:bookmarkEnd w:id="42"/>
    <w:p>
      <w:pPr>
        <w:spacing w:after="0"/>
        <w:ind w:left="0"/>
        <w:jc w:val="both"/>
      </w:pPr>
      <w:r>
        <w:rPr>
          <w:rFonts w:ascii="Times New Roman"/>
          <w:b w:val="false"/>
          <w:i w:val="false"/>
          <w:color w:val="000000"/>
          <w:sz w:val="28"/>
        </w:rPr>
        <w:t>
      1) басқарма басшысы;</w:t>
      </w:r>
    </w:p>
    <w:p>
      <w:pPr>
        <w:spacing w:after="0"/>
        <w:ind w:left="0"/>
        <w:jc w:val="both"/>
      </w:pPr>
      <w:r>
        <w:rPr>
          <w:rFonts w:ascii="Times New Roman"/>
          <w:b w:val="false"/>
          <w:i w:val="false"/>
          <w:color w:val="000000"/>
          <w:sz w:val="28"/>
        </w:rPr>
        <w:t>
      2) басқарма сарапшысы;</w:t>
      </w:r>
    </w:p>
    <w:p>
      <w:pPr>
        <w:spacing w:after="0"/>
        <w:ind w:left="0"/>
        <w:jc w:val="both"/>
      </w:pPr>
      <w:r>
        <w:rPr>
          <w:rFonts w:ascii="Times New Roman"/>
          <w:b w:val="false"/>
          <w:i w:val="false"/>
          <w:color w:val="000000"/>
          <w:sz w:val="28"/>
        </w:rPr>
        <w:t>
      3) департамент басшысы;</w:t>
      </w:r>
    </w:p>
    <w:p>
      <w:pPr>
        <w:spacing w:after="0"/>
        <w:ind w:left="0"/>
        <w:jc w:val="both"/>
      </w:pPr>
      <w:r>
        <w:rPr>
          <w:rFonts w:ascii="Times New Roman"/>
          <w:b w:val="false"/>
          <w:i w:val="false"/>
          <w:color w:val="000000"/>
          <w:sz w:val="28"/>
        </w:rPr>
        <w:t>
      4) көрсетілетін қызметті беруші басшысының орынбасары.</w:t>
      </w:r>
    </w:p>
    <w:bookmarkStart w:name="z214" w:id="43"/>
    <w:p>
      <w:pPr>
        <w:spacing w:after="0"/>
        <w:ind w:left="0"/>
        <w:jc w:val="both"/>
      </w:pPr>
      <w:r>
        <w:rPr>
          <w:rFonts w:ascii="Times New Roman"/>
          <w:b w:val="false"/>
          <w:i w:val="false"/>
          <w:color w:val="000000"/>
          <w:sz w:val="28"/>
        </w:rPr>
        <w:t>
      7. Көрсетілетін қызметті берушінің құрылымдық бөлімшелері арасындағы рәсімдер (іс-қимылдар) сабақтастығын сипаттау:</w:t>
      </w:r>
    </w:p>
    <w:bookmarkEnd w:id="43"/>
    <w:p>
      <w:pPr>
        <w:spacing w:after="0"/>
        <w:ind w:left="0"/>
        <w:jc w:val="both"/>
      </w:pPr>
      <w:r>
        <w:rPr>
          <w:rFonts w:ascii="Times New Roman"/>
          <w:b w:val="false"/>
          <w:i w:val="false"/>
          <w:color w:val="000000"/>
          <w:sz w:val="28"/>
        </w:rPr>
        <w:t>
      1) басқарма басшысы "ҰЗМИ" ААЖ-да көрсетілетін қызметті алушының құжаттарын қабылдауды жүзеге асырады және құжаттар келіп түскен сәттен бастап бір жұмыс күні ішінде оларды басқарма сарапшысына бөледі;</w:t>
      </w:r>
    </w:p>
    <w:p>
      <w:pPr>
        <w:spacing w:after="0"/>
        <w:ind w:left="0"/>
        <w:jc w:val="both"/>
      </w:pPr>
      <w:r>
        <w:rPr>
          <w:rFonts w:ascii="Times New Roman"/>
          <w:b w:val="false"/>
          <w:i w:val="false"/>
          <w:color w:val="000000"/>
          <w:sz w:val="28"/>
        </w:rPr>
        <w:t xml:space="preserve">
      2) басқарма сарапшысы оған құжаттар келіп түскен сәттен бастап алты жұмыс күні ішінде төлем мен құжаттардың қойылатын талаптарға сәйкестігін тексереді. Өнеркәсіптік меншік объектісіне құқық беру туралы шартты тіркеуге кедергі келтіретін негіздер болған жағдайда, басқармасының сарапшысы көрсетілетін қызметті алушыға жіберілген күннен бастап үш ай мерзімде жетпеген немесе түзетілген құжаттарды ұсыну немесе қажетті өзгерістер және (немесе) толықтырулар енгізу ұсынысымен сұрау салу жібереді. Бұл жағдайда құжаттарға тексеру жүргізу мерзімі жетпеген немесе түзетілген құжаттар ұсынылған күннен бастап есептеледі. Төлем мен құжаттарды тексеру нәтижелері бойынша басқарма сарапшысы мемлекеттік қызмет көрсету туралы хабарламаны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хабарламаны дайындайды және басқарма басшысына келісуге жолдайды;</w:t>
      </w:r>
    </w:p>
    <w:p>
      <w:pPr>
        <w:spacing w:after="0"/>
        <w:ind w:left="0"/>
        <w:jc w:val="both"/>
      </w:pPr>
      <w:r>
        <w:rPr>
          <w:rFonts w:ascii="Times New Roman"/>
          <w:b w:val="false"/>
          <w:i w:val="false"/>
          <w:color w:val="000000"/>
          <w:sz w:val="28"/>
        </w:rPr>
        <w:t>
      3) басқарма басшысы төрт сағат ішінде мемлекеттік қызмет көрсету туралы хабарламаны немесе мемлекеттік қызмет көрсетуден бас тарту туралы хабарламаны келіседі және департамент басшысына келісуге жолдайды;</w:t>
      </w:r>
    </w:p>
    <w:p>
      <w:pPr>
        <w:spacing w:after="0"/>
        <w:ind w:left="0"/>
        <w:jc w:val="both"/>
      </w:pPr>
      <w:r>
        <w:rPr>
          <w:rFonts w:ascii="Times New Roman"/>
          <w:b w:val="false"/>
          <w:i w:val="false"/>
          <w:color w:val="000000"/>
          <w:sz w:val="28"/>
        </w:rPr>
        <w:t>
      4) департамент басшысы төрт сағат ішінде мемлекеттік қызмет көрсету туралы хабарламаны немесе мемлекеттік қызмет көрсетуден бас тарту туралы хабарламаны келіседі және көрсетілетін қызметті беруші басшысының орынбасарына қол қоюға жолдайды;</w:t>
      </w:r>
    </w:p>
    <w:p>
      <w:pPr>
        <w:spacing w:after="0"/>
        <w:ind w:left="0"/>
        <w:jc w:val="both"/>
      </w:pPr>
      <w:r>
        <w:rPr>
          <w:rFonts w:ascii="Times New Roman"/>
          <w:b w:val="false"/>
          <w:i w:val="false"/>
          <w:color w:val="000000"/>
          <w:sz w:val="28"/>
        </w:rPr>
        <w:t>
      5) көрсетілетін қызметті беруші басшысының орынбасары бір жұмыс күні ішінде мемлекеттік қызмет көрсету нәтижесін бекітеді және қол қояды және басқарма сарапшысына жолдайды;</w:t>
      </w:r>
    </w:p>
    <w:p>
      <w:pPr>
        <w:spacing w:after="0"/>
        <w:ind w:left="0"/>
        <w:jc w:val="both"/>
      </w:pPr>
      <w:r>
        <w:rPr>
          <w:rFonts w:ascii="Times New Roman"/>
          <w:b w:val="false"/>
          <w:i w:val="false"/>
          <w:color w:val="000000"/>
          <w:sz w:val="28"/>
        </w:rPr>
        <w:t>
      6) басқарма сарапшысы бір жұмыс күні ішінде мемлекеттік қызмет көрсету нәтижесін көрсетілетін қызметті алушының жеке кабинетіне жолдайды.</w:t>
      </w:r>
    </w:p>
    <w:bookmarkStart w:name="z215" w:id="44"/>
    <w:p>
      <w:pPr>
        <w:spacing w:after="0"/>
        <w:ind w:left="0"/>
        <w:jc w:val="both"/>
      </w:pP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bookmarkEnd w:id="44"/>
    <w:bookmarkStart w:name="z216" w:id="45"/>
    <w:p>
      <w:pPr>
        <w:spacing w:after="0"/>
        <w:ind w:left="0"/>
        <w:jc w:val="left"/>
      </w:pPr>
      <w:r>
        <w:rPr>
          <w:rFonts w:ascii="Times New Roman"/>
          <w:b/>
          <w:i w:val="false"/>
          <w:color w:val="000000"/>
        </w:rPr>
        <w:t xml:space="preserve"> 4-бөлім.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
    <w:bookmarkStart w:name="z217" w:id="46"/>
    <w:p>
      <w:pPr>
        <w:spacing w:after="0"/>
        <w:ind w:left="0"/>
        <w:jc w:val="both"/>
      </w:pPr>
      <w:r>
        <w:rPr>
          <w:rFonts w:ascii="Times New Roman"/>
          <w:b w:val="false"/>
          <w:i w:val="false"/>
          <w:color w:val="000000"/>
          <w:sz w:val="28"/>
        </w:rPr>
        <w:t>
      9. Көрсетілетін қызметті беруші мемлекеттік қызметті көрсету кезінде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жасамайды.</w:t>
      </w:r>
    </w:p>
    <w:bookmarkEnd w:id="46"/>
    <w:bookmarkStart w:name="z218" w:id="47"/>
    <w:p>
      <w:pPr>
        <w:spacing w:after="0"/>
        <w:ind w:left="0"/>
        <w:jc w:val="both"/>
      </w:pPr>
      <w:r>
        <w:rPr>
          <w:rFonts w:ascii="Times New Roman"/>
          <w:b w:val="false"/>
          <w:i w:val="false"/>
          <w:color w:val="000000"/>
          <w:sz w:val="28"/>
        </w:rPr>
        <w:t>
      10. Құжаттарды портал арқылы электронды түрде тапсырған кезде құжаттар "ҰЗМИ" ААЖ-не түседі.</w:t>
      </w:r>
    </w:p>
    <w:bookmarkEnd w:id="47"/>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"Тауар таңбасын, селекциялық жетiстiктердi және өнеркәсiптiк меншiк объектiсiн пайдалану құқығын беруді тіркеу" мемлекеттік көрсетілетін қызметін таңдайды.</w:t>
      </w:r>
    </w:p>
    <w:p>
      <w:pPr>
        <w:spacing w:after="0"/>
        <w:ind w:left="0"/>
        <w:jc w:val="both"/>
      </w:pPr>
      <w:r>
        <w:rPr>
          <w:rFonts w:ascii="Times New Roman"/>
          <w:b w:val="false"/>
          <w:i w:val="false"/>
          <w:color w:val="000000"/>
          <w:sz w:val="28"/>
        </w:rPr>
        <w:t>
      Портал көрсетілетін қызметті алушы туралы мәліметтерді автоматы түрде толтыра отырып, өтініштің алғашқы тапсыру қадамын құрайды.</w:t>
      </w:r>
    </w:p>
    <w:p>
      <w:pPr>
        <w:spacing w:after="0"/>
        <w:ind w:left="0"/>
        <w:jc w:val="both"/>
      </w:pPr>
      <w:r>
        <w:rPr>
          <w:rFonts w:ascii="Times New Roman"/>
          <w:b w:val="false"/>
          <w:i w:val="false"/>
          <w:color w:val="000000"/>
          <w:sz w:val="28"/>
        </w:rPr>
        <w:t xml:space="preserve">
      Көрсетілетін қызметті алушы порталдың қалқымалы терезелерінде көрсетілетін қызметті алушының электрондық цифрлық қолтаңбасымен (бұдан әрі – ЭЦҚ) куәландырылған электрондық құжат нысанындағы өтінішті толтырады, төлем жүргізеді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нысанда тіркейді.</w:t>
      </w:r>
    </w:p>
    <w:p>
      <w:pPr>
        <w:spacing w:after="0"/>
        <w:ind w:left="0"/>
        <w:jc w:val="both"/>
      </w:pPr>
      <w:r>
        <w:rPr>
          <w:rFonts w:ascii="Times New Roman"/>
          <w:b w:val="false"/>
          <w:i w:val="false"/>
          <w:color w:val="000000"/>
          <w:sz w:val="28"/>
        </w:rPr>
        <w:t>
      "Жеке кабинеттен" көрсетілетін қызметті алушыға портал арқылы өтінімді жіберген кезде, өтініш туралы ақпараттың қолжетімділігі көрсетілетін қызметті берушімен (тіркеу, орындау, жеткізілгені туралы белгі, қарастыру немесе қарастырудан бас тарту) өтінішті өңдеу барысында жаңартылып отырады.</w:t>
      </w:r>
    </w:p>
    <w:bookmarkStart w:name="z219" w:id="48"/>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48"/>
    <w:p>
      <w:pPr>
        <w:spacing w:after="0"/>
        <w:ind w:left="0"/>
        <w:jc w:val="both"/>
      </w:pPr>
      <w:r>
        <w:rPr>
          <w:rFonts w:ascii="Times New Roman"/>
          <w:b w:val="false"/>
          <w:i w:val="false"/>
          <w:color w:val="000000"/>
          <w:sz w:val="28"/>
        </w:rPr>
        <w:t>
      1) көрсетілетін қызметті алушының электрондық цифрлық қолтаңбасы арқылы куәландырылған өтініш "ҰЗМИ" ААЖ-не түседі, дерек кодын және күнін, тіркеу нөмірін жүйе енгізеді, содан кейін өтінім туралы нөмірдің күні мен уақытын көрсететін өтініш туралы мәліметті көрсетілетін қызметті алушының "жеке кабинетіне" жібереді;</w:t>
      </w:r>
    </w:p>
    <w:p>
      <w:pPr>
        <w:spacing w:after="0"/>
        <w:ind w:left="0"/>
        <w:jc w:val="both"/>
      </w:pPr>
      <w:r>
        <w:rPr>
          <w:rFonts w:ascii="Times New Roman"/>
          <w:b w:val="false"/>
          <w:i w:val="false"/>
          <w:color w:val="000000"/>
          <w:sz w:val="28"/>
        </w:rPr>
        <w:t xml:space="preserve">
      2) кейінгі әрекеттер осы мемлекеттік қызмет регламентінің </w:t>
      </w:r>
      <w:r>
        <w:rPr>
          <w:rFonts w:ascii="Times New Roman"/>
          <w:b w:val="false"/>
          <w:i w:val="false"/>
          <w:color w:val="000000"/>
          <w:sz w:val="28"/>
        </w:rPr>
        <w:t>7-тармағына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нәтижесінің дайындығына байланысты көрсетілетін қызметті алушының "жеке кабинетіне" көрсетілетін қызметті берушінің уәкілетті тұлғасының электрондық қолтаңбасымен куәландырылған электронды құжат нысанында хабарлама жіберу арқылы мемлекеттік қызметті көрсету нәтижесін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селекциялық</w:t>
            </w:r>
            <w:r>
              <w:br/>
            </w:r>
            <w:r>
              <w:rPr>
                <w:rFonts w:ascii="Times New Roman"/>
                <w:b w:val="false"/>
                <w:i w:val="false"/>
                <w:color w:val="000000"/>
                <w:sz w:val="20"/>
              </w:rPr>
              <w:t>жетiстiктердi және өнеркәсiптiк</w:t>
            </w:r>
            <w:r>
              <w:br/>
            </w:r>
            <w:r>
              <w:rPr>
                <w:rFonts w:ascii="Times New Roman"/>
                <w:b w:val="false"/>
                <w:i w:val="false"/>
                <w:color w:val="000000"/>
                <w:sz w:val="20"/>
              </w:rPr>
              <w:t>меншiк объектiсiн пайдалану</w:t>
            </w:r>
            <w:r>
              <w:br/>
            </w:r>
            <w:r>
              <w:rPr>
                <w:rFonts w:ascii="Times New Roman"/>
                <w:b w:val="false"/>
                <w:i w:val="false"/>
                <w:color w:val="000000"/>
                <w:sz w:val="20"/>
              </w:rPr>
              <w:t>құқығын беруді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"Тауар таңбасын, селекциялық жетiстiктердi және өнеркәсiптiк меншiк объектiсiн пайдалану құқығын беруді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4-қосымша</w:t>
            </w:r>
          </w:p>
        </w:tc>
      </w:tr>
    </w:tbl>
    <w:bookmarkStart w:name="z58" w:id="49"/>
    <w:p>
      <w:pPr>
        <w:spacing w:after="0"/>
        <w:ind w:left="0"/>
        <w:jc w:val="left"/>
      </w:pPr>
      <w:r>
        <w:rPr>
          <w:rFonts w:ascii="Times New Roman"/>
          <w:b/>
          <w:i w:val="false"/>
          <w:color w:val="000000"/>
        </w:rPr>
        <w:t xml:space="preserve"> "Тауар таңбасына, селекциялық жетістікке және өнеркәсіптік меншік объектісіне айрықша құқықты беруді тіркеу" мемлекеттік көрсетілетін қызмет регламенті</w:t>
      </w:r>
    </w:p>
    <w:bookmarkEnd w:id="49"/>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29.08.2019 </w:t>
      </w:r>
      <w:r>
        <w:rPr>
          <w:rFonts w:ascii="Times New Roman"/>
          <w:b w:val="false"/>
          <w:i w:val="false"/>
          <w:color w:val="ff0000"/>
          <w:sz w:val="28"/>
        </w:rPr>
        <w:t>№ 455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21" w:id="50"/>
    <w:p>
      <w:pPr>
        <w:spacing w:after="0"/>
        <w:ind w:left="0"/>
        <w:jc w:val="left"/>
      </w:pPr>
      <w:r>
        <w:rPr>
          <w:rFonts w:ascii="Times New Roman"/>
          <w:b/>
          <w:i w:val="false"/>
          <w:color w:val="000000"/>
        </w:rPr>
        <w:t xml:space="preserve"> 1-бөлім. Жалпы ережелер</w:t>
      </w:r>
    </w:p>
    <w:bookmarkEnd w:id="50"/>
    <w:bookmarkStart w:name="z222" w:id="51"/>
    <w:p>
      <w:pPr>
        <w:spacing w:after="0"/>
        <w:ind w:left="0"/>
        <w:jc w:val="both"/>
      </w:pPr>
      <w:r>
        <w:rPr>
          <w:rFonts w:ascii="Times New Roman"/>
          <w:b w:val="false"/>
          <w:i w:val="false"/>
          <w:color w:val="000000"/>
          <w:sz w:val="28"/>
        </w:rPr>
        <w:t xml:space="preserve">
      1. "Тауар таңбасына, селекциялық жетістікке және өнеркәсіптік меншік объектісіне айрықша құқықты беруді тіркеу" мемлекеттік көрсетілетін қызметін Қазақстан Республикасы Әділет министрінің 2018 жылғы 11 қазандағы № 1481 бұйрығымен бекітілген "Тауар таңбасына, селекциялық жетістікке және өнеркәсіптік меншік объектісіне айрықша құқықты беруді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17557 болып тіркелген)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(бұдан әрі – көрсетілетін қызметті беруші) көрсетеді.</w:t>
      </w:r>
    </w:p>
    <w:bookmarkEnd w:id="51"/>
    <w:p>
      <w:pPr>
        <w:spacing w:after="0"/>
        <w:ind w:left="0"/>
        <w:jc w:val="both"/>
      </w:pPr>
      <w:r>
        <w:rPr>
          <w:rFonts w:ascii="Times New Roman"/>
          <w:b w:val="false"/>
          <w:i w:val="false"/>
          <w:color w:val="000000"/>
          <w:sz w:val="28"/>
        </w:rPr>
        <w:t>
      Мемлекеттік көрсетілетін қызметттің нәтижесі "электрондық үкіметтің" www.egov.kz веб-порталы (бұдан әрі – портал) арқылы беріледі.</w:t>
      </w:r>
    </w:p>
    <w:bookmarkStart w:name="z223" w:id="52"/>
    <w:p>
      <w:pPr>
        <w:spacing w:after="0"/>
        <w:ind w:left="0"/>
        <w:jc w:val="both"/>
      </w:pPr>
      <w:r>
        <w:rPr>
          <w:rFonts w:ascii="Times New Roman"/>
          <w:b w:val="false"/>
          <w:i w:val="false"/>
          <w:color w:val="000000"/>
          <w:sz w:val="28"/>
        </w:rPr>
        <w:t>
      2. Қызмет көрсету нысаны – электрондық (толық автоматтандырылған).</w:t>
      </w:r>
    </w:p>
    <w:bookmarkEnd w:id="52"/>
    <w:bookmarkStart w:name="z224" w:id="53"/>
    <w:p>
      <w:pPr>
        <w:spacing w:after="0"/>
        <w:ind w:left="0"/>
        <w:jc w:val="both"/>
      </w:pPr>
      <w:r>
        <w:rPr>
          <w:rFonts w:ascii="Times New Roman"/>
          <w:b w:val="false"/>
          <w:i w:val="false"/>
          <w:color w:val="000000"/>
          <w:sz w:val="28"/>
        </w:rPr>
        <w:t xml:space="preserve">
      3. Мемлекеттік қызмет көрсету нәтижесі – мемлекеттік көрсетілетін қызметті алушыға тауар таңбасына, селекциялық жетістікке және өнеркәсіптік меншік объектісіне айрықша құқықты беруді тіркеу туралы хабарламаны жіберу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негіздемелер бойынша мемлекеттік қызметті көрсетуден бас тарту туралы дәлелді жауап.</w:t>
      </w:r>
    </w:p>
    <w:bookmarkEnd w:id="53"/>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Start w:name="z225" w:id="54"/>
    <w:p>
      <w:pPr>
        <w:spacing w:after="0"/>
        <w:ind w:left="0"/>
        <w:jc w:val="left"/>
      </w:pPr>
      <w:r>
        <w:rPr>
          <w:rFonts w:ascii="Times New Roman"/>
          <w:b/>
          <w:i w:val="false"/>
          <w:color w:val="000000"/>
        </w:rPr>
        <w:t xml:space="preserve"> 2-бөлім.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54"/>
    <w:bookmarkStart w:name="z226" w:id="5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көрсетілетін қызметті берушінің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электрондық нысанда алуы негіз болып табылады.</w:t>
      </w:r>
    </w:p>
    <w:bookmarkEnd w:id="55"/>
    <w:bookmarkStart w:name="z227" w:id="56"/>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рәсімдер (іс-қимылдар):</w:t>
      </w:r>
    </w:p>
    <w:bookmarkEnd w:id="56"/>
    <w:p>
      <w:pPr>
        <w:spacing w:after="0"/>
        <w:ind w:left="0"/>
        <w:jc w:val="both"/>
      </w:pPr>
      <w:r>
        <w:rPr>
          <w:rFonts w:ascii="Times New Roman"/>
          <w:b w:val="false"/>
          <w:i w:val="false"/>
          <w:color w:val="000000"/>
          <w:sz w:val="28"/>
        </w:rPr>
        <w:t>
      1) Өнеркәсіптік меншік объектілеріне құқықтарды іске асыру туралы шарттарды тіркеу басқармасының басшысымен "Ұлттық зияткерлік меншік институты" автоматтандырылған ақпараттық жүйесінде (бұдан әрі – "ҰЗМИ" ААЖ) көрсетілетін қызметті алушының құжаттарын қабылдау және бөлу (бұдан әрі – басқарма);</w:t>
      </w:r>
    </w:p>
    <w:p>
      <w:pPr>
        <w:spacing w:after="0"/>
        <w:ind w:left="0"/>
        <w:jc w:val="both"/>
      </w:pPr>
      <w:r>
        <w:rPr>
          <w:rFonts w:ascii="Times New Roman"/>
          <w:b w:val="false"/>
          <w:i w:val="false"/>
          <w:color w:val="000000"/>
          <w:sz w:val="28"/>
        </w:rPr>
        <w:t>
      2) басқарма сарапшысымен көрсетілген қызметтер үшін төлемдерді тексеру;</w:t>
      </w:r>
    </w:p>
    <w:p>
      <w:pPr>
        <w:spacing w:after="0"/>
        <w:ind w:left="0"/>
        <w:jc w:val="both"/>
      </w:pPr>
      <w:r>
        <w:rPr>
          <w:rFonts w:ascii="Times New Roman"/>
          <w:b w:val="false"/>
          <w:i w:val="false"/>
          <w:color w:val="000000"/>
          <w:sz w:val="28"/>
        </w:rPr>
        <w:t>
      3) басқарма сарапшысымен құжаттарды тексеру және мемлекеттік қызмет көрсету нәтижесін дайындау;</w:t>
      </w:r>
    </w:p>
    <w:p>
      <w:pPr>
        <w:spacing w:after="0"/>
        <w:ind w:left="0"/>
        <w:jc w:val="both"/>
      </w:pPr>
      <w:r>
        <w:rPr>
          <w:rFonts w:ascii="Times New Roman"/>
          <w:b w:val="false"/>
          <w:i w:val="false"/>
          <w:color w:val="000000"/>
          <w:sz w:val="28"/>
        </w:rPr>
        <w:t>
      4) мемлекеттік қызмет көрсету нәтижесін мемлекеттік тізілімдер, жарияланымдар және өнеркәсіптік меншік объектілеріне құқықтарды іске асыру туралы шарттарды тіркеу департаменті басшысымен (бұдан әрі –департамент басшысы) және басқарма басшысымен келісу;</w:t>
      </w:r>
    </w:p>
    <w:p>
      <w:pPr>
        <w:spacing w:after="0"/>
        <w:ind w:left="0"/>
        <w:jc w:val="both"/>
      </w:pPr>
      <w:r>
        <w:rPr>
          <w:rFonts w:ascii="Times New Roman"/>
          <w:b w:val="false"/>
          <w:i w:val="false"/>
          <w:color w:val="000000"/>
          <w:sz w:val="28"/>
        </w:rPr>
        <w:t>
      5) көрсетілетін қызметті беруші басшысы орынбасарының мемлекеттік қызмет көрсету нәтижесіне қол қоюы;</w:t>
      </w:r>
    </w:p>
    <w:p>
      <w:pPr>
        <w:spacing w:after="0"/>
        <w:ind w:left="0"/>
        <w:jc w:val="both"/>
      </w:pPr>
      <w:r>
        <w:rPr>
          <w:rFonts w:ascii="Times New Roman"/>
          <w:b w:val="false"/>
          <w:i w:val="false"/>
          <w:color w:val="000000"/>
          <w:sz w:val="28"/>
        </w:rPr>
        <w:t>
      6) басқарма сарапшысының мемлекеттік қызмет көрсету нәтижесін көрсетілетін қызметті алушының жеке кабинетіне жолдауы.</w:t>
      </w:r>
    </w:p>
    <w:bookmarkStart w:name="z228" w:id="57"/>
    <w:p>
      <w:pPr>
        <w:spacing w:after="0"/>
        <w:ind w:left="0"/>
        <w:jc w:val="left"/>
      </w:pPr>
      <w:r>
        <w:rPr>
          <w:rFonts w:ascii="Times New Roman"/>
          <w:b/>
          <w:i w:val="false"/>
          <w:color w:val="000000"/>
        </w:rPr>
        <w:t xml:space="preserve"> 3-бөлім. Мемлекеттік қызметті көрсету процесінде мемлекеттік көрсетілетін қызметті берушінің құрылымдық бөлімшелерінің (қызметкерлерінің) өзара іс-қимыл тәртібін сипаттау</w:t>
      </w:r>
    </w:p>
    <w:bookmarkEnd w:id="57"/>
    <w:bookmarkStart w:name="z229" w:id="58"/>
    <w:p>
      <w:pPr>
        <w:spacing w:after="0"/>
        <w:ind w:left="0"/>
        <w:jc w:val="both"/>
      </w:pPr>
      <w:r>
        <w:rPr>
          <w:rFonts w:ascii="Times New Roman"/>
          <w:b w:val="false"/>
          <w:i w:val="false"/>
          <w:color w:val="000000"/>
          <w:sz w:val="28"/>
        </w:rPr>
        <w:t>
      6. Көрсетілетін қызметті берушінің мемлекеттік қызметті көрсету барысына қатысатын құрылымдық бөлімшелерінің (қызметкерлерінің) тізбесі:</w:t>
      </w:r>
    </w:p>
    <w:bookmarkEnd w:id="58"/>
    <w:p>
      <w:pPr>
        <w:spacing w:after="0"/>
        <w:ind w:left="0"/>
        <w:jc w:val="both"/>
      </w:pPr>
      <w:r>
        <w:rPr>
          <w:rFonts w:ascii="Times New Roman"/>
          <w:b w:val="false"/>
          <w:i w:val="false"/>
          <w:color w:val="000000"/>
          <w:sz w:val="28"/>
        </w:rPr>
        <w:t>
      1) басқарма басшысы;</w:t>
      </w:r>
    </w:p>
    <w:p>
      <w:pPr>
        <w:spacing w:after="0"/>
        <w:ind w:left="0"/>
        <w:jc w:val="both"/>
      </w:pPr>
      <w:r>
        <w:rPr>
          <w:rFonts w:ascii="Times New Roman"/>
          <w:b w:val="false"/>
          <w:i w:val="false"/>
          <w:color w:val="000000"/>
          <w:sz w:val="28"/>
        </w:rPr>
        <w:t>
      2) басқарма сарапшысы;</w:t>
      </w:r>
    </w:p>
    <w:p>
      <w:pPr>
        <w:spacing w:after="0"/>
        <w:ind w:left="0"/>
        <w:jc w:val="both"/>
      </w:pPr>
      <w:r>
        <w:rPr>
          <w:rFonts w:ascii="Times New Roman"/>
          <w:b w:val="false"/>
          <w:i w:val="false"/>
          <w:color w:val="000000"/>
          <w:sz w:val="28"/>
        </w:rPr>
        <w:t>
      3) департамент басшысы;</w:t>
      </w:r>
    </w:p>
    <w:p>
      <w:pPr>
        <w:spacing w:after="0"/>
        <w:ind w:left="0"/>
        <w:jc w:val="both"/>
      </w:pPr>
      <w:r>
        <w:rPr>
          <w:rFonts w:ascii="Times New Roman"/>
          <w:b w:val="false"/>
          <w:i w:val="false"/>
          <w:color w:val="000000"/>
          <w:sz w:val="28"/>
        </w:rPr>
        <w:t>
      4) көрсетілетін қызметті беруші басшысының орынбасары.</w:t>
      </w:r>
    </w:p>
    <w:bookmarkStart w:name="z230" w:id="59"/>
    <w:p>
      <w:pPr>
        <w:spacing w:after="0"/>
        <w:ind w:left="0"/>
        <w:jc w:val="both"/>
      </w:pPr>
      <w:r>
        <w:rPr>
          <w:rFonts w:ascii="Times New Roman"/>
          <w:b w:val="false"/>
          <w:i w:val="false"/>
          <w:color w:val="000000"/>
          <w:sz w:val="28"/>
        </w:rPr>
        <w:t>
      7. Көрсетілетін қызметті берушінің құрылымдық бөлімшелері арасындағы рәсімдер (іс-қимылдар) сабақтастығын сипаттау:</w:t>
      </w:r>
    </w:p>
    <w:bookmarkEnd w:id="59"/>
    <w:p>
      <w:pPr>
        <w:spacing w:after="0"/>
        <w:ind w:left="0"/>
        <w:jc w:val="both"/>
      </w:pPr>
      <w:r>
        <w:rPr>
          <w:rFonts w:ascii="Times New Roman"/>
          <w:b w:val="false"/>
          <w:i w:val="false"/>
          <w:color w:val="000000"/>
          <w:sz w:val="28"/>
        </w:rPr>
        <w:t>
      1) басқарма басшысы "ҰЗМИ" ААЖ-да көрсетілетін қызметті алушының құжаттарын қабылдауды жүзеге асырады және құжаттар келіп түскен сәттен бастап бір жұмыс күні ішінде оларды басқарма сарапшысына бөледі;</w:t>
      </w:r>
    </w:p>
    <w:p>
      <w:pPr>
        <w:spacing w:after="0"/>
        <w:ind w:left="0"/>
        <w:jc w:val="both"/>
      </w:pPr>
      <w:r>
        <w:rPr>
          <w:rFonts w:ascii="Times New Roman"/>
          <w:b w:val="false"/>
          <w:i w:val="false"/>
          <w:color w:val="000000"/>
          <w:sz w:val="28"/>
        </w:rPr>
        <w:t xml:space="preserve">
      2) басқарма сарапшысы оған құжаттар келіп түскен сәттен бастап алты жұмыс күні ішінде төлем мен құжаттардың қойылатын талаптарға сәйкестігін тексереді. Өнеркәсіптік меншік объектісіне құқық беру туралы шартты тіркеуге кедергі келтіретін негіздер болған жағдайда, басқарма сарапшысы көрсетілетін қызметті алушыға жіберілген күннен бастап үш ай мерзімде жетпеген немесе түзетілген құжаттарды ұсыну немесе қажетті өзгерістер және (немесе) толықтырулар енгізу ұсынысымен сұрау салу жібереді. Бұл жағдайда құжаттарға тексеру жүргізу мерзімі жетпеген немесе түзетілген құжаттар ұсынылған күннен бастап есептеледі. Төлем мен құжаттарды тексеру нәтижелері бойынша басқарма сарапшысы мемлекеттік қызмет көрсету туралы хабарламаны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хабарламаны дайындайды және басқарма басшысына келісуге жолдайды;</w:t>
      </w:r>
    </w:p>
    <w:p>
      <w:pPr>
        <w:spacing w:after="0"/>
        <w:ind w:left="0"/>
        <w:jc w:val="both"/>
      </w:pPr>
      <w:r>
        <w:rPr>
          <w:rFonts w:ascii="Times New Roman"/>
          <w:b w:val="false"/>
          <w:i w:val="false"/>
          <w:color w:val="000000"/>
          <w:sz w:val="28"/>
        </w:rPr>
        <w:t>
      3) басқарма басшысы төрт сағат ішінде мемлекеттік қызмет көрсету туралы хабарламаны немесе мемлекеттік қызмет көрсетуден бас тарту туралы хабарламаны келіседі;</w:t>
      </w:r>
    </w:p>
    <w:p>
      <w:pPr>
        <w:spacing w:after="0"/>
        <w:ind w:left="0"/>
        <w:jc w:val="both"/>
      </w:pPr>
      <w:r>
        <w:rPr>
          <w:rFonts w:ascii="Times New Roman"/>
          <w:b w:val="false"/>
          <w:i w:val="false"/>
          <w:color w:val="000000"/>
          <w:sz w:val="28"/>
        </w:rPr>
        <w:t>
      4) департамент басшысы төрт сағат ішінде мемлекеттік қызмет көрсету туралы хабарламаны немесе мемлекеттік қызмет көрсетуден бас тарту туралы хабарламаны келіседі және көрсетілетін қызметті беруші басшысының орынбасарына қол қоюға жолдайды;</w:t>
      </w:r>
    </w:p>
    <w:p>
      <w:pPr>
        <w:spacing w:after="0"/>
        <w:ind w:left="0"/>
        <w:jc w:val="both"/>
      </w:pPr>
      <w:r>
        <w:rPr>
          <w:rFonts w:ascii="Times New Roman"/>
          <w:b w:val="false"/>
          <w:i w:val="false"/>
          <w:color w:val="000000"/>
          <w:sz w:val="28"/>
        </w:rPr>
        <w:t>
      5) көрсетілетін қызметті беруші басшысының орынбасары бір жұмыс күні ішінде мемлекеттік қызмет көрсету нәтижесін бекітеді және қол қояды және басқарма сарапшысына жолдайды;</w:t>
      </w:r>
    </w:p>
    <w:p>
      <w:pPr>
        <w:spacing w:after="0"/>
        <w:ind w:left="0"/>
        <w:jc w:val="both"/>
      </w:pPr>
      <w:r>
        <w:rPr>
          <w:rFonts w:ascii="Times New Roman"/>
          <w:b w:val="false"/>
          <w:i w:val="false"/>
          <w:color w:val="000000"/>
          <w:sz w:val="28"/>
        </w:rPr>
        <w:t>
      6) басқарма сарапшысы бір жұмыс күні ішінде мемлекеттік қызмет көрсету нәтижесін көрсетілетін қызметті алушының жеке кабинетіне жолдайды.</w:t>
      </w:r>
    </w:p>
    <w:bookmarkStart w:name="z231" w:id="60"/>
    <w:p>
      <w:pPr>
        <w:spacing w:after="0"/>
        <w:ind w:left="0"/>
        <w:jc w:val="both"/>
      </w:pP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bookmarkEnd w:id="60"/>
    <w:bookmarkStart w:name="z232" w:id="61"/>
    <w:p>
      <w:pPr>
        <w:spacing w:after="0"/>
        <w:ind w:left="0"/>
        <w:jc w:val="left"/>
      </w:pPr>
      <w:r>
        <w:rPr>
          <w:rFonts w:ascii="Times New Roman"/>
          <w:b/>
          <w:i w:val="false"/>
          <w:color w:val="000000"/>
        </w:rPr>
        <w:t xml:space="preserve"> 4-бөлім.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1"/>
    <w:bookmarkStart w:name="z233" w:id="62"/>
    <w:p>
      <w:pPr>
        <w:spacing w:after="0"/>
        <w:ind w:left="0"/>
        <w:jc w:val="both"/>
      </w:pPr>
      <w:r>
        <w:rPr>
          <w:rFonts w:ascii="Times New Roman"/>
          <w:b w:val="false"/>
          <w:i w:val="false"/>
          <w:color w:val="000000"/>
          <w:sz w:val="28"/>
        </w:rPr>
        <w:t>
      9. Көрсетілетін қызметті беруші мемлекеттік қызметті көрсету кезінде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жасамайды.</w:t>
      </w:r>
    </w:p>
    <w:bookmarkEnd w:id="62"/>
    <w:bookmarkStart w:name="z234" w:id="63"/>
    <w:p>
      <w:pPr>
        <w:spacing w:after="0"/>
        <w:ind w:left="0"/>
        <w:jc w:val="both"/>
      </w:pPr>
      <w:r>
        <w:rPr>
          <w:rFonts w:ascii="Times New Roman"/>
          <w:b w:val="false"/>
          <w:i w:val="false"/>
          <w:color w:val="000000"/>
          <w:sz w:val="28"/>
        </w:rPr>
        <w:t>
      10. Құжаттарды портал арқылы электронды түрде тапсырған кезде құжаттар "ҰЗМИ" ААЖ-не түседі.</w:t>
      </w:r>
    </w:p>
    <w:bookmarkEnd w:id="63"/>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"Тауар таңбасына, селекциялық жетістікке және өнеркәсіптік меншік объектісіне айрықша құқықты беруді тіркеу" мемлекеттік көрсетілетін қызметін таңдайды.</w:t>
      </w:r>
    </w:p>
    <w:p>
      <w:pPr>
        <w:spacing w:after="0"/>
        <w:ind w:left="0"/>
        <w:jc w:val="both"/>
      </w:pPr>
      <w:r>
        <w:rPr>
          <w:rFonts w:ascii="Times New Roman"/>
          <w:b w:val="false"/>
          <w:i w:val="false"/>
          <w:color w:val="000000"/>
          <w:sz w:val="28"/>
        </w:rPr>
        <w:t>
      Портал көрсетілетін қызметті алушы туралы мәліметтерді автоматы түрде толтыра отырып, өтініштің алғашқы тапсыру қадамын құрайды.</w:t>
      </w:r>
    </w:p>
    <w:p>
      <w:pPr>
        <w:spacing w:after="0"/>
        <w:ind w:left="0"/>
        <w:jc w:val="both"/>
      </w:pPr>
      <w:r>
        <w:rPr>
          <w:rFonts w:ascii="Times New Roman"/>
          <w:b w:val="false"/>
          <w:i w:val="false"/>
          <w:color w:val="000000"/>
          <w:sz w:val="28"/>
        </w:rPr>
        <w:t xml:space="preserve">
      Көрсетілетін қызметті алушы порталдың қалқымалы терезелерінде көрсетілетін қызметті алушының электрондық цифрлық қолтаңбасымен (бұдан әрі – ЭЦҚ) куәландырылған электрондық құжат нысанындағы өтінішті толтырады, төлем жүргізеді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нысанда тіркейді.</w:t>
      </w:r>
    </w:p>
    <w:p>
      <w:pPr>
        <w:spacing w:after="0"/>
        <w:ind w:left="0"/>
        <w:jc w:val="both"/>
      </w:pPr>
      <w:r>
        <w:rPr>
          <w:rFonts w:ascii="Times New Roman"/>
          <w:b w:val="false"/>
          <w:i w:val="false"/>
          <w:color w:val="000000"/>
          <w:sz w:val="28"/>
        </w:rPr>
        <w:t>
      "Жеке кабинеттен" көрсетілетін қызметті алушыға портал арқылы өтінімді жіберген кезде, өтініш туралы ақпараттың қолжетімділігі көрсетілетін қызметті берушімен (тіркеу, орындау, жеткізілгені туралы белгі, қарастыру немесе қарастырудан бас тарту) өтінішті өңдеу барысында жаңартылып отырады.</w:t>
      </w:r>
    </w:p>
    <w:bookmarkStart w:name="z235" w:id="64"/>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64"/>
    <w:p>
      <w:pPr>
        <w:spacing w:after="0"/>
        <w:ind w:left="0"/>
        <w:jc w:val="both"/>
      </w:pPr>
      <w:r>
        <w:rPr>
          <w:rFonts w:ascii="Times New Roman"/>
          <w:b w:val="false"/>
          <w:i w:val="false"/>
          <w:color w:val="000000"/>
          <w:sz w:val="28"/>
        </w:rPr>
        <w:t>
      1) Көрсетілетін қызметті алушының электрондық цифрлық қолтаңбасы арқылы куәландырылған өтініш "ҰЗМИ" ААЖ-не түседі, дерек кодын және күнін, тіркеу нөмірін жүйе енгізеді, содан кейін өтінім туралы нөмірдің күні мен уақытын көрсететін өтініш туралы мәліметті көрсетілетін қызметті алушының "жеке кабинетіне" жібереді;</w:t>
      </w:r>
    </w:p>
    <w:p>
      <w:pPr>
        <w:spacing w:after="0"/>
        <w:ind w:left="0"/>
        <w:jc w:val="both"/>
      </w:pPr>
      <w:r>
        <w:rPr>
          <w:rFonts w:ascii="Times New Roman"/>
          <w:b w:val="false"/>
          <w:i w:val="false"/>
          <w:color w:val="000000"/>
          <w:sz w:val="28"/>
        </w:rPr>
        <w:t xml:space="preserve">
      2) кейінгі әрекеттер осы мемлекеттік қызмет регламентінің </w:t>
      </w:r>
      <w:r>
        <w:rPr>
          <w:rFonts w:ascii="Times New Roman"/>
          <w:b w:val="false"/>
          <w:i w:val="false"/>
          <w:color w:val="000000"/>
          <w:sz w:val="28"/>
        </w:rPr>
        <w:t>7-тармағына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нәтижесінің дайындығына байланысты көрсетілетін қызметті алушының "жеке кабинетіне" көрсетілетін қызметті берушінің уәкілетті тұлғасының электрондық қолтаңбасымен куәландырылған электронды құжат нысанында хабарлама жіберу арқылы мемлекеттік қызметті көрсету нәтижесін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таңбасына, селекциялық</w:t>
            </w:r>
            <w:r>
              <w:br/>
            </w:r>
            <w:r>
              <w:rPr>
                <w:rFonts w:ascii="Times New Roman"/>
                <w:b w:val="false"/>
                <w:i w:val="false"/>
                <w:color w:val="000000"/>
                <w:sz w:val="20"/>
              </w:rPr>
              <w:t>жетістікке және өнеркәсіптік</w:t>
            </w:r>
            <w:r>
              <w:br/>
            </w:r>
            <w:r>
              <w:rPr>
                <w:rFonts w:ascii="Times New Roman"/>
                <w:b w:val="false"/>
                <w:i w:val="false"/>
                <w:color w:val="000000"/>
                <w:sz w:val="20"/>
              </w:rPr>
              <w:t>меншік объектісіне айрықша</w:t>
            </w:r>
            <w:r>
              <w:br/>
            </w:r>
            <w:r>
              <w:rPr>
                <w:rFonts w:ascii="Times New Roman"/>
                <w:b w:val="false"/>
                <w:i w:val="false"/>
                <w:color w:val="000000"/>
                <w:sz w:val="20"/>
              </w:rPr>
              <w:t>құқықты беруді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"Тауар таңбасына, селекциялық жетістікке және өнеркәсіптік меншік объектісіне айрықша құқықты беруді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5-қосымша</w:t>
            </w:r>
          </w:p>
        </w:tc>
      </w:tr>
    </w:tbl>
    <w:bookmarkStart w:name="z75" w:id="65"/>
    <w:p>
      <w:pPr>
        <w:spacing w:after="0"/>
        <w:ind w:left="0"/>
        <w:jc w:val="left"/>
      </w:pPr>
      <w:r>
        <w:rPr>
          <w:rFonts w:ascii="Times New Roman"/>
          <w:b/>
          <w:i w:val="false"/>
          <w:color w:val="000000"/>
        </w:rPr>
        <w:t xml:space="preserve"> "Тауар таңбасын тіркеу" мемлекеттік көрсетілетін қызмет регламенті</w:t>
      </w:r>
    </w:p>
    <w:bookmarkEnd w:id="65"/>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29.08.2019 </w:t>
      </w:r>
      <w:r>
        <w:rPr>
          <w:rFonts w:ascii="Times New Roman"/>
          <w:b w:val="false"/>
          <w:i w:val="false"/>
          <w:color w:val="ff0000"/>
          <w:sz w:val="28"/>
        </w:rPr>
        <w:t>№ 455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37" w:id="66"/>
    <w:p>
      <w:pPr>
        <w:spacing w:after="0"/>
        <w:ind w:left="0"/>
        <w:jc w:val="left"/>
      </w:pPr>
      <w:r>
        <w:rPr>
          <w:rFonts w:ascii="Times New Roman"/>
          <w:b/>
          <w:i w:val="false"/>
          <w:color w:val="000000"/>
        </w:rPr>
        <w:t xml:space="preserve"> 1-бөлім. Жалпы ережелер</w:t>
      </w:r>
    </w:p>
    <w:bookmarkEnd w:id="66"/>
    <w:bookmarkStart w:name="z238" w:id="67"/>
    <w:p>
      <w:pPr>
        <w:spacing w:after="0"/>
        <w:ind w:left="0"/>
        <w:jc w:val="both"/>
      </w:pPr>
      <w:r>
        <w:rPr>
          <w:rFonts w:ascii="Times New Roman"/>
          <w:b w:val="false"/>
          <w:i w:val="false"/>
          <w:color w:val="000000"/>
          <w:sz w:val="28"/>
        </w:rPr>
        <w:t xml:space="preserve">
      1. "Тауар таңбасын тіркеу" мемлекеттік көрсетілетін қызметін Қазақстан Республикасы Әділет министрінің 2018 жылғы 11 қазандағы № 1481 бұйрығымен бекітілген "Тауар таңбасын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17557 болып тіркелген)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(бұдан әрі – көрсетілетін қызметті беруші) көрсетеді.</w:t>
      </w:r>
    </w:p>
    <w:bookmarkEnd w:id="67"/>
    <w:p>
      <w:pPr>
        <w:spacing w:after="0"/>
        <w:ind w:left="0"/>
        <w:jc w:val="both"/>
      </w:pPr>
      <w:r>
        <w:rPr>
          <w:rFonts w:ascii="Times New Roman"/>
          <w:b w:val="false"/>
          <w:i w:val="false"/>
          <w:color w:val="000000"/>
          <w:sz w:val="28"/>
        </w:rPr>
        <w:t>
      Мемлекеттік көрсетілетін қызметттің нәтижесі "электрондық үкіметтің" www.egov.kz веб-порталы (бұдан әрі – портал) арқылы беріледі.</w:t>
      </w:r>
    </w:p>
    <w:bookmarkStart w:name="z239" w:id="68"/>
    <w:p>
      <w:pPr>
        <w:spacing w:after="0"/>
        <w:ind w:left="0"/>
        <w:jc w:val="both"/>
      </w:pPr>
      <w:r>
        <w:rPr>
          <w:rFonts w:ascii="Times New Roman"/>
          <w:b w:val="false"/>
          <w:i w:val="false"/>
          <w:color w:val="000000"/>
          <w:sz w:val="28"/>
        </w:rPr>
        <w:t>
      2. Қызмет көрсету нысаны – электрондық (толық автоматтандырылған).</w:t>
      </w:r>
    </w:p>
    <w:bookmarkEnd w:id="68"/>
    <w:bookmarkStart w:name="z240" w:id="69"/>
    <w:p>
      <w:pPr>
        <w:spacing w:after="0"/>
        <w:ind w:left="0"/>
        <w:jc w:val="both"/>
      </w:pPr>
      <w:r>
        <w:rPr>
          <w:rFonts w:ascii="Times New Roman"/>
          <w:b w:val="false"/>
          <w:i w:val="false"/>
          <w:color w:val="000000"/>
          <w:sz w:val="28"/>
        </w:rPr>
        <w:t>
      3. Мемлекеттік көрсетілетін қызметтің нәтижесі:</w:t>
      </w:r>
    </w:p>
    <w:bookmarkEnd w:id="69"/>
    <w:p>
      <w:pPr>
        <w:spacing w:after="0"/>
        <w:ind w:left="0"/>
        <w:jc w:val="both"/>
      </w:pPr>
      <w:r>
        <w:rPr>
          <w:rFonts w:ascii="Times New Roman"/>
          <w:b w:val="false"/>
          <w:i w:val="false"/>
          <w:color w:val="000000"/>
          <w:sz w:val="28"/>
        </w:rPr>
        <w:t>
      1) тауар таңбасын тіркеу кезінде: тауар таңбасын тауар таңбаларының мемлекеттік тізіліміне (бұдан әрі – мемлекеттік тізілім) енгізу, тауар таңбасына куәлік беру және берілгені туралы мәліметтерді жариялау немесе стандарттың 10-тармағында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xml:space="preserve">
      2) тауар таңбасының куәлігіне телнұсқа беру кезінде: тауар таңбасына куәліктің телнұсқасын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Start w:name="z241" w:id="70"/>
    <w:p>
      <w:pPr>
        <w:spacing w:after="0"/>
        <w:ind w:left="0"/>
        <w:jc w:val="left"/>
      </w:pPr>
      <w:r>
        <w:rPr>
          <w:rFonts w:ascii="Times New Roman"/>
          <w:b/>
          <w:i w:val="false"/>
          <w:color w:val="000000"/>
        </w:rPr>
        <w:t xml:space="preserve"> 2-бөлім.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70"/>
    <w:bookmarkStart w:name="z242" w:id="7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көрсетілетін қызметті берушінің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электрондық нысанда алуы негіз болып табылады.</w:t>
      </w:r>
    </w:p>
    <w:bookmarkEnd w:id="71"/>
    <w:bookmarkStart w:name="z243" w:id="72"/>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рәсімдер (іс-қимылдар):</w:t>
      </w:r>
    </w:p>
    <w:bookmarkEnd w:id="72"/>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басшысымен және төлемдерді есепке алу басқармасы басшысымен "Ұлттық зияткерлік меншік институты" автоматтандырылған ақпараттық жүйесінде (бұдан әрі – "ҰЗМИ" ААЖ) көрсетілетін қызметті алушының құжаттарын қабылдау және бөлу;</w:t>
      </w:r>
    </w:p>
    <w:p>
      <w:pPr>
        <w:spacing w:after="0"/>
        <w:ind w:left="0"/>
        <w:jc w:val="both"/>
      </w:pPr>
      <w:r>
        <w:rPr>
          <w:rFonts w:ascii="Times New Roman"/>
          <w:b w:val="false"/>
          <w:i w:val="false"/>
          <w:color w:val="000000"/>
          <w:sz w:val="28"/>
        </w:rPr>
        <w:t>
      2) төлемдерді есепке алу басқармасының сарапшысымен көрсетілген қызметтер үшін төлемдерді тексеру;</w:t>
      </w:r>
    </w:p>
    <w:p>
      <w:pPr>
        <w:spacing w:after="0"/>
        <w:ind w:left="0"/>
        <w:jc w:val="both"/>
      </w:pPr>
      <w:r>
        <w:rPr>
          <w:rFonts w:ascii="Times New Roman"/>
          <w:b w:val="false"/>
          <w:i w:val="false"/>
          <w:color w:val="000000"/>
          <w:sz w:val="28"/>
        </w:rPr>
        <w:t>
      3) патенттік құжаттаманы және жарияланымдарды дайындау басқармасының сарапшысымен және мемлекеттік тізілімдер басқармасының сарапшысымен құжаттарды тексеру және мемлекеттік қызмет көрсету нәтижесін дайындау;</w:t>
      </w:r>
    </w:p>
    <w:p>
      <w:pPr>
        <w:spacing w:after="0"/>
        <w:ind w:left="0"/>
        <w:jc w:val="both"/>
      </w:pPr>
      <w:r>
        <w:rPr>
          <w:rFonts w:ascii="Times New Roman"/>
          <w:b w:val="false"/>
          <w:i w:val="false"/>
          <w:color w:val="000000"/>
          <w:sz w:val="28"/>
        </w:rPr>
        <w:t>
      4) мемлекеттік қызмет көрсету нәтижесін мемлекеттік тізілімдер, жарияланымдар және өнеркәсіптік меншік объектілеріне құқықтарды іске асыру туралы шарттарды тіркеу департаменті басшысымен және мемлекеттік тізілімдер басқарма басшысымен келісу (бұдан әрі –департамент);</w:t>
      </w:r>
    </w:p>
    <w:p>
      <w:pPr>
        <w:spacing w:after="0"/>
        <w:ind w:left="0"/>
        <w:jc w:val="both"/>
      </w:pPr>
      <w:r>
        <w:rPr>
          <w:rFonts w:ascii="Times New Roman"/>
          <w:b w:val="false"/>
          <w:i w:val="false"/>
          <w:color w:val="000000"/>
          <w:sz w:val="28"/>
        </w:rPr>
        <w:t>
      5) көрсетілетін қызметті беруші басшысының немесе басшысы орынбасарының мемлекеттік қызмет көрсету нәтижесіне қол қоюы;</w:t>
      </w:r>
    </w:p>
    <w:p>
      <w:pPr>
        <w:spacing w:after="0"/>
        <w:ind w:left="0"/>
        <w:jc w:val="both"/>
      </w:pPr>
      <w:r>
        <w:rPr>
          <w:rFonts w:ascii="Times New Roman"/>
          <w:b w:val="false"/>
          <w:i w:val="false"/>
          <w:color w:val="000000"/>
          <w:sz w:val="28"/>
        </w:rPr>
        <w:t>
      6) мемлекеттік қызмет көрсету нәтижесін көрсетілетін қызметті алушының жеке кабинетіне жолдауы.</w:t>
      </w:r>
    </w:p>
    <w:bookmarkStart w:name="z244" w:id="73"/>
    <w:p>
      <w:pPr>
        <w:spacing w:after="0"/>
        <w:ind w:left="0"/>
        <w:jc w:val="left"/>
      </w:pPr>
      <w:r>
        <w:rPr>
          <w:rFonts w:ascii="Times New Roman"/>
          <w:b/>
          <w:i w:val="false"/>
          <w:color w:val="000000"/>
        </w:rPr>
        <w:t xml:space="preserve"> 3-бөлім. Мемлекеттік қызметті көрсету процесінде мемлекеттік көрсетілетін қызметті берушінің құрылымдық бөлімшелерінің (қызметкерлерінің) өзара іс-қимыл тәртібін сипаттау</w:t>
      </w:r>
    </w:p>
    <w:bookmarkEnd w:id="73"/>
    <w:bookmarkStart w:name="z245" w:id="74"/>
    <w:p>
      <w:pPr>
        <w:spacing w:after="0"/>
        <w:ind w:left="0"/>
        <w:jc w:val="both"/>
      </w:pPr>
      <w:r>
        <w:rPr>
          <w:rFonts w:ascii="Times New Roman"/>
          <w:b w:val="false"/>
          <w:i w:val="false"/>
          <w:color w:val="000000"/>
          <w:sz w:val="28"/>
        </w:rPr>
        <w:t>
      6. Көрсетілетін қызметті берушінің мемлекеттік қызметті көрсету барысына қатысатын құрылымдық бөлімшелерінің (қызметкерлерінің) тізбесі:</w:t>
      </w:r>
    </w:p>
    <w:bookmarkEnd w:id="74"/>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w:t>
      </w:r>
    </w:p>
    <w:p>
      <w:pPr>
        <w:spacing w:after="0"/>
        <w:ind w:left="0"/>
        <w:jc w:val="both"/>
      </w:pPr>
      <w:r>
        <w:rPr>
          <w:rFonts w:ascii="Times New Roman"/>
          <w:b w:val="false"/>
          <w:i w:val="false"/>
          <w:color w:val="000000"/>
          <w:sz w:val="28"/>
        </w:rPr>
        <w:t>
      2) патенттік құжаттаманы және жарияланымдарды дайындау басқармасының сарапшысы;</w:t>
      </w:r>
    </w:p>
    <w:p>
      <w:pPr>
        <w:spacing w:after="0"/>
        <w:ind w:left="0"/>
        <w:jc w:val="both"/>
      </w:pPr>
      <w:r>
        <w:rPr>
          <w:rFonts w:ascii="Times New Roman"/>
          <w:b w:val="false"/>
          <w:i w:val="false"/>
          <w:color w:val="000000"/>
          <w:sz w:val="28"/>
        </w:rPr>
        <w:t>
      3) төлемдерді есепке алу басқармасының басшысы;</w:t>
      </w:r>
    </w:p>
    <w:p>
      <w:pPr>
        <w:spacing w:after="0"/>
        <w:ind w:left="0"/>
        <w:jc w:val="both"/>
      </w:pPr>
      <w:r>
        <w:rPr>
          <w:rFonts w:ascii="Times New Roman"/>
          <w:b w:val="false"/>
          <w:i w:val="false"/>
          <w:color w:val="000000"/>
          <w:sz w:val="28"/>
        </w:rPr>
        <w:t>
      4) төлемдерді есепке алу басқармасының сарапшысы;</w:t>
      </w:r>
    </w:p>
    <w:p>
      <w:pPr>
        <w:spacing w:after="0"/>
        <w:ind w:left="0"/>
        <w:jc w:val="both"/>
      </w:pPr>
      <w:r>
        <w:rPr>
          <w:rFonts w:ascii="Times New Roman"/>
          <w:b w:val="false"/>
          <w:i w:val="false"/>
          <w:color w:val="000000"/>
          <w:sz w:val="28"/>
        </w:rPr>
        <w:t>
      5) мемлекеттік тізілімдер басқармасының басшысы;</w:t>
      </w:r>
    </w:p>
    <w:p>
      <w:pPr>
        <w:spacing w:after="0"/>
        <w:ind w:left="0"/>
        <w:jc w:val="both"/>
      </w:pPr>
      <w:r>
        <w:rPr>
          <w:rFonts w:ascii="Times New Roman"/>
          <w:b w:val="false"/>
          <w:i w:val="false"/>
          <w:color w:val="000000"/>
          <w:sz w:val="28"/>
        </w:rPr>
        <w:t>
      6) мемлекеттік тізілімдер басқармасының сарапшысы;</w:t>
      </w:r>
    </w:p>
    <w:p>
      <w:pPr>
        <w:spacing w:after="0"/>
        <w:ind w:left="0"/>
        <w:jc w:val="both"/>
      </w:pPr>
      <w:r>
        <w:rPr>
          <w:rFonts w:ascii="Times New Roman"/>
          <w:b w:val="false"/>
          <w:i w:val="false"/>
          <w:color w:val="000000"/>
          <w:sz w:val="28"/>
        </w:rPr>
        <w:t>
      7) департамент басшысы;</w:t>
      </w:r>
    </w:p>
    <w:p>
      <w:pPr>
        <w:spacing w:after="0"/>
        <w:ind w:left="0"/>
        <w:jc w:val="both"/>
      </w:pPr>
      <w:r>
        <w:rPr>
          <w:rFonts w:ascii="Times New Roman"/>
          <w:b w:val="false"/>
          <w:i w:val="false"/>
          <w:color w:val="000000"/>
          <w:sz w:val="28"/>
        </w:rPr>
        <w:t>
      8) көрсетілетін қызметті беруші басшысының орынбасары;</w:t>
      </w:r>
    </w:p>
    <w:p>
      <w:pPr>
        <w:spacing w:after="0"/>
        <w:ind w:left="0"/>
        <w:jc w:val="both"/>
      </w:pPr>
      <w:r>
        <w:rPr>
          <w:rFonts w:ascii="Times New Roman"/>
          <w:b w:val="false"/>
          <w:i w:val="false"/>
          <w:color w:val="000000"/>
          <w:sz w:val="28"/>
        </w:rPr>
        <w:t>
      9) көрсетілетін қызметті берушінің басшысы.</w:t>
      </w:r>
    </w:p>
    <w:bookmarkStart w:name="z246" w:id="75"/>
    <w:p>
      <w:pPr>
        <w:spacing w:after="0"/>
        <w:ind w:left="0"/>
        <w:jc w:val="both"/>
      </w:pPr>
      <w:r>
        <w:rPr>
          <w:rFonts w:ascii="Times New Roman"/>
          <w:b w:val="false"/>
          <w:i w:val="false"/>
          <w:color w:val="000000"/>
          <w:sz w:val="28"/>
        </w:rPr>
        <w:t>
      7. Көрсетілетін қызметті берушінің құрылымдық бөлімшелері арасындағы рәсімдер (іс-қимылдар) сабақтастығын сипаттау:</w:t>
      </w:r>
    </w:p>
    <w:bookmarkEnd w:id="75"/>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 "ҰЗМИ" ААЖ-да көрсетілетін қызметті алушының құжаттарын қабылдауды жүзеге асырады және құжаттар келіп түскен сәттен бастап бір жұмыс күні ішінде оларды сарапшыға бөледі; бір мезгілде төлемді есепке алу басқармасының басшысы "ҰЗМИ" ААЖ-да төлем құжатын қабылдауды жүзеге асырады және оны сарапшыға бөледі;</w:t>
      </w:r>
    </w:p>
    <w:p>
      <w:pPr>
        <w:spacing w:after="0"/>
        <w:ind w:left="0"/>
        <w:jc w:val="both"/>
      </w:pPr>
      <w:r>
        <w:rPr>
          <w:rFonts w:ascii="Times New Roman"/>
          <w:b w:val="false"/>
          <w:i w:val="false"/>
          <w:color w:val="000000"/>
          <w:sz w:val="28"/>
        </w:rPr>
        <w:t>
      2) патенттік құжаттаманы және жарияланымдарды дайындау басқармасының сарапшысы оған құжаттар келіп түскен сәттен бастап төрт жұмыс күні ішінде мемлекеттік қызмет көрсету нәтижесін дайындау үшін құжаттарды тексеруді жүзеге асырады; бір мезгілде төлемдерді есепке алу басқармасының сарапшысы мемлекеттік қызмет көрсеткені үшін көрсетілетін қызметті алушы жүргізген төлемді тексеруді жүзеге асырады;</w:t>
      </w:r>
    </w:p>
    <w:p>
      <w:pPr>
        <w:spacing w:after="0"/>
        <w:ind w:left="0"/>
        <w:jc w:val="both"/>
      </w:pPr>
      <w:r>
        <w:rPr>
          <w:rFonts w:ascii="Times New Roman"/>
          <w:b w:val="false"/>
          <w:i w:val="false"/>
          <w:color w:val="000000"/>
          <w:sz w:val="28"/>
        </w:rPr>
        <w:t>
      3) көрсетілетін қызметті алушының құжаттарын тексеру және ақы төлеу нәтижелері бойынша бас тарту үшін негіздер болмаған кезде төлемдерді есепке алу басқармасының сарапшысы төлемді "ҰЗМИ" ААЖ тексереді, патенттік құжаттаманы және жарияланымдарды дайындау басқармасының сарапшысы құжаттарды мемлекеттік тізілімдер басқармасына бір жұмыс күні ішінде жолдайды;</w:t>
      </w:r>
    </w:p>
    <w:p>
      <w:pPr>
        <w:spacing w:after="0"/>
        <w:ind w:left="0"/>
        <w:jc w:val="both"/>
      </w:pPr>
      <w:r>
        <w:rPr>
          <w:rFonts w:ascii="Times New Roman"/>
          <w:b w:val="false"/>
          <w:i w:val="false"/>
          <w:color w:val="000000"/>
          <w:sz w:val="28"/>
        </w:rPr>
        <w:t>
      4) мемлекеттік тізілімдер басқармасының басшысы оған құжаттар келіп түскен сәттен бастап бір жұмыс күні ішінде құжаттарды мемлекеттік тізілімдер басқармасының сарапшысына бөледі;</w:t>
      </w:r>
    </w:p>
    <w:p>
      <w:pPr>
        <w:spacing w:after="0"/>
        <w:ind w:left="0"/>
        <w:jc w:val="both"/>
      </w:pPr>
      <w:r>
        <w:rPr>
          <w:rFonts w:ascii="Times New Roman"/>
          <w:b w:val="false"/>
          <w:i w:val="false"/>
          <w:color w:val="000000"/>
          <w:sz w:val="28"/>
        </w:rPr>
        <w:t>
      5) мемлекеттік тізілімдер басқармасының сарапшысы оған құжаттар келіп түскен сәттен бастап бір жұмыс күні ішінде тауар таңбасын тіркеу туралы не тауар таңбасына куәліктің телнұсқасын беру туралы мәліметтерді мемлекеттік тізілімге енгізеді және электрондық нысанда тауар таңбасына куәлікті не куәліктің телнұсқасын дайындайды және мемлекеттік тізілімдер басқармасының басшысына жолдайды;</w:t>
      </w:r>
    </w:p>
    <w:p>
      <w:pPr>
        <w:spacing w:after="0"/>
        <w:ind w:left="0"/>
        <w:jc w:val="both"/>
      </w:pPr>
      <w:r>
        <w:rPr>
          <w:rFonts w:ascii="Times New Roman"/>
          <w:b w:val="false"/>
          <w:i w:val="false"/>
          <w:color w:val="000000"/>
          <w:sz w:val="28"/>
        </w:rPr>
        <w:t>
      6) мемлекеттік тізілімдер басқармасының басшысы төрт сағат ішінде мемлекеттік қызмет көрсету нәтижесін келіседі және департамент басшысына жолдайды;</w:t>
      </w:r>
    </w:p>
    <w:p>
      <w:pPr>
        <w:spacing w:after="0"/>
        <w:ind w:left="0"/>
        <w:jc w:val="both"/>
      </w:pPr>
      <w:r>
        <w:rPr>
          <w:rFonts w:ascii="Times New Roman"/>
          <w:b w:val="false"/>
          <w:i w:val="false"/>
          <w:color w:val="000000"/>
          <w:sz w:val="28"/>
        </w:rPr>
        <w:t>
      7) департамент басшысы төрт сағат ішінде мемлекеттік қызмет көрсету нәтижесін келіседі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8) көрсетілетін қызметті берушінің басшысы төрт сағат ішінде тауар таңбасына куәлікке не тауар таңбасына куәліктің телнұсқасына электрондық нысанда қол қояды, одан кейін мемлекеттік тізілімдер басқармасының сарапшысы екі сағат ішінде тауар таңбасына куәлікті не тауар таңбасына куәліктің телнұсқасын электрондық нысанда көрсетілетін қызметті алушының жеке кабинетіне жібереді; тауар таңбасына куәлікке не тауар таңбасына куәліктің телнұсқасына қол қойылған соң, патенттік құжаттаманы және жарияланымдарды дайындау басқармасының сарапшысы екі сағат ішінде тауар таңбасын тіркеу туралы не тауар таңбасына куәліктің телнұсқасын беру туралы мәліметтерді жариялайды;</w:t>
      </w:r>
    </w:p>
    <w:p>
      <w:pPr>
        <w:spacing w:after="0"/>
        <w:ind w:left="0"/>
        <w:jc w:val="both"/>
      </w:pPr>
      <w:r>
        <w:rPr>
          <w:rFonts w:ascii="Times New Roman"/>
          <w:b w:val="false"/>
          <w:i w:val="false"/>
          <w:color w:val="000000"/>
          <w:sz w:val="28"/>
        </w:rPr>
        <w:t xml:space="preserve">
      9)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тартылған жағдайда патенттік құжаттаманы және жарияланымдарды дайындау басқармасының сарапшысы құжаттарды тексергеннен кейін үш жұмыс күні ішінде мемлекеттік қызмет көрсетуден бас тарту туралы хабарлама дайындайды және көрсетілетін қызметті берушінің басқарма басшысына келісуге жолдайды;</w:t>
      </w:r>
    </w:p>
    <w:p>
      <w:pPr>
        <w:spacing w:after="0"/>
        <w:ind w:left="0"/>
        <w:jc w:val="both"/>
      </w:pPr>
      <w:r>
        <w:rPr>
          <w:rFonts w:ascii="Times New Roman"/>
          <w:b w:val="false"/>
          <w:i w:val="false"/>
          <w:color w:val="000000"/>
          <w:sz w:val="28"/>
        </w:rPr>
        <w:t>
      10) патенттік құжаттаманы және жарияланымдарды дайындау басқармасының басшысы төрт сағат ішінде мемлекеттік қызмет көрсетуден бас тарту туралы хабарламаны келіседі, одан кейін департамент басшысы төрт сағат ішінде келіседі және қызмет беруші басшысының орынбасарына қол қоюға жолдайды;</w:t>
      </w:r>
    </w:p>
    <w:p>
      <w:pPr>
        <w:spacing w:after="0"/>
        <w:ind w:left="0"/>
        <w:jc w:val="both"/>
      </w:pPr>
      <w:r>
        <w:rPr>
          <w:rFonts w:ascii="Times New Roman"/>
          <w:b w:val="false"/>
          <w:i w:val="false"/>
          <w:color w:val="000000"/>
          <w:sz w:val="28"/>
        </w:rPr>
        <w:t>
      11) көрсетілетін қызметті беруші басшысының орынбасары төрт сағат ішінде мемлекеттік қызмет көрсетуден бас тарту туралы хабарламаны бекітеді және қол қояды, қол қойылған соң, мемлекеттік қызмет көрсетуден бас тарту туралы хабарламаны патенттік құжаттаманы және жарияланымдарды дайындау басқармасының сарапшысы төрт сағат ішінде көрсетілетін қызметті алушының жеке кабинетіне жібереді.</w:t>
      </w:r>
    </w:p>
    <w:bookmarkStart w:name="z247" w:id="76"/>
    <w:p>
      <w:pPr>
        <w:spacing w:after="0"/>
        <w:ind w:left="0"/>
        <w:jc w:val="both"/>
      </w:pP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bookmarkEnd w:id="76"/>
    <w:bookmarkStart w:name="z248" w:id="77"/>
    <w:p>
      <w:pPr>
        <w:spacing w:after="0"/>
        <w:ind w:left="0"/>
        <w:jc w:val="left"/>
      </w:pPr>
      <w:r>
        <w:rPr>
          <w:rFonts w:ascii="Times New Roman"/>
          <w:b/>
          <w:i w:val="false"/>
          <w:color w:val="000000"/>
        </w:rPr>
        <w:t xml:space="preserve"> 4-бөлім.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7"/>
    <w:bookmarkStart w:name="z249" w:id="78"/>
    <w:p>
      <w:pPr>
        <w:spacing w:after="0"/>
        <w:ind w:left="0"/>
        <w:jc w:val="both"/>
      </w:pPr>
      <w:r>
        <w:rPr>
          <w:rFonts w:ascii="Times New Roman"/>
          <w:b w:val="false"/>
          <w:i w:val="false"/>
          <w:color w:val="000000"/>
          <w:sz w:val="28"/>
        </w:rPr>
        <w:t>
      9. Көрсетілетін қызметті беруші мемлекеттік қызметті көрсету кезінде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жасамайды.</w:t>
      </w:r>
    </w:p>
    <w:bookmarkEnd w:id="78"/>
    <w:bookmarkStart w:name="z250" w:id="79"/>
    <w:p>
      <w:pPr>
        <w:spacing w:after="0"/>
        <w:ind w:left="0"/>
        <w:jc w:val="both"/>
      </w:pPr>
      <w:r>
        <w:rPr>
          <w:rFonts w:ascii="Times New Roman"/>
          <w:b w:val="false"/>
          <w:i w:val="false"/>
          <w:color w:val="000000"/>
          <w:sz w:val="28"/>
        </w:rPr>
        <w:t>
      10. Құжаттарды портал арқылы электронды түрде тапсырған кезде құжаттар "ҰЗМИ" ААЖ-не түседі.</w:t>
      </w:r>
    </w:p>
    <w:bookmarkEnd w:id="79"/>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"Тауар таңбасын тіркеу" мемлекеттік көрсетілетін қызметін таңдайды.</w:t>
      </w:r>
    </w:p>
    <w:p>
      <w:pPr>
        <w:spacing w:after="0"/>
        <w:ind w:left="0"/>
        <w:jc w:val="both"/>
      </w:pPr>
      <w:r>
        <w:rPr>
          <w:rFonts w:ascii="Times New Roman"/>
          <w:b w:val="false"/>
          <w:i w:val="false"/>
          <w:color w:val="000000"/>
          <w:sz w:val="28"/>
        </w:rPr>
        <w:t>
      Портал көрсетілетін қызметті алушы туралы мәліметтерді автоматы түрде толтыра отырып, өтініштің алғашқы тапсыру қадамын құрайды.</w:t>
      </w:r>
    </w:p>
    <w:p>
      <w:pPr>
        <w:spacing w:after="0"/>
        <w:ind w:left="0"/>
        <w:jc w:val="both"/>
      </w:pPr>
      <w:r>
        <w:rPr>
          <w:rFonts w:ascii="Times New Roman"/>
          <w:b w:val="false"/>
          <w:i w:val="false"/>
          <w:color w:val="000000"/>
          <w:sz w:val="28"/>
        </w:rPr>
        <w:t xml:space="preserve">
      Көрсетілетін қызметті алушы порталдың қалқымалы терезелерінде көрсетілетін қызметті алушының электрондық цифрлық қолтаңбасымен (бұдан әрі – ЭЦҚ) куәландырылған электрондық құжат нысанындағы өтінішті толтырады, төлем жүргізеді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нысанда тіркейді.</w:t>
      </w:r>
    </w:p>
    <w:p>
      <w:pPr>
        <w:spacing w:after="0"/>
        <w:ind w:left="0"/>
        <w:jc w:val="both"/>
      </w:pPr>
      <w:r>
        <w:rPr>
          <w:rFonts w:ascii="Times New Roman"/>
          <w:b w:val="false"/>
          <w:i w:val="false"/>
          <w:color w:val="000000"/>
          <w:sz w:val="28"/>
        </w:rPr>
        <w:t>
      "Жеке кабинеттен" көрсетілетін қызметті алушыға портал арқылы өтінімді жіберген кезде, өтініш туралы ақпараттың қолжетімділігі көрсетілетін қызметті берушімен (тіркеу, орындау, жеткізілгені туралы белгі, қарастыру немесе қарастырудан бас тарту) өтінішті өңдеу барысында жаңартылып отырады.</w:t>
      </w:r>
    </w:p>
    <w:bookmarkStart w:name="z251" w:id="80"/>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80"/>
    <w:p>
      <w:pPr>
        <w:spacing w:after="0"/>
        <w:ind w:left="0"/>
        <w:jc w:val="both"/>
      </w:pPr>
      <w:r>
        <w:rPr>
          <w:rFonts w:ascii="Times New Roman"/>
          <w:b w:val="false"/>
          <w:i w:val="false"/>
          <w:color w:val="000000"/>
          <w:sz w:val="28"/>
        </w:rPr>
        <w:t>
      1) Көрсетілетін қызметті алушының электрондық цифрлық қолтаңбасы арқылы куәландырылған өтініш "ҰЗМИ" ААЖ-не түседі, дерек кодын және күнін, тіркеу нөмірін жүйе енгізеді, содан кейін өтінім туралы нөмірдің күні мен уақытын көрсететін өтініш туралы мәліметті көрсетілетін қызметті алушының "жеке кабинетіне" жібереді;</w:t>
      </w:r>
    </w:p>
    <w:p>
      <w:pPr>
        <w:spacing w:after="0"/>
        <w:ind w:left="0"/>
        <w:jc w:val="both"/>
      </w:pPr>
      <w:r>
        <w:rPr>
          <w:rFonts w:ascii="Times New Roman"/>
          <w:b w:val="false"/>
          <w:i w:val="false"/>
          <w:color w:val="000000"/>
          <w:sz w:val="28"/>
        </w:rPr>
        <w:t xml:space="preserve">
      2) кейінгі әрекеттер осы мемлекеттік қызмет регламентінің </w:t>
      </w:r>
      <w:r>
        <w:rPr>
          <w:rFonts w:ascii="Times New Roman"/>
          <w:b w:val="false"/>
          <w:i w:val="false"/>
          <w:color w:val="000000"/>
          <w:sz w:val="28"/>
        </w:rPr>
        <w:t>7-тармағына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Көрсетілетін қызметті беруші мемлекеттік қызмет көрсету нәтижесін тауар таңбасына куәлікті немесе телнұсқаны жіберу немесе көрсетілетін қызметті берушінің уәкілетті тұлғасының ЭЦҚ-мен куәландырылған электрондық құжат нысанында мемлекеттік қызмет көрсетуден бас тарту туралы хабарлама арқылы көрсетілетін қызметті алушының "жеке кабинетіне"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таңбасын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"Тауар таңбасын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6-қосымша</w:t>
            </w:r>
          </w:p>
        </w:tc>
      </w:tr>
    </w:tbl>
    <w:bookmarkStart w:name="z93" w:id="81"/>
    <w:p>
      <w:pPr>
        <w:spacing w:after="0"/>
        <w:ind w:left="0"/>
        <w:jc w:val="left"/>
      </w:pPr>
      <w:r>
        <w:rPr>
          <w:rFonts w:ascii="Times New Roman"/>
          <w:b/>
          <w:i w:val="false"/>
          <w:color w:val="000000"/>
        </w:rPr>
        <w:t xml:space="preserve"> "Тауар шығарылған жердiң атауын пайдалану құқығын тіркеу" мемлекеттік көрсетілетін қызмет регламенті</w:t>
      </w:r>
    </w:p>
    <w:bookmarkEnd w:id="81"/>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29.08.2019 </w:t>
      </w:r>
      <w:r>
        <w:rPr>
          <w:rFonts w:ascii="Times New Roman"/>
          <w:b w:val="false"/>
          <w:i w:val="false"/>
          <w:color w:val="ff0000"/>
          <w:sz w:val="28"/>
        </w:rPr>
        <w:t>№ 455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53" w:id="82"/>
    <w:p>
      <w:pPr>
        <w:spacing w:after="0"/>
        <w:ind w:left="0"/>
        <w:jc w:val="left"/>
      </w:pPr>
      <w:r>
        <w:rPr>
          <w:rFonts w:ascii="Times New Roman"/>
          <w:b/>
          <w:i w:val="false"/>
          <w:color w:val="000000"/>
        </w:rPr>
        <w:t xml:space="preserve"> 1-бөлім. Жалпы ережелер</w:t>
      </w:r>
    </w:p>
    <w:bookmarkEnd w:id="82"/>
    <w:bookmarkStart w:name="z254" w:id="83"/>
    <w:p>
      <w:pPr>
        <w:spacing w:after="0"/>
        <w:ind w:left="0"/>
        <w:jc w:val="both"/>
      </w:pPr>
      <w:r>
        <w:rPr>
          <w:rFonts w:ascii="Times New Roman"/>
          <w:b w:val="false"/>
          <w:i w:val="false"/>
          <w:color w:val="000000"/>
          <w:sz w:val="28"/>
        </w:rPr>
        <w:t xml:space="preserve">
      1. "Тауар шығарылған жердiң атауын пайдалану құқығын тіркеу" мемлекеттік көрсетілетін қызметін Қазақстан Республикасы Әділет министрінің 2018 жылғы 11 қазандағы № 1481 бұйрығымен бекітілген "Тауар шығарылған жердiң атауын пайдалану құқығын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17557 болып тіркелген)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(бұдан әрі – көрсетілетін қызметті беруші) көрсетеді.</w:t>
      </w:r>
    </w:p>
    <w:bookmarkEnd w:id="83"/>
    <w:p>
      <w:pPr>
        <w:spacing w:after="0"/>
        <w:ind w:left="0"/>
        <w:jc w:val="both"/>
      </w:pPr>
      <w:r>
        <w:rPr>
          <w:rFonts w:ascii="Times New Roman"/>
          <w:b w:val="false"/>
          <w:i w:val="false"/>
          <w:color w:val="000000"/>
          <w:sz w:val="28"/>
        </w:rPr>
        <w:t>
      Мемлекеттік көрсетілетін қызметттің нәтижесі "электрондық үкіметтің" www.egov.kz веб-порталы (бұдан әрі – портал) арқылы беріледі.</w:t>
      </w:r>
    </w:p>
    <w:bookmarkStart w:name="z255" w:id="84"/>
    <w:p>
      <w:pPr>
        <w:spacing w:after="0"/>
        <w:ind w:left="0"/>
        <w:jc w:val="both"/>
      </w:pPr>
      <w:r>
        <w:rPr>
          <w:rFonts w:ascii="Times New Roman"/>
          <w:b w:val="false"/>
          <w:i w:val="false"/>
          <w:color w:val="000000"/>
          <w:sz w:val="28"/>
        </w:rPr>
        <w:t>
      2. Қызмет көрсету нысаны – электрондық (толық автоматтандырылған).</w:t>
      </w:r>
    </w:p>
    <w:bookmarkEnd w:id="84"/>
    <w:bookmarkStart w:name="z256" w:id="85"/>
    <w:p>
      <w:pPr>
        <w:spacing w:after="0"/>
        <w:ind w:left="0"/>
        <w:jc w:val="both"/>
      </w:pPr>
      <w:r>
        <w:rPr>
          <w:rFonts w:ascii="Times New Roman"/>
          <w:b w:val="false"/>
          <w:i w:val="false"/>
          <w:color w:val="000000"/>
          <w:sz w:val="28"/>
        </w:rPr>
        <w:t xml:space="preserve">
      3. Мемлекеттік қызмет көрсету нәтижесі тауар шығарылған жер атауын пайдалану құқығын тіркеу туралы мәліметтерді тауар шығарылған жер атауларының мемлекеттік тізіліміне (бұдан әрі – Мемлекеттік тізілім) енгізу, тауар шығарылған жер атауын пайдалану құқығын растайтын үзінді көшірме беру және беру туралы мәліметтерді жариялау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негіздер бойынша Мемлекеттік қызмет көрсетуден бас тарту туралы дәлелді жауап болып табылады.</w:t>
      </w:r>
    </w:p>
    <w:bookmarkEnd w:id="85"/>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Start w:name="z257" w:id="86"/>
    <w:p>
      <w:pPr>
        <w:spacing w:after="0"/>
        <w:ind w:left="0"/>
        <w:jc w:val="left"/>
      </w:pPr>
      <w:r>
        <w:rPr>
          <w:rFonts w:ascii="Times New Roman"/>
          <w:b/>
          <w:i w:val="false"/>
          <w:color w:val="000000"/>
        </w:rPr>
        <w:t xml:space="preserve"> 2-бөлім.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86"/>
    <w:bookmarkStart w:name="z258" w:id="8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көрсетілетін қызметті берушінің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электрондық нысанда алуы негіз болып табылады.</w:t>
      </w:r>
    </w:p>
    <w:bookmarkEnd w:id="87"/>
    <w:bookmarkStart w:name="z259" w:id="88"/>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рәсімдер (іс-қимылдар):</w:t>
      </w:r>
    </w:p>
    <w:bookmarkEnd w:id="88"/>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басшысымен және төлемдерді есепке алу басқармасы басшысымен "Ұлттық зияткерлік меншік институты" автоматтандырылған ақпараттық жүйесінде (бұдан әрі – "ҰЗМИ" ААЖ) көрсетілетін қызметті алушының құжаттарын қабылдау және бөлу;</w:t>
      </w:r>
    </w:p>
    <w:p>
      <w:pPr>
        <w:spacing w:after="0"/>
        <w:ind w:left="0"/>
        <w:jc w:val="both"/>
      </w:pPr>
      <w:r>
        <w:rPr>
          <w:rFonts w:ascii="Times New Roman"/>
          <w:b w:val="false"/>
          <w:i w:val="false"/>
          <w:color w:val="000000"/>
          <w:sz w:val="28"/>
        </w:rPr>
        <w:t>
      2) төлемдерді есепке алу басқармасының сарапшысымен көрсетілген қызметтер үшін төлемдерді тексеру;</w:t>
      </w:r>
    </w:p>
    <w:p>
      <w:pPr>
        <w:spacing w:after="0"/>
        <w:ind w:left="0"/>
        <w:jc w:val="both"/>
      </w:pPr>
      <w:r>
        <w:rPr>
          <w:rFonts w:ascii="Times New Roman"/>
          <w:b w:val="false"/>
          <w:i w:val="false"/>
          <w:color w:val="000000"/>
          <w:sz w:val="28"/>
        </w:rPr>
        <w:t>
      3) патенттік құжаттаманы және жарияланымдарды дайындау басқармасының сарапшысымен және мемлекеттік тізілімдер басқармасының сарапшысымен құжаттарды тексеру және мемлекеттік қызмет көрсету нәтижесін дайындау;</w:t>
      </w:r>
    </w:p>
    <w:p>
      <w:pPr>
        <w:spacing w:after="0"/>
        <w:ind w:left="0"/>
        <w:jc w:val="both"/>
      </w:pPr>
      <w:r>
        <w:rPr>
          <w:rFonts w:ascii="Times New Roman"/>
          <w:b w:val="false"/>
          <w:i w:val="false"/>
          <w:color w:val="000000"/>
          <w:sz w:val="28"/>
        </w:rPr>
        <w:t>
      4) мемлекеттік қызмет көрсету нәтижесін мемлекеттік тізілімдер, жарияланымдар және өнеркәсіптік меншік объектілеріне құқықтарды іске асыру туралы шарттарды тіркеу департаменті басшысымен және мемлекеттік тізілімдер басқарма басшысымен келісу (бұдан әрі –департамент);</w:t>
      </w:r>
    </w:p>
    <w:p>
      <w:pPr>
        <w:spacing w:after="0"/>
        <w:ind w:left="0"/>
        <w:jc w:val="both"/>
      </w:pPr>
      <w:r>
        <w:rPr>
          <w:rFonts w:ascii="Times New Roman"/>
          <w:b w:val="false"/>
          <w:i w:val="false"/>
          <w:color w:val="000000"/>
          <w:sz w:val="28"/>
        </w:rPr>
        <w:t>
      5) көрсетілетін қызметті беруші басшысының немесе басшысы орынбасарының мемлекеттік қызмет көрсету нәтижесіне қол қоюы;</w:t>
      </w:r>
    </w:p>
    <w:p>
      <w:pPr>
        <w:spacing w:after="0"/>
        <w:ind w:left="0"/>
        <w:jc w:val="both"/>
      </w:pPr>
      <w:r>
        <w:rPr>
          <w:rFonts w:ascii="Times New Roman"/>
          <w:b w:val="false"/>
          <w:i w:val="false"/>
          <w:color w:val="000000"/>
          <w:sz w:val="28"/>
        </w:rPr>
        <w:t>
      6) мемлекеттік қызмет көрсету нәтижесін көрсетілетін қызметті алушының жеке кабинетіне жолдауы.</w:t>
      </w:r>
    </w:p>
    <w:bookmarkStart w:name="z260" w:id="89"/>
    <w:p>
      <w:pPr>
        <w:spacing w:after="0"/>
        <w:ind w:left="0"/>
        <w:jc w:val="left"/>
      </w:pPr>
      <w:r>
        <w:rPr>
          <w:rFonts w:ascii="Times New Roman"/>
          <w:b/>
          <w:i w:val="false"/>
          <w:color w:val="000000"/>
        </w:rPr>
        <w:t xml:space="preserve"> 3-бөлім. Мемлекеттік қызметті көрсету процесінде мемлекеттік көрсетілетін қызметті берушінің құрылымдық бөлімшелерінің (қызметкерлерінің) өзара іс-қимыл тәртібін сипаттау</w:t>
      </w:r>
    </w:p>
    <w:bookmarkEnd w:id="89"/>
    <w:bookmarkStart w:name="z261" w:id="90"/>
    <w:p>
      <w:pPr>
        <w:spacing w:after="0"/>
        <w:ind w:left="0"/>
        <w:jc w:val="both"/>
      </w:pPr>
      <w:r>
        <w:rPr>
          <w:rFonts w:ascii="Times New Roman"/>
          <w:b w:val="false"/>
          <w:i w:val="false"/>
          <w:color w:val="000000"/>
          <w:sz w:val="28"/>
        </w:rPr>
        <w:t>
      6. Көрсетілетін қызметті берушінің мемлекеттік қызметті көрсету барысына қатысатын құрылымдық бөлімшелерінің (қызметкерлерінің) тізбесі:</w:t>
      </w:r>
    </w:p>
    <w:bookmarkEnd w:id="90"/>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w:t>
      </w:r>
    </w:p>
    <w:p>
      <w:pPr>
        <w:spacing w:after="0"/>
        <w:ind w:left="0"/>
        <w:jc w:val="both"/>
      </w:pPr>
      <w:r>
        <w:rPr>
          <w:rFonts w:ascii="Times New Roman"/>
          <w:b w:val="false"/>
          <w:i w:val="false"/>
          <w:color w:val="000000"/>
          <w:sz w:val="28"/>
        </w:rPr>
        <w:t>
      2) патенттік құжаттаманы және жарияланымдарды дайындау басқармасының сарапшысы;</w:t>
      </w:r>
    </w:p>
    <w:p>
      <w:pPr>
        <w:spacing w:after="0"/>
        <w:ind w:left="0"/>
        <w:jc w:val="both"/>
      </w:pPr>
      <w:r>
        <w:rPr>
          <w:rFonts w:ascii="Times New Roman"/>
          <w:b w:val="false"/>
          <w:i w:val="false"/>
          <w:color w:val="000000"/>
          <w:sz w:val="28"/>
        </w:rPr>
        <w:t>
      3) төлемдерді есепке алу басқармасының басшысы;</w:t>
      </w:r>
    </w:p>
    <w:p>
      <w:pPr>
        <w:spacing w:after="0"/>
        <w:ind w:left="0"/>
        <w:jc w:val="both"/>
      </w:pPr>
      <w:r>
        <w:rPr>
          <w:rFonts w:ascii="Times New Roman"/>
          <w:b w:val="false"/>
          <w:i w:val="false"/>
          <w:color w:val="000000"/>
          <w:sz w:val="28"/>
        </w:rPr>
        <w:t>
      4) төлемдерді есепке алу басқармасының сарапшысы;</w:t>
      </w:r>
    </w:p>
    <w:p>
      <w:pPr>
        <w:spacing w:after="0"/>
        <w:ind w:left="0"/>
        <w:jc w:val="both"/>
      </w:pPr>
      <w:r>
        <w:rPr>
          <w:rFonts w:ascii="Times New Roman"/>
          <w:b w:val="false"/>
          <w:i w:val="false"/>
          <w:color w:val="000000"/>
          <w:sz w:val="28"/>
        </w:rPr>
        <w:t>
      5) мемлекеттік тізілімдер басқармасының басшысы;</w:t>
      </w:r>
    </w:p>
    <w:p>
      <w:pPr>
        <w:spacing w:after="0"/>
        <w:ind w:left="0"/>
        <w:jc w:val="both"/>
      </w:pPr>
      <w:r>
        <w:rPr>
          <w:rFonts w:ascii="Times New Roman"/>
          <w:b w:val="false"/>
          <w:i w:val="false"/>
          <w:color w:val="000000"/>
          <w:sz w:val="28"/>
        </w:rPr>
        <w:t>
      6) мемлекеттік тізілімдер басқармасының сарапшысы;</w:t>
      </w:r>
    </w:p>
    <w:p>
      <w:pPr>
        <w:spacing w:after="0"/>
        <w:ind w:left="0"/>
        <w:jc w:val="both"/>
      </w:pPr>
      <w:r>
        <w:rPr>
          <w:rFonts w:ascii="Times New Roman"/>
          <w:b w:val="false"/>
          <w:i w:val="false"/>
          <w:color w:val="000000"/>
          <w:sz w:val="28"/>
        </w:rPr>
        <w:t>
      7) департамент басшысы;</w:t>
      </w:r>
    </w:p>
    <w:p>
      <w:pPr>
        <w:spacing w:after="0"/>
        <w:ind w:left="0"/>
        <w:jc w:val="both"/>
      </w:pPr>
      <w:r>
        <w:rPr>
          <w:rFonts w:ascii="Times New Roman"/>
          <w:b w:val="false"/>
          <w:i w:val="false"/>
          <w:color w:val="000000"/>
          <w:sz w:val="28"/>
        </w:rPr>
        <w:t>
      8) көрсетілетін қызметті беруші басшысының орынбасары;</w:t>
      </w:r>
    </w:p>
    <w:p>
      <w:pPr>
        <w:spacing w:after="0"/>
        <w:ind w:left="0"/>
        <w:jc w:val="both"/>
      </w:pPr>
      <w:r>
        <w:rPr>
          <w:rFonts w:ascii="Times New Roman"/>
          <w:b w:val="false"/>
          <w:i w:val="false"/>
          <w:color w:val="000000"/>
          <w:sz w:val="28"/>
        </w:rPr>
        <w:t>
      9) көрсетілетін қызметті берушінің басшысы.</w:t>
      </w:r>
    </w:p>
    <w:bookmarkStart w:name="z262" w:id="91"/>
    <w:p>
      <w:pPr>
        <w:spacing w:after="0"/>
        <w:ind w:left="0"/>
        <w:jc w:val="both"/>
      </w:pPr>
      <w:r>
        <w:rPr>
          <w:rFonts w:ascii="Times New Roman"/>
          <w:b w:val="false"/>
          <w:i w:val="false"/>
          <w:color w:val="000000"/>
          <w:sz w:val="28"/>
        </w:rPr>
        <w:t>
      7. Көрсетілетін қызметті берушінің құрылымдық бөлімшелері арасындағы рәсімдер (іс-қимылдар) сабақтастығын сипаттау:</w:t>
      </w:r>
    </w:p>
    <w:bookmarkEnd w:id="91"/>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 "ҰЗМИ" ААЖ-да көрсетілетін қызметті алушының құжаттарын қабылдауды жүзеге асырады және құжаттар келіп түскен сәттен бастап бір жұмыс күні ішінде оларды сарапшыға бөледі; бір мезгілде төлемді есепке алу басқармасының басшысы "ҰЗМИ" ААЖ-да төлем құжатын қабылдауды жүзеге асырады, оны сарапшыға бөледі;</w:t>
      </w:r>
    </w:p>
    <w:p>
      <w:pPr>
        <w:spacing w:after="0"/>
        <w:ind w:left="0"/>
        <w:jc w:val="both"/>
      </w:pPr>
      <w:r>
        <w:rPr>
          <w:rFonts w:ascii="Times New Roman"/>
          <w:b w:val="false"/>
          <w:i w:val="false"/>
          <w:color w:val="000000"/>
          <w:sz w:val="28"/>
        </w:rPr>
        <w:t>
      2) патенттік құжаттаманы және жарияланымдарды дайындау басқармасының сарапшысы оған құжаттар келіп түскен сәттен бастап төрт жұмыс күні ішінде мемлекеттік қызмет көрсету нәтижесін дайындау үшін құжаттарды тексеруді жүзеге асырады; бір мезгілде төлемдерді есепке алу басқармасының сарапшысы мемлекеттік қызмет көрсеткені үшін көрсетілетін қызметті алушы жүргізген төлемді тексеруді жүзеге асырады;</w:t>
      </w:r>
    </w:p>
    <w:p>
      <w:pPr>
        <w:spacing w:after="0"/>
        <w:ind w:left="0"/>
        <w:jc w:val="both"/>
      </w:pPr>
      <w:r>
        <w:rPr>
          <w:rFonts w:ascii="Times New Roman"/>
          <w:b w:val="false"/>
          <w:i w:val="false"/>
          <w:color w:val="000000"/>
          <w:sz w:val="28"/>
        </w:rPr>
        <w:t>
      3) көрсетілетін қызметті алушының құжаттарын тексеру және ақы төлеу нәтижелері бойынша бас тарту үшін негіздер болмаған кезде төлемдерді есепке алу басқармасының сарапшысы төлемді "ҰЗМИ" ААЖ тексереді, патенттік құжаттаманы және жарияланымдарды дайындау басқармасының сарапшысы құжаттарды мемлекеттік тізілімдер басқармасына бір жұмыс күні ішінде жолдайды;</w:t>
      </w:r>
    </w:p>
    <w:p>
      <w:pPr>
        <w:spacing w:after="0"/>
        <w:ind w:left="0"/>
        <w:jc w:val="both"/>
      </w:pPr>
      <w:r>
        <w:rPr>
          <w:rFonts w:ascii="Times New Roman"/>
          <w:b w:val="false"/>
          <w:i w:val="false"/>
          <w:color w:val="000000"/>
          <w:sz w:val="28"/>
        </w:rPr>
        <w:t>
      4) мемлекеттік тізілімдер басқармасының басшысы оған құжаттар келіп түскен сәттен бастап бір жұмыс күні ішінде құжаттарды мемлекеттік тізілімдер басқармасының сарапшысына бөледі;</w:t>
      </w:r>
    </w:p>
    <w:p>
      <w:pPr>
        <w:spacing w:after="0"/>
        <w:ind w:left="0"/>
        <w:jc w:val="both"/>
      </w:pPr>
      <w:r>
        <w:rPr>
          <w:rFonts w:ascii="Times New Roman"/>
          <w:b w:val="false"/>
          <w:i w:val="false"/>
          <w:color w:val="000000"/>
          <w:sz w:val="28"/>
        </w:rPr>
        <w:t>
      5) мемлекеттік тізілімдер басқармасының сарапшысы оған құжаттар келіп түскен сәттен бастап бір жұмыс күні ішінде электрондық нысанда тауар шығарылған жер атауын пайдалану құқығын тіркеу туралы мәліметтерді енгізеді және басқарма басшысына келісуге жолдайды;</w:t>
      </w:r>
    </w:p>
    <w:p>
      <w:pPr>
        <w:spacing w:after="0"/>
        <w:ind w:left="0"/>
        <w:jc w:val="both"/>
      </w:pPr>
      <w:r>
        <w:rPr>
          <w:rFonts w:ascii="Times New Roman"/>
          <w:b w:val="false"/>
          <w:i w:val="false"/>
          <w:color w:val="000000"/>
          <w:sz w:val="28"/>
        </w:rPr>
        <w:t>
      6) мемлекеттік тізілімдер басқармасының басшысы төрт сағат ішінде мемлекеттік қызмет көрсету нәтижесін келіседі және департамент басшысына жолдайды,</w:t>
      </w:r>
    </w:p>
    <w:p>
      <w:pPr>
        <w:spacing w:after="0"/>
        <w:ind w:left="0"/>
        <w:jc w:val="both"/>
      </w:pPr>
      <w:r>
        <w:rPr>
          <w:rFonts w:ascii="Times New Roman"/>
          <w:b w:val="false"/>
          <w:i w:val="false"/>
          <w:color w:val="000000"/>
          <w:sz w:val="28"/>
        </w:rPr>
        <w:t>
      7) департамент басшысы төрт сағат ішінде мемлекеттік қызмет көрсету нәтижесін келіседі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8) көрсетілетін қызметті берушінің басшысы төрт сағат ішінде электрондық нысанда тауар шығарылған жердің атауын пайдалану құқығын растайтын көшірмеге қол қояды, одан кейін мемлекеттік тізілімдер басқармасының сарапшысы екі сағат ішінде оны көрсетілетін қызметті алушының жеке кабинетіне жібереді; үзінді көшірмеге қол қойылған соң, патенттік құжаттаманы және жарияланымдарды дайындау басқармасының сарапшысы екі сағат ішінде тауар шығарылған жердің атауын пайдалану құқығын тіркеу туралы мәліметтерді жариялайды;</w:t>
      </w:r>
    </w:p>
    <w:p>
      <w:pPr>
        <w:spacing w:after="0"/>
        <w:ind w:left="0"/>
        <w:jc w:val="both"/>
      </w:pPr>
      <w:r>
        <w:rPr>
          <w:rFonts w:ascii="Times New Roman"/>
          <w:b w:val="false"/>
          <w:i w:val="false"/>
          <w:color w:val="000000"/>
          <w:sz w:val="28"/>
        </w:rPr>
        <w:t xml:space="preserve">
      9)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тартылған жағдайда патенттік құжаттаманы және жарияланымдарды дайындау басқармасының сарапшысы құжаттарды тексергеннен кейін үш жұмыс күні ішінде мемлекеттік қызмет көрсетуден бас тарту туралы хабарлама дайындайды және көрсетілетін қызметті берушінің басқарма басшысына келісуге жолдайды;</w:t>
      </w:r>
    </w:p>
    <w:p>
      <w:pPr>
        <w:spacing w:after="0"/>
        <w:ind w:left="0"/>
        <w:jc w:val="both"/>
      </w:pPr>
      <w:r>
        <w:rPr>
          <w:rFonts w:ascii="Times New Roman"/>
          <w:b w:val="false"/>
          <w:i w:val="false"/>
          <w:color w:val="000000"/>
          <w:sz w:val="28"/>
        </w:rPr>
        <w:t>
      10) патенттік құжаттаманы және жарияланымдарды дайындау басқармасының басшысы төрт сағат ішінде мемлекеттік қызмет көрсетуден бас тарту туралы хабарламаны келіседі, одан кейін департамент басшысы төрт сағат ішінде келіседі және қызмет беруші басшысының орынбасарына қол қоюға жолдайды;</w:t>
      </w:r>
    </w:p>
    <w:p>
      <w:pPr>
        <w:spacing w:after="0"/>
        <w:ind w:left="0"/>
        <w:jc w:val="both"/>
      </w:pPr>
      <w:r>
        <w:rPr>
          <w:rFonts w:ascii="Times New Roman"/>
          <w:b w:val="false"/>
          <w:i w:val="false"/>
          <w:color w:val="000000"/>
          <w:sz w:val="28"/>
        </w:rPr>
        <w:t>
      11) көрсетілетін қызметті беруші басшысының орынбасары төрт сағат ішінде мемлекеттік қызмет көрсетуден бас тарту туралы хабарламаны бекітеді және қол қояды, қол қойылған соң, мемлекеттік қызмет көрсетуден бас тарту туралы хабарламаны патенттік құжаттаманы және жарияланымдарды дайындау басқармасының сарапшысы төрт сағат ішінде көрсетілетін қызметті алушының жеке кабинетіне жібереді.</w:t>
      </w:r>
    </w:p>
    <w:bookmarkStart w:name="z263" w:id="92"/>
    <w:p>
      <w:pPr>
        <w:spacing w:after="0"/>
        <w:ind w:left="0"/>
        <w:jc w:val="both"/>
      </w:pP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bookmarkEnd w:id="92"/>
    <w:bookmarkStart w:name="z264" w:id="93"/>
    <w:p>
      <w:pPr>
        <w:spacing w:after="0"/>
        <w:ind w:left="0"/>
        <w:jc w:val="left"/>
      </w:pPr>
      <w:r>
        <w:rPr>
          <w:rFonts w:ascii="Times New Roman"/>
          <w:b/>
          <w:i w:val="false"/>
          <w:color w:val="000000"/>
        </w:rPr>
        <w:t xml:space="preserve"> 4-бөлім.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3"/>
    <w:bookmarkStart w:name="z265" w:id="94"/>
    <w:p>
      <w:pPr>
        <w:spacing w:after="0"/>
        <w:ind w:left="0"/>
        <w:jc w:val="both"/>
      </w:pPr>
      <w:r>
        <w:rPr>
          <w:rFonts w:ascii="Times New Roman"/>
          <w:b w:val="false"/>
          <w:i w:val="false"/>
          <w:color w:val="000000"/>
          <w:sz w:val="28"/>
        </w:rPr>
        <w:t>
      9. Көрсетілетін қызметті беруші мемлекеттік қызметті көрсету кезінде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жасамайды.</w:t>
      </w:r>
    </w:p>
    <w:bookmarkEnd w:id="94"/>
    <w:bookmarkStart w:name="z266" w:id="95"/>
    <w:p>
      <w:pPr>
        <w:spacing w:after="0"/>
        <w:ind w:left="0"/>
        <w:jc w:val="both"/>
      </w:pPr>
      <w:r>
        <w:rPr>
          <w:rFonts w:ascii="Times New Roman"/>
          <w:b w:val="false"/>
          <w:i w:val="false"/>
          <w:color w:val="000000"/>
          <w:sz w:val="28"/>
        </w:rPr>
        <w:t>
      10. Құжаттарды портал арқылы электронды түрде тапсырған кезде құжаттар "ҰЗМИ" ААЖ-не түседі.</w:t>
      </w:r>
    </w:p>
    <w:bookmarkEnd w:id="95"/>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"Тауар шығарылған жердiң атауын пайдалану құқығын тіркеу" мемлекеттік көрсетілетін қызметін таңдайды.</w:t>
      </w:r>
    </w:p>
    <w:p>
      <w:pPr>
        <w:spacing w:after="0"/>
        <w:ind w:left="0"/>
        <w:jc w:val="both"/>
      </w:pPr>
      <w:r>
        <w:rPr>
          <w:rFonts w:ascii="Times New Roman"/>
          <w:b w:val="false"/>
          <w:i w:val="false"/>
          <w:color w:val="000000"/>
          <w:sz w:val="28"/>
        </w:rPr>
        <w:t>
      Портал көрсетілетін қызметті алушы туралы мәліметтерді автоматы түрде толтыра отырып, өтініштің алғашқы тапсыру қадамын құрайды.</w:t>
      </w:r>
    </w:p>
    <w:p>
      <w:pPr>
        <w:spacing w:after="0"/>
        <w:ind w:left="0"/>
        <w:jc w:val="both"/>
      </w:pPr>
      <w:r>
        <w:rPr>
          <w:rFonts w:ascii="Times New Roman"/>
          <w:b w:val="false"/>
          <w:i w:val="false"/>
          <w:color w:val="000000"/>
          <w:sz w:val="28"/>
        </w:rPr>
        <w:t xml:space="preserve">
      Көрсетілетін қызметті алушы порталдың қалқымалы терезелерінде көрсетілетін қызметті алушының электрондық цифрлық қолтаңбасымен (бұдан әрі – ЭЦҚ) куәландырылған электрондық құжат нысанындағы өтінішті толтырады, төлем жүргізеді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нысанда тіркейді.</w:t>
      </w:r>
    </w:p>
    <w:p>
      <w:pPr>
        <w:spacing w:after="0"/>
        <w:ind w:left="0"/>
        <w:jc w:val="both"/>
      </w:pPr>
      <w:r>
        <w:rPr>
          <w:rFonts w:ascii="Times New Roman"/>
          <w:b w:val="false"/>
          <w:i w:val="false"/>
          <w:color w:val="000000"/>
          <w:sz w:val="28"/>
        </w:rPr>
        <w:t>
      "Жеке кабинеттен" көрсетілетін қызметті алушыға портал арқылы өтінімді жіберген кезде, өтініш туралы ақпараттың қолжетімділігі көрсетілетін қызметті берушімен (тіркеу, орындау, жеткізілгені туралы белгі, қарастыру немесе қарастырудан бас тарту) өтінішті өңдеу барысында жаңартылып отырады.</w:t>
      </w:r>
    </w:p>
    <w:bookmarkStart w:name="z267" w:id="96"/>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96"/>
    <w:p>
      <w:pPr>
        <w:spacing w:after="0"/>
        <w:ind w:left="0"/>
        <w:jc w:val="both"/>
      </w:pPr>
      <w:r>
        <w:rPr>
          <w:rFonts w:ascii="Times New Roman"/>
          <w:b w:val="false"/>
          <w:i w:val="false"/>
          <w:color w:val="000000"/>
          <w:sz w:val="28"/>
        </w:rPr>
        <w:t>
      1) Көрсетілетін қызметті алушының электрондық цифрлық қолтаңбасы арқылы куәландырылған өтініш "ҰЗМИ" ААЖ-не түседі, дерек кодын және күнін, тіркеу нөмірін жүйе енгізеді, содан кейін өтінім туралы нөмірдің күні мен уақытын көрсететін өтініш туралы мәліметті көрсетілетін қызметті алушының "жеке кабинетіне" жібереді;</w:t>
      </w:r>
    </w:p>
    <w:p>
      <w:pPr>
        <w:spacing w:after="0"/>
        <w:ind w:left="0"/>
        <w:jc w:val="both"/>
      </w:pPr>
      <w:r>
        <w:rPr>
          <w:rFonts w:ascii="Times New Roman"/>
          <w:b w:val="false"/>
          <w:i w:val="false"/>
          <w:color w:val="000000"/>
          <w:sz w:val="28"/>
        </w:rPr>
        <w:t xml:space="preserve">
      2) кейінгі әрекеттер осы мемлекеттік қызмет регламентінің </w:t>
      </w:r>
      <w:r>
        <w:rPr>
          <w:rFonts w:ascii="Times New Roman"/>
          <w:b w:val="false"/>
          <w:i w:val="false"/>
          <w:color w:val="000000"/>
          <w:sz w:val="28"/>
        </w:rPr>
        <w:t>7-тармағына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Көрсетілетін қызметті беруші мемлекеттік қызмет көрсету нәтижесін тауар шығарылған жердің атауын пайдалану құқығын растайтын үзінді көшірмені немесе көрсетілетін қызметті берушінің уәкілетті тұлғасының ЭЦҚ-мен куәландырылған электрондық құжат нысанындағы мемлекеттік қызмет көрсетуден бас тарту туралы хабарламаны көрсетілетін қызметті алушының "жеке кабинетіне" жіберу арқылы беруді жүзеге асырады.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шығарылған жердiң</w:t>
            </w:r>
            <w:r>
              <w:br/>
            </w:r>
            <w:r>
              <w:rPr>
                <w:rFonts w:ascii="Times New Roman"/>
                <w:b w:val="false"/>
                <w:i w:val="false"/>
                <w:color w:val="000000"/>
                <w:sz w:val="20"/>
              </w:rPr>
              <w:t>атауын пайдалану құқығын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"Тауар шығарылған жердiң атауын пайдалану құқығын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7-қосымша</w:t>
            </w:r>
          </w:p>
        </w:tc>
      </w:tr>
    </w:tbl>
    <w:bookmarkStart w:name="z111" w:id="97"/>
    <w:p>
      <w:pPr>
        <w:spacing w:after="0"/>
        <w:ind w:left="0"/>
        <w:jc w:val="left"/>
      </w:pPr>
      <w:r>
        <w:rPr>
          <w:rFonts w:ascii="Times New Roman"/>
          <w:b/>
          <w:i w:val="false"/>
          <w:color w:val="000000"/>
        </w:rPr>
        <w:t xml:space="preserve"> "Өнеркәсіптік меншік саласындағы қорғау құжаттарын беру" мемлекеттік көрсетілетін қызмет регламенті</w:t>
      </w:r>
    </w:p>
    <w:bookmarkEnd w:id="97"/>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29.08.2019 </w:t>
      </w:r>
      <w:r>
        <w:rPr>
          <w:rFonts w:ascii="Times New Roman"/>
          <w:b w:val="false"/>
          <w:i w:val="false"/>
          <w:color w:val="ff0000"/>
          <w:sz w:val="28"/>
        </w:rPr>
        <w:t>№ 455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69" w:id="98"/>
    <w:p>
      <w:pPr>
        <w:spacing w:after="0"/>
        <w:ind w:left="0"/>
        <w:jc w:val="left"/>
      </w:pPr>
      <w:r>
        <w:rPr>
          <w:rFonts w:ascii="Times New Roman"/>
          <w:b/>
          <w:i w:val="false"/>
          <w:color w:val="000000"/>
        </w:rPr>
        <w:t xml:space="preserve"> 1-бөлім. Жалпы ережелер</w:t>
      </w:r>
    </w:p>
    <w:bookmarkEnd w:id="98"/>
    <w:bookmarkStart w:name="z270" w:id="99"/>
    <w:p>
      <w:pPr>
        <w:spacing w:after="0"/>
        <w:ind w:left="0"/>
        <w:jc w:val="both"/>
      </w:pPr>
      <w:r>
        <w:rPr>
          <w:rFonts w:ascii="Times New Roman"/>
          <w:b w:val="false"/>
          <w:i w:val="false"/>
          <w:color w:val="000000"/>
          <w:sz w:val="28"/>
        </w:rPr>
        <w:t xml:space="preserve">
      1. "Өнеркәсіптік меншік саласындағы қорғау құжаттарын беру" мемлекеттік көрсетілетін қызметін Қазақстан Республикасы Әділет министрінің 2018 жылғы 11 қазандағы № 1481 бұйрығымен бекітілген "Өнеркәсіптік меншік саласындағы қорғау құжаттарын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17557 болып тіркелген)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(бұдан әрі – көрсетілетін қызметті беруші) көрсетеді.</w:t>
      </w:r>
    </w:p>
    <w:bookmarkEnd w:id="99"/>
    <w:p>
      <w:pPr>
        <w:spacing w:after="0"/>
        <w:ind w:left="0"/>
        <w:jc w:val="both"/>
      </w:pPr>
      <w:r>
        <w:rPr>
          <w:rFonts w:ascii="Times New Roman"/>
          <w:b w:val="false"/>
          <w:i w:val="false"/>
          <w:color w:val="000000"/>
          <w:sz w:val="28"/>
        </w:rPr>
        <w:t>
      Мемлекеттік көрсетілетін қызметттің нәтижесі "электрондық үкіметтің" www.egov.kz веб-порталы (бұдан әрі – портал) арқылы беріледі.</w:t>
      </w:r>
    </w:p>
    <w:bookmarkStart w:name="z271" w:id="100"/>
    <w:p>
      <w:pPr>
        <w:spacing w:after="0"/>
        <w:ind w:left="0"/>
        <w:jc w:val="both"/>
      </w:pPr>
      <w:r>
        <w:rPr>
          <w:rFonts w:ascii="Times New Roman"/>
          <w:b w:val="false"/>
          <w:i w:val="false"/>
          <w:color w:val="000000"/>
          <w:sz w:val="28"/>
        </w:rPr>
        <w:t>
      2. Қызмет көрсету нысаны – электрондық (толық автоматтандырылған).</w:t>
      </w:r>
    </w:p>
    <w:bookmarkEnd w:id="100"/>
    <w:bookmarkStart w:name="z272" w:id="101"/>
    <w:p>
      <w:pPr>
        <w:spacing w:after="0"/>
        <w:ind w:left="0"/>
        <w:jc w:val="both"/>
      </w:pPr>
      <w:r>
        <w:rPr>
          <w:rFonts w:ascii="Times New Roman"/>
          <w:b w:val="false"/>
          <w:i w:val="false"/>
          <w:color w:val="000000"/>
          <w:sz w:val="28"/>
        </w:rPr>
        <w:t>
      3. Мемлекеттік көрсетілетін қызметтің нәтижесі:</w:t>
      </w:r>
    </w:p>
    <w:bookmarkEnd w:id="101"/>
    <w:p>
      <w:pPr>
        <w:spacing w:after="0"/>
        <w:ind w:left="0"/>
        <w:jc w:val="both"/>
      </w:pPr>
      <w:r>
        <w:rPr>
          <w:rFonts w:ascii="Times New Roman"/>
          <w:b w:val="false"/>
          <w:i w:val="false"/>
          <w:color w:val="000000"/>
          <w:sz w:val="28"/>
        </w:rPr>
        <w:t>
      1) өнеркәсіптік меншік саласындағы қорғау құжаттарын беру кезінде: қорғау құжатын (өнертабысқа, пайдалы модельге, өнеркәсіптік үлгіге) беру туралы мәліметтерді мемлекеттік тізілімге енгізу, қорғау құжатын беру және беру туралы мәліметтерді жариялау немесе стандарттың 10-тармағында белгіленген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2) Өнеркәсіптік меншік саласындағы қорғау құжатының телнұсқасын беру кезінде: қорғау құжатының телнұсқасын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Start w:name="z273" w:id="102"/>
    <w:p>
      <w:pPr>
        <w:spacing w:after="0"/>
        <w:ind w:left="0"/>
        <w:jc w:val="left"/>
      </w:pPr>
      <w:r>
        <w:rPr>
          <w:rFonts w:ascii="Times New Roman"/>
          <w:b/>
          <w:i w:val="false"/>
          <w:color w:val="000000"/>
        </w:rPr>
        <w:t xml:space="preserve"> 2-бөлім.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02"/>
    <w:bookmarkStart w:name="z274" w:id="10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көрсетілетін қызметті берушінің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электрондық нысанда алуы негіз болып табылады.</w:t>
      </w:r>
    </w:p>
    <w:bookmarkEnd w:id="103"/>
    <w:bookmarkStart w:name="z275" w:id="104"/>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рәсімдер (іс-қимылдар):</w:t>
      </w:r>
    </w:p>
    <w:bookmarkEnd w:id="104"/>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басшысымен және төлемдерді есепке алу басқармасы басшысымен "Ұлттық зияткерлік меншік институты" автоматтандырылған ақпараттық жүйесінде (бұдан әрі – "ҰЗМИ" ААЖ) көрсетілетін қызметті алушының құжаттарын қабылдау және бөлу;</w:t>
      </w:r>
    </w:p>
    <w:p>
      <w:pPr>
        <w:spacing w:after="0"/>
        <w:ind w:left="0"/>
        <w:jc w:val="both"/>
      </w:pPr>
      <w:r>
        <w:rPr>
          <w:rFonts w:ascii="Times New Roman"/>
          <w:b w:val="false"/>
          <w:i w:val="false"/>
          <w:color w:val="000000"/>
          <w:sz w:val="28"/>
        </w:rPr>
        <w:t>
      2) төлемдерді есепке алу басқармасының сарапшысымен көрсетілген қызметтер үшін төлемдерді тексеру;</w:t>
      </w:r>
    </w:p>
    <w:p>
      <w:pPr>
        <w:spacing w:after="0"/>
        <w:ind w:left="0"/>
        <w:jc w:val="both"/>
      </w:pPr>
      <w:r>
        <w:rPr>
          <w:rFonts w:ascii="Times New Roman"/>
          <w:b w:val="false"/>
          <w:i w:val="false"/>
          <w:color w:val="000000"/>
          <w:sz w:val="28"/>
        </w:rPr>
        <w:t>
      3) патенттік құжаттаманы және жарияланымдарды дайындау басқармасының сарапшысымен және мемлекеттік тізілімдер басқармасының сарапшысымен құжаттарды тексеру және мемлекеттік қызмет көрсету нәтижесін дайындау;</w:t>
      </w:r>
    </w:p>
    <w:p>
      <w:pPr>
        <w:spacing w:after="0"/>
        <w:ind w:left="0"/>
        <w:jc w:val="both"/>
      </w:pPr>
      <w:r>
        <w:rPr>
          <w:rFonts w:ascii="Times New Roman"/>
          <w:b w:val="false"/>
          <w:i w:val="false"/>
          <w:color w:val="000000"/>
          <w:sz w:val="28"/>
        </w:rPr>
        <w:t>
      4) мемлекеттік қызмет көрсету нәтижесін мемлекеттік тізілімдер, жарияланымдар және өнеркәсіптік меншік объектілеріне құқықтарды іске асыру туралы шарттарды тіркеу департаменті басшысымен және мемлекеттік тізілімдер басқарма басшысымен келісу (бұдан әрі –департамент);</w:t>
      </w:r>
    </w:p>
    <w:p>
      <w:pPr>
        <w:spacing w:after="0"/>
        <w:ind w:left="0"/>
        <w:jc w:val="both"/>
      </w:pPr>
      <w:r>
        <w:rPr>
          <w:rFonts w:ascii="Times New Roman"/>
          <w:b w:val="false"/>
          <w:i w:val="false"/>
          <w:color w:val="000000"/>
          <w:sz w:val="28"/>
        </w:rPr>
        <w:t>
      5) көрсетілетін қызметті беруші басшысының немесе басшысы орынбасарының мемлекеттік қызмет көрсету нәтижесіне қол қоюы;</w:t>
      </w:r>
    </w:p>
    <w:p>
      <w:pPr>
        <w:spacing w:after="0"/>
        <w:ind w:left="0"/>
        <w:jc w:val="both"/>
      </w:pPr>
      <w:r>
        <w:rPr>
          <w:rFonts w:ascii="Times New Roman"/>
          <w:b w:val="false"/>
          <w:i w:val="false"/>
          <w:color w:val="000000"/>
          <w:sz w:val="28"/>
        </w:rPr>
        <w:t>
      6) мемлекеттік қызмет көрсету нәтижесін көрсетілетін қызметті алушының жеке кабинетіне жолдауы.</w:t>
      </w:r>
    </w:p>
    <w:bookmarkStart w:name="z276" w:id="105"/>
    <w:p>
      <w:pPr>
        <w:spacing w:after="0"/>
        <w:ind w:left="0"/>
        <w:jc w:val="left"/>
      </w:pPr>
      <w:r>
        <w:rPr>
          <w:rFonts w:ascii="Times New Roman"/>
          <w:b/>
          <w:i w:val="false"/>
          <w:color w:val="000000"/>
        </w:rPr>
        <w:t xml:space="preserve"> 3-бөлім. Мемлекеттік қызметті көрсету процесінде мемлекеттік көрсетілетін қызметті берушінің құрылымдық бөлімшелерінің (қызметкерлерінің) өзара іс-қимыл тәртібін сипаттау</w:t>
      </w:r>
    </w:p>
    <w:bookmarkEnd w:id="105"/>
    <w:bookmarkStart w:name="z277" w:id="106"/>
    <w:p>
      <w:pPr>
        <w:spacing w:after="0"/>
        <w:ind w:left="0"/>
        <w:jc w:val="both"/>
      </w:pPr>
      <w:r>
        <w:rPr>
          <w:rFonts w:ascii="Times New Roman"/>
          <w:b w:val="false"/>
          <w:i w:val="false"/>
          <w:color w:val="000000"/>
          <w:sz w:val="28"/>
        </w:rPr>
        <w:t>
      6. Көрсетілетін қызметті берушінің мемлекеттік қызметті көрсету барысына қатысатын құрылымдық бөлімшелерінің (қызметкерлерінің) тізбесі:</w:t>
      </w:r>
    </w:p>
    <w:bookmarkEnd w:id="106"/>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w:t>
      </w:r>
    </w:p>
    <w:p>
      <w:pPr>
        <w:spacing w:after="0"/>
        <w:ind w:left="0"/>
        <w:jc w:val="both"/>
      </w:pPr>
      <w:r>
        <w:rPr>
          <w:rFonts w:ascii="Times New Roman"/>
          <w:b w:val="false"/>
          <w:i w:val="false"/>
          <w:color w:val="000000"/>
          <w:sz w:val="28"/>
        </w:rPr>
        <w:t>
      2) патенттік құжаттаманы және жарияланымдарды дайындау басқармасының сарапшысы;</w:t>
      </w:r>
    </w:p>
    <w:p>
      <w:pPr>
        <w:spacing w:after="0"/>
        <w:ind w:left="0"/>
        <w:jc w:val="both"/>
      </w:pPr>
      <w:r>
        <w:rPr>
          <w:rFonts w:ascii="Times New Roman"/>
          <w:b w:val="false"/>
          <w:i w:val="false"/>
          <w:color w:val="000000"/>
          <w:sz w:val="28"/>
        </w:rPr>
        <w:t>
      3) төлемдерді есепке алу басқармасының басшысы;</w:t>
      </w:r>
    </w:p>
    <w:p>
      <w:pPr>
        <w:spacing w:after="0"/>
        <w:ind w:left="0"/>
        <w:jc w:val="both"/>
      </w:pPr>
      <w:r>
        <w:rPr>
          <w:rFonts w:ascii="Times New Roman"/>
          <w:b w:val="false"/>
          <w:i w:val="false"/>
          <w:color w:val="000000"/>
          <w:sz w:val="28"/>
        </w:rPr>
        <w:t>
      4) төлемдерді есепке алу басқармасының сарапшысы;</w:t>
      </w:r>
    </w:p>
    <w:p>
      <w:pPr>
        <w:spacing w:after="0"/>
        <w:ind w:left="0"/>
        <w:jc w:val="both"/>
      </w:pPr>
      <w:r>
        <w:rPr>
          <w:rFonts w:ascii="Times New Roman"/>
          <w:b w:val="false"/>
          <w:i w:val="false"/>
          <w:color w:val="000000"/>
          <w:sz w:val="28"/>
        </w:rPr>
        <w:t>
      5) мемлекеттік тізілімдер басқармасының басшысы;</w:t>
      </w:r>
    </w:p>
    <w:p>
      <w:pPr>
        <w:spacing w:after="0"/>
        <w:ind w:left="0"/>
        <w:jc w:val="both"/>
      </w:pPr>
      <w:r>
        <w:rPr>
          <w:rFonts w:ascii="Times New Roman"/>
          <w:b w:val="false"/>
          <w:i w:val="false"/>
          <w:color w:val="000000"/>
          <w:sz w:val="28"/>
        </w:rPr>
        <w:t>
      6) мемлекеттік тізілімдер басқармасының сарапшысы;</w:t>
      </w:r>
    </w:p>
    <w:p>
      <w:pPr>
        <w:spacing w:after="0"/>
        <w:ind w:left="0"/>
        <w:jc w:val="both"/>
      </w:pPr>
      <w:r>
        <w:rPr>
          <w:rFonts w:ascii="Times New Roman"/>
          <w:b w:val="false"/>
          <w:i w:val="false"/>
          <w:color w:val="000000"/>
          <w:sz w:val="28"/>
        </w:rPr>
        <w:t>
      7) департамент басшысы;</w:t>
      </w:r>
    </w:p>
    <w:p>
      <w:pPr>
        <w:spacing w:after="0"/>
        <w:ind w:left="0"/>
        <w:jc w:val="both"/>
      </w:pPr>
      <w:r>
        <w:rPr>
          <w:rFonts w:ascii="Times New Roman"/>
          <w:b w:val="false"/>
          <w:i w:val="false"/>
          <w:color w:val="000000"/>
          <w:sz w:val="28"/>
        </w:rPr>
        <w:t>
      8) көрсетілетін қызметті беруші басшысының орынбасары;</w:t>
      </w:r>
    </w:p>
    <w:p>
      <w:pPr>
        <w:spacing w:after="0"/>
        <w:ind w:left="0"/>
        <w:jc w:val="both"/>
      </w:pPr>
      <w:r>
        <w:rPr>
          <w:rFonts w:ascii="Times New Roman"/>
          <w:b w:val="false"/>
          <w:i w:val="false"/>
          <w:color w:val="000000"/>
          <w:sz w:val="28"/>
        </w:rPr>
        <w:t>
      9) көрсетілетін қызметті берушінің басшысы.</w:t>
      </w:r>
    </w:p>
    <w:bookmarkStart w:name="z278" w:id="107"/>
    <w:p>
      <w:pPr>
        <w:spacing w:after="0"/>
        <w:ind w:left="0"/>
        <w:jc w:val="both"/>
      </w:pPr>
      <w:r>
        <w:rPr>
          <w:rFonts w:ascii="Times New Roman"/>
          <w:b w:val="false"/>
          <w:i w:val="false"/>
          <w:color w:val="000000"/>
          <w:sz w:val="28"/>
        </w:rPr>
        <w:t>
      7. Көрсетілетін қызметті берушінің құрылымдық бөлімшелері арасындағы рәсімдер (іс-қимылдар) сабақтастығын сипаттау:</w:t>
      </w:r>
    </w:p>
    <w:bookmarkEnd w:id="107"/>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 "ҰЗМИ" ААЖ-да көрсетілетін қызметті алушының құжаттарын қабылдауды жүзеге асырады және құжаттар келіп түскен сәттен бастап бір жұмыс күні ішінде оларды сарапшыға бөледі; бір мезгілде төлемді есепке алу басқармасының басшысы "ҰЗМИ" ААЖ-да төлем құжатын қабылдауды жүзеге асырады, оны сарапшыға бөледі;</w:t>
      </w:r>
    </w:p>
    <w:p>
      <w:pPr>
        <w:spacing w:after="0"/>
        <w:ind w:left="0"/>
        <w:jc w:val="both"/>
      </w:pPr>
      <w:r>
        <w:rPr>
          <w:rFonts w:ascii="Times New Roman"/>
          <w:b w:val="false"/>
          <w:i w:val="false"/>
          <w:color w:val="000000"/>
          <w:sz w:val="28"/>
        </w:rPr>
        <w:t>
      2) патенттік құжаттаманы және жарияланымдарды дайындау басқармасының сарапшысы оған құжаттар келіп түскен сәттен бастап төрт жұмыс күні ішінде мемлекеттік қызмет көрсету нәтижесін дайындау үшін құжаттарды тексеруді жүзеге асырады; бір мезгілде төлемдерді есепке алу басқармасының сарапшысы мемлекеттік қызмет көрсеткені үшін көрсетілетін қызметті алушы жүргізген төлемді тексеруді жүзеге асырады;</w:t>
      </w:r>
    </w:p>
    <w:p>
      <w:pPr>
        <w:spacing w:after="0"/>
        <w:ind w:left="0"/>
        <w:jc w:val="both"/>
      </w:pPr>
      <w:r>
        <w:rPr>
          <w:rFonts w:ascii="Times New Roman"/>
          <w:b w:val="false"/>
          <w:i w:val="false"/>
          <w:color w:val="000000"/>
          <w:sz w:val="28"/>
        </w:rPr>
        <w:t>
      3) көрсетілетін қызметті алушының құжаттарын тексеру және ақы төлеу нәтижелері бойынша бас тарту үшін негіздер болмаған кезде төлемдерді есепке алу басқармасының сарапшысы төлемді "ҰЗМИ" ААЖ тексереді, патенттік құжаттаманы және жарияланымдарды дайындау басқармасының сарапшысы құжаттарды мемлекеттік тізілімдер басқармасына бір жұмыс күні ішінде жолдайды;</w:t>
      </w:r>
    </w:p>
    <w:p>
      <w:pPr>
        <w:spacing w:after="0"/>
        <w:ind w:left="0"/>
        <w:jc w:val="both"/>
      </w:pPr>
      <w:r>
        <w:rPr>
          <w:rFonts w:ascii="Times New Roman"/>
          <w:b w:val="false"/>
          <w:i w:val="false"/>
          <w:color w:val="000000"/>
          <w:sz w:val="28"/>
        </w:rPr>
        <w:t>
      4) мемлекеттік тізілімдер басқармасының басшысы оған құжаттар келіп түскен сәттен бастап бір жұмыс күні ішінде құжаттарды мемлекеттік тізілімдер басқармасының сарапшысына бөледі;</w:t>
      </w:r>
    </w:p>
    <w:p>
      <w:pPr>
        <w:spacing w:after="0"/>
        <w:ind w:left="0"/>
        <w:jc w:val="both"/>
      </w:pPr>
      <w:r>
        <w:rPr>
          <w:rFonts w:ascii="Times New Roman"/>
          <w:b w:val="false"/>
          <w:i w:val="false"/>
          <w:color w:val="000000"/>
          <w:sz w:val="28"/>
        </w:rPr>
        <w:t>
      5) мемлекеттік тізілімдер басқармасының сарапшысы оған құжаттар келіп түскен сәттен бастап бір жұмыс күні ішінде қорғау құжатын беру туралы не өнеркәсіптік меншік саласындағы қорғау құжатының телнұсқасын беру туралы мәліметтерді мемлекеттік тізілімге енгізеді және қорғау құжатын немесе қорғау құжатының телнұсқасын электрондық нысанда дайындайды және мемлекеттік тізілімдер басқармасының басшысына жолдайды;</w:t>
      </w:r>
    </w:p>
    <w:p>
      <w:pPr>
        <w:spacing w:after="0"/>
        <w:ind w:left="0"/>
        <w:jc w:val="both"/>
      </w:pPr>
      <w:r>
        <w:rPr>
          <w:rFonts w:ascii="Times New Roman"/>
          <w:b w:val="false"/>
          <w:i w:val="false"/>
          <w:color w:val="000000"/>
          <w:sz w:val="28"/>
        </w:rPr>
        <w:t>
      6) мемлекеттік тізілімдер басқармасының басшысы төрт сағат ішінде мемлекеттік қызмет көрсету нәтижесін келіседі және департамент басшысына жолдайды;</w:t>
      </w:r>
    </w:p>
    <w:p>
      <w:pPr>
        <w:spacing w:after="0"/>
        <w:ind w:left="0"/>
        <w:jc w:val="both"/>
      </w:pPr>
      <w:r>
        <w:rPr>
          <w:rFonts w:ascii="Times New Roman"/>
          <w:b w:val="false"/>
          <w:i w:val="false"/>
          <w:color w:val="000000"/>
          <w:sz w:val="28"/>
        </w:rPr>
        <w:t>
      7) департамент басшысы төрт сағат ішінде мемлекеттік қызмет көрсету нәтижесін келіседі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8) көрсетілетін қызметті берушінің басшысы қорғау құжатына немесе қорғау құжатының электрондық нысандағы телнұсқасына төрт сағат ішінде қол қояды, мемлекеттік тізілімдер басқармасының сарапшысы екі сағат ішінде қорғау құжатын немесе қорғау құжатының телнұсқасын электрондық нысанда көрсетілетін қызметті алушының жеке кабинетіне жолдайды; қорғау құжатына қол қою не қорғау құжатының телнұсқасына қол қойылған соң, патенттік құжаттаманы дайындау және жариялау басқармасының сарапшысы екі сағат ішінде қорғау құжатын беру не өнеркәсіптік меншік саласындағы қорғау құжатының телнұсқасын беру туралы мәліметтерді жариялайды;</w:t>
      </w:r>
    </w:p>
    <w:p>
      <w:pPr>
        <w:spacing w:after="0"/>
        <w:ind w:left="0"/>
        <w:jc w:val="both"/>
      </w:pPr>
      <w:r>
        <w:rPr>
          <w:rFonts w:ascii="Times New Roman"/>
          <w:b w:val="false"/>
          <w:i w:val="false"/>
          <w:color w:val="000000"/>
          <w:sz w:val="28"/>
        </w:rPr>
        <w:t xml:space="preserve">
      9)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тартылған жағдайда патенттік құжаттаманы және жарияланымдарды дайындау басқармасының сарапшысы құжаттарды тексергеннен кейін үш жұмыс күні ішінде мемлекеттік қызмет көрсетуден бас тарту туралы хабарлама дайындайды және көрсетілетін қызметті берушінің басқарма басшысына келісуге жолдайды;</w:t>
      </w:r>
    </w:p>
    <w:p>
      <w:pPr>
        <w:spacing w:after="0"/>
        <w:ind w:left="0"/>
        <w:jc w:val="both"/>
      </w:pPr>
      <w:r>
        <w:rPr>
          <w:rFonts w:ascii="Times New Roman"/>
          <w:b w:val="false"/>
          <w:i w:val="false"/>
          <w:color w:val="000000"/>
          <w:sz w:val="28"/>
        </w:rPr>
        <w:t>
      10) патенттік құжаттаманы және жарияланымдарды дайындау басқармасының басшысы төрт сағат ішінде мемлекеттік қызмет көрсетуден бас тарту туралы хабарламаны келіседі, одан кейін департамент басшысы төрт сағат ішінде келіседі және қызмет беруші басшысының орынбасарына қол қоюға жолдайды;</w:t>
      </w:r>
    </w:p>
    <w:p>
      <w:pPr>
        <w:spacing w:after="0"/>
        <w:ind w:left="0"/>
        <w:jc w:val="both"/>
      </w:pPr>
      <w:r>
        <w:rPr>
          <w:rFonts w:ascii="Times New Roman"/>
          <w:b w:val="false"/>
          <w:i w:val="false"/>
          <w:color w:val="000000"/>
          <w:sz w:val="28"/>
        </w:rPr>
        <w:t>
      11) көрсетілетін қызметті беруші басшысының орынбасары төрт сағат ішінде мемлекеттік қызмет көрсетуден бас тарту туралы хабарламаны бекітеді және қол қояды, қол қойылған соң, мемлекеттік қызмет көрсетуден бас тарту туралы хабарламаны патенттік құжаттаманы және жарияланымдарды дайындау басқармасының сарапшысы төрт сағат ішінде көрсетілетін қызметті алушының жеке кабинетіне жібереді.</w:t>
      </w:r>
    </w:p>
    <w:bookmarkStart w:name="z279" w:id="108"/>
    <w:p>
      <w:pPr>
        <w:spacing w:after="0"/>
        <w:ind w:left="0"/>
        <w:jc w:val="both"/>
      </w:pP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bookmarkEnd w:id="108"/>
    <w:bookmarkStart w:name="z280" w:id="109"/>
    <w:p>
      <w:pPr>
        <w:spacing w:after="0"/>
        <w:ind w:left="0"/>
        <w:jc w:val="left"/>
      </w:pPr>
      <w:r>
        <w:rPr>
          <w:rFonts w:ascii="Times New Roman"/>
          <w:b/>
          <w:i w:val="false"/>
          <w:color w:val="000000"/>
        </w:rPr>
        <w:t xml:space="preserve"> 4-бөлім.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9"/>
    <w:bookmarkStart w:name="z281" w:id="110"/>
    <w:p>
      <w:pPr>
        <w:spacing w:after="0"/>
        <w:ind w:left="0"/>
        <w:jc w:val="both"/>
      </w:pPr>
      <w:r>
        <w:rPr>
          <w:rFonts w:ascii="Times New Roman"/>
          <w:b w:val="false"/>
          <w:i w:val="false"/>
          <w:color w:val="000000"/>
          <w:sz w:val="28"/>
        </w:rPr>
        <w:t>
      9. Көрсетілетін қызметті беруші мемлекеттік қызметті көрсету кезінде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жасамайды.</w:t>
      </w:r>
    </w:p>
    <w:bookmarkEnd w:id="110"/>
    <w:bookmarkStart w:name="z282" w:id="111"/>
    <w:p>
      <w:pPr>
        <w:spacing w:after="0"/>
        <w:ind w:left="0"/>
        <w:jc w:val="both"/>
      </w:pPr>
      <w:r>
        <w:rPr>
          <w:rFonts w:ascii="Times New Roman"/>
          <w:b w:val="false"/>
          <w:i w:val="false"/>
          <w:color w:val="000000"/>
          <w:sz w:val="28"/>
        </w:rPr>
        <w:t>
      10. Құжаттарды портал арқылы электронды түрде тапсырған кезде құжаттар "ҰЗМИ" ААЖ-не түседі.</w:t>
      </w:r>
    </w:p>
    <w:bookmarkEnd w:id="111"/>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"Өнеркәсіптік меншік саласындағы қорғау құжаттарын беру" мемлекеттік көрсетілетін қызметін таңдайды.</w:t>
      </w:r>
    </w:p>
    <w:p>
      <w:pPr>
        <w:spacing w:after="0"/>
        <w:ind w:left="0"/>
        <w:jc w:val="both"/>
      </w:pPr>
      <w:r>
        <w:rPr>
          <w:rFonts w:ascii="Times New Roman"/>
          <w:b w:val="false"/>
          <w:i w:val="false"/>
          <w:color w:val="000000"/>
          <w:sz w:val="28"/>
        </w:rPr>
        <w:t>
      Портал көрсетілетін қызметті алушы туралы мәліметтерді автоматы түрде толтыра отырып, өтініштің алғашқы тапсыру қадамын құрайды.</w:t>
      </w:r>
    </w:p>
    <w:p>
      <w:pPr>
        <w:spacing w:after="0"/>
        <w:ind w:left="0"/>
        <w:jc w:val="both"/>
      </w:pPr>
      <w:r>
        <w:rPr>
          <w:rFonts w:ascii="Times New Roman"/>
          <w:b w:val="false"/>
          <w:i w:val="false"/>
          <w:color w:val="000000"/>
          <w:sz w:val="28"/>
        </w:rPr>
        <w:t xml:space="preserve">
      Көрсетілетін қызметті алушы порталдың қалқымалы терезелерінде көрсетілетін қызметті алушының электрондық цифрлық қолтаңбасымен (бұдан әрі – ЭЦҚ) куәландырылған электрондық құжат нысанындағы өтінішті толтырады, төлем жүргізеді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нысанда тіркейді.</w:t>
      </w:r>
    </w:p>
    <w:p>
      <w:pPr>
        <w:spacing w:after="0"/>
        <w:ind w:left="0"/>
        <w:jc w:val="both"/>
      </w:pPr>
      <w:r>
        <w:rPr>
          <w:rFonts w:ascii="Times New Roman"/>
          <w:b w:val="false"/>
          <w:i w:val="false"/>
          <w:color w:val="000000"/>
          <w:sz w:val="28"/>
        </w:rPr>
        <w:t>
      "Жеке кабинеттен" көрсетілетін қызметті алушыға портал арқылы өтінімді жіберген кезде, өтініш туралы ақпараттың қолжетімділігі көрсетілетін қызметті берушімен (тіркеу, орындау, жеткізілгені туралы белгі, қарастыру немесе қарастырудан бас тарту) өтінішті өңдеу барысында жаңартылып отырады.</w:t>
      </w:r>
    </w:p>
    <w:bookmarkStart w:name="z283" w:id="112"/>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112"/>
    <w:p>
      <w:pPr>
        <w:spacing w:after="0"/>
        <w:ind w:left="0"/>
        <w:jc w:val="both"/>
      </w:pPr>
      <w:r>
        <w:rPr>
          <w:rFonts w:ascii="Times New Roman"/>
          <w:b w:val="false"/>
          <w:i w:val="false"/>
          <w:color w:val="000000"/>
          <w:sz w:val="28"/>
        </w:rPr>
        <w:t>
      1) көрсетілетін қызметті алушының электрондық цифрлық қолтаңбасы арқылы куәландырылған өтініш "ҰЗМИ" ААЖ-не түседі, дерек кодын және күнін, тіркеу нөмірін жүйе енгізеді, содан кейін өтінім туралы нөмірдің күні мен уақытын көрсететін өтініш туралы мәліметті көрсетілетін қызметті алушының "жеке кабинетіне" жібереді;</w:t>
      </w:r>
    </w:p>
    <w:p>
      <w:pPr>
        <w:spacing w:after="0"/>
        <w:ind w:left="0"/>
        <w:jc w:val="both"/>
      </w:pPr>
      <w:r>
        <w:rPr>
          <w:rFonts w:ascii="Times New Roman"/>
          <w:b w:val="false"/>
          <w:i w:val="false"/>
          <w:color w:val="000000"/>
          <w:sz w:val="28"/>
        </w:rPr>
        <w:t xml:space="preserve">
      2) кейінгі әрекеттер осы мемлекеттік қызмет регламентінің </w:t>
      </w:r>
      <w:r>
        <w:rPr>
          <w:rFonts w:ascii="Times New Roman"/>
          <w:b w:val="false"/>
          <w:i w:val="false"/>
          <w:color w:val="000000"/>
          <w:sz w:val="28"/>
        </w:rPr>
        <w:t>7-тармағына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Көрсетілетін қызметті беруші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қорғау құжатын немесе мемлекеттік қызметті көрсетуден бас тарту туралы хабарламаны жіберу арқылы мемлекеттік қызмет көрсету нәтижесін беруді жүзеге асырады.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"Өнеркәсіптік меншік</w:t>
            </w:r>
            <w:r>
              <w:br/>
            </w:r>
            <w:r>
              <w:rPr>
                <w:rFonts w:ascii="Times New Roman"/>
                <w:b w:val="false"/>
                <w:i w:val="false"/>
                <w:color w:val="000000"/>
                <w:sz w:val="20"/>
              </w:rPr>
              <w:t>саласындағы қорғау құжаттарын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"Өнеркәсіптік меншік саласындағы қорғау құжаттарын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8-қосымша</w:t>
            </w:r>
          </w:p>
        </w:tc>
      </w:tr>
    </w:tbl>
    <w:bookmarkStart w:name="z129" w:id="113"/>
    <w:p>
      <w:pPr>
        <w:spacing w:after="0"/>
        <w:ind w:left="0"/>
        <w:jc w:val="left"/>
      </w:pPr>
      <w:r>
        <w:rPr>
          <w:rFonts w:ascii="Times New Roman"/>
          <w:b/>
          <w:i w:val="false"/>
          <w:color w:val="000000"/>
        </w:rPr>
        <w:t xml:space="preserve"> "Селекциялық жетістікке қорғау құжатын беру" мемлекеттік көрсетілетін қызмет регламенті</w:t>
      </w:r>
    </w:p>
    <w:bookmarkEnd w:id="113"/>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29.08.2019 </w:t>
      </w:r>
      <w:r>
        <w:rPr>
          <w:rFonts w:ascii="Times New Roman"/>
          <w:b w:val="false"/>
          <w:i w:val="false"/>
          <w:color w:val="ff0000"/>
          <w:sz w:val="28"/>
        </w:rPr>
        <w:t>№ 455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5" w:id="114"/>
    <w:p>
      <w:pPr>
        <w:spacing w:after="0"/>
        <w:ind w:left="0"/>
        <w:jc w:val="left"/>
      </w:pPr>
      <w:r>
        <w:rPr>
          <w:rFonts w:ascii="Times New Roman"/>
          <w:b/>
          <w:i w:val="false"/>
          <w:color w:val="000000"/>
        </w:rPr>
        <w:t xml:space="preserve"> 1-бөлім. Жалпы ережелер</w:t>
      </w:r>
    </w:p>
    <w:bookmarkEnd w:id="114"/>
    <w:bookmarkStart w:name="z286" w:id="115"/>
    <w:p>
      <w:pPr>
        <w:spacing w:after="0"/>
        <w:ind w:left="0"/>
        <w:jc w:val="both"/>
      </w:pPr>
      <w:r>
        <w:rPr>
          <w:rFonts w:ascii="Times New Roman"/>
          <w:b w:val="false"/>
          <w:i w:val="false"/>
          <w:color w:val="000000"/>
          <w:sz w:val="28"/>
        </w:rPr>
        <w:t xml:space="preserve">
      1. "Селекциялық жетістікке қорғау құжатын беру" мемлекеттік көрсетілетін қызметін Қазақстан Республикасы Әділет министрінің 2018 жылғы 11 қазандағы № 1481 бұйрығымен бекітілген "Селекциялық жетістікке қорғау құжатын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17557 болып тіркелген)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(бұдан әрі – көрсетілетін қызметті беруші) көрсетеді.</w:t>
      </w:r>
    </w:p>
    <w:bookmarkEnd w:id="115"/>
    <w:p>
      <w:pPr>
        <w:spacing w:after="0"/>
        <w:ind w:left="0"/>
        <w:jc w:val="both"/>
      </w:pPr>
      <w:r>
        <w:rPr>
          <w:rFonts w:ascii="Times New Roman"/>
          <w:b w:val="false"/>
          <w:i w:val="false"/>
          <w:color w:val="000000"/>
          <w:sz w:val="28"/>
        </w:rPr>
        <w:t>
      Мемлекеттік көрсетілетін қызметттің нәтижесі "электрондық үкіметтің" www.egov.kz веб-порталы (бұдан әрі – портал) арқылы беріледі.</w:t>
      </w:r>
    </w:p>
    <w:bookmarkStart w:name="z287" w:id="116"/>
    <w:p>
      <w:pPr>
        <w:spacing w:after="0"/>
        <w:ind w:left="0"/>
        <w:jc w:val="both"/>
      </w:pPr>
      <w:r>
        <w:rPr>
          <w:rFonts w:ascii="Times New Roman"/>
          <w:b w:val="false"/>
          <w:i w:val="false"/>
          <w:color w:val="000000"/>
          <w:sz w:val="28"/>
        </w:rPr>
        <w:t>
      2. Қызмет көрсету нысаны – электрондық (толық автоматтандырылған).</w:t>
      </w:r>
    </w:p>
    <w:bookmarkEnd w:id="116"/>
    <w:bookmarkStart w:name="z288" w:id="117"/>
    <w:p>
      <w:pPr>
        <w:spacing w:after="0"/>
        <w:ind w:left="0"/>
        <w:jc w:val="both"/>
      </w:pPr>
      <w:r>
        <w:rPr>
          <w:rFonts w:ascii="Times New Roman"/>
          <w:b w:val="false"/>
          <w:i w:val="false"/>
          <w:color w:val="000000"/>
          <w:sz w:val="28"/>
        </w:rPr>
        <w:t>
      3. Мемлекеттік көрсетілетін қызметтің нәтижесі:</w:t>
      </w:r>
    </w:p>
    <w:bookmarkEnd w:id="117"/>
    <w:p>
      <w:pPr>
        <w:spacing w:after="0"/>
        <w:ind w:left="0"/>
        <w:jc w:val="both"/>
      </w:pPr>
      <w:r>
        <w:rPr>
          <w:rFonts w:ascii="Times New Roman"/>
          <w:b w:val="false"/>
          <w:i w:val="false"/>
          <w:color w:val="000000"/>
          <w:sz w:val="28"/>
        </w:rPr>
        <w:t>
      1) қорғау құжатын беру кезінде: селекциялық жетістікке қорғау құжатын беру туралы мәліметтерді Мемлекеттік тізілімге енгізу, қорғау құжатын беру және беру туралы мәліметтерді жариялау немесе стандарттың 10-тармағында белгіленген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2) қорғау құжатының телнұсқасын беру кезінде: қорғау құжатының телнұсқасын беру немесе стандарттың 10-тармағында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Start w:name="z289" w:id="118"/>
    <w:p>
      <w:pPr>
        <w:spacing w:after="0"/>
        <w:ind w:left="0"/>
        <w:jc w:val="left"/>
      </w:pPr>
      <w:r>
        <w:rPr>
          <w:rFonts w:ascii="Times New Roman"/>
          <w:b/>
          <w:i w:val="false"/>
          <w:color w:val="000000"/>
        </w:rPr>
        <w:t xml:space="preserve"> 2-бөлім.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18"/>
    <w:bookmarkStart w:name="z290" w:id="119"/>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көрсетілетін қызметті берушінің көрсетілетін қызметті алушыдан стандарттың 9-тармағына сәйкес құжаттарды электрондық нысанда алуы негіз болып табылады.</w:t>
      </w:r>
    </w:p>
    <w:bookmarkEnd w:id="119"/>
    <w:bookmarkStart w:name="z291" w:id="120"/>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рәсімдер (іс-қимылдар):</w:t>
      </w:r>
    </w:p>
    <w:bookmarkEnd w:id="120"/>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басшысымен және төлемдерді есепке алу басқармасы басшысымен "Ұлттық зияткерлік меншік институты" автоматтандырылған ақпараттық жүйесінде (бұдан әрі – "ҰЗМИ" ААЖ) көрсетілетін қызметті алушының құжаттарын қабылдау және бөлу;</w:t>
      </w:r>
    </w:p>
    <w:p>
      <w:pPr>
        <w:spacing w:after="0"/>
        <w:ind w:left="0"/>
        <w:jc w:val="both"/>
      </w:pPr>
      <w:r>
        <w:rPr>
          <w:rFonts w:ascii="Times New Roman"/>
          <w:b w:val="false"/>
          <w:i w:val="false"/>
          <w:color w:val="000000"/>
          <w:sz w:val="28"/>
        </w:rPr>
        <w:t>
      2) төлемдерді есепке алу басқармасының сарапшысымен көрсетілген қызметтер үшін төлемдерді тексеру;</w:t>
      </w:r>
    </w:p>
    <w:p>
      <w:pPr>
        <w:spacing w:after="0"/>
        <w:ind w:left="0"/>
        <w:jc w:val="both"/>
      </w:pPr>
      <w:r>
        <w:rPr>
          <w:rFonts w:ascii="Times New Roman"/>
          <w:b w:val="false"/>
          <w:i w:val="false"/>
          <w:color w:val="000000"/>
          <w:sz w:val="28"/>
        </w:rPr>
        <w:t>
      3) патенттік құжаттаманы және жарияланымдарды дайындау басқармасының сарапшысымен және мемлекеттік тізілімдер басқармасының сарапшысымен құжаттарды тексеру және мемлекеттік қызмет көрсету нәтижесін дайындау;</w:t>
      </w:r>
    </w:p>
    <w:p>
      <w:pPr>
        <w:spacing w:after="0"/>
        <w:ind w:left="0"/>
        <w:jc w:val="both"/>
      </w:pPr>
      <w:r>
        <w:rPr>
          <w:rFonts w:ascii="Times New Roman"/>
          <w:b w:val="false"/>
          <w:i w:val="false"/>
          <w:color w:val="000000"/>
          <w:sz w:val="28"/>
        </w:rPr>
        <w:t>
      4) мемлекеттік қызмет көрсету нәтижесін мемлекеттік тізілімдер, жарияланымдар және өнеркәсіптік меншік объектілеріне құқықтарды іске асыру туралы шарттарды тіркеу департаменті басшысымен және мемлекеттік тізілімдер басқарма басшысымен келісу (бұдан әрі –департамент);</w:t>
      </w:r>
    </w:p>
    <w:p>
      <w:pPr>
        <w:spacing w:after="0"/>
        <w:ind w:left="0"/>
        <w:jc w:val="both"/>
      </w:pPr>
      <w:r>
        <w:rPr>
          <w:rFonts w:ascii="Times New Roman"/>
          <w:b w:val="false"/>
          <w:i w:val="false"/>
          <w:color w:val="000000"/>
          <w:sz w:val="28"/>
        </w:rPr>
        <w:t>
      5) көрсетілетін қызметті беруші басшысының немесе басшысы орынбасарының мемлекеттік қызмет көрсету нәтижесіне қол қою;</w:t>
      </w:r>
    </w:p>
    <w:p>
      <w:pPr>
        <w:spacing w:after="0"/>
        <w:ind w:left="0"/>
        <w:jc w:val="both"/>
      </w:pPr>
      <w:r>
        <w:rPr>
          <w:rFonts w:ascii="Times New Roman"/>
          <w:b w:val="false"/>
          <w:i w:val="false"/>
          <w:color w:val="000000"/>
          <w:sz w:val="28"/>
        </w:rPr>
        <w:t>
      6) мемлекеттік қызмет көрсету нәтижесін көрсетілетін қызметті алушының жеке кабинетіне жолдауы.</w:t>
      </w:r>
    </w:p>
    <w:bookmarkStart w:name="z292" w:id="121"/>
    <w:p>
      <w:pPr>
        <w:spacing w:after="0"/>
        <w:ind w:left="0"/>
        <w:jc w:val="left"/>
      </w:pPr>
      <w:r>
        <w:rPr>
          <w:rFonts w:ascii="Times New Roman"/>
          <w:b/>
          <w:i w:val="false"/>
          <w:color w:val="000000"/>
        </w:rPr>
        <w:t xml:space="preserve"> 3-бөлім. Мемлекеттік қызметті көрсету процесінде мемлекеттік көрсетілетін қызметті берушінің құрылымдық бөлімшелерінің (қызметкерлерінің) өзара іс-қимыл тәртібін сипаттау</w:t>
      </w:r>
    </w:p>
    <w:bookmarkEnd w:id="121"/>
    <w:bookmarkStart w:name="z293" w:id="122"/>
    <w:p>
      <w:pPr>
        <w:spacing w:after="0"/>
        <w:ind w:left="0"/>
        <w:jc w:val="both"/>
      </w:pPr>
      <w:r>
        <w:rPr>
          <w:rFonts w:ascii="Times New Roman"/>
          <w:b w:val="false"/>
          <w:i w:val="false"/>
          <w:color w:val="000000"/>
          <w:sz w:val="28"/>
        </w:rPr>
        <w:t>
      6. Көрсетілетін қызметті берушінің мемлекеттік қызметті көрсету барысына қатысатын құрылымдық бөлімшелерінің (қызметкерлерінің) тізбесі:</w:t>
      </w:r>
    </w:p>
    <w:bookmarkEnd w:id="122"/>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w:t>
      </w:r>
    </w:p>
    <w:p>
      <w:pPr>
        <w:spacing w:after="0"/>
        <w:ind w:left="0"/>
        <w:jc w:val="both"/>
      </w:pPr>
      <w:r>
        <w:rPr>
          <w:rFonts w:ascii="Times New Roman"/>
          <w:b w:val="false"/>
          <w:i w:val="false"/>
          <w:color w:val="000000"/>
          <w:sz w:val="28"/>
        </w:rPr>
        <w:t>
      2) патенттік құжаттаманы және жарияланымдарды дайындау басқармасының сарапшысы;</w:t>
      </w:r>
    </w:p>
    <w:p>
      <w:pPr>
        <w:spacing w:after="0"/>
        <w:ind w:left="0"/>
        <w:jc w:val="both"/>
      </w:pPr>
      <w:r>
        <w:rPr>
          <w:rFonts w:ascii="Times New Roman"/>
          <w:b w:val="false"/>
          <w:i w:val="false"/>
          <w:color w:val="000000"/>
          <w:sz w:val="28"/>
        </w:rPr>
        <w:t>
      3) төлемдерді есепке алу басқармасының басшысы;</w:t>
      </w:r>
    </w:p>
    <w:p>
      <w:pPr>
        <w:spacing w:after="0"/>
        <w:ind w:left="0"/>
        <w:jc w:val="both"/>
      </w:pPr>
      <w:r>
        <w:rPr>
          <w:rFonts w:ascii="Times New Roman"/>
          <w:b w:val="false"/>
          <w:i w:val="false"/>
          <w:color w:val="000000"/>
          <w:sz w:val="28"/>
        </w:rPr>
        <w:t>
      4) төлемдерді есепке алу басқармасының сарапшысы;</w:t>
      </w:r>
    </w:p>
    <w:p>
      <w:pPr>
        <w:spacing w:after="0"/>
        <w:ind w:left="0"/>
        <w:jc w:val="both"/>
      </w:pPr>
      <w:r>
        <w:rPr>
          <w:rFonts w:ascii="Times New Roman"/>
          <w:b w:val="false"/>
          <w:i w:val="false"/>
          <w:color w:val="000000"/>
          <w:sz w:val="28"/>
        </w:rPr>
        <w:t>
      5) мемлекеттік тізілімдер басқармасының басшысы;</w:t>
      </w:r>
    </w:p>
    <w:p>
      <w:pPr>
        <w:spacing w:after="0"/>
        <w:ind w:left="0"/>
        <w:jc w:val="both"/>
      </w:pPr>
      <w:r>
        <w:rPr>
          <w:rFonts w:ascii="Times New Roman"/>
          <w:b w:val="false"/>
          <w:i w:val="false"/>
          <w:color w:val="000000"/>
          <w:sz w:val="28"/>
        </w:rPr>
        <w:t>
      6) мемлекеттік тізілімдер басқармасының сарапшысы;</w:t>
      </w:r>
    </w:p>
    <w:p>
      <w:pPr>
        <w:spacing w:after="0"/>
        <w:ind w:left="0"/>
        <w:jc w:val="both"/>
      </w:pPr>
      <w:r>
        <w:rPr>
          <w:rFonts w:ascii="Times New Roman"/>
          <w:b w:val="false"/>
          <w:i w:val="false"/>
          <w:color w:val="000000"/>
          <w:sz w:val="28"/>
        </w:rPr>
        <w:t>
      7) департамент басшысы;</w:t>
      </w:r>
    </w:p>
    <w:p>
      <w:pPr>
        <w:spacing w:after="0"/>
        <w:ind w:left="0"/>
        <w:jc w:val="both"/>
      </w:pPr>
      <w:r>
        <w:rPr>
          <w:rFonts w:ascii="Times New Roman"/>
          <w:b w:val="false"/>
          <w:i w:val="false"/>
          <w:color w:val="000000"/>
          <w:sz w:val="28"/>
        </w:rPr>
        <w:t>
      8) көрсетілетін қызметті беруші басшысының орынбасары;</w:t>
      </w:r>
    </w:p>
    <w:p>
      <w:pPr>
        <w:spacing w:after="0"/>
        <w:ind w:left="0"/>
        <w:jc w:val="both"/>
      </w:pPr>
      <w:r>
        <w:rPr>
          <w:rFonts w:ascii="Times New Roman"/>
          <w:b w:val="false"/>
          <w:i w:val="false"/>
          <w:color w:val="000000"/>
          <w:sz w:val="28"/>
        </w:rPr>
        <w:t>
      9) көрсетілетін қызметті берушінің басшысы.</w:t>
      </w:r>
    </w:p>
    <w:bookmarkStart w:name="z294" w:id="123"/>
    <w:p>
      <w:pPr>
        <w:spacing w:after="0"/>
        <w:ind w:left="0"/>
        <w:jc w:val="both"/>
      </w:pPr>
      <w:r>
        <w:rPr>
          <w:rFonts w:ascii="Times New Roman"/>
          <w:b w:val="false"/>
          <w:i w:val="false"/>
          <w:color w:val="000000"/>
          <w:sz w:val="28"/>
        </w:rPr>
        <w:t>
      7. Көрсетілетін қызметті берушінің құрылымдық бөлімшелері арасындағы рәсімдер (іс-қимылдар) сабақтастығын сипаттау:</w:t>
      </w:r>
    </w:p>
    <w:bookmarkEnd w:id="123"/>
    <w:p>
      <w:pPr>
        <w:spacing w:after="0"/>
        <w:ind w:left="0"/>
        <w:jc w:val="both"/>
      </w:pPr>
      <w:r>
        <w:rPr>
          <w:rFonts w:ascii="Times New Roman"/>
          <w:b w:val="false"/>
          <w:i w:val="false"/>
          <w:color w:val="000000"/>
          <w:sz w:val="28"/>
        </w:rPr>
        <w:t>
      1) патенттік құжаттаманы және жарияланымдарды дайындау басқармасының басшысы "ҰЗМИ" ААЖ-да көрсетілетін қызметті алушының құжаттарын қабылдауды жүзеге асырады және құжаттар келіп түскен сәттен бастап бір жұмыс күні ішінде оларды сарапшыға бөледі; бір мезгілде төлемді есепке алу басқармасының басшысы "ҰЗМИ" ААЖ-да төлем құжатын қабылдауды жүзеге асырады, оны сарапшыға бөледі;</w:t>
      </w:r>
    </w:p>
    <w:p>
      <w:pPr>
        <w:spacing w:after="0"/>
        <w:ind w:left="0"/>
        <w:jc w:val="both"/>
      </w:pPr>
      <w:r>
        <w:rPr>
          <w:rFonts w:ascii="Times New Roman"/>
          <w:b w:val="false"/>
          <w:i w:val="false"/>
          <w:color w:val="000000"/>
          <w:sz w:val="28"/>
        </w:rPr>
        <w:t>
      2) патенттік құжаттаманы және жарияланымдарды дайындау басқармасының сарапшысы оған құжаттар келіп түскен сәттен бастап төрт жұмыс күні ішінде мемлекеттік қызмет көрсету нәтижесін дайындау үшін құжаттарды тексеруді жүзеге асырады; бір мезгілде төлемдерді есепке алу басқармасының сарапшысы мемлекеттік қызмет көрсеткені үшін көрсетілетін қызметті алушы жүргізген төлемді тексеруді жүзеге асырады;</w:t>
      </w:r>
    </w:p>
    <w:p>
      <w:pPr>
        <w:spacing w:after="0"/>
        <w:ind w:left="0"/>
        <w:jc w:val="both"/>
      </w:pPr>
      <w:r>
        <w:rPr>
          <w:rFonts w:ascii="Times New Roman"/>
          <w:b w:val="false"/>
          <w:i w:val="false"/>
          <w:color w:val="000000"/>
          <w:sz w:val="28"/>
        </w:rPr>
        <w:t>
      3) көрсетілетін қызметті алушының құжаттарын тексеру және ақы төлеу нәтижелері бойынша бас тарту үшін негіздер болмаған кезде төлемдерді есепке алу басқармасының сарапшысы төлемді "ҰЗМИ" ААЖ тексереді, патенттік құжаттаманы және жарияланымдарды дайындау басқармасының сарапшысы құжаттарды мемлекеттік тізілімдер басқармасына бір жұмыс күні ішінде жолдайды;</w:t>
      </w:r>
    </w:p>
    <w:p>
      <w:pPr>
        <w:spacing w:after="0"/>
        <w:ind w:left="0"/>
        <w:jc w:val="both"/>
      </w:pPr>
      <w:r>
        <w:rPr>
          <w:rFonts w:ascii="Times New Roman"/>
          <w:b w:val="false"/>
          <w:i w:val="false"/>
          <w:color w:val="000000"/>
          <w:sz w:val="28"/>
        </w:rPr>
        <w:t>
      4) мемлекеттік тізілімдер басқармасының басшысы оған құжаттар келіп түскен сәттен бастап бір жұмыс күні ішінде құжаттарды мемлекеттік тізілімдер басқармасының сарапшысына бөледі;</w:t>
      </w:r>
    </w:p>
    <w:p>
      <w:pPr>
        <w:spacing w:after="0"/>
        <w:ind w:left="0"/>
        <w:jc w:val="both"/>
      </w:pPr>
      <w:r>
        <w:rPr>
          <w:rFonts w:ascii="Times New Roman"/>
          <w:b w:val="false"/>
          <w:i w:val="false"/>
          <w:color w:val="000000"/>
          <w:sz w:val="28"/>
        </w:rPr>
        <w:t>
      5) мемлекеттік тізілімдер басқармасының сарапшысы оған құжаттар келіп түскен сәттен бастап бір жұмыс күні ішінде селекциялық жетістікке қорғау құжатын беру туралы мәліметтерді мемлекеттік тізілімге енгізеді және селекциялық жетістікке қорғау құжатын электрондық нысанда дайындайды және мемлекеттік тізілімдер басқармасының басшысына жолдайды;</w:t>
      </w:r>
    </w:p>
    <w:p>
      <w:pPr>
        <w:spacing w:after="0"/>
        <w:ind w:left="0"/>
        <w:jc w:val="both"/>
      </w:pPr>
      <w:r>
        <w:rPr>
          <w:rFonts w:ascii="Times New Roman"/>
          <w:b w:val="false"/>
          <w:i w:val="false"/>
          <w:color w:val="000000"/>
          <w:sz w:val="28"/>
        </w:rPr>
        <w:t>
      6) мемлекеттік тізілімдер басқармасының басшысы төрт сағат ішінде мемлекеттік қызмет көрсету нәтижесін келіседі және департамент басшысына жолдайды;</w:t>
      </w:r>
    </w:p>
    <w:p>
      <w:pPr>
        <w:spacing w:after="0"/>
        <w:ind w:left="0"/>
        <w:jc w:val="both"/>
      </w:pPr>
      <w:r>
        <w:rPr>
          <w:rFonts w:ascii="Times New Roman"/>
          <w:b w:val="false"/>
          <w:i w:val="false"/>
          <w:color w:val="000000"/>
          <w:sz w:val="28"/>
        </w:rPr>
        <w:t>
      7) департамент басшысы төрт сағат ішінде мемлекеттік қызмет көрсету нәтижесін келіседі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8) көрсетілетін қызметті берушінің басшысы селекциялық жетістікке арналған қорғау құжатына электрондық нысанда төрт сағат ішінде қол қояды, мемлекеттік тізілімдер басқармасының сарапшысы екі сағат ішінде селекциялық жетістікке арналған қорғау құжатын электрондық нысанда көрсетілетін қызметті алушының жеке кабинетіне жібереді; селекциялық жетістікке арналған қорғау құжатына қол қойылған соң, патенттік құжаттаманы және жарияланымдарды дайындау басқармасының сарапшысы екі сағат ішінде селекциялық жетістікке арналған қорғау құжатын беру туралы мәліметтерді жариялайды;</w:t>
      </w:r>
    </w:p>
    <w:p>
      <w:pPr>
        <w:spacing w:after="0"/>
        <w:ind w:left="0"/>
        <w:jc w:val="both"/>
      </w:pPr>
      <w:r>
        <w:rPr>
          <w:rFonts w:ascii="Times New Roman"/>
          <w:b w:val="false"/>
          <w:i w:val="false"/>
          <w:color w:val="000000"/>
          <w:sz w:val="28"/>
        </w:rPr>
        <w:t>
      9) стандарттың 10-тармағында көзделген негіздер бойынша мемлекеттік қызмет көрсетуден бас тартылған жағдайда патенттік құжаттаманы және жарияланымдарды дайындау басқармасының сарапшысы құжаттарды тексергеннен кейін үш жұмыс күні ішінде мемлекеттік қызмет көрсетуден бас тарту туралы хабарлама дайындайды және көрсетілетін қызметті берушінің басқарма басшысына келісуге жолдайды;</w:t>
      </w:r>
    </w:p>
    <w:p>
      <w:pPr>
        <w:spacing w:after="0"/>
        <w:ind w:left="0"/>
        <w:jc w:val="both"/>
      </w:pPr>
      <w:r>
        <w:rPr>
          <w:rFonts w:ascii="Times New Roman"/>
          <w:b w:val="false"/>
          <w:i w:val="false"/>
          <w:color w:val="000000"/>
          <w:sz w:val="28"/>
        </w:rPr>
        <w:t>
      10) патенттік құжаттаманы және жарияланымдарды дайындау басқармасының басшысы төрт сағат ішінде мемлекеттік қызмет көрсетуден бас тарту туралы хабарламаны келіседі, одан кейін департамент басшысы төрт сағат ішінде келіседі және қызмет беруші басшысының орынбасарына қол қоюға жолдайды;</w:t>
      </w:r>
    </w:p>
    <w:p>
      <w:pPr>
        <w:spacing w:after="0"/>
        <w:ind w:left="0"/>
        <w:jc w:val="both"/>
      </w:pPr>
      <w:r>
        <w:rPr>
          <w:rFonts w:ascii="Times New Roman"/>
          <w:b w:val="false"/>
          <w:i w:val="false"/>
          <w:color w:val="000000"/>
          <w:sz w:val="28"/>
        </w:rPr>
        <w:t>
      11) көрсетілетін қызметті беруші басшысының орынбасары төрт сағат ішінде мемлекеттік қызмет көрсетуден бас тарту туралы хабарламаны бекітеді және қол қояды, қол қойылған соң, мемлекеттік қызмет көрсетуден бас тарту туралы хабарламаны патенттік құжаттаманы және жарияланымдарды дайындау басқармасының сарапшысы төрт сағат ішінде көрсетілетін қызметті алушының жеке кабинетіне жібереді.</w:t>
      </w:r>
    </w:p>
    <w:bookmarkStart w:name="z295" w:id="124"/>
    <w:p>
      <w:pPr>
        <w:spacing w:after="0"/>
        <w:ind w:left="0"/>
        <w:jc w:val="both"/>
      </w:pP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bookmarkEnd w:id="124"/>
    <w:bookmarkStart w:name="z296" w:id="125"/>
    <w:p>
      <w:pPr>
        <w:spacing w:after="0"/>
        <w:ind w:left="0"/>
        <w:jc w:val="left"/>
      </w:pPr>
      <w:r>
        <w:rPr>
          <w:rFonts w:ascii="Times New Roman"/>
          <w:b/>
          <w:i w:val="false"/>
          <w:color w:val="000000"/>
        </w:rPr>
        <w:t xml:space="preserve"> 4-бөлім.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5"/>
    <w:bookmarkStart w:name="z297" w:id="126"/>
    <w:p>
      <w:pPr>
        <w:spacing w:after="0"/>
        <w:ind w:left="0"/>
        <w:jc w:val="both"/>
      </w:pPr>
      <w:r>
        <w:rPr>
          <w:rFonts w:ascii="Times New Roman"/>
          <w:b w:val="false"/>
          <w:i w:val="false"/>
          <w:color w:val="000000"/>
          <w:sz w:val="28"/>
        </w:rPr>
        <w:t>
      9. Көрсетілетін қызметті беруші мемлекеттік қызметті көрсету кезінде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жасамайды.</w:t>
      </w:r>
    </w:p>
    <w:bookmarkEnd w:id="126"/>
    <w:bookmarkStart w:name="z298" w:id="127"/>
    <w:p>
      <w:pPr>
        <w:spacing w:after="0"/>
        <w:ind w:left="0"/>
        <w:jc w:val="both"/>
      </w:pPr>
      <w:r>
        <w:rPr>
          <w:rFonts w:ascii="Times New Roman"/>
          <w:b w:val="false"/>
          <w:i w:val="false"/>
          <w:color w:val="000000"/>
          <w:sz w:val="28"/>
        </w:rPr>
        <w:t>
      10. Құжаттарды портал арқылы электронды түрде тапсырған кезде құжаттар "ҰЗМИ" ААЖ-не түседі.</w:t>
      </w:r>
    </w:p>
    <w:bookmarkEnd w:id="127"/>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"Селекциялық жетістікке қорғау құжатын беру" мемлекеттік көрсетілетін қызметін таңдайды.</w:t>
      </w:r>
    </w:p>
    <w:p>
      <w:pPr>
        <w:spacing w:after="0"/>
        <w:ind w:left="0"/>
        <w:jc w:val="both"/>
      </w:pPr>
      <w:r>
        <w:rPr>
          <w:rFonts w:ascii="Times New Roman"/>
          <w:b w:val="false"/>
          <w:i w:val="false"/>
          <w:color w:val="000000"/>
          <w:sz w:val="28"/>
        </w:rPr>
        <w:t>
      Портал көрсетілетін қызметті алушы туралы мәліметтерді автоматы түрде толтыра отырып, өтініштің алғашқы тапсыру қадамын құрайды.</w:t>
      </w:r>
    </w:p>
    <w:p>
      <w:pPr>
        <w:spacing w:after="0"/>
        <w:ind w:left="0"/>
        <w:jc w:val="both"/>
      </w:pPr>
      <w:r>
        <w:rPr>
          <w:rFonts w:ascii="Times New Roman"/>
          <w:b w:val="false"/>
          <w:i w:val="false"/>
          <w:color w:val="000000"/>
          <w:sz w:val="28"/>
        </w:rPr>
        <w:t>
      Көрсетілетін қызметті алушы порталдың қалқымалы терезелерінде көрсетілетін қызметті алушының электрондық цифрлық қолтаңбасымен (бұдан әрі – ЭЦҚ) куәландырылған электрондық құжат нысанындағы өтінішті толтырады, төлем жүргізеді және стандарттың 9-тармағында көрсетілген қажетті құжаттарды электрондық нысанда тіркейді.</w:t>
      </w:r>
    </w:p>
    <w:p>
      <w:pPr>
        <w:spacing w:after="0"/>
        <w:ind w:left="0"/>
        <w:jc w:val="both"/>
      </w:pPr>
      <w:r>
        <w:rPr>
          <w:rFonts w:ascii="Times New Roman"/>
          <w:b w:val="false"/>
          <w:i w:val="false"/>
          <w:color w:val="000000"/>
          <w:sz w:val="28"/>
        </w:rPr>
        <w:t>
      "Жеке кабинеттен" көрсетілетін қызметті алушыға портал арқылы өтінімді жіберген кезде, өтініш туралы ақпараттың қолжетімділігі көрсетілетін қызметті берушімен (тіркеу, орындау, жеткізілгені туралы белгі, қарастыру немесе қарастырудан бас тарту) өтінішті өңдеу барысында жаңартылып отырады.</w:t>
      </w:r>
    </w:p>
    <w:bookmarkStart w:name="z299" w:id="128"/>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128"/>
    <w:p>
      <w:pPr>
        <w:spacing w:after="0"/>
        <w:ind w:left="0"/>
        <w:jc w:val="both"/>
      </w:pPr>
      <w:r>
        <w:rPr>
          <w:rFonts w:ascii="Times New Roman"/>
          <w:b w:val="false"/>
          <w:i w:val="false"/>
          <w:color w:val="000000"/>
          <w:sz w:val="28"/>
        </w:rPr>
        <w:t>
      1) көрсетілетін қызметті алушының электрондық цифрлық қолтаңбасы арқылы куәландырылған өтініш "ҰЗМИ" ААЖ-не түседі, дерек кодын және күнін, тіркеу нөмірін жүйе енгізеді, содан кейін өтінім туралы нөмірдің күні мен уақытын көрсететін өтініш туралы мәліметті көрсетілетін қызметті алушының "жеке кабинетіне" жібереді;</w:t>
      </w:r>
    </w:p>
    <w:p>
      <w:pPr>
        <w:spacing w:after="0"/>
        <w:ind w:left="0"/>
        <w:jc w:val="both"/>
      </w:pPr>
      <w:r>
        <w:rPr>
          <w:rFonts w:ascii="Times New Roman"/>
          <w:b w:val="false"/>
          <w:i w:val="false"/>
          <w:color w:val="000000"/>
          <w:sz w:val="28"/>
        </w:rPr>
        <w:t>
      2) кейінгі әрекеттер осы мемлекеттік қызмет регламентінің 7-тармағына сәйкес жүзеге асырылады.</w:t>
      </w:r>
    </w:p>
    <w:p>
      <w:pPr>
        <w:spacing w:after="0"/>
        <w:ind w:left="0"/>
        <w:jc w:val="both"/>
      </w:pPr>
      <w:r>
        <w:rPr>
          <w:rFonts w:ascii="Times New Roman"/>
          <w:b w:val="false"/>
          <w:i w:val="false"/>
          <w:color w:val="000000"/>
          <w:sz w:val="28"/>
        </w:rPr>
        <w:t>
      Көрсетілетін қызметті беруші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қорғау құжатын немесе мемлекеттік қызметті көрсетуден бас тарту туралы хабарламаны жіберу арқылы мемлекеттік қызмет көрсету нәтижесін беруді жүзеге асырады.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"Селекциялық жетістікке қорғау</w:t>
            </w:r>
            <w:r>
              <w:br/>
            </w:r>
            <w:r>
              <w:rPr>
                <w:rFonts w:ascii="Times New Roman"/>
                <w:b w:val="false"/>
                <w:i w:val="false"/>
                <w:color w:val="000000"/>
                <w:sz w:val="20"/>
              </w:rPr>
              <w:t>құжатын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"Селекциялық жетістікке қорғау құжатын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9-қосымша</w:t>
            </w:r>
          </w:p>
        </w:tc>
      </w:tr>
    </w:tbl>
    <w:bookmarkStart w:name="z147" w:id="129"/>
    <w:p>
      <w:pPr>
        <w:spacing w:after="0"/>
        <w:ind w:left="0"/>
        <w:jc w:val="left"/>
      </w:pPr>
      <w:r>
        <w:rPr>
          <w:rFonts w:ascii="Times New Roman"/>
          <w:b/>
          <w:i w:val="false"/>
          <w:color w:val="000000"/>
        </w:rPr>
        <w:t xml:space="preserve"> "Интегралдық микросхемалар топологияларын тіркеу" мемлекеттік көрсетілетін қызмет регламенті</w:t>
      </w:r>
    </w:p>
    <w:bookmarkEnd w:id="129"/>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29.08.2019 </w:t>
      </w:r>
      <w:r>
        <w:rPr>
          <w:rFonts w:ascii="Times New Roman"/>
          <w:b w:val="false"/>
          <w:i w:val="false"/>
          <w:color w:val="ff0000"/>
          <w:sz w:val="28"/>
        </w:rPr>
        <w:t>№ 455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01" w:id="130"/>
    <w:p>
      <w:pPr>
        <w:spacing w:after="0"/>
        <w:ind w:left="0"/>
        <w:jc w:val="left"/>
      </w:pPr>
      <w:r>
        <w:rPr>
          <w:rFonts w:ascii="Times New Roman"/>
          <w:b/>
          <w:i w:val="false"/>
          <w:color w:val="000000"/>
        </w:rPr>
        <w:t xml:space="preserve"> 1-бөлім. Жалпы ережелер</w:t>
      </w:r>
    </w:p>
    <w:bookmarkEnd w:id="130"/>
    <w:bookmarkStart w:name="z302" w:id="131"/>
    <w:p>
      <w:pPr>
        <w:spacing w:after="0"/>
        <w:ind w:left="0"/>
        <w:jc w:val="both"/>
      </w:pPr>
      <w:r>
        <w:rPr>
          <w:rFonts w:ascii="Times New Roman"/>
          <w:b w:val="false"/>
          <w:i w:val="false"/>
          <w:color w:val="000000"/>
          <w:sz w:val="28"/>
        </w:rPr>
        <w:t xml:space="preserve">
      1. "Интегралдық микросхемалар топологияларын тіркеу" мемлекеттік көрсетілетін қызметін Қазақстан Республикасы Әділет министрінің 2018 жылғы 11 қазандағы № 1481 бұйрығымен бекітілген "Интегралдық микросхемалар топологияларын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17557 болып тіркелген)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(бұдан әрі – көрсетілетін қызметті беруші) көрсетеді.</w:t>
      </w:r>
    </w:p>
    <w:bookmarkEnd w:id="131"/>
    <w:p>
      <w:pPr>
        <w:spacing w:after="0"/>
        <w:ind w:left="0"/>
        <w:jc w:val="both"/>
      </w:pPr>
      <w:r>
        <w:rPr>
          <w:rFonts w:ascii="Times New Roman"/>
          <w:b w:val="false"/>
          <w:i w:val="false"/>
          <w:color w:val="000000"/>
          <w:sz w:val="28"/>
        </w:rPr>
        <w:t>
      Мемлекеттік көрсетілетін қызметттің нәтижесі "электрондық үкіметтің" www.egov.kz веб-порталы (бұдан әрі – портал) арқылы беріледі.</w:t>
      </w:r>
    </w:p>
    <w:bookmarkStart w:name="z303" w:id="132"/>
    <w:p>
      <w:pPr>
        <w:spacing w:after="0"/>
        <w:ind w:left="0"/>
        <w:jc w:val="both"/>
      </w:pPr>
      <w:r>
        <w:rPr>
          <w:rFonts w:ascii="Times New Roman"/>
          <w:b w:val="false"/>
          <w:i w:val="false"/>
          <w:color w:val="000000"/>
          <w:sz w:val="28"/>
        </w:rPr>
        <w:t>
      2. Қызмет көрсету нысаны – электрондық (толық автоматтандырылған).</w:t>
      </w:r>
    </w:p>
    <w:bookmarkEnd w:id="132"/>
    <w:bookmarkStart w:name="z304" w:id="133"/>
    <w:p>
      <w:pPr>
        <w:spacing w:after="0"/>
        <w:ind w:left="0"/>
        <w:jc w:val="both"/>
      </w:pPr>
      <w:r>
        <w:rPr>
          <w:rFonts w:ascii="Times New Roman"/>
          <w:b w:val="false"/>
          <w:i w:val="false"/>
          <w:color w:val="000000"/>
          <w:sz w:val="28"/>
        </w:rPr>
        <w:t xml:space="preserve">
      3. Мемлекеттік қызметті көрсету нәтижесі – интегралдық микросхемалар топологияларын мемлекеттік тіркеу туралы куәлік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дәлелді бас тарту.</w:t>
      </w:r>
    </w:p>
    <w:bookmarkEnd w:id="133"/>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Start w:name="z305" w:id="134"/>
    <w:p>
      <w:pPr>
        <w:spacing w:after="0"/>
        <w:ind w:left="0"/>
        <w:jc w:val="left"/>
      </w:pPr>
      <w:r>
        <w:rPr>
          <w:rFonts w:ascii="Times New Roman"/>
          <w:b/>
          <w:i w:val="false"/>
          <w:color w:val="000000"/>
        </w:rPr>
        <w:t xml:space="preserve"> 2-бөлім.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34"/>
    <w:bookmarkStart w:name="z306" w:id="13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көрсетілетін қызметті берушінің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электрондық нысанда алуы негіз болып табылады.</w:t>
      </w:r>
    </w:p>
    <w:bookmarkEnd w:id="135"/>
    <w:bookmarkStart w:name="z307" w:id="136"/>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рәсімдер (іс-қимылдар):</w:t>
      </w:r>
    </w:p>
    <w:bookmarkEnd w:id="136"/>
    <w:p>
      <w:pPr>
        <w:spacing w:after="0"/>
        <w:ind w:left="0"/>
        <w:jc w:val="both"/>
      </w:pPr>
      <w:r>
        <w:rPr>
          <w:rFonts w:ascii="Times New Roman"/>
          <w:b w:val="false"/>
          <w:i w:val="false"/>
          <w:color w:val="000000"/>
          <w:sz w:val="28"/>
        </w:rPr>
        <w:t>
      1) авторлық құқық басқармасының басшысымен "Ұлттық зияткерлік меншік институты" автоматтандырылған ақпараттық жүйесінде (бұдан әрі – "ҰЗМИ" ААЖ) көрсетілетін қызметті алушының құжаттарын қабылдау және бөлу;</w:t>
      </w:r>
    </w:p>
    <w:p>
      <w:pPr>
        <w:spacing w:after="0"/>
        <w:ind w:left="0"/>
        <w:jc w:val="both"/>
      </w:pPr>
      <w:r>
        <w:rPr>
          <w:rFonts w:ascii="Times New Roman"/>
          <w:b w:val="false"/>
          <w:i w:val="false"/>
          <w:color w:val="000000"/>
          <w:sz w:val="28"/>
        </w:rPr>
        <w:t>
      2) авторлық құқық басқармасының сарапшысымен көрсетілген қызметтер үшін төлемдерді тексеру;</w:t>
      </w:r>
    </w:p>
    <w:p>
      <w:pPr>
        <w:spacing w:after="0"/>
        <w:ind w:left="0"/>
        <w:jc w:val="both"/>
      </w:pPr>
      <w:r>
        <w:rPr>
          <w:rFonts w:ascii="Times New Roman"/>
          <w:b w:val="false"/>
          <w:i w:val="false"/>
          <w:color w:val="000000"/>
          <w:sz w:val="28"/>
        </w:rPr>
        <w:t>
      3) сараптама жүргізу және авторлық құқық басқармасы сарапшысының Мемлекеттік қызмет көрсету нәтижесін дайындауы;</w:t>
      </w:r>
    </w:p>
    <w:p>
      <w:pPr>
        <w:spacing w:after="0"/>
        <w:ind w:left="0"/>
        <w:jc w:val="both"/>
      </w:pPr>
      <w:r>
        <w:rPr>
          <w:rFonts w:ascii="Times New Roman"/>
          <w:b w:val="false"/>
          <w:i w:val="false"/>
          <w:color w:val="000000"/>
          <w:sz w:val="28"/>
        </w:rPr>
        <w:t>
      4) мемлекеттік қызмет көрсету нәтижесін авторлық құқық басқармасының басшысымен және/немесе мемлекеттік тізілімдер, жарияланымдар және өнеркәсіптік меншік объектілеріне құқықтарды іске асыру туралы шарттарды тіркеу департаментінің басшысымен келісу;</w:t>
      </w:r>
    </w:p>
    <w:p>
      <w:pPr>
        <w:spacing w:after="0"/>
        <w:ind w:left="0"/>
        <w:jc w:val="both"/>
      </w:pPr>
      <w:r>
        <w:rPr>
          <w:rFonts w:ascii="Times New Roman"/>
          <w:b w:val="false"/>
          <w:i w:val="false"/>
          <w:color w:val="000000"/>
          <w:sz w:val="28"/>
        </w:rPr>
        <w:t>
      5) көрсетілетін қызметті беруші басшысының немесе басшының орынбасарының мемлекеттік қызмет көрсету нәтижесіне қол қоюы;</w:t>
      </w:r>
    </w:p>
    <w:p>
      <w:pPr>
        <w:spacing w:after="0"/>
        <w:ind w:left="0"/>
        <w:jc w:val="both"/>
      </w:pPr>
      <w:r>
        <w:rPr>
          <w:rFonts w:ascii="Times New Roman"/>
          <w:b w:val="false"/>
          <w:i w:val="false"/>
          <w:color w:val="000000"/>
          <w:sz w:val="28"/>
        </w:rPr>
        <w:t>
      6) мемлекеттік қызмет көрсету нәтижесін көрсетілетін қызметті алушының жеке кабинетіне жолдау.</w:t>
      </w:r>
    </w:p>
    <w:bookmarkStart w:name="z308" w:id="137"/>
    <w:p>
      <w:pPr>
        <w:spacing w:after="0"/>
        <w:ind w:left="0"/>
        <w:jc w:val="left"/>
      </w:pPr>
      <w:r>
        <w:rPr>
          <w:rFonts w:ascii="Times New Roman"/>
          <w:b/>
          <w:i w:val="false"/>
          <w:color w:val="000000"/>
        </w:rPr>
        <w:t xml:space="preserve"> 3-бөлім. Мемлекеттік қызметті көрсету процесінде мемлекеттік көрсетілетін қызметті берушінің құрылымдық бөлімшелерінің (қызметкерлерінің) өзара іс-қимыл тәртібін сипаттау</w:t>
      </w:r>
    </w:p>
    <w:bookmarkEnd w:id="137"/>
    <w:bookmarkStart w:name="z309" w:id="138"/>
    <w:p>
      <w:pPr>
        <w:spacing w:after="0"/>
        <w:ind w:left="0"/>
        <w:jc w:val="both"/>
      </w:pPr>
      <w:r>
        <w:rPr>
          <w:rFonts w:ascii="Times New Roman"/>
          <w:b w:val="false"/>
          <w:i w:val="false"/>
          <w:color w:val="000000"/>
          <w:sz w:val="28"/>
        </w:rPr>
        <w:t>
      6. Көрсетілетін қызметті берушінің мемлекеттік қызметті көрсету барысына қатысатын құрылымдық бөлімшелерінің (қызметкерлерінің) тізбесі:</w:t>
      </w:r>
    </w:p>
    <w:bookmarkEnd w:id="138"/>
    <w:p>
      <w:pPr>
        <w:spacing w:after="0"/>
        <w:ind w:left="0"/>
        <w:jc w:val="both"/>
      </w:pPr>
      <w:r>
        <w:rPr>
          <w:rFonts w:ascii="Times New Roman"/>
          <w:b w:val="false"/>
          <w:i w:val="false"/>
          <w:color w:val="000000"/>
          <w:sz w:val="28"/>
        </w:rPr>
        <w:t>
      1) авторлық құқық басқармасының басшысы;</w:t>
      </w:r>
    </w:p>
    <w:p>
      <w:pPr>
        <w:spacing w:after="0"/>
        <w:ind w:left="0"/>
        <w:jc w:val="both"/>
      </w:pPr>
      <w:r>
        <w:rPr>
          <w:rFonts w:ascii="Times New Roman"/>
          <w:b w:val="false"/>
          <w:i w:val="false"/>
          <w:color w:val="000000"/>
          <w:sz w:val="28"/>
        </w:rPr>
        <w:t>
      2) авторлық құқық басқармасының сарапшысы;</w:t>
      </w:r>
    </w:p>
    <w:p>
      <w:pPr>
        <w:spacing w:after="0"/>
        <w:ind w:left="0"/>
        <w:jc w:val="both"/>
      </w:pPr>
      <w:r>
        <w:rPr>
          <w:rFonts w:ascii="Times New Roman"/>
          <w:b w:val="false"/>
          <w:i w:val="false"/>
          <w:color w:val="000000"/>
          <w:sz w:val="28"/>
        </w:rPr>
        <w:t>
      3) патенттік құжаттаманы және жарияланымдарды дайындау басқармасының басшысы;</w:t>
      </w:r>
    </w:p>
    <w:p>
      <w:pPr>
        <w:spacing w:after="0"/>
        <w:ind w:left="0"/>
        <w:jc w:val="both"/>
      </w:pPr>
      <w:r>
        <w:rPr>
          <w:rFonts w:ascii="Times New Roman"/>
          <w:b w:val="false"/>
          <w:i w:val="false"/>
          <w:color w:val="000000"/>
          <w:sz w:val="28"/>
        </w:rPr>
        <w:t>
      4) патенттік құжаттаманы және жарияланымдарды дайындау басқармасының сарапшысы;</w:t>
      </w:r>
    </w:p>
    <w:p>
      <w:pPr>
        <w:spacing w:after="0"/>
        <w:ind w:left="0"/>
        <w:jc w:val="both"/>
      </w:pPr>
      <w:r>
        <w:rPr>
          <w:rFonts w:ascii="Times New Roman"/>
          <w:b w:val="false"/>
          <w:i w:val="false"/>
          <w:color w:val="000000"/>
          <w:sz w:val="28"/>
        </w:rPr>
        <w:t>
      5) мемлекеттік тізілімдер басқармасының басшысы;</w:t>
      </w:r>
    </w:p>
    <w:p>
      <w:pPr>
        <w:spacing w:after="0"/>
        <w:ind w:left="0"/>
        <w:jc w:val="both"/>
      </w:pPr>
      <w:r>
        <w:rPr>
          <w:rFonts w:ascii="Times New Roman"/>
          <w:b w:val="false"/>
          <w:i w:val="false"/>
          <w:color w:val="000000"/>
          <w:sz w:val="28"/>
        </w:rPr>
        <w:t>
      6) мемлекеттік тізілімдер басқармасының сарапшысы;</w:t>
      </w:r>
    </w:p>
    <w:p>
      <w:pPr>
        <w:spacing w:after="0"/>
        <w:ind w:left="0"/>
        <w:jc w:val="both"/>
      </w:pPr>
      <w:r>
        <w:rPr>
          <w:rFonts w:ascii="Times New Roman"/>
          <w:b w:val="false"/>
          <w:i w:val="false"/>
          <w:color w:val="000000"/>
          <w:sz w:val="28"/>
        </w:rPr>
        <w:t>
      7) департамент басшысы;</w:t>
      </w:r>
    </w:p>
    <w:p>
      <w:pPr>
        <w:spacing w:after="0"/>
        <w:ind w:left="0"/>
        <w:jc w:val="both"/>
      </w:pPr>
      <w:r>
        <w:rPr>
          <w:rFonts w:ascii="Times New Roman"/>
          <w:b w:val="false"/>
          <w:i w:val="false"/>
          <w:color w:val="000000"/>
          <w:sz w:val="28"/>
        </w:rPr>
        <w:t>
      8) көрсетілетін қызметті беруші басшысының орынбасары;</w:t>
      </w:r>
    </w:p>
    <w:p>
      <w:pPr>
        <w:spacing w:after="0"/>
        <w:ind w:left="0"/>
        <w:jc w:val="both"/>
      </w:pPr>
      <w:r>
        <w:rPr>
          <w:rFonts w:ascii="Times New Roman"/>
          <w:b w:val="false"/>
          <w:i w:val="false"/>
          <w:color w:val="000000"/>
          <w:sz w:val="28"/>
        </w:rPr>
        <w:t>
      9) көрсетілетін қызметті берушінің басшысы.</w:t>
      </w:r>
    </w:p>
    <w:bookmarkStart w:name="z310" w:id="139"/>
    <w:p>
      <w:pPr>
        <w:spacing w:after="0"/>
        <w:ind w:left="0"/>
        <w:jc w:val="both"/>
      </w:pPr>
      <w:r>
        <w:rPr>
          <w:rFonts w:ascii="Times New Roman"/>
          <w:b w:val="false"/>
          <w:i w:val="false"/>
          <w:color w:val="000000"/>
          <w:sz w:val="28"/>
        </w:rPr>
        <w:t>
      7. Көрсетілетін қызметті берушінің құрылымдық бөлімшелері арасындағы рәсімдер (іс-қимылдар) сабақтастығын сипаттау:</w:t>
      </w:r>
    </w:p>
    <w:bookmarkEnd w:id="139"/>
    <w:p>
      <w:pPr>
        <w:spacing w:after="0"/>
        <w:ind w:left="0"/>
        <w:jc w:val="both"/>
      </w:pPr>
      <w:r>
        <w:rPr>
          <w:rFonts w:ascii="Times New Roman"/>
          <w:b w:val="false"/>
          <w:i w:val="false"/>
          <w:color w:val="000000"/>
          <w:sz w:val="28"/>
        </w:rPr>
        <w:t>
      1) авторлық құқық басқармасының басшысы "ҰЗМИ" ААЖ-да көрсетілетін қызметті алушының құжаттарын қабылдауды жүзеге асырады және оларды авторлық құқық басқармасының сарапшысына құжаттар түскен сәттен бастап бір жұмыс күні ішінде бөледі және оларды авторлық құқық басқармасының сарапшысына бөледі;</w:t>
      </w:r>
    </w:p>
    <w:p>
      <w:pPr>
        <w:spacing w:after="0"/>
        <w:ind w:left="0"/>
        <w:jc w:val="both"/>
      </w:pPr>
      <w:r>
        <w:rPr>
          <w:rFonts w:ascii="Times New Roman"/>
          <w:b w:val="false"/>
          <w:i w:val="false"/>
          <w:color w:val="000000"/>
          <w:sz w:val="28"/>
        </w:rPr>
        <w:t xml:space="preserve">
      2) авторлық құқық басқармасының сарапшысы бес жұмыс күні ішінде сараптама жүргізеді және интегралдық микросхема топологиясын тіркеу туралы қорытынды дайындайды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хабарлама дайындайды және авторлық құқық басқармасының басшысына келісуге жолдайды;</w:t>
      </w:r>
    </w:p>
    <w:p>
      <w:pPr>
        <w:spacing w:after="0"/>
        <w:ind w:left="0"/>
        <w:jc w:val="both"/>
      </w:pPr>
      <w:r>
        <w:rPr>
          <w:rFonts w:ascii="Times New Roman"/>
          <w:b w:val="false"/>
          <w:i w:val="false"/>
          <w:color w:val="000000"/>
          <w:sz w:val="28"/>
        </w:rPr>
        <w:t>
      3) авторлық құқық басқармасының басшысы екі жұмыс күні ішінде интегралдық микросхема топологиясын тіркеу туралы қорытындыны немесе мемлекеттік қызмет көрсетуден бас тарту туралы хабарламаны тексереді және келіседі және көрсетілетін қызметті беруші басшысының орынбасарына жолдайды;</w:t>
      </w:r>
    </w:p>
    <w:p>
      <w:pPr>
        <w:spacing w:after="0"/>
        <w:ind w:left="0"/>
        <w:jc w:val="both"/>
      </w:pPr>
      <w:r>
        <w:rPr>
          <w:rFonts w:ascii="Times New Roman"/>
          <w:b w:val="false"/>
          <w:i w:val="false"/>
          <w:color w:val="000000"/>
          <w:sz w:val="28"/>
        </w:rPr>
        <w:t>
      4) көрсетілетін қызметті беруші басшысының орынбасары бір жұмыс күні ішінде интегралдық микросхема топологиясын тіркеу туралы қорытындыны келіседі немесе мемлекеттік қызмет көрсетуден бас тарту туралы хабарламаға қол қояды;</w:t>
      </w:r>
    </w:p>
    <w:p>
      <w:pPr>
        <w:spacing w:after="0"/>
        <w:ind w:left="0"/>
        <w:jc w:val="both"/>
      </w:pPr>
      <w:r>
        <w:rPr>
          <w:rFonts w:ascii="Times New Roman"/>
          <w:b w:val="false"/>
          <w:i w:val="false"/>
          <w:color w:val="000000"/>
          <w:sz w:val="28"/>
        </w:rPr>
        <w:t>
      5) стандарттың 10-тармағында көзделген бас тарту үшін негіздер болмаған жағдайда, бір жұмыс күні ішінде құжаттар мемлекеттік тізілімдер басшысына беріледі, ол құжаттарды мемлекеттік тізілімдер басқармасының сарапшысына бөледі;</w:t>
      </w:r>
    </w:p>
    <w:p>
      <w:pPr>
        <w:spacing w:after="0"/>
        <w:ind w:left="0"/>
        <w:jc w:val="both"/>
      </w:pPr>
      <w:r>
        <w:rPr>
          <w:rFonts w:ascii="Times New Roman"/>
          <w:b w:val="false"/>
          <w:i w:val="false"/>
          <w:color w:val="000000"/>
          <w:sz w:val="28"/>
        </w:rPr>
        <w:t>
      6) мемлекеттік тізілімдер басқармасының сарапшысы үш жұмыс күні ішінде интегралдық микросхема топологиясын тіркеу туралы мемлекеттік тізілімге мәліметтерді енгізеді, интегралдық микросхема топологиясын мемлекеттік тіркеу туралы куәлікті дайындайды және көрсетілетін қызметті берушінің департамент басшысына келісуге жолдайды;</w:t>
      </w:r>
    </w:p>
    <w:p>
      <w:pPr>
        <w:spacing w:after="0"/>
        <w:ind w:left="0"/>
        <w:jc w:val="both"/>
      </w:pPr>
      <w:r>
        <w:rPr>
          <w:rFonts w:ascii="Times New Roman"/>
          <w:b w:val="false"/>
          <w:i w:val="false"/>
          <w:color w:val="000000"/>
          <w:sz w:val="28"/>
        </w:rPr>
        <w:t>
      7) көрсетілетін қызметті берушінің басшысы бір жұмыс күні ішінде мемлекеттік қызмет көрсету нәтижесіне қол қояды, одан кейін патенттік құжаттаманы дайындау және жариялау басқармасының басшысына жолдайды;</w:t>
      </w:r>
    </w:p>
    <w:p>
      <w:pPr>
        <w:spacing w:after="0"/>
        <w:ind w:left="0"/>
        <w:jc w:val="both"/>
      </w:pPr>
      <w:r>
        <w:rPr>
          <w:rFonts w:ascii="Times New Roman"/>
          <w:b w:val="false"/>
          <w:i w:val="false"/>
          <w:color w:val="000000"/>
          <w:sz w:val="28"/>
        </w:rPr>
        <w:t>
      8) патенттік құжаттаманы және жарияланымдарды дайындау басқармасының сарапшысы төрт сағат ішінде интегралдық микросхема топологиясын тіркеу туралы мәліметтерді жариялайды;</w:t>
      </w:r>
    </w:p>
    <w:p>
      <w:pPr>
        <w:spacing w:after="0"/>
        <w:ind w:left="0"/>
        <w:jc w:val="both"/>
      </w:pPr>
      <w:r>
        <w:rPr>
          <w:rFonts w:ascii="Times New Roman"/>
          <w:b w:val="false"/>
          <w:i w:val="false"/>
          <w:color w:val="000000"/>
          <w:sz w:val="28"/>
        </w:rPr>
        <w:t>
      9) мемлекеттік тізілімдердің сарапшысы төрт сағат ішінде электрондық нысанда көрсетілетін қызметті алушының жеке кабинетіне интегралдық микросхема топологиясын мемлекеттік тіркеу туралы куәлікті жолдайды;</w:t>
      </w:r>
    </w:p>
    <w:p>
      <w:pPr>
        <w:spacing w:after="0"/>
        <w:ind w:left="0"/>
        <w:jc w:val="both"/>
      </w:pPr>
      <w:r>
        <w:rPr>
          <w:rFonts w:ascii="Times New Roman"/>
          <w:b w:val="false"/>
          <w:i w:val="false"/>
          <w:color w:val="000000"/>
          <w:sz w:val="28"/>
        </w:rPr>
        <w:t>
      10) көрсетілетін қызметті беруші басшысының орынбасары мемлекеттік қызмет көрсетуден бас тарту туралы хабарламаға қол қойғаннан кейін авторлық құқық басқармасының сарапшысы бес жұмыс күні ішінде оны көрсетілетін қызметті алушының жеке кабинетіне жібереді.</w:t>
      </w:r>
    </w:p>
    <w:bookmarkStart w:name="z311" w:id="140"/>
    <w:p>
      <w:pPr>
        <w:spacing w:after="0"/>
        <w:ind w:left="0"/>
        <w:jc w:val="both"/>
      </w:pP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bookmarkEnd w:id="140"/>
    <w:bookmarkStart w:name="z312" w:id="141"/>
    <w:p>
      <w:pPr>
        <w:spacing w:after="0"/>
        <w:ind w:left="0"/>
        <w:jc w:val="left"/>
      </w:pPr>
      <w:r>
        <w:rPr>
          <w:rFonts w:ascii="Times New Roman"/>
          <w:b/>
          <w:i w:val="false"/>
          <w:color w:val="000000"/>
        </w:rPr>
        <w:t xml:space="preserve"> 4-бөлім.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1"/>
    <w:bookmarkStart w:name="z313" w:id="142"/>
    <w:p>
      <w:pPr>
        <w:spacing w:after="0"/>
        <w:ind w:left="0"/>
        <w:jc w:val="both"/>
      </w:pPr>
      <w:r>
        <w:rPr>
          <w:rFonts w:ascii="Times New Roman"/>
          <w:b w:val="false"/>
          <w:i w:val="false"/>
          <w:color w:val="000000"/>
          <w:sz w:val="28"/>
        </w:rPr>
        <w:t>
      9. Көрсетілетін қызметті беруші мемлекеттік қызметті көрсету кезінде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жасамайды.</w:t>
      </w:r>
    </w:p>
    <w:bookmarkEnd w:id="142"/>
    <w:bookmarkStart w:name="z314" w:id="143"/>
    <w:p>
      <w:pPr>
        <w:spacing w:after="0"/>
        <w:ind w:left="0"/>
        <w:jc w:val="both"/>
      </w:pPr>
      <w:r>
        <w:rPr>
          <w:rFonts w:ascii="Times New Roman"/>
          <w:b w:val="false"/>
          <w:i w:val="false"/>
          <w:color w:val="000000"/>
          <w:sz w:val="28"/>
        </w:rPr>
        <w:t>
      10. Құжаттарды портал арқылы электронды түрде тапсырған кезде құжаттар "ҰЗМИ" ААЖ-не түседі.</w:t>
      </w:r>
    </w:p>
    <w:bookmarkEnd w:id="143"/>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"Интегралдық микросхемалар топологияларын тіркеу" мемлекеттік көрсетілетін қызметін таңдайды.</w:t>
      </w:r>
    </w:p>
    <w:p>
      <w:pPr>
        <w:spacing w:after="0"/>
        <w:ind w:left="0"/>
        <w:jc w:val="both"/>
      </w:pPr>
      <w:r>
        <w:rPr>
          <w:rFonts w:ascii="Times New Roman"/>
          <w:b w:val="false"/>
          <w:i w:val="false"/>
          <w:color w:val="000000"/>
          <w:sz w:val="28"/>
        </w:rPr>
        <w:t>
      Портал көрсетілетін қызметті алушы туралы мәліметтерді автоматы түрде толтыра отырып, өтініштің алғашқы тапсыру қадамын құрайды.</w:t>
      </w:r>
    </w:p>
    <w:p>
      <w:pPr>
        <w:spacing w:after="0"/>
        <w:ind w:left="0"/>
        <w:jc w:val="both"/>
      </w:pPr>
      <w:r>
        <w:rPr>
          <w:rFonts w:ascii="Times New Roman"/>
          <w:b w:val="false"/>
          <w:i w:val="false"/>
          <w:color w:val="000000"/>
          <w:sz w:val="28"/>
        </w:rPr>
        <w:t xml:space="preserve">
      Көрсетілетін қызметті алушысы электрондық цифрлық қолтаңбасы (бұдан әрі – ЭЦҚ) арқылы куәландырылған электрондық нысандағы порталдың терезелерінде көрінген өтінішті толтырады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түрдегі қажетті құжаттарды қоса енгізеді.</w:t>
      </w:r>
    </w:p>
    <w:p>
      <w:pPr>
        <w:spacing w:after="0"/>
        <w:ind w:left="0"/>
        <w:jc w:val="both"/>
      </w:pPr>
      <w:r>
        <w:rPr>
          <w:rFonts w:ascii="Times New Roman"/>
          <w:b w:val="false"/>
          <w:i w:val="false"/>
          <w:color w:val="000000"/>
          <w:sz w:val="28"/>
        </w:rPr>
        <w:t>
      "Жеке кабинеттен" көрсетілетін қызметті алушыға портал арқылы өтінімді жіберген кезде, өтініш туралы ақпараттың қолжетімділігі көрсетілетін қызметті берушімен (тіркеу, орындау, жеткізілгені туралы белгі, қарастыру немесе қарастырудан бас тарту) өтінішті өңдеу барысында жаңартылып отырады.</w:t>
      </w:r>
    </w:p>
    <w:bookmarkStart w:name="z315" w:id="144"/>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144"/>
    <w:p>
      <w:pPr>
        <w:spacing w:after="0"/>
        <w:ind w:left="0"/>
        <w:jc w:val="both"/>
      </w:pPr>
      <w:r>
        <w:rPr>
          <w:rFonts w:ascii="Times New Roman"/>
          <w:b w:val="false"/>
          <w:i w:val="false"/>
          <w:color w:val="000000"/>
          <w:sz w:val="28"/>
        </w:rPr>
        <w:t>
      1) көрсетілетін қызметті алушының электрондық цифрлық қолтаңбасы арқылы куәландырылған өтініш "ҰЗМИ" ААЖ-не түседі, дерек кодын және күнін, тіркеу нөмірін жүйе енгізеді, содан кейін өтінім туралы нөмірдің, күні мен уақытын көрсететін өтініш туралы мәліметті көрсетілетін қызметті алушының "жеке кабинетіне" жібереді;</w:t>
      </w:r>
    </w:p>
    <w:p>
      <w:pPr>
        <w:spacing w:after="0"/>
        <w:ind w:left="0"/>
        <w:jc w:val="both"/>
      </w:pPr>
      <w:r>
        <w:rPr>
          <w:rFonts w:ascii="Times New Roman"/>
          <w:b w:val="false"/>
          <w:i w:val="false"/>
          <w:color w:val="000000"/>
          <w:sz w:val="28"/>
        </w:rPr>
        <w:t xml:space="preserve">
      2) кейінгі әрекеттер осы мемлекеттік қызмет регламентінің </w:t>
      </w:r>
      <w:r>
        <w:rPr>
          <w:rFonts w:ascii="Times New Roman"/>
          <w:b w:val="false"/>
          <w:i w:val="false"/>
          <w:color w:val="000000"/>
          <w:sz w:val="28"/>
        </w:rPr>
        <w:t>7-тармағына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Көрсетілетін қызметті беруші көрсетілетін қызметті берушінің уәкілетті тұлғасының ЭЦҚ-мен куәландырылған электрондық құжат нысанындағы интегралдық микросхемалар топологияларын тіркеу туралы куәлікті немесе мемлекеттік қызметті көрсетуден бас тарту туралы хабарламаны көрсетілетін қызметті алушының "жеке кабинетіне" жіберу арқылы мемлекеттік қызмет көрсету нәтижесін беруді жүзеге асырады.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"Интегралдық микросхемалар</w:t>
            </w:r>
            <w:r>
              <w:br/>
            </w:r>
            <w:r>
              <w:rPr>
                <w:rFonts w:ascii="Times New Roman"/>
                <w:b w:val="false"/>
                <w:i w:val="false"/>
                <w:color w:val="000000"/>
                <w:sz w:val="20"/>
              </w:rPr>
              <w:t>топологияларын тіркеу"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"Интегралдық микросхемалар топологияларын тіркеу"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10-қосымша</w:t>
            </w:r>
          </w:p>
        </w:tc>
      </w:tr>
    </w:tbl>
    <w:bookmarkStart w:name="z163" w:id="145"/>
    <w:p>
      <w:pPr>
        <w:spacing w:after="0"/>
        <w:ind w:left="0"/>
        <w:jc w:val="left"/>
      </w:pPr>
      <w:r>
        <w:rPr>
          <w:rFonts w:ascii="Times New Roman"/>
          <w:b/>
          <w:i w:val="false"/>
          <w:color w:val="000000"/>
        </w:rPr>
        <w:t xml:space="preserve"> "Тауар белгілері, тауар шығарылған жерлердің атаулары мемлекеттік тізілімдерінен үзінді көшірмесін ұсыну" мемлекеттік көрсетілетін қызмет регламенті</w:t>
      </w:r>
    </w:p>
    <w:bookmarkEnd w:id="145"/>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29.08.2019 </w:t>
      </w:r>
      <w:r>
        <w:rPr>
          <w:rFonts w:ascii="Times New Roman"/>
          <w:b w:val="false"/>
          <w:i w:val="false"/>
          <w:color w:val="ff0000"/>
          <w:sz w:val="28"/>
        </w:rPr>
        <w:t>№ 455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7" w:id="146"/>
    <w:p>
      <w:pPr>
        <w:spacing w:after="0"/>
        <w:ind w:left="0"/>
        <w:jc w:val="left"/>
      </w:pPr>
      <w:r>
        <w:rPr>
          <w:rFonts w:ascii="Times New Roman"/>
          <w:b/>
          <w:i w:val="false"/>
          <w:color w:val="000000"/>
        </w:rPr>
        <w:t xml:space="preserve"> 1-бөлім. Жалпы ережелер</w:t>
      </w:r>
    </w:p>
    <w:bookmarkEnd w:id="146"/>
    <w:bookmarkStart w:name="z318" w:id="147"/>
    <w:p>
      <w:pPr>
        <w:spacing w:after="0"/>
        <w:ind w:left="0"/>
        <w:jc w:val="both"/>
      </w:pPr>
      <w:r>
        <w:rPr>
          <w:rFonts w:ascii="Times New Roman"/>
          <w:b w:val="false"/>
          <w:i w:val="false"/>
          <w:color w:val="000000"/>
          <w:sz w:val="28"/>
        </w:rPr>
        <w:t xml:space="preserve">
      1. "Тауар белгілері, тауар шығарылған жерлердің атаулары мемлекеттік тізілімдерінен үзінді көшірмесін ұсыну" мемлекеттік көрсетілетін қызметін Қазақстан Республикасы Әділет министрінің 2018 жылғы 11 қазандағы № 1481 бұйрығымен бекітілген "Тауар белгілері, тауар шығарылған жерлердің атаулары мемлекеттік тізілімдерінен үзінді көшірмесін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(нормативтік құқықтық актілерді мемлекеттік тіркеу тізілімінде № 17557 болып тіркелген) Қазақстан Республикасы Әділет министрлігінің "Ұлттық зияткерлік меншік институты" шаруашылық жүргізу құқығындағы республикалық мемлекеттік кәсіпорны (бұдан әрі – көрсетілетін қызметті беруші) көрсетеді.</w:t>
      </w:r>
    </w:p>
    <w:bookmarkEnd w:id="147"/>
    <w:p>
      <w:pPr>
        <w:spacing w:after="0"/>
        <w:ind w:left="0"/>
        <w:jc w:val="both"/>
      </w:pPr>
      <w:r>
        <w:rPr>
          <w:rFonts w:ascii="Times New Roman"/>
          <w:b w:val="false"/>
          <w:i w:val="false"/>
          <w:color w:val="000000"/>
          <w:sz w:val="28"/>
        </w:rPr>
        <w:t>
      Мемлекеттік көрсетілетін қызметттің нәтижесі "электрондық үкіметтің" www.egov.kz веб-порталы (бұдан әрі – портал) арқылы беріледі.</w:t>
      </w:r>
    </w:p>
    <w:bookmarkStart w:name="z319" w:id="148"/>
    <w:p>
      <w:pPr>
        <w:spacing w:after="0"/>
        <w:ind w:left="0"/>
        <w:jc w:val="both"/>
      </w:pPr>
      <w:r>
        <w:rPr>
          <w:rFonts w:ascii="Times New Roman"/>
          <w:b w:val="false"/>
          <w:i w:val="false"/>
          <w:color w:val="000000"/>
          <w:sz w:val="28"/>
        </w:rPr>
        <w:t>
      2. Қызмет көрсету нысаны – электрондық (толық автоматтандырылған).</w:t>
      </w:r>
    </w:p>
    <w:bookmarkEnd w:id="148"/>
    <w:bookmarkStart w:name="z320" w:id="149"/>
    <w:p>
      <w:pPr>
        <w:spacing w:after="0"/>
        <w:ind w:left="0"/>
        <w:jc w:val="both"/>
      </w:pPr>
      <w:r>
        <w:rPr>
          <w:rFonts w:ascii="Times New Roman"/>
          <w:b w:val="false"/>
          <w:i w:val="false"/>
          <w:color w:val="000000"/>
          <w:sz w:val="28"/>
        </w:rPr>
        <w:t xml:space="preserve">
      3. Мемлекеттік қызмет көрсету нәтижесі тауар таңбаларының, тауар шығарылған жерлердің атауларының мемлекеттік тізілімдерінен үзінді көшірме (бұдан әрі – мемлекеттік тізілім)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болып табылады.</w:t>
      </w:r>
    </w:p>
    <w:bookmarkEnd w:id="149"/>
    <w:p>
      <w:pPr>
        <w:spacing w:after="0"/>
        <w:ind w:left="0"/>
        <w:jc w:val="both"/>
      </w:pPr>
      <w:r>
        <w:rPr>
          <w:rFonts w:ascii="Times New Roman"/>
          <w:b w:val="false"/>
          <w:i w:val="false"/>
          <w:color w:val="000000"/>
          <w:sz w:val="28"/>
        </w:rPr>
        <w:t>
      Мемлекеттік қызмет көрсету нәтижесін ұсыну нысаны – электрондық.</w:t>
      </w:r>
    </w:p>
    <w:bookmarkStart w:name="z321" w:id="150"/>
    <w:p>
      <w:pPr>
        <w:spacing w:after="0"/>
        <w:ind w:left="0"/>
        <w:jc w:val="left"/>
      </w:pPr>
      <w:r>
        <w:rPr>
          <w:rFonts w:ascii="Times New Roman"/>
          <w:b/>
          <w:i w:val="false"/>
          <w:color w:val="000000"/>
        </w:rPr>
        <w:t xml:space="preserve"> 2-бөлім.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50"/>
    <w:bookmarkStart w:name="z322" w:id="15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көрсетілетін қызметті берушінің көрсетілетін қызметті алушыдан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электрондық нысанда алуы негіз болып табылады.</w:t>
      </w:r>
    </w:p>
    <w:bookmarkEnd w:id="151"/>
    <w:bookmarkStart w:name="z323" w:id="152"/>
    <w:p>
      <w:pPr>
        <w:spacing w:after="0"/>
        <w:ind w:left="0"/>
        <w:jc w:val="both"/>
      </w:pPr>
      <w:r>
        <w:rPr>
          <w:rFonts w:ascii="Times New Roman"/>
          <w:b w:val="false"/>
          <w:i w:val="false"/>
          <w:color w:val="000000"/>
          <w:sz w:val="28"/>
        </w:rPr>
        <w:t>
      5. Мемлекеттік көрсетілетін қызмет көрсету процесінің құрамына кіретін рәсімдер (іс-қимылдар):</w:t>
      </w:r>
    </w:p>
    <w:bookmarkEnd w:id="152"/>
    <w:p>
      <w:pPr>
        <w:spacing w:after="0"/>
        <w:ind w:left="0"/>
        <w:jc w:val="both"/>
      </w:pPr>
      <w:r>
        <w:rPr>
          <w:rFonts w:ascii="Times New Roman"/>
          <w:b w:val="false"/>
          <w:i w:val="false"/>
          <w:color w:val="000000"/>
          <w:sz w:val="28"/>
        </w:rPr>
        <w:t>
      1) мемлекеттік тізілімдер басқармасының басшысымен және төлемдерді есепке алу басқармасы басшысымен "Ұлттық зияткерлік меншік институты" автоматтандырылған ақпараттық жүйесінде (бұдан әрі – "ҰЗМИ" ААЖ) көрсетілетін қызметті алушының құжаттарын қабылдау және бөлу;</w:t>
      </w:r>
    </w:p>
    <w:p>
      <w:pPr>
        <w:spacing w:after="0"/>
        <w:ind w:left="0"/>
        <w:jc w:val="both"/>
      </w:pPr>
      <w:r>
        <w:rPr>
          <w:rFonts w:ascii="Times New Roman"/>
          <w:b w:val="false"/>
          <w:i w:val="false"/>
          <w:color w:val="000000"/>
          <w:sz w:val="28"/>
        </w:rPr>
        <w:t>
      2) төлемдерді есепке алу басқармасының сарапшысымен көрсетілген қызметтер үшін төлемдерді тексеру;</w:t>
      </w:r>
    </w:p>
    <w:p>
      <w:pPr>
        <w:spacing w:after="0"/>
        <w:ind w:left="0"/>
        <w:jc w:val="both"/>
      </w:pPr>
      <w:r>
        <w:rPr>
          <w:rFonts w:ascii="Times New Roman"/>
          <w:b w:val="false"/>
          <w:i w:val="false"/>
          <w:color w:val="000000"/>
          <w:sz w:val="28"/>
        </w:rPr>
        <w:t>
      3) мемлекеттік тізілімдер басқармасының сарапшысымен құжаттарды тексеру және мемлекеттік қызмет көрсету нәтижесін дайындау;</w:t>
      </w:r>
    </w:p>
    <w:p>
      <w:pPr>
        <w:spacing w:after="0"/>
        <w:ind w:left="0"/>
        <w:jc w:val="both"/>
      </w:pPr>
      <w:r>
        <w:rPr>
          <w:rFonts w:ascii="Times New Roman"/>
          <w:b w:val="false"/>
          <w:i w:val="false"/>
          <w:color w:val="000000"/>
          <w:sz w:val="28"/>
        </w:rPr>
        <w:t>
      4) мемлекеттік қызмет көрсету нәтижесін мемлекеттік тізілімдер, жарияланымдар және өнеркәсіптік меншік объектілеріне құқықтарды іске асыру туралы шарттарды тіркеу департаменті басшысымен және мемлекеттік тізілімдер басқарма басшысымен келісу (бұдан әрі –департамент);</w:t>
      </w:r>
    </w:p>
    <w:p>
      <w:pPr>
        <w:spacing w:after="0"/>
        <w:ind w:left="0"/>
        <w:jc w:val="both"/>
      </w:pPr>
      <w:r>
        <w:rPr>
          <w:rFonts w:ascii="Times New Roman"/>
          <w:b w:val="false"/>
          <w:i w:val="false"/>
          <w:color w:val="000000"/>
          <w:sz w:val="28"/>
        </w:rPr>
        <w:t>
      5) көрсетілетін қызметті беруші басшысының орынбасарымен мемлекеттік қызмет көрсету нәтижесіне қол қою;</w:t>
      </w:r>
    </w:p>
    <w:p>
      <w:pPr>
        <w:spacing w:after="0"/>
        <w:ind w:left="0"/>
        <w:jc w:val="both"/>
      </w:pPr>
      <w:r>
        <w:rPr>
          <w:rFonts w:ascii="Times New Roman"/>
          <w:b w:val="false"/>
          <w:i w:val="false"/>
          <w:color w:val="000000"/>
          <w:sz w:val="28"/>
        </w:rPr>
        <w:t>
      6) мемлекеттік қызмет көрсету нәтижесін көрсетілетін қызметті алушының жеке кабинетіне жолдауы.</w:t>
      </w:r>
    </w:p>
    <w:bookmarkStart w:name="z324" w:id="153"/>
    <w:p>
      <w:pPr>
        <w:spacing w:after="0"/>
        <w:ind w:left="0"/>
        <w:jc w:val="left"/>
      </w:pPr>
      <w:r>
        <w:rPr>
          <w:rFonts w:ascii="Times New Roman"/>
          <w:b/>
          <w:i w:val="false"/>
          <w:color w:val="000000"/>
        </w:rPr>
        <w:t xml:space="preserve"> 3-бөлім. Мемлекеттік қызметті көрсету процесінде мемлекеттік көрсетілетін қызметті берушінің құрылымдық бөлімшелерінің (қызметкерлерінің) өзара іс-қимыл тәртібін сипаттау</w:t>
      </w:r>
    </w:p>
    <w:bookmarkEnd w:id="153"/>
    <w:bookmarkStart w:name="z325" w:id="154"/>
    <w:p>
      <w:pPr>
        <w:spacing w:after="0"/>
        <w:ind w:left="0"/>
        <w:jc w:val="both"/>
      </w:pPr>
      <w:r>
        <w:rPr>
          <w:rFonts w:ascii="Times New Roman"/>
          <w:b w:val="false"/>
          <w:i w:val="false"/>
          <w:color w:val="000000"/>
          <w:sz w:val="28"/>
        </w:rPr>
        <w:t>
      6. Көрсетілетін қызметті берушінің мемлекеттік қызметті көрсету барысына қатысатын құрылымдық бөлімшелерінің (қызметкерлерінің) тізбесі:</w:t>
      </w:r>
    </w:p>
    <w:bookmarkEnd w:id="154"/>
    <w:p>
      <w:pPr>
        <w:spacing w:after="0"/>
        <w:ind w:left="0"/>
        <w:jc w:val="both"/>
      </w:pPr>
      <w:r>
        <w:rPr>
          <w:rFonts w:ascii="Times New Roman"/>
          <w:b w:val="false"/>
          <w:i w:val="false"/>
          <w:color w:val="000000"/>
          <w:sz w:val="28"/>
        </w:rPr>
        <w:t>
      1) мемлекеттік тізілімдер басқармасының басшысы;</w:t>
      </w:r>
    </w:p>
    <w:p>
      <w:pPr>
        <w:spacing w:after="0"/>
        <w:ind w:left="0"/>
        <w:jc w:val="both"/>
      </w:pPr>
      <w:r>
        <w:rPr>
          <w:rFonts w:ascii="Times New Roman"/>
          <w:b w:val="false"/>
          <w:i w:val="false"/>
          <w:color w:val="000000"/>
          <w:sz w:val="28"/>
        </w:rPr>
        <w:t>
      2) мемлекеттік тізілімдер басқармасының сарапшысы;</w:t>
      </w:r>
    </w:p>
    <w:p>
      <w:pPr>
        <w:spacing w:after="0"/>
        <w:ind w:left="0"/>
        <w:jc w:val="both"/>
      </w:pPr>
      <w:r>
        <w:rPr>
          <w:rFonts w:ascii="Times New Roman"/>
          <w:b w:val="false"/>
          <w:i w:val="false"/>
          <w:color w:val="000000"/>
          <w:sz w:val="28"/>
        </w:rPr>
        <w:t>
      3) төлемдерді есепке алу басқармасының басшысы;</w:t>
      </w:r>
    </w:p>
    <w:p>
      <w:pPr>
        <w:spacing w:after="0"/>
        <w:ind w:left="0"/>
        <w:jc w:val="both"/>
      </w:pPr>
      <w:r>
        <w:rPr>
          <w:rFonts w:ascii="Times New Roman"/>
          <w:b w:val="false"/>
          <w:i w:val="false"/>
          <w:color w:val="000000"/>
          <w:sz w:val="28"/>
        </w:rPr>
        <w:t>
      4) төлемдерді есепке алу басқармасының сарапшысы;</w:t>
      </w:r>
    </w:p>
    <w:p>
      <w:pPr>
        <w:spacing w:after="0"/>
        <w:ind w:left="0"/>
        <w:jc w:val="both"/>
      </w:pPr>
      <w:r>
        <w:rPr>
          <w:rFonts w:ascii="Times New Roman"/>
          <w:b w:val="false"/>
          <w:i w:val="false"/>
          <w:color w:val="000000"/>
          <w:sz w:val="28"/>
        </w:rPr>
        <w:t>
      5) департамент басшысы;</w:t>
      </w:r>
    </w:p>
    <w:p>
      <w:pPr>
        <w:spacing w:after="0"/>
        <w:ind w:left="0"/>
        <w:jc w:val="both"/>
      </w:pPr>
      <w:r>
        <w:rPr>
          <w:rFonts w:ascii="Times New Roman"/>
          <w:b w:val="false"/>
          <w:i w:val="false"/>
          <w:color w:val="000000"/>
          <w:sz w:val="28"/>
        </w:rPr>
        <w:t>
      6) көрсетілетін қызметті беруші басшысының орынбасары.</w:t>
      </w:r>
    </w:p>
    <w:bookmarkStart w:name="z326" w:id="155"/>
    <w:p>
      <w:pPr>
        <w:spacing w:after="0"/>
        <w:ind w:left="0"/>
        <w:jc w:val="both"/>
      </w:pPr>
      <w:r>
        <w:rPr>
          <w:rFonts w:ascii="Times New Roman"/>
          <w:b w:val="false"/>
          <w:i w:val="false"/>
          <w:color w:val="000000"/>
          <w:sz w:val="28"/>
        </w:rPr>
        <w:t>
      7. Көрсетілетін қызметті берушінің құрылымдық бөлімшелері арасындағы рәсімдер (іс-қимылдар) сабақтастығын сипаттау:</w:t>
      </w:r>
    </w:p>
    <w:bookmarkEnd w:id="155"/>
    <w:p>
      <w:pPr>
        <w:spacing w:after="0"/>
        <w:ind w:left="0"/>
        <w:jc w:val="both"/>
      </w:pPr>
      <w:r>
        <w:rPr>
          <w:rFonts w:ascii="Times New Roman"/>
          <w:b w:val="false"/>
          <w:i w:val="false"/>
          <w:color w:val="000000"/>
          <w:sz w:val="28"/>
        </w:rPr>
        <w:t>
      1) мемлекеттік тізілімдер басқармасының басшысы "ҰЗМИ" ААЖ-да көрсетілетін қызметті алушының құжаттарын қабылдауды жүзеге асырады және бір жұмыс күні ішінде құжаттарды сарапшыға бөледі; бір мезгілде төлемді есепке алу басқармасының басшысы "ҰЗМИ" ААЖ-ға төлем құжаттары келіп түскен сәттен бастап оны төлемдерді есепке алу басқармасының сарапшысына бөледі;</w:t>
      </w:r>
    </w:p>
    <w:p>
      <w:pPr>
        <w:spacing w:after="0"/>
        <w:ind w:left="0"/>
        <w:jc w:val="both"/>
      </w:pPr>
      <w:r>
        <w:rPr>
          <w:rFonts w:ascii="Times New Roman"/>
          <w:b w:val="false"/>
          <w:i w:val="false"/>
          <w:color w:val="000000"/>
          <w:sz w:val="28"/>
        </w:rPr>
        <w:t>
      2) мемлекеттік тізілімдер басқармасының сарапшысы екі жұмыс күні ішінде құжаттарды тексеруді жүзеге асырады және мемлекеттік қызмет көрсету нәтижесін дайындайды; бір мезгілде төлемді есепке алу басқармасының сарапшысы төлемді тексеруді жүзеге асырады және төлемді "ҰЗМИ" ААЖ-да есептейді және мемлекеттік тізілімдер басқармасының басшысы департамент басшысына келісуге жібереді;</w:t>
      </w:r>
    </w:p>
    <w:p>
      <w:pPr>
        <w:spacing w:after="0"/>
        <w:ind w:left="0"/>
        <w:jc w:val="both"/>
      </w:pPr>
      <w:r>
        <w:rPr>
          <w:rFonts w:ascii="Times New Roman"/>
          <w:b w:val="false"/>
          <w:i w:val="false"/>
          <w:color w:val="000000"/>
          <w:sz w:val="28"/>
        </w:rPr>
        <w:t>
      3) мемлекеттік тізілімдер басқармасының басшысы төрт сағат ішінде мемлекеттік қызмет көрсету нәтижесін келіседі және департамент басшысына жолдайды;</w:t>
      </w:r>
    </w:p>
    <w:p>
      <w:pPr>
        <w:spacing w:after="0"/>
        <w:ind w:left="0"/>
        <w:jc w:val="both"/>
      </w:pPr>
      <w:r>
        <w:rPr>
          <w:rFonts w:ascii="Times New Roman"/>
          <w:b w:val="false"/>
          <w:i w:val="false"/>
          <w:color w:val="000000"/>
          <w:sz w:val="28"/>
        </w:rPr>
        <w:t>
      4) департамент басшысы төрт сағат ішінде мемлекеттік қызмет көрсету нәтижесін келіседі және көрсетілетін қызметті беруші басшысының орынбасарына қол қоюға жолдайды;</w:t>
      </w:r>
    </w:p>
    <w:p>
      <w:pPr>
        <w:spacing w:after="0"/>
        <w:ind w:left="0"/>
        <w:jc w:val="both"/>
      </w:pPr>
      <w:r>
        <w:rPr>
          <w:rFonts w:ascii="Times New Roman"/>
          <w:b w:val="false"/>
          <w:i w:val="false"/>
          <w:color w:val="000000"/>
          <w:sz w:val="28"/>
        </w:rPr>
        <w:t>
      5) көрсетілетін қызметті беруші басшысының орынбасары төрт сағат ішінде мемлекеттік қызмет көрсету нәтижесіне қол қояды, одан кейін мемлекеттік тізілімдер басқармасының сарапшысы төрт сағат ішінде мемлекеттік қызмет көрсету нәтижесін электрондық нысанда көрсетілетін қызметті алушының жеке кабинетіне жолдайды.</w:t>
      </w:r>
    </w:p>
    <w:bookmarkStart w:name="z327" w:id="156"/>
    <w:p>
      <w:pPr>
        <w:spacing w:after="0"/>
        <w:ind w:left="0"/>
        <w:jc w:val="both"/>
      </w:pPr>
      <w:r>
        <w:rPr>
          <w:rFonts w:ascii="Times New Roman"/>
          <w:b w:val="false"/>
          <w:i w:val="false"/>
          <w:color w:val="000000"/>
          <w:sz w:val="28"/>
        </w:rPr>
        <w:t>
      8.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толық сипаттамасы осы мемлекеттік көрсетілетін қызмет регламентінің қосымшасына сәйкес мемлекеттік қызмет көрсетудің бизнес-процестерінің анықтамалығында көрсетіледі.</w:t>
      </w:r>
    </w:p>
    <w:bookmarkEnd w:id="156"/>
    <w:bookmarkStart w:name="z328" w:id="157"/>
    <w:p>
      <w:pPr>
        <w:spacing w:after="0"/>
        <w:ind w:left="0"/>
        <w:jc w:val="left"/>
      </w:pPr>
      <w:r>
        <w:rPr>
          <w:rFonts w:ascii="Times New Roman"/>
          <w:b/>
          <w:i w:val="false"/>
          <w:color w:val="000000"/>
        </w:rPr>
        <w:t xml:space="preserve"> 4-бөлім.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57"/>
    <w:bookmarkStart w:name="z329" w:id="158"/>
    <w:p>
      <w:pPr>
        <w:spacing w:after="0"/>
        <w:ind w:left="0"/>
        <w:jc w:val="both"/>
      </w:pPr>
      <w:r>
        <w:rPr>
          <w:rFonts w:ascii="Times New Roman"/>
          <w:b w:val="false"/>
          <w:i w:val="false"/>
          <w:color w:val="000000"/>
          <w:sz w:val="28"/>
        </w:rPr>
        <w:t>
      9. Көрсетілетін қызметті беруші мемлекеттік қызметті көрсету кезінде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жасамайды.</w:t>
      </w:r>
    </w:p>
    <w:bookmarkEnd w:id="158"/>
    <w:bookmarkStart w:name="z330" w:id="159"/>
    <w:p>
      <w:pPr>
        <w:spacing w:after="0"/>
        <w:ind w:left="0"/>
        <w:jc w:val="both"/>
      </w:pPr>
      <w:r>
        <w:rPr>
          <w:rFonts w:ascii="Times New Roman"/>
          <w:b w:val="false"/>
          <w:i w:val="false"/>
          <w:color w:val="000000"/>
          <w:sz w:val="28"/>
        </w:rPr>
        <w:t>
      10. Құжаттарды портал арқылы электронды түрде тапсырған кезде құжаттар "ҰЗМИ" ААЖ-не түседі.</w:t>
      </w:r>
    </w:p>
    <w:bookmarkEnd w:id="159"/>
    <w:p>
      <w:pPr>
        <w:spacing w:after="0"/>
        <w:ind w:left="0"/>
        <w:jc w:val="both"/>
      </w:pPr>
      <w:r>
        <w:rPr>
          <w:rFonts w:ascii="Times New Roman"/>
          <w:b w:val="false"/>
          <w:i w:val="false"/>
          <w:color w:val="000000"/>
          <w:sz w:val="28"/>
        </w:rPr>
        <w:t>
      Көрсетілетін қызметті алушы мемлекеттік көрсетілетін қызметті алу үшін порталда "Тауар белгілері, тауар шығарылған жерлердің атаулары мемлекеттік тізілімдерінен үзінді көшірмесін ұсыну" мемлекеттік көрсетілетін қызметін таңдайды.</w:t>
      </w:r>
    </w:p>
    <w:p>
      <w:pPr>
        <w:spacing w:after="0"/>
        <w:ind w:left="0"/>
        <w:jc w:val="both"/>
      </w:pPr>
      <w:r>
        <w:rPr>
          <w:rFonts w:ascii="Times New Roman"/>
          <w:b w:val="false"/>
          <w:i w:val="false"/>
          <w:color w:val="000000"/>
          <w:sz w:val="28"/>
        </w:rPr>
        <w:t>
      Портал көрсетілетін қызметті алушы туралы мәліметтерді автоматы түрде толтыра отырып, өтініштің алғашқы тапсыру қадамын құрайды.</w:t>
      </w:r>
    </w:p>
    <w:p>
      <w:pPr>
        <w:spacing w:after="0"/>
        <w:ind w:left="0"/>
        <w:jc w:val="both"/>
      </w:pPr>
      <w:r>
        <w:rPr>
          <w:rFonts w:ascii="Times New Roman"/>
          <w:b w:val="false"/>
          <w:i w:val="false"/>
          <w:color w:val="000000"/>
          <w:sz w:val="28"/>
        </w:rPr>
        <w:t xml:space="preserve">
      Көрсетілетін қызметті алушы порталдың қалқымалы терезелерінде көрсетілетін қызметті алушының электрондық цифрлық қолтаңбасымен (бұдан әрі – ЭЦҚ) куәландырылған электрондық құжат нысанындағы өтінішті толтырады, төлем жүргізеді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нысанда тіркейді.</w:t>
      </w:r>
    </w:p>
    <w:p>
      <w:pPr>
        <w:spacing w:after="0"/>
        <w:ind w:left="0"/>
        <w:jc w:val="both"/>
      </w:pPr>
      <w:r>
        <w:rPr>
          <w:rFonts w:ascii="Times New Roman"/>
          <w:b w:val="false"/>
          <w:i w:val="false"/>
          <w:color w:val="000000"/>
          <w:sz w:val="28"/>
        </w:rPr>
        <w:t>
      "Жеке кабинеттен" көрсетілетін қызметті алушыға портал арқылы өтінімді жіберген кезде, өтініш туралы ақпараттың қолжетімділігі көрсетілетін қызметті берушімен (тіркеу, орындау, жеткізілгені туралы белгі, қарастыру немесе қарастырудан бас тарту) өтінішті өңдеу барысында жаңартылып отырады.</w:t>
      </w:r>
    </w:p>
    <w:bookmarkStart w:name="z331" w:id="160"/>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алушы мен көрсетілетін қызметті беруші рәсімдерінің (іс-қимылдарының) реттілігін сипаттау:</w:t>
      </w:r>
    </w:p>
    <w:bookmarkEnd w:id="160"/>
    <w:p>
      <w:pPr>
        <w:spacing w:after="0"/>
        <w:ind w:left="0"/>
        <w:jc w:val="both"/>
      </w:pPr>
      <w:r>
        <w:rPr>
          <w:rFonts w:ascii="Times New Roman"/>
          <w:b w:val="false"/>
          <w:i w:val="false"/>
          <w:color w:val="000000"/>
          <w:sz w:val="28"/>
        </w:rPr>
        <w:t>
      1) көрсетілетін қызметті алушының электрондық цифрлық қолтаңбасы арқылы куәландырылған өтініш "ҰЗМИ" ААЖ-не түседі, дерек кодын және күнін, тіркеу нөмірін жүйе енгізеді, содан кейін өтінім туралы нөмірдің күні мен уақытын көрсететін өтініш туралы мәліметті көрсетілетін қызметті алушының "жеке кабинетіне" жібереді;</w:t>
      </w:r>
    </w:p>
    <w:p>
      <w:pPr>
        <w:spacing w:after="0"/>
        <w:ind w:left="0"/>
        <w:jc w:val="both"/>
      </w:pPr>
      <w:r>
        <w:rPr>
          <w:rFonts w:ascii="Times New Roman"/>
          <w:b w:val="false"/>
          <w:i w:val="false"/>
          <w:color w:val="000000"/>
          <w:sz w:val="28"/>
        </w:rPr>
        <w:t xml:space="preserve">
      2) кейінгі әрекеттер осы мемлекеттік қызмет регламентінің </w:t>
      </w:r>
      <w:r>
        <w:rPr>
          <w:rFonts w:ascii="Times New Roman"/>
          <w:b w:val="false"/>
          <w:i w:val="false"/>
          <w:color w:val="000000"/>
          <w:sz w:val="28"/>
        </w:rPr>
        <w:t>7-тармағына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Көрсетілетін қызметті беруші көрсетілетін қызметті берушінің уәкілетті тұлғасының ЭЦҚ-мен куәландырылған электрондық құжат нысанында мемлекеттік тізілімнен үзінді көшірмені немесе мемлекеттік қызметті көрсетуден бас тарту туралы хабарламаны көрсетілетін қызметті алушының "жеке кабинетіне" жіберу арқылы мемлекеттік қызмет көрсету нәтижесін беруді жүзеге асырады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 белгілері, тауар</w:t>
            </w:r>
            <w:r>
              <w:br/>
            </w:r>
            <w:r>
              <w:rPr>
                <w:rFonts w:ascii="Times New Roman"/>
                <w:b w:val="false"/>
                <w:i w:val="false"/>
                <w:color w:val="000000"/>
                <w:sz w:val="20"/>
              </w:rPr>
              <w:t>шығарылған жерлердің</w:t>
            </w:r>
            <w:r>
              <w:br/>
            </w:r>
            <w:r>
              <w:rPr>
                <w:rFonts w:ascii="Times New Roman"/>
                <w:b w:val="false"/>
                <w:i w:val="false"/>
                <w:color w:val="000000"/>
                <w:sz w:val="20"/>
              </w:rPr>
              <w:t>атаулары мемлекеттік</w:t>
            </w:r>
            <w:r>
              <w:br/>
            </w:r>
            <w:r>
              <w:rPr>
                <w:rFonts w:ascii="Times New Roman"/>
                <w:b w:val="false"/>
                <w:i w:val="false"/>
                <w:color w:val="000000"/>
                <w:sz w:val="20"/>
              </w:rPr>
              <w:t>тізілімдерінен үзінді көшірмесін</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"Тауар белгілері, тауар шығарылған жерлердің атаулары мемлекеттік тізілімдерінен үзінді көшірмесін ұсыну"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11-қосымша</w:t>
            </w:r>
          </w:p>
        </w:tc>
      </w:tr>
    </w:tbl>
    <w:bookmarkStart w:name="z176" w:id="161"/>
    <w:p>
      <w:pPr>
        <w:spacing w:after="0"/>
        <w:ind w:left="0"/>
        <w:jc w:val="left"/>
      </w:pPr>
      <w:r>
        <w:rPr>
          <w:rFonts w:ascii="Times New Roman"/>
          <w:b/>
          <w:i w:val="false"/>
          <w:color w:val="000000"/>
        </w:rPr>
        <w:t xml:space="preserve"> "Патенттік сенім білдірілген өкілдерді аттестаттау"  мемлекеттік көрсетілетін қызмет регламенті 1-тарау. Жалпы ережелер</w:t>
      </w:r>
    </w:p>
    <w:bookmarkEnd w:id="161"/>
    <w:bookmarkStart w:name="z177" w:id="162"/>
    <w:p>
      <w:pPr>
        <w:spacing w:after="0"/>
        <w:ind w:left="0"/>
        <w:jc w:val="both"/>
      </w:pPr>
      <w:r>
        <w:rPr>
          <w:rFonts w:ascii="Times New Roman"/>
          <w:b w:val="false"/>
          <w:i w:val="false"/>
          <w:color w:val="000000"/>
          <w:sz w:val="28"/>
        </w:rPr>
        <w:t>
      1. "Патенттік сенім білдірілген өкілдерді аттестаттау" мемлекеттік көрсетілетін қызметін Қазақстан Республикасы Әділет министрлігі"электрондық үкімет" www.egov.kz веб-порталы (бұдан әрі – портал) арқылы көрсетеді.</w:t>
      </w:r>
    </w:p>
    <w:bookmarkEnd w:id="162"/>
    <w:p>
      <w:pPr>
        <w:spacing w:after="0"/>
        <w:ind w:left="0"/>
        <w:jc w:val="both"/>
      </w:pPr>
      <w:r>
        <w:rPr>
          <w:rFonts w:ascii="Times New Roman"/>
          <w:b w:val="false"/>
          <w:i w:val="false"/>
          <w:color w:val="000000"/>
          <w:sz w:val="28"/>
        </w:rPr>
        <w:t xml:space="preserve">
      Мемлекеттiк көрсетiлетiн қызмет Қазақстан Республикасы Әдiлет министрiнiң 2018 жылғы 11 қазандағы № 1481 бұйрығымен бекiтiлген "Патенттік сенім білдірілген өкілдерді аттестаттау" туралы мемлекеттiк көрсетiлетiн қызмет </w:t>
      </w:r>
      <w:r>
        <w:rPr>
          <w:rFonts w:ascii="Times New Roman"/>
          <w:b w:val="false"/>
          <w:i w:val="false"/>
          <w:color w:val="000000"/>
          <w:sz w:val="28"/>
        </w:rPr>
        <w:t>стандарты</w:t>
      </w:r>
      <w:r>
        <w:rPr>
          <w:rFonts w:ascii="Times New Roman"/>
          <w:b w:val="false"/>
          <w:i w:val="false"/>
          <w:color w:val="000000"/>
          <w:sz w:val="28"/>
        </w:rPr>
        <w:t xml:space="preserve"> (бұдан әрi – стандарт) негiзiнде көрсетiледi (нормативтiк құқықтық актiлердi мемлекеттiк тiркеу тiзiлiмiнде № 17557 болып тiркелген).</w:t>
      </w:r>
    </w:p>
    <w:bookmarkStart w:name="z178" w:id="163"/>
    <w:p>
      <w:pPr>
        <w:spacing w:after="0"/>
        <w:ind w:left="0"/>
        <w:jc w:val="both"/>
      </w:pPr>
      <w:r>
        <w:rPr>
          <w:rFonts w:ascii="Times New Roman"/>
          <w:b w:val="false"/>
          <w:i w:val="false"/>
          <w:color w:val="000000"/>
          <w:sz w:val="28"/>
        </w:rPr>
        <w:t>
      2. Мемлекеттiк қызмет көрсету нысаны – электрондық (толық автоматтандырылған)</w:t>
      </w:r>
    </w:p>
    <w:bookmarkEnd w:id="163"/>
    <w:bookmarkStart w:name="z179" w:id="164"/>
    <w:p>
      <w:pPr>
        <w:spacing w:after="0"/>
        <w:ind w:left="0"/>
        <w:jc w:val="both"/>
      </w:pPr>
      <w:r>
        <w:rPr>
          <w:rFonts w:ascii="Times New Roman"/>
          <w:b w:val="false"/>
          <w:i w:val="false"/>
          <w:color w:val="000000"/>
          <w:sz w:val="28"/>
        </w:rPr>
        <w:t xml:space="preserve">
      3. Мемлекеттiк қызмет көрсету нәтижесi – аттестаттау емтиханын тапсыру қорытындылары бойынша оң немесе теріс шешiм немесе cтандарттың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негiздер бойынша мемлекеттiк қызмет көрсетуден бас тарту туралы дәлелдi жауап.</w:t>
      </w:r>
    </w:p>
    <w:bookmarkEnd w:id="164"/>
    <w:p>
      <w:pPr>
        <w:spacing w:after="0"/>
        <w:ind w:left="0"/>
        <w:jc w:val="both"/>
      </w:pPr>
      <w:r>
        <w:rPr>
          <w:rFonts w:ascii="Times New Roman"/>
          <w:b w:val="false"/>
          <w:i w:val="false"/>
          <w:color w:val="000000"/>
          <w:sz w:val="28"/>
        </w:rPr>
        <w:t>
      Мемлекеттік көрсетілетін қызмет нәтижесін ұсыну нысаны – электрондық түрде.</w:t>
      </w:r>
    </w:p>
    <w:bookmarkStart w:name="z180" w:id="165"/>
    <w:p>
      <w:pPr>
        <w:spacing w:after="0"/>
        <w:ind w:left="0"/>
        <w:jc w:val="left"/>
      </w:pPr>
      <w:r>
        <w:rPr>
          <w:rFonts w:ascii="Times New Roman"/>
          <w:b/>
          <w:i w:val="false"/>
          <w:color w:val="000000"/>
        </w:rPr>
        <w:t xml:space="preserve"> 2-тарау. Мемлекеттiк қызмет көрсету процесiнде көрсетiлетiн қызмет берушiнiң құрылымдық бөлiмшелерiнiң (қызметкерлерiнiң) iс-қимыл тәртiбiн сипаттау</w:t>
      </w:r>
    </w:p>
    <w:bookmarkEnd w:id="165"/>
    <w:bookmarkStart w:name="z181" w:id="166"/>
    <w:p>
      <w:pPr>
        <w:spacing w:after="0"/>
        <w:ind w:left="0"/>
        <w:jc w:val="both"/>
      </w:pPr>
      <w:r>
        <w:rPr>
          <w:rFonts w:ascii="Times New Roman"/>
          <w:b w:val="false"/>
          <w:i w:val="false"/>
          <w:color w:val="000000"/>
          <w:sz w:val="28"/>
        </w:rPr>
        <w:t xml:space="preserve">
      4. Мемлекеттiк қызмет көрсету бойынша рәсiмдi (iс-әрекеттi) бастау үшiн көрсетiлетiн қызметтi берушiнің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құжаттарды қоса алғанда көрсетiлетiн қызметтi алушының портал арқылыэлектрондық сұрауын алу негiздеме болып табылады.</w:t>
      </w:r>
    </w:p>
    <w:bookmarkEnd w:id="166"/>
    <w:bookmarkStart w:name="z182" w:id="167"/>
    <w:p>
      <w:pPr>
        <w:spacing w:after="0"/>
        <w:ind w:left="0"/>
        <w:jc w:val="both"/>
      </w:pPr>
      <w:r>
        <w:rPr>
          <w:rFonts w:ascii="Times New Roman"/>
          <w:b w:val="false"/>
          <w:i w:val="false"/>
          <w:color w:val="000000"/>
          <w:sz w:val="28"/>
        </w:rPr>
        <w:t>
      5. Мемлекеттiк қызметтi көрсету процесiнiң құрамына кiретiн әрбiр рәсiмнiң (iс-қимылдың) мазмұны, орындалу ұзақтығы:</w:t>
      </w:r>
    </w:p>
    <w:bookmarkEnd w:id="167"/>
    <w:p>
      <w:pPr>
        <w:spacing w:after="0"/>
        <w:ind w:left="0"/>
        <w:jc w:val="both"/>
      </w:pPr>
      <w:r>
        <w:rPr>
          <w:rFonts w:ascii="Times New Roman"/>
          <w:b w:val="false"/>
          <w:i w:val="false"/>
          <w:color w:val="000000"/>
          <w:sz w:val="28"/>
        </w:rPr>
        <w:t>
      1) кеңсе қызметкері құжаттарды қабылдауды, оны порталда тіркеуді жүзеге асырады және оны құрылымдық бөлімшенің басшысына жібереді. Көрсетілетін қызметті алушы құжаттарды қабылдағаны туралы қол хат (хабарлама) алады – орындау уақыты 30 минут;</w:t>
      </w:r>
    </w:p>
    <w:p>
      <w:pPr>
        <w:spacing w:after="0"/>
        <w:ind w:left="0"/>
        <w:jc w:val="both"/>
      </w:pPr>
      <w:r>
        <w:rPr>
          <w:rFonts w:ascii="Times New Roman"/>
          <w:b w:val="false"/>
          <w:i w:val="false"/>
          <w:color w:val="000000"/>
          <w:sz w:val="28"/>
        </w:rPr>
        <w:t>
      2) құрылымдық бөлімшенің басшысы өтініштің жауапты орындаушысын анықтайды – орындау мерзімі 30 минут;</w:t>
      </w:r>
    </w:p>
    <w:p>
      <w:pPr>
        <w:spacing w:after="0"/>
        <w:ind w:left="0"/>
        <w:jc w:val="both"/>
      </w:pPr>
      <w:r>
        <w:rPr>
          <w:rFonts w:ascii="Times New Roman"/>
          <w:b w:val="false"/>
          <w:i w:val="false"/>
          <w:color w:val="000000"/>
          <w:sz w:val="28"/>
        </w:rPr>
        <w:t>
      3) жауапты орындаушы ұсынылған құжаттардың толықтығын және сәйкестігін тексереді. стандарттың 9-тармағына сәйкес "электрондық үкімет" веб-порталы арқылы тиісті түрде ресімделмеген немесе құжаттар топтамасы толығымен ұсынылмаған жағдайда, көрсетілетін қызметті беруші өтінішті әрі қарай қараудан дәлелді бас тарту туралы жазбаша түрінде жауап береді - орындау мерзімі екі жұмыс күні;</w:t>
      </w:r>
    </w:p>
    <w:p>
      <w:pPr>
        <w:spacing w:after="0"/>
        <w:ind w:left="0"/>
        <w:jc w:val="both"/>
      </w:pPr>
      <w:r>
        <w:rPr>
          <w:rFonts w:ascii="Times New Roman"/>
          <w:b w:val="false"/>
          <w:i w:val="false"/>
          <w:color w:val="000000"/>
          <w:sz w:val="28"/>
        </w:rPr>
        <w:t>
      4) жауапты орындаушы, портал арқылы құжаттарды қарау нәтижесі бойынша көрсетілетін қызметті алушыға тестілеу жүргізу орны мен мерзімі туралы хабарлайды, тестілеуге жіберілген тізімін рәсімдейді және көрсетілетін қызметті берушінің интернет – жүйесінде жариялайды – орындау мерзімі үш жұмыс күні;</w:t>
      </w:r>
    </w:p>
    <w:p>
      <w:pPr>
        <w:spacing w:after="0"/>
        <w:ind w:left="0"/>
        <w:jc w:val="both"/>
      </w:pPr>
      <w:r>
        <w:rPr>
          <w:rFonts w:ascii="Times New Roman"/>
          <w:b w:val="false"/>
          <w:i w:val="false"/>
          <w:color w:val="000000"/>
          <w:sz w:val="28"/>
        </w:rPr>
        <w:t>
      5) жауапты орындаушы тестілеуді өткізеді – орындау мерзімі бір жұмыс күні;</w:t>
      </w:r>
    </w:p>
    <w:p>
      <w:pPr>
        <w:spacing w:after="0"/>
        <w:ind w:left="0"/>
        <w:jc w:val="both"/>
      </w:pPr>
      <w:r>
        <w:rPr>
          <w:rFonts w:ascii="Times New Roman"/>
          <w:b w:val="false"/>
          <w:i w:val="false"/>
          <w:color w:val="000000"/>
          <w:sz w:val="28"/>
        </w:rPr>
        <w:t>
      6) жауапты орындаушы тестілеу нәтижесі бойынша мемлекеттік қызмет көрсетудің нәтижесін (хаттама) дайындайды және оны құрылымдық бөлімшенің басшысы мен көрсетілетін қызметті берушінің уәкілетті тұлғасынақол қоюға жолдайды –орындау мерзімі екі жұмыс күні.</w:t>
      </w:r>
    </w:p>
    <w:p>
      <w:pPr>
        <w:spacing w:after="0"/>
        <w:ind w:left="0"/>
        <w:jc w:val="both"/>
      </w:pPr>
      <w:r>
        <w:rPr>
          <w:rFonts w:ascii="Times New Roman"/>
          <w:b w:val="false"/>
          <w:i w:val="false"/>
          <w:color w:val="000000"/>
          <w:sz w:val="28"/>
        </w:rPr>
        <w:t>
      Мемлекеттік қызмет нәтижесі көрсетілетін қызметті берушінің уәкілетті тұлғаның электрондық цифрлық қолтаңбасы (бұдан әрі – ЭЦҚ) қойылған электрондық құжат нысанында көрсетілетін қызметті алушының "жеке кабинетіне" жібереді.</w:t>
      </w:r>
    </w:p>
    <w:bookmarkStart w:name="z183" w:id="168"/>
    <w:p>
      <w:pPr>
        <w:spacing w:after="0"/>
        <w:ind w:left="0"/>
        <w:jc w:val="both"/>
      </w:pPr>
      <w:r>
        <w:rPr>
          <w:rFonts w:ascii="Times New Roman"/>
          <w:b w:val="false"/>
          <w:i w:val="false"/>
          <w:color w:val="000000"/>
          <w:sz w:val="28"/>
        </w:rPr>
        <w:t>
      6. Мемлекеттiк қызмет көрсету процесiнiң құрамына кiретiн рәсiмдер (iс-қимылдар):</w:t>
      </w:r>
    </w:p>
    <w:bookmarkEnd w:id="168"/>
    <w:p>
      <w:pPr>
        <w:spacing w:after="0"/>
        <w:ind w:left="0"/>
        <w:jc w:val="both"/>
      </w:pPr>
      <w:r>
        <w:rPr>
          <w:rFonts w:ascii="Times New Roman"/>
          <w:b w:val="false"/>
          <w:i w:val="false"/>
          <w:color w:val="000000"/>
          <w:sz w:val="28"/>
        </w:rPr>
        <w:t>
      1) 1-процесс – сұрауды тіркеужәне оны құрылымдық бөлімшенің басшысына қарастыруға жіберу;</w:t>
      </w:r>
    </w:p>
    <w:p>
      <w:pPr>
        <w:spacing w:after="0"/>
        <w:ind w:left="0"/>
        <w:jc w:val="both"/>
      </w:pPr>
      <w:r>
        <w:rPr>
          <w:rFonts w:ascii="Times New Roman"/>
          <w:b w:val="false"/>
          <w:i w:val="false"/>
          <w:color w:val="000000"/>
          <w:sz w:val="28"/>
        </w:rPr>
        <w:t>
      2) 2-процесс – құрылымдық бөлімшенің басшысы өтінішті жауапты орындаушыға орындауға жібереді;</w:t>
      </w:r>
    </w:p>
    <w:p>
      <w:pPr>
        <w:spacing w:after="0"/>
        <w:ind w:left="0"/>
        <w:jc w:val="both"/>
      </w:pPr>
      <w:r>
        <w:rPr>
          <w:rFonts w:ascii="Times New Roman"/>
          <w:b w:val="false"/>
          <w:i w:val="false"/>
          <w:color w:val="000000"/>
          <w:sz w:val="28"/>
        </w:rPr>
        <w:t>
      3) 3-процесс – ұсынылған құжаттардың толықтығын тексеру;</w:t>
      </w:r>
    </w:p>
    <w:p>
      <w:pPr>
        <w:spacing w:after="0"/>
        <w:ind w:left="0"/>
        <w:jc w:val="both"/>
      </w:pPr>
      <w:r>
        <w:rPr>
          <w:rFonts w:ascii="Times New Roman"/>
          <w:b w:val="false"/>
          <w:i w:val="false"/>
          <w:color w:val="000000"/>
          <w:sz w:val="28"/>
        </w:rPr>
        <w:t>
      4) 4-процесс – көрсетiлетiн қызметтi алушының ЖТ МДҚ-да жеке тұлға туралы ақпаратының, ИСАЖ-жеке кәсіпкерлік бойынша мәліметінің, БП АЕА ААЖ АЖ-де-соттылығы болуы не болмауы туралы мәліметінің деректерiн тексеру;</w:t>
      </w:r>
    </w:p>
    <w:p>
      <w:pPr>
        <w:spacing w:after="0"/>
        <w:ind w:left="0"/>
        <w:jc w:val="both"/>
      </w:pPr>
      <w:r>
        <w:rPr>
          <w:rFonts w:ascii="Times New Roman"/>
          <w:b w:val="false"/>
          <w:i w:val="false"/>
          <w:color w:val="000000"/>
          <w:sz w:val="28"/>
        </w:rPr>
        <w:t>
      5) 5-процесс –қызметті алушығахабарлама жолдау, тестілеуге жіберілген тізімін рәсімдеу және көрсетілетін қызметті берушінің интернет – жүйесінде жариялау;</w:t>
      </w:r>
    </w:p>
    <w:p>
      <w:pPr>
        <w:spacing w:after="0"/>
        <w:ind w:left="0"/>
        <w:jc w:val="both"/>
      </w:pPr>
      <w:r>
        <w:rPr>
          <w:rFonts w:ascii="Times New Roman"/>
          <w:b w:val="false"/>
          <w:i w:val="false"/>
          <w:color w:val="000000"/>
          <w:sz w:val="28"/>
        </w:rPr>
        <w:t>
      6) 6-процесс – тестілеуді өткізу;</w:t>
      </w:r>
    </w:p>
    <w:p>
      <w:pPr>
        <w:spacing w:after="0"/>
        <w:ind w:left="0"/>
        <w:jc w:val="both"/>
      </w:pPr>
      <w:r>
        <w:rPr>
          <w:rFonts w:ascii="Times New Roman"/>
          <w:b w:val="false"/>
          <w:i w:val="false"/>
          <w:color w:val="000000"/>
          <w:sz w:val="28"/>
        </w:rPr>
        <w:t>
      7) 7-процесс - комиссияның аттестаттаудан өткендiгi және өтпегендiгi туралы хаттаманы дайындау және оны құрылымдық бөлімшенің басшысы мен көрсетілетін қызметті берушінің уәкілетті тұлғасына қол қоюға жолдау.</w:t>
      </w:r>
    </w:p>
    <w:p>
      <w:pPr>
        <w:spacing w:after="0"/>
        <w:ind w:left="0"/>
        <w:jc w:val="both"/>
      </w:pPr>
      <w:r>
        <w:rPr>
          <w:rFonts w:ascii="Times New Roman"/>
          <w:b w:val="false"/>
          <w:i w:val="false"/>
          <w:color w:val="000000"/>
          <w:sz w:val="28"/>
        </w:rPr>
        <w:t>
      Көрсетiлетiн қызметтi алушы порталда барлық қажеттi құжаттарды тапсырған кезде:</w:t>
      </w:r>
    </w:p>
    <w:p>
      <w:pPr>
        <w:spacing w:after="0"/>
        <w:ind w:left="0"/>
        <w:jc w:val="both"/>
      </w:pPr>
      <w:r>
        <w:rPr>
          <w:rFonts w:ascii="Times New Roman"/>
          <w:b w:val="false"/>
          <w:i w:val="false"/>
          <w:color w:val="000000"/>
          <w:sz w:val="28"/>
        </w:rPr>
        <w:t>
      көрсетiлетiн қызметтi алушының "жеке кабинетiнде" мемлекеттiк қызмет көрсету үшiн сұрау салудың қабылданғаны туралы белгi көрсетiледi.</w:t>
      </w:r>
    </w:p>
    <w:p>
      <w:pPr>
        <w:spacing w:after="0"/>
        <w:ind w:left="0"/>
        <w:jc w:val="both"/>
      </w:pPr>
      <w:r>
        <w:rPr>
          <w:rFonts w:ascii="Times New Roman"/>
          <w:b w:val="false"/>
          <w:i w:val="false"/>
          <w:color w:val="000000"/>
          <w:sz w:val="28"/>
        </w:rPr>
        <w:t>
      "Патенттік сенім білдірілген өкілдерді аттестаттау" мемлекеттік қызметін алу схемасы осы регламенттіңқосымшасына сәйкес бизнес-процестерінің анықтамалығында келтірілген.</w:t>
      </w:r>
    </w:p>
    <w:bookmarkStart w:name="z184" w:id="169"/>
    <w:p>
      <w:pPr>
        <w:spacing w:after="0"/>
        <w:ind w:left="0"/>
        <w:jc w:val="left"/>
      </w:pPr>
      <w:r>
        <w:rPr>
          <w:rFonts w:ascii="Times New Roman"/>
          <w:b/>
          <w:i w:val="false"/>
          <w:color w:val="000000"/>
        </w:rPr>
        <w:t xml:space="preserve"> 3-тарау. Мемлекеттiк қызмет көрсету процесiнде ақпараттық жүйелердi пайдалану тәртiбiнiң сипаты</w:t>
      </w:r>
    </w:p>
    <w:bookmarkEnd w:id="169"/>
    <w:bookmarkStart w:name="z185" w:id="170"/>
    <w:p>
      <w:pPr>
        <w:spacing w:after="0"/>
        <w:ind w:left="0"/>
        <w:jc w:val="both"/>
      </w:pPr>
      <w:r>
        <w:rPr>
          <w:rFonts w:ascii="Times New Roman"/>
          <w:b w:val="false"/>
          <w:i w:val="false"/>
          <w:color w:val="000000"/>
          <w:sz w:val="28"/>
        </w:rPr>
        <w:t>
      7. Көрсетілетін қызметті алушы портал арқылы сұрау салуды берген жағдайда, аталған сұрау көрсетілген қызметті берушінің қарауына жолданады.</w:t>
      </w:r>
    </w:p>
    <w:bookmarkEnd w:id="170"/>
    <w:p>
      <w:pPr>
        <w:spacing w:after="0"/>
        <w:ind w:left="0"/>
        <w:jc w:val="both"/>
      </w:pPr>
      <w:r>
        <w:rPr>
          <w:rFonts w:ascii="Times New Roman"/>
          <w:b w:val="false"/>
          <w:i w:val="false"/>
          <w:color w:val="000000"/>
          <w:sz w:val="28"/>
        </w:rPr>
        <w:t>
      "Патенттік сенім білдірілген өкілдерді аттестаттау" таңдаған кезде,портал көрсетiлетiн қызметтi алушы туралы деректердi автоматты түрде толтыра отырып, өтінімді берудiң бастапқы қадамын қалыптастырады.</w:t>
      </w:r>
    </w:p>
    <w:p>
      <w:pPr>
        <w:spacing w:after="0"/>
        <w:ind w:left="0"/>
        <w:jc w:val="both"/>
      </w:pPr>
      <w:r>
        <w:rPr>
          <w:rFonts w:ascii="Times New Roman"/>
          <w:b w:val="false"/>
          <w:i w:val="false"/>
          <w:color w:val="000000"/>
          <w:sz w:val="28"/>
        </w:rPr>
        <w:t>
      Көрсетілетін қызметті алушы сұрау салуды портал арқылы "жеке кабинеттен" жiберген кезде өтiнiш туралы ақпарат қол жетiмдi болады, оны көрсетiлетiн қызметтi берушi өтiнiштi өңдеу барысында жаңартып отырады (жеткiзiлгенi, тiркелгенi, орындалғаны туралы белгi, қаралу немесе қараудан бас тарту туралы жауап).</w:t>
      </w:r>
    </w:p>
    <w:bookmarkStart w:name="z186" w:id="171"/>
    <w:p>
      <w:pPr>
        <w:spacing w:after="0"/>
        <w:ind w:left="0"/>
        <w:jc w:val="both"/>
      </w:pPr>
      <w:r>
        <w:rPr>
          <w:rFonts w:ascii="Times New Roman"/>
          <w:b w:val="false"/>
          <w:i w:val="false"/>
          <w:color w:val="000000"/>
          <w:sz w:val="28"/>
        </w:rPr>
        <w:t>
      8. Көрсетiлген қызметтi алушы портал арқылы жүгiнген кезде көрсетілетін қызметті берушінің өтiнiш беру тәртiбiн және рәсiмдердiң (iс-қимылдардың) реттiлiгiн сипаттау осы регламенттің 6-тармағына сәйкес жүзеге асырылады.</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w:t>
            </w:r>
            <w:r>
              <w:br/>
            </w:r>
            <w:r>
              <w:rPr>
                <w:rFonts w:ascii="Times New Roman"/>
                <w:b w:val="false"/>
                <w:i w:val="false"/>
                <w:color w:val="000000"/>
                <w:sz w:val="20"/>
              </w:rPr>
              <w:t>өкілдерді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188" w:id="172"/>
    <w:p>
      <w:pPr>
        <w:spacing w:after="0"/>
        <w:ind w:left="0"/>
        <w:jc w:val="left"/>
      </w:pPr>
      <w:r>
        <w:rPr>
          <w:rFonts w:ascii="Times New Roman"/>
          <w:b/>
          <w:i w:val="false"/>
          <w:color w:val="000000"/>
        </w:rPr>
        <w:t xml:space="preserve"> "Патенттік сенім білдірілген өкілдерді аттестаттау" мемлекеттiк көрсеттiлетiн қызмет көрсетудiң бизнес-процестерiнiң анықтамалығы</w:t>
      </w:r>
    </w:p>
    <w:bookmarkEnd w:id="172"/>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2018 жылғы 26 қазандағы</w:t>
            </w:r>
            <w:r>
              <w:br/>
            </w:r>
            <w:r>
              <w:rPr>
                <w:rFonts w:ascii="Times New Roman"/>
                <w:b w:val="false"/>
                <w:i w:val="false"/>
                <w:color w:val="000000"/>
                <w:sz w:val="20"/>
              </w:rPr>
              <w:t>№ 1510 бұйрығына</w:t>
            </w:r>
            <w:r>
              <w:br/>
            </w:r>
            <w:r>
              <w:rPr>
                <w:rFonts w:ascii="Times New Roman"/>
                <w:b w:val="false"/>
                <w:i w:val="false"/>
                <w:color w:val="000000"/>
                <w:sz w:val="20"/>
              </w:rPr>
              <w:t>12-қосымша</w:t>
            </w:r>
          </w:p>
        </w:tc>
      </w:tr>
    </w:tbl>
    <w:bookmarkStart w:name="z190" w:id="173"/>
    <w:p>
      <w:pPr>
        <w:spacing w:after="0"/>
        <w:ind w:left="0"/>
        <w:jc w:val="left"/>
      </w:pPr>
      <w:r>
        <w:rPr>
          <w:rFonts w:ascii="Times New Roman"/>
          <w:b/>
          <w:i w:val="false"/>
          <w:color w:val="000000"/>
        </w:rPr>
        <w:t xml:space="preserve"> "Патенттік сенім білдірілген өкіл куәлігін беру"  мемлекеттік көрсетілетін қызмет регламенті 1-тарау. Жалпы ережелер</w:t>
      </w:r>
    </w:p>
    <w:bookmarkEnd w:id="173"/>
    <w:bookmarkStart w:name="z191" w:id="174"/>
    <w:p>
      <w:pPr>
        <w:spacing w:after="0"/>
        <w:ind w:left="0"/>
        <w:jc w:val="both"/>
      </w:pPr>
      <w:r>
        <w:rPr>
          <w:rFonts w:ascii="Times New Roman"/>
          <w:b w:val="false"/>
          <w:i w:val="false"/>
          <w:color w:val="000000"/>
          <w:sz w:val="28"/>
        </w:rPr>
        <w:t>
      1. "Патенттік сенім білдірілген өкіл куәлігін беру" мемлекеттік көрсетiлетiн қызметін Қазақстан Республикасы Әділет министрлігі көрсетеді, оның ішінде "электрондық үкімет" www.egov.kz веб-порталы (бұдан әрі – портал) арқылы.</w:t>
      </w:r>
    </w:p>
    <w:bookmarkEnd w:id="174"/>
    <w:p>
      <w:pPr>
        <w:spacing w:after="0"/>
        <w:ind w:left="0"/>
        <w:jc w:val="both"/>
      </w:pPr>
      <w:r>
        <w:rPr>
          <w:rFonts w:ascii="Times New Roman"/>
          <w:b w:val="false"/>
          <w:i w:val="false"/>
          <w:color w:val="000000"/>
          <w:sz w:val="28"/>
        </w:rPr>
        <w:t xml:space="preserve">
      Мемлекеттiк көрсетiлетiн қызмет Қазақстан Республикасы Әдiлет министрiнiң 2018 жылғы 11 қазандағы № 1481 бұйрығымен бекiтiлген "Патенттік сенім білдірілген өкіл куәлігін беру" туралы мемлекеттiк көрсетiлетiн қызмет </w:t>
      </w:r>
      <w:r>
        <w:rPr>
          <w:rFonts w:ascii="Times New Roman"/>
          <w:b w:val="false"/>
          <w:i w:val="false"/>
          <w:color w:val="000000"/>
          <w:sz w:val="28"/>
        </w:rPr>
        <w:t>стандарты</w:t>
      </w:r>
      <w:r>
        <w:rPr>
          <w:rFonts w:ascii="Times New Roman"/>
          <w:b w:val="false"/>
          <w:i w:val="false"/>
          <w:color w:val="000000"/>
          <w:sz w:val="28"/>
        </w:rPr>
        <w:t xml:space="preserve"> (бұдан әрi – стандарт) негiзiнде көрсетiледi (нормативтiк құқықтық актiлердi мемлекеттiк тiркеу тiзiлiмiнде № 17557 болып тiркелген).</w:t>
      </w:r>
    </w:p>
    <w:bookmarkStart w:name="z192" w:id="175"/>
    <w:p>
      <w:pPr>
        <w:spacing w:after="0"/>
        <w:ind w:left="0"/>
        <w:jc w:val="both"/>
      </w:pPr>
      <w:r>
        <w:rPr>
          <w:rFonts w:ascii="Times New Roman"/>
          <w:b w:val="false"/>
          <w:i w:val="false"/>
          <w:color w:val="000000"/>
          <w:sz w:val="28"/>
        </w:rPr>
        <w:t>
      2. Мемлекеттiк қызмет көрсету нысаны – электрондық (толық автоматтандырылған).</w:t>
      </w:r>
    </w:p>
    <w:bookmarkEnd w:id="175"/>
    <w:bookmarkStart w:name="z193" w:id="176"/>
    <w:p>
      <w:pPr>
        <w:spacing w:after="0"/>
        <w:ind w:left="0"/>
        <w:jc w:val="both"/>
      </w:pPr>
      <w:r>
        <w:rPr>
          <w:rFonts w:ascii="Times New Roman"/>
          <w:b w:val="false"/>
          <w:i w:val="false"/>
          <w:color w:val="000000"/>
          <w:sz w:val="28"/>
        </w:rPr>
        <w:t>
      3. Мемлекеттік көрсетілетін қызмет нәтижесі – патенттік сенім білдірілген өкіл куәлігін беру.</w:t>
      </w:r>
    </w:p>
    <w:bookmarkEnd w:id="176"/>
    <w:p>
      <w:pPr>
        <w:spacing w:after="0"/>
        <w:ind w:left="0"/>
        <w:jc w:val="both"/>
      </w:pPr>
      <w:r>
        <w:rPr>
          <w:rFonts w:ascii="Times New Roman"/>
          <w:b w:val="false"/>
          <w:i w:val="false"/>
          <w:color w:val="000000"/>
          <w:sz w:val="28"/>
        </w:rPr>
        <w:t>
      Портал арқылы жүгінген кезде көрсетілетін қызмет алушыға көрсетілетін қызмет берушінің уәкілетті тұлғасыныңэлектрондық цифрлық қолтаңбасы (бұдан әрі – ЭЦҚ) қойылған электронды құжат нысанындағы патенттік сенім білдірілген өкілдің куәлігі жіберіледі.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топтамасын толық ұсынбаған және (немесе) қолданылу мерзімі өтіп кеткен құжаттарды ұсынған жағдайда қызмет беруші өтінішті қабылдаудан бас тартады.</w:t>
      </w:r>
    </w:p>
    <w:p>
      <w:pPr>
        <w:spacing w:after="0"/>
        <w:ind w:left="0"/>
        <w:jc w:val="both"/>
      </w:pPr>
      <w:r>
        <w:rPr>
          <w:rFonts w:ascii="Times New Roman"/>
          <w:b w:val="false"/>
          <w:i w:val="false"/>
          <w:color w:val="000000"/>
          <w:sz w:val="28"/>
        </w:rPr>
        <w:t>
      Мемлекеттік көрсетілетін қызмет нәтижесін ұсыну нысаны – электрондық түрде.</w:t>
      </w:r>
    </w:p>
    <w:bookmarkStart w:name="z194" w:id="177"/>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7"/>
    <w:bookmarkStart w:name="z195" w:id="17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берушінің көрсетілетін қызметті алушыдан немесе көрсетілетін қызметті алушының электрондық сұрауды стандарттың 9-тармағында көрсетілген өтінішті және өзге құжаттарды алуы мемлекеттік қызметті көрсету үшін қажетті болып табылады.</w:t>
      </w:r>
    </w:p>
    <w:bookmarkEnd w:id="178"/>
    <w:bookmarkStart w:name="z196" w:id="179"/>
    <w:p>
      <w:pPr>
        <w:spacing w:after="0"/>
        <w:ind w:left="0"/>
        <w:jc w:val="both"/>
      </w:pPr>
      <w:r>
        <w:rPr>
          <w:rFonts w:ascii="Times New Roman"/>
          <w:b w:val="false"/>
          <w:i w:val="false"/>
          <w:color w:val="000000"/>
          <w:sz w:val="28"/>
        </w:rPr>
        <w:t>
      5. Мемлекеттік қызмет көрсету рәсімінің құрамына кіретін әрбір рәсімнің (іс-қимылдың) мазмұны, орындалу ұзақтылығы:</w:t>
      </w:r>
    </w:p>
    <w:bookmarkEnd w:id="179"/>
    <w:p>
      <w:pPr>
        <w:spacing w:after="0"/>
        <w:ind w:left="0"/>
        <w:jc w:val="both"/>
      </w:pPr>
      <w:r>
        <w:rPr>
          <w:rFonts w:ascii="Times New Roman"/>
          <w:b w:val="false"/>
          <w:i w:val="false"/>
          <w:color w:val="000000"/>
          <w:sz w:val="28"/>
        </w:rPr>
        <w:t>
      1) көрсетілетін қызметті берушінің кеңсе маманы тіркеу нөмірі мен күнін көрсете отырып, көрсетілетін қызметті алушының құжаттарын қабылдауы, құрылымдық бөлімшенің басшысына қарауға жіберу – орындау уақыты 30 минут;</w:t>
      </w:r>
    </w:p>
    <w:p>
      <w:pPr>
        <w:spacing w:after="0"/>
        <w:ind w:left="0"/>
        <w:jc w:val="both"/>
      </w:pPr>
      <w:r>
        <w:rPr>
          <w:rFonts w:ascii="Times New Roman"/>
          <w:b w:val="false"/>
          <w:i w:val="false"/>
          <w:color w:val="000000"/>
          <w:sz w:val="28"/>
        </w:rPr>
        <w:t>
      2) құрылымдық бөлімшенің басшысы өтініштің жауапты орындаушыныанықтайды – орындау мерзімі 3 сағат;</w:t>
      </w:r>
    </w:p>
    <w:p>
      <w:pPr>
        <w:spacing w:after="0"/>
        <w:ind w:left="0"/>
        <w:jc w:val="both"/>
      </w:pPr>
      <w:r>
        <w:rPr>
          <w:rFonts w:ascii="Times New Roman"/>
          <w:b w:val="false"/>
          <w:i w:val="false"/>
          <w:color w:val="000000"/>
          <w:sz w:val="28"/>
        </w:rPr>
        <w:t xml:space="preserve">
      3) жауапты орындаушы ұсынылған құжаттардың толықтығын және сәйкестігін тексереді.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топтамасын толық ұсынбаған және (немесе) қолданылу мерзімі өтіп кеткен құжаттарды ұсынған жағдайда қызмет беруші өтінішті қабылдаудан бас тартады;</w:t>
      </w:r>
    </w:p>
    <w:p>
      <w:pPr>
        <w:spacing w:after="0"/>
        <w:ind w:left="0"/>
        <w:jc w:val="both"/>
      </w:pPr>
      <w:r>
        <w:rPr>
          <w:rFonts w:ascii="Times New Roman"/>
          <w:b w:val="false"/>
          <w:i w:val="false"/>
          <w:color w:val="000000"/>
          <w:sz w:val="28"/>
        </w:rPr>
        <w:t>
      4) жауапты орындаушы құжаттарды қараунәтижесінен кейін, мемлекеттік көрсетілетін қызмет нәтижесі рәсімдейді – орындау мерзімі бір жұмыс күні;</w:t>
      </w:r>
    </w:p>
    <w:p>
      <w:pPr>
        <w:spacing w:after="0"/>
        <w:ind w:left="0"/>
        <w:jc w:val="both"/>
      </w:pPr>
      <w:r>
        <w:rPr>
          <w:rFonts w:ascii="Times New Roman"/>
          <w:b w:val="false"/>
          <w:i w:val="false"/>
          <w:color w:val="000000"/>
          <w:sz w:val="28"/>
        </w:rPr>
        <w:t>
      5) жауапты орындаушы мемлекеттік қызмет көрсетудің нәтижесінқұрылымдық бөлімшенің басшысына келісуге жібереді – орындау мерзімі 3 сағат;</w:t>
      </w:r>
    </w:p>
    <w:p>
      <w:pPr>
        <w:spacing w:after="0"/>
        <w:ind w:left="0"/>
        <w:jc w:val="both"/>
      </w:pPr>
      <w:r>
        <w:rPr>
          <w:rFonts w:ascii="Times New Roman"/>
          <w:b w:val="false"/>
          <w:i w:val="false"/>
          <w:color w:val="000000"/>
          <w:sz w:val="28"/>
        </w:rPr>
        <w:t>
      6) жауапты орындаушы мемлекеттік қызмет көрсетудің нәтижесін көрсетілетін қызмет берушінің уәкілетті тұлғасына қол қоюға жібередікейіннен оның көрсетiлетiн қызметтi алушынынжеке кабинетіне жолдану үшін– орындау мерзімі бір жұмыс күні.</w:t>
      </w:r>
    </w:p>
    <w:bookmarkStart w:name="z197" w:id="180"/>
    <w:p>
      <w:pPr>
        <w:spacing w:after="0"/>
        <w:ind w:left="0"/>
        <w:jc w:val="both"/>
      </w:pPr>
      <w:r>
        <w:rPr>
          <w:rFonts w:ascii="Times New Roman"/>
          <w:b w:val="false"/>
          <w:i w:val="false"/>
          <w:color w:val="000000"/>
          <w:sz w:val="28"/>
        </w:rPr>
        <w:t>
      6. Мемлекеттiк қызмет көрсету процесiнiң құрамына кiретiн рәсiмдер (iс-қимылдар):</w:t>
      </w:r>
    </w:p>
    <w:bookmarkEnd w:id="180"/>
    <w:p>
      <w:pPr>
        <w:spacing w:after="0"/>
        <w:ind w:left="0"/>
        <w:jc w:val="both"/>
      </w:pPr>
      <w:r>
        <w:rPr>
          <w:rFonts w:ascii="Times New Roman"/>
          <w:b w:val="false"/>
          <w:i w:val="false"/>
          <w:color w:val="000000"/>
          <w:sz w:val="28"/>
        </w:rPr>
        <w:t>
      1) 1-процесс сұрауды тіркеу;</w:t>
      </w:r>
    </w:p>
    <w:p>
      <w:pPr>
        <w:spacing w:after="0"/>
        <w:ind w:left="0"/>
        <w:jc w:val="both"/>
      </w:pPr>
      <w:r>
        <w:rPr>
          <w:rFonts w:ascii="Times New Roman"/>
          <w:b w:val="false"/>
          <w:i w:val="false"/>
          <w:color w:val="000000"/>
          <w:sz w:val="28"/>
        </w:rPr>
        <w:t>
      2) 2-процесс құрылымдық бөлімшенің басшысына қарауға жіберу;</w:t>
      </w:r>
    </w:p>
    <w:p>
      <w:pPr>
        <w:spacing w:after="0"/>
        <w:ind w:left="0"/>
        <w:jc w:val="both"/>
      </w:pPr>
      <w:r>
        <w:rPr>
          <w:rFonts w:ascii="Times New Roman"/>
          <w:b w:val="false"/>
          <w:i w:val="false"/>
          <w:color w:val="000000"/>
          <w:sz w:val="28"/>
        </w:rPr>
        <w:t>
      3) 3-процесс көрсетілетін қызметті алушыныңұсынған құжаттардың толық болуын тексеру;</w:t>
      </w:r>
    </w:p>
    <w:p>
      <w:pPr>
        <w:spacing w:after="0"/>
        <w:ind w:left="0"/>
        <w:jc w:val="both"/>
      </w:pPr>
      <w:r>
        <w:rPr>
          <w:rFonts w:ascii="Times New Roman"/>
          <w:b w:val="false"/>
          <w:i w:val="false"/>
          <w:color w:val="000000"/>
          <w:sz w:val="28"/>
        </w:rPr>
        <w:t>
      4) 4-процесс мемлекеттік қызмет көрсетудің нәтижесін дайындау;</w:t>
      </w:r>
    </w:p>
    <w:p>
      <w:pPr>
        <w:spacing w:after="0"/>
        <w:ind w:left="0"/>
        <w:jc w:val="both"/>
      </w:pPr>
      <w:r>
        <w:rPr>
          <w:rFonts w:ascii="Times New Roman"/>
          <w:b w:val="false"/>
          <w:i w:val="false"/>
          <w:color w:val="000000"/>
          <w:sz w:val="28"/>
        </w:rPr>
        <w:t>
      5) 5-процесс қызмет көрсетудің нәтижесі құрылымдық бөлімшенің басшысына келісуге жіберіледі;</w:t>
      </w:r>
    </w:p>
    <w:p>
      <w:pPr>
        <w:spacing w:after="0"/>
        <w:ind w:left="0"/>
        <w:jc w:val="both"/>
      </w:pPr>
      <w:r>
        <w:rPr>
          <w:rFonts w:ascii="Times New Roman"/>
          <w:b w:val="false"/>
          <w:i w:val="false"/>
          <w:color w:val="000000"/>
          <w:sz w:val="28"/>
        </w:rPr>
        <w:t>
      6) 6-процесс қызмет көрсетудің нәтижесікөрсетілетін қызмет берушінің уәкілетті тұлғасына қол қоюға жіберіледі. Қол қойылғаннан кейін нәтиже көрсетілетін қызметті алушыға жолданады.</w:t>
      </w:r>
    </w:p>
    <w:p>
      <w:pPr>
        <w:spacing w:after="0"/>
        <w:ind w:left="0"/>
        <w:jc w:val="both"/>
      </w:pPr>
      <w:r>
        <w:rPr>
          <w:rFonts w:ascii="Times New Roman"/>
          <w:b w:val="false"/>
          <w:i w:val="false"/>
          <w:color w:val="000000"/>
          <w:sz w:val="28"/>
        </w:rPr>
        <w:t>
      Көрсетiлетiн қызметтi алушы порталда барлық қажеттi құжаттарды тапсырған кезде:</w:t>
      </w:r>
    </w:p>
    <w:p>
      <w:pPr>
        <w:spacing w:after="0"/>
        <w:ind w:left="0"/>
        <w:jc w:val="both"/>
      </w:pPr>
      <w:r>
        <w:rPr>
          <w:rFonts w:ascii="Times New Roman"/>
          <w:b w:val="false"/>
          <w:i w:val="false"/>
          <w:color w:val="000000"/>
          <w:sz w:val="28"/>
        </w:rPr>
        <w:t>
      көрсетiлетiн қызметтi алушының "жеке кабинетiнде" мемлекеттiк қызмет көрсету үшiн сұрау салудың қабылданғаны туралы белгi көрсетiледi.</w:t>
      </w:r>
    </w:p>
    <w:bookmarkStart w:name="z198" w:id="181"/>
    <w:p>
      <w:pPr>
        <w:spacing w:after="0"/>
        <w:ind w:left="0"/>
        <w:jc w:val="left"/>
      </w:pPr>
      <w:r>
        <w:rPr>
          <w:rFonts w:ascii="Times New Roman"/>
          <w:b/>
          <w:i w:val="false"/>
          <w:color w:val="000000"/>
        </w:rPr>
        <w:t xml:space="preserve"> 3-тарау. Мемлекеттiк қызметтi көрсету процесiнде көрсетiлетiн қызметтi берушiнiң құрылымдық бөлiмшелерiнiң (қызметкерлерiнiң) өзара iс-қимылы тәртiбiнiң сипаттамасы</w:t>
      </w:r>
    </w:p>
    <w:bookmarkEnd w:id="181"/>
    <w:bookmarkStart w:name="z199" w:id="182"/>
    <w:p>
      <w:pPr>
        <w:spacing w:after="0"/>
        <w:ind w:left="0"/>
        <w:jc w:val="both"/>
      </w:pPr>
      <w:r>
        <w:rPr>
          <w:rFonts w:ascii="Times New Roman"/>
          <w:b w:val="false"/>
          <w:i w:val="false"/>
          <w:color w:val="000000"/>
          <w:sz w:val="28"/>
        </w:rPr>
        <w:t>
      7. Мемлекеттiк қызметтi көрсету процесiнде көрсетiлетiн қызметтi берушiнiң құрылымдық бөлiмшелерiнiң (қызметкерлерi) өзара iс-қимылының және рәсiмдерiнiң (iс-қимылдарының) реттiлiгiнiң жан-жақты сипаттамасы, сондай-ақ басқа көрсетiлетiн қызметтi алушылармен өзара iс-қимылы тәртiбi осы регламентке қосымшаға сәйкес, "Патенттік сенім білдірілген өкіл куәлігін беру" мемлекеттiк қызмет көрсетудiң бизнес-процестерi анықтамалығында көрсетiледi.</w:t>
      </w:r>
    </w:p>
    <w:bookmarkEnd w:id="182"/>
    <w:bookmarkStart w:name="z200" w:id="183"/>
    <w:p>
      <w:pPr>
        <w:spacing w:after="0"/>
        <w:ind w:left="0"/>
        <w:jc w:val="left"/>
      </w:pPr>
      <w:r>
        <w:rPr>
          <w:rFonts w:ascii="Times New Roman"/>
          <w:b/>
          <w:i w:val="false"/>
          <w:color w:val="000000"/>
        </w:rPr>
        <w:t xml:space="preserve"> 4-тарау. Мемлекеттiк қызмет көрсету процесiнде ақпараттық жүйелердi пайдалану тәртiбiнiң сипаты</w:t>
      </w:r>
    </w:p>
    <w:bookmarkEnd w:id="183"/>
    <w:bookmarkStart w:name="z201" w:id="184"/>
    <w:p>
      <w:pPr>
        <w:spacing w:after="0"/>
        <w:ind w:left="0"/>
        <w:jc w:val="both"/>
      </w:pPr>
      <w:r>
        <w:rPr>
          <w:rFonts w:ascii="Times New Roman"/>
          <w:b w:val="false"/>
          <w:i w:val="false"/>
          <w:color w:val="000000"/>
          <w:sz w:val="28"/>
        </w:rPr>
        <w:t>
      8. Көрсетілетін қызметті алушы портал арқылы сұрау салуды берген жағдайда, аталған сұрау көрсетілген қызметті берушінің қарауына жолданады.</w:t>
      </w:r>
    </w:p>
    <w:bookmarkEnd w:id="184"/>
    <w:p>
      <w:pPr>
        <w:spacing w:after="0"/>
        <w:ind w:left="0"/>
        <w:jc w:val="both"/>
      </w:pPr>
      <w:r>
        <w:rPr>
          <w:rFonts w:ascii="Times New Roman"/>
          <w:b w:val="false"/>
          <w:i w:val="false"/>
          <w:color w:val="000000"/>
          <w:sz w:val="28"/>
        </w:rPr>
        <w:t>
      "Патенттік сенім білдірілген өкіл куәлігін беру" таңдаған кезде, портал көрсетiлетiн қызметтi алушы туралы деректердi автоматты түрде толтыра отырып, өтінімді берудiң бастапқы қадамын қалыптастырады.</w:t>
      </w:r>
    </w:p>
    <w:p>
      <w:pPr>
        <w:spacing w:after="0"/>
        <w:ind w:left="0"/>
        <w:jc w:val="both"/>
      </w:pPr>
      <w:r>
        <w:rPr>
          <w:rFonts w:ascii="Times New Roman"/>
          <w:b w:val="false"/>
          <w:i w:val="false"/>
          <w:color w:val="000000"/>
          <w:sz w:val="28"/>
        </w:rPr>
        <w:t>
      Көрсетілетін қызметті алушы сұрау салуды портал арқылы "жеке кабинеттен" жiберген кезде өтiнiш туралы ақпарат қол жетiмдi болады, оны көрсетiлетiн қызметтi берушi өтiнiштi өңдеу барысында жаңартып отырады (жеткiзiлгенi, тiркелгенi, орындалғаны туралы белгi, қаралу немесе қараудан бас тарту туралы жауап).</w:t>
      </w:r>
    </w:p>
    <w:bookmarkStart w:name="z202" w:id="185"/>
    <w:p>
      <w:pPr>
        <w:spacing w:after="0"/>
        <w:ind w:left="0"/>
        <w:jc w:val="both"/>
      </w:pPr>
      <w:r>
        <w:rPr>
          <w:rFonts w:ascii="Times New Roman"/>
          <w:b w:val="false"/>
          <w:i w:val="false"/>
          <w:color w:val="000000"/>
          <w:sz w:val="28"/>
        </w:rPr>
        <w:t>
      9. Көрсетiлген қызметтi алушы портал арқылы жүгiнген кезде көрсетілетін қызметті берушінің өтiнiш беру тәртiбiн және рәсiмдердiң (iс-қимылдардың) реттiлiгiн сипаттау осы регламенттің 6-тармағына сәйкес жүзеге асырылады.</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"Патенттік сенім білдірілген</w:t>
            </w:r>
            <w:r>
              <w:br/>
            </w:r>
            <w:r>
              <w:rPr>
                <w:rFonts w:ascii="Times New Roman"/>
                <w:b w:val="false"/>
                <w:i w:val="false"/>
                <w:color w:val="000000"/>
                <w:sz w:val="20"/>
              </w:rPr>
              <w:t>өкіл куәлігін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204" w:id="186"/>
    <w:p>
      <w:pPr>
        <w:spacing w:after="0"/>
        <w:ind w:left="0"/>
        <w:jc w:val="left"/>
      </w:pPr>
      <w:r>
        <w:rPr>
          <w:rFonts w:ascii="Times New Roman"/>
          <w:b/>
          <w:i w:val="false"/>
          <w:color w:val="000000"/>
        </w:rPr>
        <w:t xml:space="preserve"> "Патенттік сенім білдірілген өкіл куәлігін беру" мемлекеттiк көрсеттiлетiн қызмет көрсетудiң бизнес-процестерiнiң анықтамалығы</w:t>
      </w:r>
    </w:p>
    <w:bookmarkEnd w:id="186"/>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